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7777777" w:rsidR="00DA39E1" w:rsidRPr="00DA39E1" w:rsidRDefault="00DA39E1" w:rsidP="003961E7">
      <w:pPr>
        <w:tabs>
          <w:tab w:val="left" w:pos="5103"/>
          <w:tab w:val="left" w:pos="10348"/>
        </w:tabs>
        <w:jc w:val="center"/>
        <w:rPr>
          <w:b/>
          <w:sz w:val="32"/>
          <w:szCs w:val="32"/>
          <w:lang w:val="ro-MD"/>
        </w:rPr>
      </w:pPr>
      <w:r w:rsidRPr="00DA39E1">
        <w:rPr>
          <w:b/>
          <w:sz w:val="32"/>
          <w:szCs w:val="32"/>
          <w:lang w:val="ro-MD"/>
        </w:rPr>
        <w:t xml:space="preserve">Licitație Deschisă </w:t>
      </w:r>
    </w:p>
    <w:p w14:paraId="592DD390" w14:textId="77777777" w:rsidR="00DA39E1" w:rsidRDefault="00DA39E1" w:rsidP="003961E7">
      <w:pPr>
        <w:tabs>
          <w:tab w:val="left" w:pos="5103"/>
          <w:tab w:val="left" w:pos="10348"/>
        </w:tabs>
        <w:jc w:val="center"/>
        <w:rPr>
          <w:b/>
          <w:bCs/>
          <w:i/>
          <w:u w:val="single"/>
          <w:lang w:val="en-US"/>
        </w:rPr>
      </w:pPr>
    </w:p>
    <w:p w14:paraId="1D25ECFF" w14:textId="4E5F9A01" w:rsidR="001007F6" w:rsidRPr="00CB1B04" w:rsidRDefault="00416097" w:rsidP="003961E7">
      <w:pPr>
        <w:tabs>
          <w:tab w:val="left" w:pos="5103"/>
          <w:tab w:val="left" w:pos="10348"/>
        </w:tabs>
        <w:jc w:val="center"/>
        <w:rPr>
          <w:b/>
          <w:noProof w:val="0"/>
          <w:sz w:val="30"/>
          <w:szCs w:val="30"/>
          <w:lang w:eastAsia="ru-RU"/>
        </w:rPr>
      </w:pPr>
      <w:r w:rsidRPr="00416097">
        <w:rPr>
          <w:b/>
          <w:sz w:val="30"/>
          <w:szCs w:val="30"/>
        </w:rPr>
        <w:t>Lucrări de reparație capitală la obiectivul ”Reconstructia  cladirii  cu  nr. cadastral  0100418.259.03  din  str. Alexandru  cel  Bun  nr. 111, mun. Chisinau” -etapa I</w:t>
      </w:r>
      <w:r w:rsidR="00F56691">
        <w:rPr>
          <w:b/>
          <w:sz w:val="30"/>
          <w:szCs w:val="30"/>
        </w:rPr>
        <w:t>I</w:t>
      </w:r>
      <w:r w:rsidRPr="00416097">
        <w:rPr>
          <w:b/>
          <w:sz w:val="30"/>
          <w:szCs w:val="30"/>
        </w:rPr>
        <w:t>I</w:t>
      </w:r>
    </w:p>
    <w:p w14:paraId="5301A703" w14:textId="77777777" w:rsidR="001007F6" w:rsidRDefault="001007F6" w:rsidP="003961E7">
      <w:pPr>
        <w:tabs>
          <w:tab w:val="left" w:pos="5103"/>
          <w:tab w:val="left" w:pos="10348"/>
        </w:tabs>
        <w:jc w:val="center"/>
        <w:rPr>
          <w:b/>
          <w:noProof w:val="0"/>
          <w:lang w:eastAsia="ru-RU"/>
        </w:rPr>
      </w:pPr>
    </w:p>
    <w:p w14:paraId="0170F6A9" w14:textId="77777777" w:rsidR="001007F6" w:rsidRDefault="001007F6"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4DE379F3" w14:textId="77777777" w:rsidR="00CB1B04" w:rsidRDefault="00CB1B04"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Default="00DB41A6" w:rsidP="00950D18">
      <w:pPr>
        <w:pStyle w:val="a7"/>
        <w:tabs>
          <w:tab w:val="left" w:pos="567"/>
        </w:tabs>
        <w:spacing w:line="360" w:lineRule="auto"/>
        <w:rPr>
          <w:rFonts w:ascii="Times New Roman" w:hAnsi="Times New Roman"/>
          <w:szCs w:val="24"/>
        </w:rPr>
      </w:pPr>
    </w:p>
    <w:p w14:paraId="3FE087E1" w14:textId="77777777" w:rsidR="00CB1B04" w:rsidRPr="00FF430B" w:rsidRDefault="00CB1B04"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numPr>
          <w:ilvl w:val="0"/>
          <w:numId w:val="6"/>
        </w:numPr>
        <w:tabs>
          <w:tab w:val="clear" w:pos="1069"/>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numPr>
          <w:ilvl w:val="0"/>
          <w:numId w:val="6"/>
        </w:numPr>
        <w:tabs>
          <w:tab w:val="clear" w:pos="1069"/>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numPr>
          <w:ilvl w:val="0"/>
          <w:numId w:val="6"/>
        </w:numPr>
        <w:tabs>
          <w:tab w:val="clear" w:pos="1069"/>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numPr>
                <w:ilvl w:val="0"/>
                <w:numId w:val="16"/>
              </w:numPr>
              <w:tabs>
                <w:tab w:val="decimal" w:pos="317"/>
              </w:tabs>
              <w:ind w:left="0" w:hanging="650"/>
              <w:rPr>
                <w:rFonts w:eastAsia="PMingLiU"/>
                <w:i/>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765BCB9"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1127A4" w:rsidRPr="001127A4">
        <w:rPr>
          <w:b/>
          <w:bCs/>
          <w:i/>
          <w:u w:val="single"/>
          <w:lang w:val="en-US"/>
        </w:rPr>
        <w:t>Agenția Națională pentru Dezvoltarea Programelor și Activității de Tineret</w:t>
      </w:r>
    </w:p>
    <w:p w14:paraId="5F6DDDC3" w14:textId="05EE1009"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1127A4" w:rsidRPr="001127A4">
        <w:rPr>
          <w:b/>
          <w:bCs/>
          <w:i/>
          <w:u w:val="single"/>
          <w:lang w:val="en-US"/>
        </w:rPr>
        <w:t>Agenția Națională pentru Dezvoltarea Programelor și Activității de Tineret</w:t>
      </w:r>
    </w:p>
    <w:p w14:paraId="68F91EF8" w14:textId="44A405AF" w:rsidR="00DA39E1" w:rsidRPr="00DA39E1" w:rsidRDefault="00564FD3" w:rsidP="00DA39E1">
      <w:pPr>
        <w:ind w:right="-1"/>
        <w:rPr>
          <w:noProof w:val="0"/>
          <w:lang w:eastAsia="ro-RO"/>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416097" w:rsidRPr="00416097">
        <w:rPr>
          <w:b/>
          <w:i/>
          <w:u w:val="single"/>
        </w:rPr>
        <w:t>Lucrări de reparație capitală la obiectivul ”Reconstructia  cladirii  cu  nr. cadastral  0100418.259.03  din  str. Alexandru  cel  Bun  nr. 111, mun. Chisinau” -etapa I</w:t>
      </w:r>
      <w:r w:rsidR="00F56691">
        <w:rPr>
          <w:b/>
          <w:i/>
          <w:u w:val="single"/>
        </w:rPr>
        <w:t>I</w:t>
      </w:r>
      <w:r w:rsidR="00416097" w:rsidRPr="00416097">
        <w:rPr>
          <w:b/>
          <w:i/>
          <w:u w:val="single"/>
        </w:rPr>
        <w:t>I</w:t>
      </w:r>
    </w:p>
    <w:p w14:paraId="1854C432" w14:textId="6D0D15DA" w:rsidR="00DB41A6" w:rsidRPr="00DB41A6" w:rsidRDefault="00DB41A6" w:rsidP="00DB41A6">
      <w:pPr>
        <w:ind w:right="-1"/>
        <w:rPr>
          <w:noProof w:val="0"/>
          <w:lang w:eastAsia="ro-RO"/>
        </w:rPr>
      </w:pPr>
    </w:p>
    <w:p w14:paraId="3F5DBC36" w14:textId="77777777" w:rsidR="00564FD3" w:rsidRPr="001127A4" w:rsidRDefault="00564FD3" w:rsidP="00564FD3">
      <w:pPr>
        <w:rPr>
          <w:sz w:val="2"/>
          <w:szCs w:val="2"/>
        </w:rPr>
      </w:pPr>
    </w:p>
    <w:p w14:paraId="72A1AAA1" w14:textId="77777777" w:rsidR="003009B9" w:rsidRPr="001127A4" w:rsidRDefault="003009B9" w:rsidP="003009B9">
      <w:pPr>
        <w:rPr>
          <w:sz w:val="2"/>
          <w:szCs w:val="2"/>
        </w:rPr>
      </w:pPr>
    </w:p>
    <w:p w14:paraId="27569DA6" w14:textId="77777777" w:rsidR="00523703" w:rsidRPr="001127A4" w:rsidRDefault="00523703" w:rsidP="00523703">
      <w:pPr>
        <w:jc w:val="center"/>
      </w:pPr>
    </w:p>
    <w:p w14:paraId="3B41FF23" w14:textId="43790622" w:rsidR="001127A4" w:rsidRPr="00453247" w:rsidRDefault="001127A4" w:rsidP="001127A4">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w:t>
      </w:r>
      <w:r w:rsidR="008503CF">
        <w:rPr>
          <w:b/>
          <w:bCs/>
          <w:sz w:val="36"/>
          <w:szCs w:val="36"/>
          <w:lang w:val="en-US"/>
        </w:rPr>
        <w:t>ACB_IVC</w:t>
      </w:r>
    </w:p>
    <w:p w14:paraId="67A8D80F" w14:textId="77777777" w:rsidR="008503CF" w:rsidRDefault="001127A4" w:rsidP="001127A4">
      <w:pPr>
        <w:jc w:val="center"/>
        <w:rPr>
          <w:b/>
          <w:bCs/>
          <w:sz w:val="28"/>
          <w:szCs w:val="28"/>
          <w:lang w:val="en-US"/>
        </w:rPr>
      </w:pPr>
      <w:r w:rsidRPr="00453247">
        <w:rPr>
          <w:b/>
          <w:bCs/>
          <w:sz w:val="28"/>
          <w:szCs w:val="28"/>
          <w:lang w:val="en-US"/>
        </w:rPr>
        <w:t xml:space="preserve"> </w:t>
      </w:r>
    </w:p>
    <w:tbl>
      <w:tblPr>
        <w:tblW w:w="0" w:type="auto"/>
        <w:jc w:val="center"/>
        <w:tblLayout w:type="fixed"/>
        <w:tblLook w:val="0000" w:firstRow="0" w:lastRow="0" w:firstColumn="0" w:lastColumn="0" w:noHBand="0" w:noVBand="0"/>
      </w:tblPr>
      <w:tblGrid>
        <w:gridCol w:w="715"/>
        <w:gridCol w:w="1078"/>
        <w:gridCol w:w="43"/>
        <w:gridCol w:w="3501"/>
        <w:gridCol w:w="43"/>
        <w:gridCol w:w="1091"/>
        <w:gridCol w:w="43"/>
        <w:gridCol w:w="1091"/>
        <w:gridCol w:w="43"/>
      </w:tblGrid>
      <w:tr w:rsidR="008503CF" w:rsidRPr="00004AF7" w14:paraId="61162B18" w14:textId="77777777" w:rsidTr="008503CF">
        <w:tblPrEx>
          <w:tblCellMar>
            <w:top w:w="0" w:type="dxa"/>
            <w:bottom w:w="0" w:type="dxa"/>
          </w:tblCellMar>
        </w:tblPrEx>
        <w:trPr>
          <w:gridAfter w:val="1"/>
          <w:wAfter w:w="43" w:type="dxa"/>
          <w:cantSplit/>
          <w:trHeight w:val="184"/>
          <w:jc w:val="center"/>
        </w:trPr>
        <w:tc>
          <w:tcPr>
            <w:tcW w:w="715" w:type="dxa"/>
            <w:vMerge w:val="restart"/>
            <w:tcBorders>
              <w:top w:val="single" w:sz="6" w:space="0" w:color="auto"/>
              <w:left w:val="single" w:sz="6" w:space="0" w:color="auto"/>
              <w:bottom w:val="nil"/>
              <w:right w:val="nil"/>
            </w:tcBorders>
            <w:shd w:val="pct5" w:color="auto" w:fill="auto"/>
            <w:vAlign w:val="center"/>
          </w:tcPr>
          <w:p w14:paraId="5375AE36" w14:textId="77777777" w:rsidR="008503CF" w:rsidRPr="00A75DD0" w:rsidRDefault="008503CF" w:rsidP="007A7CAC">
            <w:pPr>
              <w:ind w:right="-108"/>
              <w:jc w:val="center"/>
              <w:rPr>
                <w:rFonts w:eastAsia="MS Mincho"/>
                <w:sz w:val="16"/>
                <w:szCs w:val="16"/>
                <w:lang w:val="en-US" w:eastAsia="ja-JP"/>
              </w:rPr>
            </w:pPr>
            <w:r w:rsidRPr="00A75DD0">
              <w:rPr>
                <w:rFonts w:eastAsia="MS Mincho"/>
                <w:sz w:val="16"/>
                <w:szCs w:val="16"/>
                <w:lang w:eastAsia="ja-JP"/>
              </w:rPr>
              <w:t>№</w:t>
            </w:r>
          </w:p>
          <w:p w14:paraId="64A923A2" w14:textId="77777777" w:rsidR="008503CF" w:rsidRPr="00A75DD0" w:rsidRDefault="008503CF" w:rsidP="007A7CAC">
            <w:pPr>
              <w:ind w:right="-108"/>
              <w:jc w:val="center"/>
              <w:rPr>
                <w:rFonts w:eastAsia="MS Mincho"/>
                <w:sz w:val="16"/>
                <w:szCs w:val="16"/>
                <w:lang w:eastAsia="ja-JP"/>
              </w:rPr>
            </w:pPr>
            <w:r w:rsidRPr="00A75DD0">
              <w:rPr>
                <w:rFonts w:eastAsia="MS Mincho"/>
                <w:sz w:val="16"/>
                <w:szCs w:val="16"/>
                <w:lang w:val="en-US" w:eastAsia="ja-JP"/>
              </w:rPr>
              <w:t>crt</w:t>
            </w:r>
            <w:r w:rsidRPr="00A75DD0">
              <w:rPr>
                <w:rFonts w:eastAsia="MS Mincho"/>
                <w:sz w:val="16"/>
                <w:szCs w:val="16"/>
                <w:lang w:eastAsia="ja-JP"/>
              </w:rPr>
              <w:t>.</w:t>
            </w:r>
          </w:p>
        </w:tc>
        <w:tc>
          <w:tcPr>
            <w:tcW w:w="1078" w:type="dxa"/>
            <w:vMerge w:val="restart"/>
            <w:tcBorders>
              <w:top w:val="single" w:sz="6" w:space="0" w:color="auto"/>
              <w:left w:val="single" w:sz="6" w:space="0" w:color="auto"/>
              <w:bottom w:val="nil"/>
              <w:right w:val="nil"/>
            </w:tcBorders>
            <w:shd w:val="pct5" w:color="auto" w:fill="auto"/>
            <w:vAlign w:val="center"/>
          </w:tcPr>
          <w:p w14:paraId="47C8EBC5" w14:textId="77777777" w:rsidR="008503CF" w:rsidRPr="00A75DD0" w:rsidRDefault="008503CF" w:rsidP="007A7CAC">
            <w:pPr>
              <w:ind w:left="-120" w:right="-108"/>
              <w:jc w:val="center"/>
              <w:rPr>
                <w:rFonts w:eastAsia="MS Mincho"/>
                <w:sz w:val="16"/>
                <w:szCs w:val="16"/>
                <w:lang w:val="en-US" w:eastAsia="ja-JP"/>
              </w:rPr>
            </w:pPr>
            <w:r w:rsidRPr="00A75DD0">
              <w:rPr>
                <w:rFonts w:eastAsia="MS Mincho"/>
                <w:sz w:val="16"/>
                <w:szCs w:val="16"/>
                <w:lang w:eastAsia="ja-JP"/>
              </w:rPr>
              <w:t>Simbol</w:t>
            </w:r>
            <w:r w:rsidRPr="00A75DD0">
              <w:rPr>
                <w:rFonts w:eastAsia="MS Mincho"/>
                <w:sz w:val="16"/>
                <w:szCs w:val="16"/>
                <w:lang w:val="en-US" w:eastAsia="ja-JP"/>
              </w:rPr>
              <w:t xml:space="preserve"> </w:t>
            </w:r>
            <w:r w:rsidRPr="00A75DD0">
              <w:rPr>
                <w:rFonts w:eastAsia="MS Mincho"/>
                <w:sz w:val="16"/>
                <w:szCs w:val="16"/>
                <w:lang w:eastAsia="ja-JP"/>
              </w:rPr>
              <w:t>norme</w:t>
            </w:r>
            <w:r w:rsidRPr="00A75DD0">
              <w:rPr>
                <w:rFonts w:eastAsia="MS Mincho"/>
                <w:sz w:val="16"/>
                <w:szCs w:val="16"/>
                <w:lang w:val="en-US" w:eastAsia="ja-JP"/>
              </w:rPr>
              <w:t xml:space="preserve"> </w:t>
            </w:r>
            <w:r w:rsidRPr="00A75DD0">
              <w:rPr>
                <w:rFonts w:eastAsia="MS Mincho"/>
                <w:sz w:val="16"/>
                <w:szCs w:val="16"/>
                <w:lang w:eastAsia="ja-JP"/>
              </w:rPr>
              <w:t xml:space="preserve">şi Cod </w:t>
            </w:r>
            <w:r w:rsidRPr="00A75DD0">
              <w:rPr>
                <w:rFonts w:eastAsia="MS Mincho"/>
                <w:sz w:val="16"/>
                <w:szCs w:val="16"/>
                <w:lang w:val="en-US" w:eastAsia="ja-JP"/>
              </w:rPr>
              <w:t xml:space="preserve"> </w:t>
            </w:r>
            <w:r w:rsidRPr="00A75DD0">
              <w:rPr>
                <w:rFonts w:eastAsia="MS Mincho"/>
                <w:sz w:val="16"/>
                <w:szCs w:val="16"/>
                <w:lang w:eastAsia="ja-JP"/>
              </w:rPr>
              <w:t>resurse</w:t>
            </w:r>
          </w:p>
        </w:tc>
        <w:tc>
          <w:tcPr>
            <w:tcW w:w="3544" w:type="dxa"/>
            <w:gridSpan w:val="2"/>
            <w:vMerge w:val="restart"/>
            <w:tcBorders>
              <w:top w:val="single" w:sz="6" w:space="0" w:color="auto"/>
              <w:left w:val="single" w:sz="6" w:space="0" w:color="auto"/>
              <w:bottom w:val="nil"/>
              <w:right w:val="nil"/>
            </w:tcBorders>
            <w:shd w:val="pct5" w:color="auto" w:fill="auto"/>
            <w:vAlign w:val="center"/>
          </w:tcPr>
          <w:p w14:paraId="0209D051" w14:textId="77777777" w:rsidR="008503CF" w:rsidRPr="00A75DD0" w:rsidRDefault="008503CF" w:rsidP="007A7CAC">
            <w:pPr>
              <w:jc w:val="center"/>
              <w:rPr>
                <w:rFonts w:eastAsia="MS Mincho"/>
                <w:sz w:val="16"/>
                <w:szCs w:val="16"/>
                <w:lang w:val="en-US" w:eastAsia="ja-JP"/>
              </w:rPr>
            </w:pPr>
            <w:r w:rsidRPr="00A75DD0">
              <w:rPr>
                <w:rFonts w:eastAsia="MS Mincho"/>
                <w:sz w:val="16"/>
                <w:szCs w:val="16"/>
                <w:lang w:eastAsia="ja-JP"/>
              </w:rPr>
              <w:t>Denumire lucrări, cheltuieli  şi resurse</w:t>
            </w:r>
          </w:p>
        </w:tc>
        <w:tc>
          <w:tcPr>
            <w:tcW w:w="1134" w:type="dxa"/>
            <w:gridSpan w:val="2"/>
            <w:vMerge w:val="restart"/>
            <w:tcBorders>
              <w:top w:val="single" w:sz="6" w:space="0" w:color="auto"/>
              <w:left w:val="single" w:sz="6" w:space="0" w:color="auto"/>
              <w:bottom w:val="nil"/>
              <w:right w:val="nil"/>
            </w:tcBorders>
            <w:shd w:val="pct5" w:color="auto" w:fill="auto"/>
            <w:vAlign w:val="center"/>
          </w:tcPr>
          <w:p w14:paraId="4D896E8B" w14:textId="77777777" w:rsidR="008503CF" w:rsidRPr="00A75DD0" w:rsidRDefault="008503CF" w:rsidP="007A7CAC">
            <w:pPr>
              <w:ind w:left="-108" w:right="-108"/>
              <w:jc w:val="center"/>
              <w:rPr>
                <w:rFonts w:eastAsia="MS Mincho"/>
                <w:sz w:val="16"/>
                <w:szCs w:val="16"/>
                <w:lang w:eastAsia="ja-JP"/>
              </w:rPr>
            </w:pPr>
            <w:r w:rsidRPr="00A75DD0">
              <w:rPr>
                <w:rFonts w:eastAsia="MS Mincho"/>
                <w:sz w:val="16"/>
                <w:szCs w:val="16"/>
                <w:lang w:eastAsia="ja-JP"/>
              </w:rPr>
              <w:t>U.M.</w:t>
            </w:r>
          </w:p>
        </w:tc>
        <w:tc>
          <w:tcPr>
            <w:tcW w:w="1134" w:type="dxa"/>
            <w:gridSpan w:val="2"/>
            <w:vMerge w:val="restart"/>
            <w:tcBorders>
              <w:top w:val="single" w:sz="6" w:space="0" w:color="auto"/>
              <w:left w:val="single" w:sz="6" w:space="0" w:color="auto"/>
              <w:bottom w:val="nil"/>
              <w:right w:val="nil"/>
            </w:tcBorders>
            <w:shd w:val="pct5" w:color="auto" w:fill="auto"/>
            <w:vAlign w:val="center"/>
          </w:tcPr>
          <w:p w14:paraId="2C62B067" w14:textId="77777777" w:rsidR="008503CF" w:rsidRPr="00A75DD0" w:rsidRDefault="008503CF" w:rsidP="007A7CAC">
            <w:pPr>
              <w:ind w:left="-108" w:right="-108"/>
              <w:jc w:val="center"/>
              <w:rPr>
                <w:rFonts w:eastAsia="MS Mincho"/>
                <w:sz w:val="16"/>
                <w:szCs w:val="16"/>
                <w:lang w:val="en-US" w:eastAsia="ja-JP"/>
              </w:rPr>
            </w:pPr>
            <w:r w:rsidRPr="00A75DD0">
              <w:rPr>
                <w:rFonts w:eastAsia="MS Mincho"/>
                <w:sz w:val="16"/>
                <w:szCs w:val="16"/>
                <w:lang w:eastAsia="ja-JP"/>
              </w:rPr>
              <w:t>Consum de resurse pe unitate de măsură</w:t>
            </w:r>
          </w:p>
        </w:tc>
      </w:tr>
      <w:tr w:rsidR="008503CF" w:rsidRPr="00A75DD0" w14:paraId="2E82223E" w14:textId="77777777" w:rsidTr="008503CF">
        <w:tblPrEx>
          <w:tblCellMar>
            <w:top w:w="0" w:type="dxa"/>
            <w:bottom w:w="0" w:type="dxa"/>
          </w:tblCellMar>
        </w:tblPrEx>
        <w:trPr>
          <w:gridAfter w:val="1"/>
          <w:wAfter w:w="43" w:type="dxa"/>
          <w:cantSplit/>
          <w:trHeight w:val="184"/>
          <w:jc w:val="center"/>
        </w:trPr>
        <w:tc>
          <w:tcPr>
            <w:tcW w:w="715" w:type="dxa"/>
            <w:vMerge/>
            <w:tcBorders>
              <w:top w:val="nil"/>
              <w:left w:val="single" w:sz="6" w:space="0" w:color="auto"/>
              <w:bottom w:val="single" w:sz="6" w:space="0" w:color="auto"/>
              <w:right w:val="single" w:sz="6" w:space="0" w:color="auto"/>
            </w:tcBorders>
            <w:shd w:val="pct5" w:color="auto" w:fill="auto"/>
            <w:vAlign w:val="center"/>
          </w:tcPr>
          <w:p w14:paraId="2A802318" w14:textId="77777777" w:rsidR="008503CF" w:rsidRPr="00004AF7" w:rsidRDefault="008503CF" w:rsidP="007A7CAC">
            <w:pPr>
              <w:jc w:val="center"/>
              <w:rPr>
                <w:rFonts w:eastAsia="MS Mincho"/>
                <w:sz w:val="16"/>
                <w:szCs w:val="16"/>
                <w:lang w:val="en-US" w:eastAsia="ja-JP"/>
              </w:rPr>
            </w:pPr>
          </w:p>
        </w:tc>
        <w:tc>
          <w:tcPr>
            <w:tcW w:w="1078" w:type="dxa"/>
            <w:vMerge/>
            <w:tcBorders>
              <w:top w:val="nil"/>
              <w:left w:val="single" w:sz="6" w:space="0" w:color="auto"/>
              <w:bottom w:val="single" w:sz="6" w:space="0" w:color="auto"/>
              <w:right w:val="single" w:sz="6" w:space="0" w:color="auto"/>
            </w:tcBorders>
            <w:shd w:val="pct5" w:color="auto" w:fill="auto"/>
            <w:vAlign w:val="center"/>
          </w:tcPr>
          <w:p w14:paraId="10CF0E5D" w14:textId="77777777" w:rsidR="008503CF" w:rsidRPr="00004AF7" w:rsidRDefault="008503CF" w:rsidP="007A7CAC">
            <w:pPr>
              <w:jc w:val="center"/>
              <w:rPr>
                <w:rFonts w:eastAsia="MS Mincho"/>
                <w:sz w:val="16"/>
                <w:szCs w:val="16"/>
                <w:lang w:val="en-US" w:eastAsia="ja-JP"/>
              </w:rPr>
            </w:pPr>
          </w:p>
        </w:tc>
        <w:tc>
          <w:tcPr>
            <w:tcW w:w="3544" w:type="dxa"/>
            <w:gridSpan w:val="2"/>
            <w:vMerge/>
            <w:tcBorders>
              <w:top w:val="nil"/>
              <w:left w:val="single" w:sz="6" w:space="0" w:color="auto"/>
              <w:bottom w:val="single" w:sz="6" w:space="0" w:color="auto"/>
              <w:right w:val="single" w:sz="6" w:space="0" w:color="auto"/>
            </w:tcBorders>
            <w:shd w:val="pct5" w:color="auto" w:fill="auto"/>
            <w:vAlign w:val="center"/>
          </w:tcPr>
          <w:p w14:paraId="7266B390" w14:textId="77777777" w:rsidR="008503CF" w:rsidRPr="00004AF7" w:rsidRDefault="008503CF" w:rsidP="007A7CAC">
            <w:pPr>
              <w:jc w:val="center"/>
              <w:rPr>
                <w:rFonts w:eastAsia="MS Mincho"/>
                <w:sz w:val="16"/>
                <w:szCs w:val="16"/>
                <w:lang w:val="en-US" w:eastAsia="ja-JP"/>
              </w:rPr>
            </w:pPr>
          </w:p>
        </w:tc>
        <w:tc>
          <w:tcPr>
            <w:tcW w:w="1134" w:type="dxa"/>
            <w:gridSpan w:val="2"/>
            <w:vMerge/>
            <w:tcBorders>
              <w:top w:val="nil"/>
              <w:left w:val="single" w:sz="6" w:space="0" w:color="auto"/>
              <w:bottom w:val="single" w:sz="6" w:space="0" w:color="auto"/>
              <w:right w:val="single" w:sz="6" w:space="0" w:color="auto"/>
            </w:tcBorders>
            <w:shd w:val="pct5" w:color="auto" w:fill="auto"/>
            <w:vAlign w:val="center"/>
          </w:tcPr>
          <w:p w14:paraId="69039AD7" w14:textId="77777777" w:rsidR="008503CF" w:rsidRPr="00004AF7" w:rsidRDefault="008503CF" w:rsidP="007A7CAC">
            <w:pPr>
              <w:jc w:val="center"/>
              <w:rPr>
                <w:rFonts w:eastAsia="MS Mincho"/>
                <w:sz w:val="16"/>
                <w:szCs w:val="16"/>
                <w:lang w:val="en-US" w:eastAsia="ja-JP"/>
              </w:rPr>
            </w:pPr>
          </w:p>
        </w:tc>
        <w:tc>
          <w:tcPr>
            <w:tcW w:w="1134" w:type="dxa"/>
            <w:gridSpan w:val="2"/>
            <w:vMerge/>
            <w:tcBorders>
              <w:top w:val="nil"/>
              <w:left w:val="single" w:sz="6" w:space="0" w:color="auto"/>
              <w:bottom w:val="single" w:sz="6" w:space="0" w:color="auto"/>
              <w:right w:val="single" w:sz="6" w:space="0" w:color="auto"/>
            </w:tcBorders>
            <w:shd w:val="pct5" w:color="auto" w:fill="auto"/>
            <w:vAlign w:val="center"/>
          </w:tcPr>
          <w:p w14:paraId="4A5809F0" w14:textId="77777777" w:rsidR="008503CF" w:rsidRPr="00004AF7" w:rsidRDefault="008503CF" w:rsidP="007A7CAC">
            <w:pPr>
              <w:jc w:val="center"/>
              <w:rPr>
                <w:rFonts w:eastAsia="MS Mincho"/>
                <w:sz w:val="16"/>
                <w:szCs w:val="16"/>
                <w:lang w:val="en-US" w:eastAsia="ja-JP"/>
              </w:rPr>
            </w:pPr>
          </w:p>
        </w:tc>
      </w:tr>
      <w:tr w:rsidR="008503CF" w:rsidRPr="00A75DD0" w14:paraId="4FF8891F" w14:textId="77777777" w:rsidTr="008503CF">
        <w:tblPrEx>
          <w:tblCellMar>
            <w:top w:w="0" w:type="dxa"/>
            <w:bottom w:w="0" w:type="dxa"/>
          </w:tblCellMar>
        </w:tblPrEx>
        <w:trPr>
          <w:cantSplit/>
          <w:tblHeader/>
          <w:jc w:val="center"/>
        </w:trPr>
        <w:tc>
          <w:tcPr>
            <w:tcW w:w="715" w:type="dxa"/>
            <w:tcBorders>
              <w:top w:val="single" w:sz="6" w:space="0" w:color="auto"/>
              <w:left w:val="single" w:sz="6" w:space="0" w:color="auto"/>
              <w:bottom w:val="double" w:sz="6" w:space="0" w:color="auto"/>
              <w:right w:val="nil"/>
            </w:tcBorders>
            <w:shd w:val="pct5" w:color="auto" w:fill="auto"/>
          </w:tcPr>
          <w:p w14:paraId="1D75D9BB" w14:textId="77777777" w:rsidR="008503CF" w:rsidRPr="00A75DD0" w:rsidRDefault="008503CF" w:rsidP="007A7CAC">
            <w:pPr>
              <w:ind w:right="-108"/>
              <w:jc w:val="center"/>
              <w:rPr>
                <w:rFonts w:eastAsia="MS Mincho"/>
                <w:sz w:val="16"/>
                <w:szCs w:val="16"/>
                <w:lang w:eastAsia="ja-JP"/>
              </w:rPr>
            </w:pPr>
            <w:r w:rsidRPr="00A75DD0">
              <w:rPr>
                <w:rFonts w:eastAsia="MS Mincho"/>
                <w:sz w:val="16"/>
                <w:szCs w:val="16"/>
                <w:lang w:eastAsia="ja-JP"/>
              </w:rPr>
              <w:t>1</w:t>
            </w:r>
          </w:p>
        </w:tc>
        <w:tc>
          <w:tcPr>
            <w:tcW w:w="1121" w:type="dxa"/>
            <w:gridSpan w:val="2"/>
            <w:tcBorders>
              <w:top w:val="single" w:sz="6" w:space="0" w:color="auto"/>
              <w:left w:val="single" w:sz="6" w:space="0" w:color="auto"/>
              <w:bottom w:val="double" w:sz="6" w:space="0" w:color="auto"/>
              <w:right w:val="nil"/>
            </w:tcBorders>
            <w:shd w:val="pct5" w:color="auto" w:fill="auto"/>
          </w:tcPr>
          <w:p w14:paraId="4D2E9E98" w14:textId="77777777" w:rsidR="008503CF" w:rsidRPr="00A75DD0" w:rsidRDefault="008503CF" w:rsidP="007A7CAC">
            <w:pPr>
              <w:ind w:left="-120" w:right="-108"/>
              <w:jc w:val="center"/>
              <w:rPr>
                <w:rFonts w:eastAsia="MS Mincho"/>
                <w:sz w:val="16"/>
                <w:szCs w:val="16"/>
                <w:lang w:eastAsia="ja-JP"/>
              </w:rPr>
            </w:pPr>
            <w:r w:rsidRPr="00A75DD0">
              <w:rPr>
                <w:rFonts w:eastAsia="MS Mincho"/>
                <w:sz w:val="16"/>
                <w:szCs w:val="16"/>
                <w:lang w:eastAsia="ja-JP"/>
              </w:rPr>
              <w:t>2</w:t>
            </w:r>
          </w:p>
        </w:tc>
        <w:tc>
          <w:tcPr>
            <w:tcW w:w="3544" w:type="dxa"/>
            <w:gridSpan w:val="2"/>
            <w:tcBorders>
              <w:top w:val="single" w:sz="6" w:space="0" w:color="auto"/>
              <w:left w:val="single" w:sz="6" w:space="0" w:color="auto"/>
              <w:bottom w:val="double" w:sz="6" w:space="0" w:color="auto"/>
              <w:right w:val="nil"/>
            </w:tcBorders>
            <w:shd w:val="pct5" w:color="auto" w:fill="auto"/>
          </w:tcPr>
          <w:p w14:paraId="108707E3" w14:textId="77777777" w:rsidR="008503CF" w:rsidRPr="00A75DD0" w:rsidRDefault="008503CF" w:rsidP="007A7CAC">
            <w:pPr>
              <w:jc w:val="center"/>
              <w:rPr>
                <w:rFonts w:eastAsia="MS Mincho"/>
                <w:sz w:val="16"/>
                <w:szCs w:val="16"/>
                <w:lang w:eastAsia="ja-JP"/>
              </w:rPr>
            </w:pPr>
            <w:r w:rsidRPr="00A75DD0">
              <w:rPr>
                <w:rFonts w:eastAsia="MS Mincho"/>
                <w:sz w:val="16"/>
                <w:szCs w:val="16"/>
                <w:lang w:eastAsia="ja-JP"/>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27463AB3" w14:textId="77777777" w:rsidR="008503CF" w:rsidRPr="00A75DD0" w:rsidRDefault="008503CF" w:rsidP="007A7CAC">
            <w:pPr>
              <w:ind w:left="-108" w:right="-108"/>
              <w:jc w:val="center"/>
              <w:rPr>
                <w:rFonts w:eastAsia="MS Mincho"/>
                <w:sz w:val="16"/>
                <w:szCs w:val="16"/>
                <w:lang w:eastAsia="ja-JP"/>
              </w:rPr>
            </w:pPr>
            <w:r w:rsidRPr="00A75DD0">
              <w:rPr>
                <w:rFonts w:eastAsia="MS Mincho"/>
                <w:sz w:val="16"/>
                <w:szCs w:val="16"/>
                <w:lang w:eastAsia="ja-JP"/>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4C46B773" w14:textId="77777777" w:rsidR="008503CF" w:rsidRPr="00A75DD0" w:rsidRDefault="008503CF" w:rsidP="007A7CAC">
            <w:pPr>
              <w:ind w:left="-108" w:right="-108"/>
              <w:jc w:val="center"/>
              <w:rPr>
                <w:rFonts w:eastAsia="MS Mincho"/>
                <w:sz w:val="16"/>
                <w:szCs w:val="16"/>
                <w:lang w:eastAsia="ja-JP"/>
              </w:rPr>
            </w:pPr>
            <w:r w:rsidRPr="00A75DD0">
              <w:rPr>
                <w:rFonts w:eastAsia="MS Mincho"/>
                <w:sz w:val="16"/>
                <w:szCs w:val="16"/>
                <w:lang w:eastAsia="ja-JP"/>
              </w:rPr>
              <w:t>5</w:t>
            </w:r>
          </w:p>
        </w:tc>
      </w:tr>
      <w:tr w:rsidR="008503CF" w:rsidRPr="00A75DD0" w14:paraId="68D5400E"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0CB15C02" w14:textId="77777777" w:rsidR="008503CF" w:rsidRPr="00A75DD0" w:rsidRDefault="008503CF" w:rsidP="007A7CAC">
            <w:pPr>
              <w:jc w:val="center"/>
              <w:rPr>
                <w:rFonts w:eastAsia="MS Mincho"/>
                <w:sz w:val="16"/>
                <w:szCs w:val="16"/>
                <w:lang w:eastAsia="ja-JP"/>
              </w:rPr>
            </w:pPr>
          </w:p>
        </w:tc>
        <w:tc>
          <w:tcPr>
            <w:tcW w:w="1121" w:type="dxa"/>
            <w:gridSpan w:val="2"/>
            <w:tcBorders>
              <w:top w:val="single" w:sz="4" w:space="0" w:color="auto"/>
              <w:bottom w:val="single" w:sz="4" w:space="0" w:color="auto"/>
            </w:tcBorders>
          </w:tcPr>
          <w:p w14:paraId="0B2361DE" w14:textId="77777777" w:rsidR="008503CF" w:rsidRPr="00A75DD0" w:rsidRDefault="008503CF" w:rsidP="007A7CAC">
            <w:pPr>
              <w:rPr>
                <w:rFonts w:eastAsia="MS Mincho"/>
                <w:sz w:val="16"/>
                <w:szCs w:val="16"/>
                <w:lang w:eastAsia="ja-JP"/>
              </w:rPr>
            </w:pPr>
          </w:p>
        </w:tc>
        <w:tc>
          <w:tcPr>
            <w:tcW w:w="3544" w:type="dxa"/>
            <w:gridSpan w:val="2"/>
            <w:tcBorders>
              <w:top w:val="single" w:sz="4" w:space="0" w:color="auto"/>
              <w:bottom w:val="single" w:sz="4" w:space="0" w:color="auto"/>
            </w:tcBorders>
          </w:tcPr>
          <w:p w14:paraId="676E2A68" w14:textId="77777777" w:rsidR="008503CF" w:rsidRPr="00A75DD0" w:rsidRDefault="008503CF" w:rsidP="007A7CAC">
            <w:pPr>
              <w:rPr>
                <w:rFonts w:eastAsia="MS Mincho"/>
                <w:sz w:val="16"/>
                <w:szCs w:val="16"/>
                <w:lang w:val="en-US" w:eastAsia="ja-JP"/>
              </w:rPr>
            </w:pPr>
            <w:r w:rsidRPr="00A75DD0">
              <w:rPr>
                <w:rFonts w:eastAsia="MS Mincho"/>
                <w:sz w:val="16"/>
                <w:szCs w:val="16"/>
                <w:lang w:eastAsia="ja-JP"/>
              </w:rPr>
              <w:t>1. Lucrari  de  constructie</w:t>
            </w:r>
          </w:p>
          <w:p w14:paraId="085DD0CB" w14:textId="77777777" w:rsidR="008503CF" w:rsidRPr="00A75DD0" w:rsidRDefault="008503C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121FBCA3" w14:textId="77777777" w:rsidR="008503CF" w:rsidRPr="00A75DD0" w:rsidRDefault="008503C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6694783A" w14:textId="77777777" w:rsidR="008503CF" w:rsidRPr="00A75DD0" w:rsidRDefault="008503CF" w:rsidP="007A7CAC">
            <w:pPr>
              <w:rPr>
                <w:rFonts w:eastAsia="MS Mincho"/>
                <w:sz w:val="16"/>
                <w:szCs w:val="16"/>
                <w:lang w:eastAsia="ja-JP"/>
              </w:rPr>
            </w:pPr>
          </w:p>
        </w:tc>
      </w:tr>
      <w:tr w:rsidR="008503CF" w:rsidRPr="00A75DD0" w14:paraId="0D83B49C"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58074402" w14:textId="77777777" w:rsidR="008503CF" w:rsidRPr="00A75DD0" w:rsidRDefault="008503CF" w:rsidP="007A7CAC">
            <w:pPr>
              <w:jc w:val="center"/>
              <w:rPr>
                <w:rFonts w:eastAsia="MS Mincho"/>
                <w:sz w:val="16"/>
                <w:szCs w:val="16"/>
                <w:lang w:eastAsia="ja-JP"/>
              </w:rPr>
            </w:pPr>
          </w:p>
        </w:tc>
        <w:tc>
          <w:tcPr>
            <w:tcW w:w="1121" w:type="dxa"/>
            <w:gridSpan w:val="2"/>
            <w:tcBorders>
              <w:top w:val="single" w:sz="4" w:space="0" w:color="auto"/>
              <w:bottom w:val="single" w:sz="4" w:space="0" w:color="auto"/>
            </w:tcBorders>
          </w:tcPr>
          <w:p w14:paraId="29C8E249" w14:textId="77777777" w:rsidR="008503CF" w:rsidRPr="00A75DD0" w:rsidRDefault="008503CF" w:rsidP="007A7CAC">
            <w:pPr>
              <w:rPr>
                <w:rFonts w:eastAsia="MS Mincho"/>
                <w:sz w:val="16"/>
                <w:szCs w:val="16"/>
                <w:lang w:eastAsia="ja-JP"/>
              </w:rPr>
            </w:pPr>
          </w:p>
        </w:tc>
        <w:tc>
          <w:tcPr>
            <w:tcW w:w="3544" w:type="dxa"/>
            <w:gridSpan w:val="2"/>
            <w:tcBorders>
              <w:top w:val="single" w:sz="4" w:space="0" w:color="auto"/>
              <w:bottom w:val="single" w:sz="4" w:space="0" w:color="auto"/>
            </w:tcBorders>
          </w:tcPr>
          <w:p w14:paraId="1A9DD108" w14:textId="77777777" w:rsidR="008503CF" w:rsidRPr="00A75DD0" w:rsidRDefault="008503CF" w:rsidP="007A7CAC">
            <w:pPr>
              <w:rPr>
                <w:rFonts w:eastAsia="MS Mincho"/>
                <w:sz w:val="16"/>
                <w:szCs w:val="16"/>
                <w:lang w:val="en-US" w:eastAsia="ja-JP"/>
              </w:rPr>
            </w:pPr>
            <w:r w:rsidRPr="00A75DD0">
              <w:rPr>
                <w:rFonts w:eastAsia="MS Mincho"/>
                <w:sz w:val="16"/>
                <w:szCs w:val="16"/>
                <w:lang w:eastAsia="ja-JP"/>
              </w:rPr>
              <w:t>1.1. Forarea gaurilor tehnologice</w:t>
            </w:r>
          </w:p>
          <w:p w14:paraId="3368D076" w14:textId="77777777" w:rsidR="008503CF" w:rsidRPr="00A75DD0" w:rsidRDefault="008503C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57120D51" w14:textId="77777777" w:rsidR="008503CF" w:rsidRPr="00A75DD0" w:rsidRDefault="008503C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6A95BD15" w14:textId="77777777" w:rsidR="008503CF" w:rsidRPr="00A75DD0" w:rsidRDefault="008503CF" w:rsidP="007A7CAC">
            <w:pPr>
              <w:rPr>
                <w:rFonts w:eastAsia="MS Mincho"/>
                <w:sz w:val="16"/>
                <w:szCs w:val="16"/>
                <w:lang w:eastAsia="ja-JP"/>
              </w:rPr>
            </w:pPr>
          </w:p>
        </w:tc>
      </w:tr>
      <w:tr w:rsidR="008503CF" w:rsidRPr="005448BF" w14:paraId="4C40E3F0" w14:textId="77777777" w:rsidTr="00850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10B4805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w:t>
            </w:r>
          </w:p>
        </w:tc>
        <w:tc>
          <w:tcPr>
            <w:tcW w:w="1121" w:type="dxa"/>
            <w:gridSpan w:val="2"/>
            <w:tcBorders>
              <w:top w:val="single" w:sz="4" w:space="0" w:color="auto"/>
              <w:bottom w:val="single" w:sz="4" w:space="0" w:color="auto"/>
            </w:tcBorders>
          </w:tcPr>
          <w:p w14:paraId="77AB6D6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RCsB29J к-  5,4</w:t>
            </w:r>
          </w:p>
          <w:p w14:paraId="069006CC" w14:textId="77777777" w:rsidR="008503CF" w:rsidRPr="005448BF" w:rsidRDefault="008503CF" w:rsidP="007A7CAC">
            <w:pPr>
              <w:rPr>
                <w:rFonts w:eastAsia="MS Mincho"/>
                <w:b/>
                <w:bCs/>
                <w:sz w:val="16"/>
                <w:szCs w:val="16"/>
                <w:lang w:eastAsia="ja-JP"/>
              </w:rPr>
            </w:pPr>
          </w:p>
        </w:tc>
        <w:tc>
          <w:tcPr>
            <w:tcW w:w="3544" w:type="dxa"/>
            <w:gridSpan w:val="2"/>
            <w:tcBorders>
              <w:top w:val="single" w:sz="4" w:space="0" w:color="auto"/>
              <w:bottom w:val="single" w:sz="4" w:space="0" w:color="auto"/>
            </w:tcBorders>
          </w:tcPr>
          <w:p w14:paraId="5E616A9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Forarea gaurilor strapunse in zidarii de caramida si piatra, utilizind cu masina cu foreza-carota diamantata  cu diametrul de: 110 mm</w:t>
            </w:r>
          </w:p>
          <w:p w14:paraId="5A4322AF"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Коэффициент к трудозатратам=5,4000</w:t>
            </w:r>
          </w:p>
          <w:p w14:paraId="5C9668C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материалам=5,4000</w:t>
            </w:r>
          </w:p>
          <w:p w14:paraId="113E153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машинам=5,4000</w:t>
            </w:r>
          </w:p>
          <w:p w14:paraId="15C011E2" w14:textId="77777777" w:rsidR="008503CF" w:rsidRPr="005448BF" w:rsidRDefault="008503CF"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047AC21A"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4751F5B" w14:textId="5159205E"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166</w:t>
            </w:r>
            <w:r w:rsidR="005448BF">
              <w:rPr>
                <w:rFonts w:eastAsia="MS Mincho"/>
                <w:b/>
                <w:bCs/>
                <w:sz w:val="16"/>
                <w:szCs w:val="16"/>
                <w:lang w:eastAsia="ja-JP"/>
              </w:rPr>
              <w:t>,0</w:t>
            </w:r>
          </w:p>
        </w:tc>
      </w:tr>
      <w:tr w:rsidR="008503CF" w:rsidRPr="00A75DD0" w14:paraId="7D245067"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70754E05" w14:textId="77777777" w:rsidR="008503CF" w:rsidRPr="00A75DD0" w:rsidRDefault="008503CF" w:rsidP="007A7CAC">
            <w:pPr>
              <w:rPr>
                <w:rFonts w:eastAsia="MS Mincho"/>
                <w:sz w:val="16"/>
                <w:szCs w:val="16"/>
                <w:lang w:eastAsia="ja-JP"/>
              </w:rPr>
            </w:pPr>
          </w:p>
        </w:tc>
        <w:tc>
          <w:tcPr>
            <w:tcW w:w="1121" w:type="dxa"/>
            <w:gridSpan w:val="2"/>
            <w:tcBorders>
              <w:top w:val="single" w:sz="4" w:space="0" w:color="auto"/>
              <w:bottom w:val="single" w:sz="4" w:space="0" w:color="auto"/>
            </w:tcBorders>
          </w:tcPr>
          <w:p w14:paraId="5F3EFBDE"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7123011000200</w:t>
            </w:r>
          </w:p>
        </w:tc>
        <w:tc>
          <w:tcPr>
            <w:tcW w:w="3544" w:type="dxa"/>
            <w:gridSpan w:val="2"/>
            <w:tcBorders>
              <w:top w:val="single" w:sz="4" w:space="0" w:color="auto"/>
              <w:bottom w:val="single" w:sz="4" w:space="0" w:color="auto"/>
            </w:tcBorders>
          </w:tcPr>
          <w:p w14:paraId="0E515CC7"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Betonist</w:t>
            </w:r>
          </w:p>
        </w:tc>
        <w:tc>
          <w:tcPr>
            <w:tcW w:w="1134" w:type="dxa"/>
            <w:gridSpan w:val="2"/>
            <w:tcBorders>
              <w:top w:val="single" w:sz="4" w:space="0" w:color="auto"/>
              <w:bottom w:val="single" w:sz="4" w:space="0" w:color="auto"/>
            </w:tcBorders>
          </w:tcPr>
          <w:p w14:paraId="6260EBB3"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h-om</w:t>
            </w:r>
          </w:p>
        </w:tc>
        <w:tc>
          <w:tcPr>
            <w:tcW w:w="1134" w:type="dxa"/>
            <w:gridSpan w:val="2"/>
            <w:tcBorders>
              <w:top w:val="single" w:sz="4" w:space="0" w:color="auto"/>
              <w:bottom w:val="single" w:sz="4" w:space="0" w:color="auto"/>
            </w:tcBorders>
          </w:tcPr>
          <w:p w14:paraId="3B3F0EB7"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0,3500</w:t>
            </w:r>
          </w:p>
        </w:tc>
      </w:tr>
      <w:tr w:rsidR="008503CF" w:rsidRPr="00A75DD0" w14:paraId="444CE528"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752D7C05" w14:textId="77777777" w:rsidR="008503CF" w:rsidRPr="00A75DD0" w:rsidRDefault="008503CF" w:rsidP="007A7CAC">
            <w:pPr>
              <w:rPr>
                <w:rFonts w:eastAsia="MS Mincho"/>
                <w:sz w:val="16"/>
                <w:szCs w:val="16"/>
                <w:lang w:eastAsia="ja-JP"/>
              </w:rPr>
            </w:pPr>
          </w:p>
        </w:tc>
        <w:tc>
          <w:tcPr>
            <w:tcW w:w="1121" w:type="dxa"/>
            <w:gridSpan w:val="2"/>
            <w:tcBorders>
              <w:top w:val="single" w:sz="4" w:space="0" w:color="auto"/>
              <w:bottom w:val="single" w:sz="4" w:space="0" w:color="auto"/>
            </w:tcBorders>
          </w:tcPr>
          <w:p w14:paraId="6CFBCEB7"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9310060019922</w:t>
            </w:r>
          </w:p>
        </w:tc>
        <w:tc>
          <w:tcPr>
            <w:tcW w:w="3544" w:type="dxa"/>
            <w:gridSpan w:val="2"/>
            <w:tcBorders>
              <w:top w:val="single" w:sz="4" w:space="0" w:color="auto"/>
              <w:bottom w:val="single" w:sz="4" w:space="0" w:color="auto"/>
            </w:tcBorders>
          </w:tcPr>
          <w:p w14:paraId="133628E9"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 xml:space="preserve">Muncitor deservire </w:t>
            </w:r>
          </w:p>
        </w:tc>
        <w:tc>
          <w:tcPr>
            <w:tcW w:w="1134" w:type="dxa"/>
            <w:gridSpan w:val="2"/>
            <w:tcBorders>
              <w:top w:val="single" w:sz="4" w:space="0" w:color="auto"/>
              <w:bottom w:val="single" w:sz="4" w:space="0" w:color="auto"/>
            </w:tcBorders>
          </w:tcPr>
          <w:p w14:paraId="1FCC31D0"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h-om</w:t>
            </w:r>
          </w:p>
        </w:tc>
        <w:tc>
          <w:tcPr>
            <w:tcW w:w="1134" w:type="dxa"/>
            <w:gridSpan w:val="2"/>
            <w:tcBorders>
              <w:top w:val="single" w:sz="4" w:space="0" w:color="auto"/>
              <w:bottom w:val="single" w:sz="4" w:space="0" w:color="auto"/>
            </w:tcBorders>
          </w:tcPr>
          <w:p w14:paraId="779FB0C1"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0,1500</w:t>
            </w:r>
          </w:p>
        </w:tc>
      </w:tr>
      <w:tr w:rsidR="008503CF" w:rsidRPr="00A75DD0" w14:paraId="3EA89B2E"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550011E9" w14:textId="77777777" w:rsidR="008503CF" w:rsidRPr="00A75DD0" w:rsidRDefault="008503CF" w:rsidP="007A7CAC">
            <w:pPr>
              <w:rPr>
                <w:rFonts w:eastAsia="MS Mincho"/>
                <w:sz w:val="16"/>
                <w:szCs w:val="16"/>
                <w:lang w:val="en-US" w:eastAsia="ja-JP"/>
              </w:rPr>
            </w:pPr>
          </w:p>
        </w:tc>
        <w:tc>
          <w:tcPr>
            <w:tcW w:w="1121" w:type="dxa"/>
            <w:gridSpan w:val="2"/>
            <w:tcBorders>
              <w:top w:val="single" w:sz="4" w:space="0" w:color="auto"/>
              <w:bottom w:val="single" w:sz="4" w:space="0" w:color="auto"/>
            </w:tcBorders>
          </w:tcPr>
          <w:p w14:paraId="7EBC0470"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5001000100135</w:t>
            </w:r>
          </w:p>
        </w:tc>
        <w:tc>
          <w:tcPr>
            <w:tcW w:w="3544" w:type="dxa"/>
            <w:gridSpan w:val="2"/>
            <w:tcBorders>
              <w:top w:val="single" w:sz="4" w:space="0" w:color="auto"/>
              <w:bottom w:val="single" w:sz="4" w:space="0" w:color="auto"/>
            </w:tcBorders>
          </w:tcPr>
          <w:p w14:paraId="0E033301"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Freza cu carota diamanta</w:t>
            </w:r>
          </w:p>
        </w:tc>
        <w:tc>
          <w:tcPr>
            <w:tcW w:w="1134" w:type="dxa"/>
            <w:gridSpan w:val="2"/>
            <w:tcBorders>
              <w:top w:val="single" w:sz="4" w:space="0" w:color="auto"/>
              <w:bottom w:val="single" w:sz="4" w:space="0" w:color="auto"/>
            </w:tcBorders>
          </w:tcPr>
          <w:p w14:paraId="2BC859A6"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buc</w:t>
            </w:r>
          </w:p>
        </w:tc>
        <w:tc>
          <w:tcPr>
            <w:tcW w:w="1134" w:type="dxa"/>
            <w:gridSpan w:val="2"/>
            <w:tcBorders>
              <w:top w:val="single" w:sz="4" w:space="0" w:color="auto"/>
              <w:bottom w:val="single" w:sz="4" w:space="0" w:color="auto"/>
            </w:tcBorders>
          </w:tcPr>
          <w:p w14:paraId="4023F631"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0,0075</w:t>
            </w:r>
          </w:p>
        </w:tc>
      </w:tr>
      <w:tr w:rsidR="008503CF" w:rsidRPr="00A75DD0" w14:paraId="19ADE70D"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65560455" w14:textId="77777777" w:rsidR="008503CF" w:rsidRPr="00A75DD0" w:rsidRDefault="008503CF" w:rsidP="007A7CAC">
            <w:pPr>
              <w:rPr>
                <w:rFonts w:eastAsia="MS Mincho"/>
                <w:sz w:val="16"/>
                <w:szCs w:val="16"/>
                <w:lang w:val="en-US" w:eastAsia="ja-JP"/>
              </w:rPr>
            </w:pPr>
          </w:p>
        </w:tc>
        <w:tc>
          <w:tcPr>
            <w:tcW w:w="1121" w:type="dxa"/>
            <w:gridSpan w:val="2"/>
            <w:tcBorders>
              <w:top w:val="single" w:sz="4" w:space="0" w:color="auto"/>
              <w:bottom w:val="single" w:sz="4" w:space="0" w:color="auto"/>
            </w:tcBorders>
          </w:tcPr>
          <w:p w14:paraId="2FF11BCE"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4100126202818</w:t>
            </w:r>
          </w:p>
        </w:tc>
        <w:tc>
          <w:tcPr>
            <w:tcW w:w="3544" w:type="dxa"/>
            <w:gridSpan w:val="2"/>
            <w:tcBorders>
              <w:top w:val="single" w:sz="4" w:space="0" w:color="auto"/>
              <w:bottom w:val="single" w:sz="4" w:space="0" w:color="auto"/>
            </w:tcBorders>
          </w:tcPr>
          <w:p w14:paraId="4FC46907"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Apa</w:t>
            </w:r>
          </w:p>
        </w:tc>
        <w:tc>
          <w:tcPr>
            <w:tcW w:w="1134" w:type="dxa"/>
            <w:gridSpan w:val="2"/>
            <w:tcBorders>
              <w:top w:val="single" w:sz="4" w:space="0" w:color="auto"/>
              <w:bottom w:val="single" w:sz="4" w:space="0" w:color="auto"/>
            </w:tcBorders>
          </w:tcPr>
          <w:p w14:paraId="3CFE1E6A"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m3</w:t>
            </w:r>
          </w:p>
        </w:tc>
        <w:tc>
          <w:tcPr>
            <w:tcW w:w="1134" w:type="dxa"/>
            <w:gridSpan w:val="2"/>
            <w:tcBorders>
              <w:top w:val="single" w:sz="4" w:space="0" w:color="auto"/>
              <w:bottom w:val="single" w:sz="4" w:space="0" w:color="auto"/>
            </w:tcBorders>
          </w:tcPr>
          <w:p w14:paraId="7BE19F6C"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0,0330</w:t>
            </w:r>
          </w:p>
        </w:tc>
      </w:tr>
      <w:tr w:rsidR="008503CF" w:rsidRPr="00A75DD0" w14:paraId="6E8158E8"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3F859818" w14:textId="77777777" w:rsidR="008503CF" w:rsidRPr="00A75DD0" w:rsidRDefault="008503CF" w:rsidP="007A7CAC">
            <w:pPr>
              <w:rPr>
                <w:rFonts w:eastAsia="MS Mincho"/>
                <w:sz w:val="16"/>
                <w:szCs w:val="16"/>
                <w:lang w:val="en-US" w:eastAsia="ja-JP"/>
              </w:rPr>
            </w:pPr>
          </w:p>
        </w:tc>
        <w:tc>
          <w:tcPr>
            <w:tcW w:w="1121" w:type="dxa"/>
            <w:gridSpan w:val="2"/>
            <w:tcBorders>
              <w:top w:val="single" w:sz="4" w:space="0" w:color="auto"/>
              <w:bottom w:val="single" w:sz="4" w:space="0" w:color="auto"/>
            </w:tcBorders>
          </w:tcPr>
          <w:p w14:paraId="0328974E"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2952260003904</w:t>
            </w:r>
          </w:p>
        </w:tc>
        <w:tc>
          <w:tcPr>
            <w:tcW w:w="3544" w:type="dxa"/>
            <w:gridSpan w:val="2"/>
            <w:tcBorders>
              <w:top w:val="single" w:sz="4" w:space="0" w:color="auto"/>
              <w:bottom w:val="single" w:sz="4" w:space="0" w:color="auto"/>
            </w:tcBorders>
          </w:tcPr>
          <w:p w14:paraId="474142DC"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Masina cu foreza-carota diamantata cu diametrul sub 250 mm</w:t>
            </w:r>
          </w:p>
        </w:tc>
        <w:tc>
          <w:tcPr>
            <w:tcW w:w="1134" w:type="dxa"/>
            <w:gridSpan w:val="2"/>
            <w:tcBorders>
              <w:top w:val="single" w:sz="4" w:space="0" w:color="auto"/>
              <w:bottom w:val="single" w:sz="4" w:space="0" w:color="auto"/>
            </w:tcBorders>
          </w:tcPr>
          <w:p w14:paraId="2DAEBC41"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h-ut</w:t>
            </w:r>
          </w:p>
        </w:tc>
        <w:tc>
          <w:tcPr>
            <w:tcW w:w="1134" w:type="dxa"/>
            <w:gridSpan w:val="2"/>
            <w:tcBorders>
              <w:top w:val="single" w:sz="4" w:space="0" w:color="auto"/>
              <w:bottom w:val="single" w:sz="4" w:space="0" w:color="auto"/>
            </w:tcBorders>
          </w:tcPr>
          <w:p w14:paraId="2378DB4A"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0,2400</w:t>
            </w:r>
          </w:p>
        </w:tc>
      </w:tr>
      <w:tr w:rsidR="008503CF" w:rsidRPr="00A75DD0" w14:paraId="5AF49B44"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15" w:type="dxa"/>
            <w:tcBorders>
              <w:top w:val="single" w:sz="4" w:space="0" w:color="auto"/>
              <w:bottom w:val="single" w:sz="4" w:space="0" w:color="auto"/>
            </w:tcBorders>
          </w:tcPr>
          <w:p w14:paraId="733CB0DE" w14:textId="77777777" w:rsidR="008503CF" w:rsidRPr="00A75DD0" w:rsidRDefault="008503CF" w:rsidP="007A7CAC">
            <w:pPr>
              <w:rPr>
                <w:rFonts w:eastAsia="MS Mincho"/>
                <w:sz w:val="16"/>
                <w:szCs w:val="16"/>
                <w:lang w:eastAsia="ja-JP"/>
              </w:rPr>
            </w:pPr>
          </w:p>
        </w:tc>
        <w:tc>
          <w:tcPr>
            <w:tcW w:w="1121" w:type="dxa"/>
            <w:gridSpan w:val="2"/>
            <w:tcBorders>
              <w:top w:val="single" w:sz="4" w:space="0" w:color="auto"/>
              <w:bottom w:val="single" w:sz="4" w:space="0" w:color="auto"/>
            </w:tcBorders>
          </w:tcPr>
          <w:p w14:paraId="7A5A26C3" w14:textId="77777777" w:rsidR="008503CF" w:rsidRPr="00A75DD0" w:rsidRDefault="008503CF" w:rsidP="007A7CAC">
            <w:pPr>
              <w:rPr>
                <w:rFonts w:eastAsia="MS Mincho"/>
                <w:sz w:val="16"/>
                <w:szCs w:val="16"/>
                <w:lang w:eastAsia="ja-JP"/>
              </w:rPr>
            </w:pPr>
          </w:p>
        </w:tc>
        <w:tc>
          <w:tcPr>
            <w:tcW w:w="3544" w:type="dxa"/>
            <w:gridSpan w:val="2"/>
            <w:tcBorders>
              <w:top w:val="single" w:sz="4" w:space="0" w:color="auto"/>
              <w:bottom w:val="single" w:sz="4" w:space="0" w:color="auto"/>
            </w:tcBorders>
          </w:tcPr>
          <w:p w14:paraId="6F8DF941" w14:textId="77777777" w:rsidR="008503CF" w:rsidRPr="00A75DD0" w:rsidRDefault="008503CF" w:rsidP="007A7CAC">
            <w:pPr>
              <w:rPr>
                <w:rFonts w:eastAsia="MS Mincho"/>
                <w:i/>
                <w:iCs/>
                <w:sz w:val="16"/>
                <w:szCs w:val="16"/>
                <w:lang w:val="en-US" w:eastAsia="ja-JP"/>
              </w:rPr>
            </w:pPr>
            <w:r w:rsidRPr="00A75DD0">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34A01A8A"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D26F792" w14:textId="77777777" w:rsidR="008503CF" w:rsidRPr="00A75DD0" w:rsidRDefault="008503CF" w:rsidP="007A7CAC">
            <w:pPr>
              <w:rPr>
                <w:rFonts w:eastAsia="MS Mincho"/>
                <w:sz w:val="16"/>
                <w:szCs w:val="16"/>
                <w:lang w:eastAsia="ja-JP"/>
              </w:rPr>
            </w:pPr>
          </w:p>
        </w:tc>
      </w:tr>
      <w:tr w:rsidR="008503CF" w:rsidRPr="005448BF" w14:paraId="31BDF598" w14:textId="77777777" w:rsidTr="00850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74F56A0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w:t>
            </w:r>
          </w:p>
        </w:tc>
        <w:tc>
          <w:tcPr>
            <w:tcW w:w="1121" w:type="dxa"/>
            <w:gridSpan w:val="2"/>
            <w:tcBorders>
              <w:top w:val="single" w:sz="4" w:space="0" w:color="auto"/>
              <w:bottom w:val="single" w:sz="4" w:space="0" w:color="auto"/>
            </w:tcBorders>
          </w:tcPr>
          <w:p w14:paraId="05F15EB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CL18A</w:t>
            </w:r>
          </w:p>
          <w:p w14:paraId="17CB7A1C" w14:textId="77777777" w:rsidR="008503CF" w:rsidRPr="005448BF" w:rsidRDefault="008503CF" w:rsidP="007A7CAC">
            <w:pPr>
              <w:rPr>
                <w:rFonts w:eastAsia="MS Mincho"/>
                <w:b/>
                <w:bCs/>
                <w:sz w:val="16"/>
                <w:szCs w:val="16"/>
                <w:lang w:eastAsia="ja-JP"/>
              </w:rPr>
            </w:pPr>
          </w:p>
        </w:tc>
        <w:tc>
          <w:tcPr>
            <w:tcW w:w="3544" w:type="dxa"/>
            <w:gridSpan w:val="2"/>
            <w:tcBorders>
              <w:top w:val="single" w:sz="4" w:space="0" w:color="auto"/>
              <w:bottom w:val="single" w:sz="4" w:space="0" w:color="auto"/>
            </w:tcBorders>
          </w:tcPr>
          <w:p w14:paraId="74183FA9"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Confectii metalice diverse din profile laminate, tabla, tabla striata, otel beton, tevi pentru sustineri sau acoperiri, inglobate total sau partial in beton Consolidarea gaurilor tehnologice</w:t>
            </w:r>
          </w:p>
          <w:p w14:paraId="614F3F2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38360E96"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kg</w:t>
            </w:r>
          </w:p>
        </w:tc>
        <w:tc>
          <w:tcPr>
            <w:tcW w:w="1134" w:type="dxa"/>
            <w:gridSpan w:val="2"/>
            <w:tcBorders>
              <w:top w:val="single" w:sz="4" w:space="0" w:color="auto"/>
              <w:bottom w:val="single" w:sz="4" w:space="0" w:color="auto"/>
            </w:tcBorders>
            <w:vAlign w:val="center"/>
          </w:tcPr>
          <w:p w14:paraId="0CDA676A" w14:textId="597AA9B5"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280</w:t>
            </w:r>
            <w:r w:rsidR="005448BF">
              <w:rPr>
                <w:rFonts w:eastAsia="MS Mincho"/>
                <w:b/>
                <w:bCs/>
                <w:sz w:val="16"/>
                <w:szCs w:val="16"/>
                <w:lang w:eastAsia="ja-JP"/>
              </w:rPr>
              <w:t>,0</w:t>
            </w:r>
          </w:p>
        </w:tc>
      </w:tr>
      <w:tr w:rsidR="008503CF" w:rsidRPr="00A75DD0" w14:paraId="26C7C987"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5F83A8E0" w14:textId="77777777" w:rsidR="008503CF" w:rsidRPr="00A75DD0" w:rsidRDefault="008503CF" w:rsidP="007A7CAC">
            <w:pPr>
              <w:rPr>
                <w:rFonts w:eastAsia="MS Mincho"/>
                <w:sz w:val="16"/>
                <w:szCs w:val="16"/>
                <w:lang w:eastAsia="ja-JP"/>
              </w:rPr>
            </w:pPr>
          </w:p>
        </w:tc>
        <w:tc>
          <w:tcPr>
            <w:tcW w:w="1121" w:type="dxa"/>
            <w:gridSpan w:val="2"/>
            <w:tcBorders>
              <w:top w:val="single" w:sz="4" w:space="0" w:color="auto"/>
              <w:bottom w:val="single" w:sz="4" w:space="0" w:color="auto"/>
            </w:tcBorders>
          </w:tcPr>
          <w:p w14:paraId="58F27F5A"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7214240021810</w:t>
            </w:r>
          </w:p>
        </w:tc>
        <w:tc>
          <w:tcPr>
            <w:tcW w:w="3544" w:type="dxa"/>
            <w:gridSpan w:val="2"/>
            <w:tcBorders>
              <w:top w:val="single" w:sz="4" w:space="0" w:color="auto"/>
              <w:bottom w:val="single" w:sz="4" w:space="0" w:color="auto"/>
            </w:tcBorders>
          </w:tcPr>
          <w:p w14:paraId="6A0C81B3"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Lacatus CM</w:t>
            </w:r>
          </w:p>
        </w:tc>
        <w:tc>
          <w:tcPr>
            <w:tcW w:w="1134" w:type="dxa"/>
            <w:gridSpan w:val="2"/>
            <w:tcBorders>
              <w:top w:val="single" w:sz="4" w:space="0" w:color="auto"/>
              <w:bottom w:val="single" w:sz="4" w:space="0" w:color="auto"/>
            </w:tcBorders>
          </w:tcPr>
          <w:p w14:paraId="7CD8A057"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h-om</w:t>
            </w:r>
          </w:p>
        </w:tc>
        <w:tc>
          <w:tcPr>
            <w:tcW w:w="1134" w:type="dxa"/>
            <w:gridSpan w:val="2"/>
            <w:tcBorders>
              <w:top w:val="single" w:sz="4" w:space="0" w:color="auto"/>
              <w:bottom w:val="single" w:sz="4" w:space="0" w:color="auto"/>
            </w:tcBorders>
          </w:tcPr>
          <w:p w14:paraId="1D8C3486"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0,1900</w:t>
            </w:r>
          </w:p>
        </w:tc>
      </w:tr>
      <w:tr w:rsidR="008503CF" w:rsidRPr="00A75DD0" w14:paraId="79C194B2"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598B1982" w14:textId="77777777" w:rsidR="008503CF" w:rsidRPr="00A75DD0" w:rsidRDefault="008503CF" w:rsidP="007A7CAC">
            <w:pPr>
              <w:rPr>
                <w:rFonts w:eastAsia="MS Mincho"/>
                <w:sz w:val="16"/>
                <w:szCs w:val="16"/>
                <w:lang w:eastAsia="ja-JP"/>
              </w:rPr>
            </w:pPr>
          </w:p>
        </w:tc>
        <w:tc>
          <w:tcPr>
            <w:tcW w:w="1121" w:type="dxa"/>
            <w:gridSpan w:val="2"/>
            <w:tcBorders>
              <w:top w:val="single" w:sz="4" w:space="0" w:color="auto"/>
              <w:bottom w:val="single" w:sz="4" w:space="0" w:color="auto"/>
            </w:tcBorders>
          </w:tcPr>
          <w:p w14:paraId="485E656B"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9310060019920</w:t>
            </w:r>
          </w:p>
        </w:tc>
        <w:tc>
          <w:tcPr>
            <w:tcW w:w="3544" w:type="dxa"/>
            <w:gridSpan w:val="2"/>
            <w:tcBorders>
              <w:top w:val="single" w:sz="4" w:space="0" w:color="auto"/>
              <w:bottom w:val="single" w:sz="4" w:space="0" w:color="auto"/>
            </w:tcBorders>
          </w:tcPr>
          <w:p w14:paraId="6865A7DD"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1EE5BC01"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h-om</w:t>
            </w:r>
          </w:p>
        </w:tc>
        <w:tc>
          <w:tcPr>
            <w:tcW w:w="1134" w:type="dxa"/>
            <w:gridSpan w:val="2"/>
            <w:tcBorders>
              <w:top w:val="single" w:sz="4" w:space="0" w:color="auto"/>
              <w:bottom w:val="single" w:sz="4" w:space="0" w:color="auto"/>
            </w:tcBorders>
          </w:tcPr>
          <w:p w14:paraId="6E6A295C"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0,0100</w:t>
            </w:r>
          </w:p>
        </w:tc>
      </w:tr>
      <w:tr w:rsidR="008503CF" w:rsidRPr="00A75DD0" w14:paraId="1BBD5A94"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12726E9F" w14:textId="77777777" w:rsidR="008503CF" w:rsidRPr="00A75DD0" w:rsidRDefault="008503CF" w:rsidP="007A7CAC">
            <w:pPr>
              <w:rPr>
                <w:rFonts w:eastAsia="MS Mincho"/>
                <w:sz w:val="16"/>
                <w:szCs w:val="16"/>
                <w:lang w:eastAsia="ja-JP"/>
              </w:rPr>
            </w:pPr>
          </w:p>
        </w:tc>
        <w:tc>
          <w:tcPr>
            <w:tcW w:w="1121" w:type="dxa"/>
            <w:gridSpan w:val="2"/>
            <w:tcBorders>
              <w:top w:val="single" w:sz="4" w:space="0" w:color="auto"/>
              <w:bottom w:val="single" w:sz="4" w:space="0" w:color="auto"/>
            </w:tcBorders>
          </w:tcPr>
          <w:p w14:paraId="4B0A8A46"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7212030022700</w:t>
            </w:r>
          </w:p>
        </w:tc>
        <w:tc>
          <w:tcPr>
            <w:tcW w:w="3544" w:type="dxa"/>
            <w:gridSpan w:val="2"/>
            <w:tcBorders>
              <w:top w:val="single" w:sz="4" w:space="0" w:color="auto"/>
              <w:bottom w:val="single" w:sz="4" w:space="0" w:color="auto"/>
            </w:tcBorders>
          </w:tcPr>
          <w:p w14:paraId="6E678854"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Sudor</w:t>
            </w:r>
          </w:p>
        </w:tc>
        <w:tc>
          <w:tcPr>
            <w:tcW w:w="1134" w:type="dxa"/>
            <w:gridSpan w:val="2"/>
            <w:tcBorders>
              <w:top w:val="single" w:sz="4" w:space="0" w:color="auto"/>
              <w:bottom w:val="single" w:sz="4" w:space="0" w:color="auto"/>
            </w:tcBorders>
          </w:tcPr>
          <w:p w14:paraId="14E5E3BF"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h-om</w:t>
            </w:r>
          </w:p>
        </w:tc>
        <w:tc>
          <w:tcPr>
            <w:tcW w:w="1134" w:type="dxa"/>
            <w:gridSpan w:val="2"/>
            <w:tcBorders>
              <w:top w:val="single" w:sz="4" w:space="0" w:color="auto"/>
              <w:bottom w:val="single" w:sz="4" w:space="0" w:color="auto"/>
            </w:tcBorders>
          </w:tcPr>
          <w:p w14:paraId="525ED926"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0,0100</w:t>
            </w:r>
          </w:p>
        </w:tc>
      </w:tr>
      <w:tr w:rsidR="008503CF" w:rsidRPr="00A75DD0" w14:paraId="7FFFBBD8"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4A489617" w14:textId="77777777" w:rsidR="008503CF" w:rsidRPr="00A75DD0" w:rsidRDefault="008503CF" w:rsidP="007A7CAC">
            <w:pPr>
              <w:rPr>
                <w:rFonts w:eastAsia="MS Mincho"/>
                <w:sz w:val="16"/>
                <w:szCs w:val="16"/>
                <w:lang w:val="en-US" w:eastAsia="ja-JP"/>
              </w:rPr>
            </w:pPr>
          </w:p>
        </w:tc>
        <w:tc>
          <w:tcPr>
            <w:tcW w:w="1121" w:type="dxa"/>
            <w:gridSpan w:val="2"/>
            <w:tcBorders>
              <w:top w:val="single" w:sz="4" w:space="0" w:color="auto"/>
              <w:bottom w:val="single" w:sz="4" w:space="0" w:color="auto"/>
            </w:tcBorders>
          </w:tcPr>
          <w:p w14:paraId="5DB2BE48"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2734113803207</w:t>
            </w:r>
          </w:p>
        </w:tc>
        <w:tc>
          <w:tcPr>
            <w:tcW w:w="3544" w:type="dxa"/>
            <w:gridSpan w:val="2"/>
            <w:tcBorders>
              <w:top w:val="single" w:sz="4" w:space="0" w:color="auto"/>
              <w:bottom w:val="single" w:sz="4" w:space="0" w:color="auto"/>
            </w:tcBorders>
          </w:tcPr>
          <w:p w14:paraId="2D3AA666"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Sirma neagra moale d = 2 mm</w:t>
            </w:r>
          </w:p>
        </w:tc>
        <w:tc>
          <w:tcPr>
            <w:tcW w:w="1134" w:type="dxa"/>
            <w:gridSpan w:val="2"/>
            <w:tcBorders>
              <w:top w:val="single" w:sz="4" w:space="0" w:color="auto"/>
              <w:bottom w:val="single" w:sz="4" w:space="0" w:color="auto"/>
            </w:tcBorders>
          </w:tcPr>
          <w:p w14:paraId="3E0E7384"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kg</w:t>
            </w:r>
          </w:p>
        </w:tc>
        <w:tc>
          <w:tcPr>
            <w:tcW w:w="1134" w:type="dxa"/>
            <w:gridSpan w:val="2"/>
            <w:tcBorders>
              <w:top w:val="single" w:sz="4" w:space="0" w:color="auto"/>
              <w:bottom w:val="single" w:sz="4" w:space="0" w:color="auto"/>
            </w:tcBorders>
          </w:tcPr>
          <w:p w14:paraId="4B726E56"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0,0100</w:t>
            </w:r>
          </w:p>
        </w:tc>
      </w:tr>
      <w:tr w:rsidR="008503CF" w:rsidRPr="00A75DD0" w14:paraId="7A523EBC"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10D64F2C" w14:textId="77777777" w:rsidR="008503CF" w:rsidRPr="00A75DD0" w:rsidRDefault="008503CF" w:rsidP="007A7CAC">
            <w:pPr>
              <w:rPr>
                <w:rFonts w:eastAsia="MS Mincho"/>
                <w:sz w:val="16"/>
                <w:szCs w:val="16"/>
                <w:lang w:val="en-US" w:eastAsia="ja-JP"/>
              </w:rPr>
            </w:pPr>
          </w:p>
        </w:tc>
        <w:tc>
          <w:tcPr>
            <w:tcW w:w="1121" w:type="dxa"/>
            <w:gridSpan w:val="2"/>
            <w:tcBorders>
              <w:top w:val="single" w:sz="4" w:space="0" w:color="auto"/>
              <w:bottom w:val="single" w:sz="4" w:space="0" w:color="auto"/>
            </w:tcBorders>
          </w:tcPr>
          <w:p w14:paraId="08A80EA6"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2775276309886</w:t>
            </w:r>
          </w:p>
        </w:tc>
        <w:tc>
          <w:tcPr>
            <w:tcW w:w="3544" w:type="dxa"/>
            <w:gridSpan w:val="2"/>
            <w:tcBorders>
              <w:top w:val="single" w:sz="4" w:space="0" w:color="auto"/>
              <w:bottom w:val="single" w:sz="4" w:space="0" w:color="auto"/>
            </w:tcBorders>
          </w:tcPr>
          <w:p w14:paraId="3246AA9B"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Confectii metalice inglobate in beton</w:t>
            </w:r>
          </w:p>
        </w:tc>
        <w:tc>
          <w:tcPr>
            <w:tcW w:w="1134" w:type="dxa"/>
            <w:gridSpan w:val="2"/>
            <w:tcBorders>
              <w:top w:val="single" w:sz="4" w:space="0" w:color="auto"/>
              <w:bottom w:val="single" w:sz="4" w:space="0" w:color="auto"/>
            </w:tcBorders>
          </w:tcPr>
          <w:p w14:paraId="5C0BCDE7"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kg</w:t>
            </w:r>
          </w:p>
        </w:tc>
        <w:tc>
          <w:tcPr>
            <w:tcW w:w="1134" w:type="dxa"/>
            <w:gridSpan w:val="2"/>
            <w:tcBorders>
              <w:top w:val="single" w:sz="4" w:space="0" w:color="auto"/>
              <w:bottom w:val="single" w:sz="4" w:space="0" w:color="auto"/>
            </w:tcBorders>
          </w:tcPr>
          <w:p w14:paraId="4BE70FB4"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1,0000</w:t>
            </w:r>
          </w:p>
        </w:tc>
      </w:tr>
      <w:tr w:rsidR="008503CF" w:rsidRPr="00A75DD0" w14:paraId="70B9734C"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403DA40A" w14:textId="77777777" w:rsidR="008503CF" w:rsidRPr="00A75DD0" w:rsidRDefault="008503CF" w:rsidP="007A7CAC">
            <w:pPr>
              <w:rPr>
                <w:rFonts w:eastAsia="MS Mincho"/>
                <w:sz w:val="16"/>
                <w:szCs w:val="16"/>
                <w:lang w:val="en-US" w:eastAsia="ja-JP"/>
              </w:rPr>
            </w:pPr>
          </w:p>
        </w:tc>
        <w:tc>
          <w:tcPr>
            <w:tcW w:w="1121" w:type="dxa"/>
            <w:gridSpan w:val="2"/>
            <w:tcBorders>
              <w:top w:val="single" w:sz="4" w:space="0" w:color="auto"/>
              <w:bottom w:val="single" w:sz="4" w:space="0" w:color="auto"/>
            </w:tcBorders>
          </w:tcPr>
          <w:p w14:paraId="17CAE349"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2873155901200</w:t>
            </w:r>
          </w:p>
        </w:tc>
        <w:tc>
          <w:tcPr>
            <w:tcW w:w="3544" w:type="dxa"/>
            <w:gridSpan w:val="2"/>
            <w:tcBorders>
              <w:top w:val="single" w:sz="4" w:space="0" w:color="auto"/>
              <w:bottom w:val="single" w:sz="4" w:space="0" w:color="auto"/>
            </w:tcBorders>
          </w:tcPr>
          <w:p w14:paraId="5D7E1E37"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Electrozi pentru sudura</w:t>
            </w:r>
          </w:p>
        </w:tc>
        <w:tc>
          <w:tcPr>
            <w:tcW w:w="1134" w:type="dxa"/>
            <w:gridSpan w:val="2"/>
            <w:tcBorders>
              <w:top w:val="single" w:sz="4" w:space="0" w:color="auto"/>
              <w:bottom w:val="single" w:sz="4" w:space="0" w:color="auto"/>
            </w:tcBorders>
          </w:tcPr>
          <w:p w14:paraId="4A5A14BF"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kg</w:t>
            </w:r>
          </w:p>
        </w:tc>
        <w:tc>
          <w:tcPr>
            <w:tcW w:w="1134" w:type="dxa"/>
            <w:gridSpan w:val="2"/>
            <w:tcBorders>
              <w:top w:val="single" w:sz="4" w:space="0" w:color="auto"/>
              <w:bottom w:val="single" w:sz="4" w:space="0" w:color="auto"/>
            </w:tcBorders>
          </w:tcPr>
          <w:p w14:paraId="7CDACB62"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0,0050</w:t>
            </w:r>
          </w:p>
        </w:tc>
      </w:tr>
      <w:tr w:rsidR="008503CF" w:rsidRPr="00A75DD0" w14:paraId="38E05DE8"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15891ED3" w14:textId="77777777" w:rsidR="008503CF" w:rsidRPr="00A75DD0" w:rsidRDefault="008503CF" w:rsidP="007A7CAC">
            <w:pPr>
              <w:rPr>
                <w:rFonts w:eastAsia="MS Mincho"/>
                <w:sz w:val="16"/>
                <w:szCs w:val="16"/>
                <w:lang w:val="en-US" w:eastAsia="ja-JP"/>
              </w:rPr>
            </w:pPr>
          </w:p>
        </w:tc>
        <w:tc>
          <w:tcPr>
            <w:tcW w:w="1121" w:type="dxa"/>
            <w:gridSpan w:val="2"/>
            <w:tcBorders>
              <w:top w:val="single" w:sz="4" w:space="0" w:color="auto"/>
              <w:bottom w:val="single" w:sz="4" w:space="0" w:color="auto"/>
            </w:tcBorders>
          </w:tcPr>
          <w:p w14:paraId="48705400"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4011106202741</w:t>
            </w:r>
          </w:p>
        </w:tc>
        <w:tc>
          <w:tcPr>
            <w:tcW w:w="3544" w:type="dxa"/>
            <w:gridSpan w:val="2"/>
            <w:tcBorders>
              <w:top w:val="single" w:sz="4" w:space="0" w:color="auto"/>
              <w:bottom w:val="single" w:sz="4" w:space="0" w:color="auto"/>
            </w:tcBorders>
          </w:tcPr>
          <w:p w14:paraId="18536B8E"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Energie electrica</w:t>
            </w:r>
          </w:p>
        </w:tc>
        <w:tc>
          <w:tcPr>
            <w:tcW w:w="1134" w:type="dxa"/>
            <w:gridSpan w:val="2"/>
            <w:tcBorders>
              <w:top w:val="single" w:sz="4" w:space="0" w:color="auto"/>
              <w:bottom w:val="single" w:sz="4" w:space="0" w:color="auto"/>
            </w:tcBorders>
          </w:tcPr>
          <w:p w14:paraId="5351DB1C"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kw</w:t>
            </w:r>
          </w:p>
        </w:tc>
        <w:tc>
          <w:tcPr>
            <w:tcW w:w="1134" w:type="dxa"/>
            <w:gridSpan w:val="2"/>
            <w:tcBorders>
              <w:top w:val="single" w:sz="4" w:space="0" w:color="auto"/>
              <w:bottom w:val="single" w:sz="4" w:space="0" w:color="auto"/>
            </w:tcBorders>
          </w:tcPr>
          <w:p w14:paraId="064FA7AD"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0,0080</w:t>
            </w:r>
          </w:p>
        </w:tc>
      </w:tr>
      <w:tr w:rsidR="008503CF" w:rsidRPr="00A75DD0" w14:paraId="7926F9A7"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15" w:type="dxa"/>
            <w:tcBorders>
              <w:top w:val="single" w:sz="4" w:space="0" w:color="auto"/>
              <w:bottom w:val="single" w:sz="4" w:space="0" w:color="auto"/>
            </w:tcBorders>
          </w:tcPr>
          <w:p w14:paraId="127F60C1" w14:textId="77777777" w:rsidR="008503CF" w:rsidRPr="00A75DD0" w:rsidRDefault="008503CF" w:rsidP="007A7CAC">
            <w:pPr>
              <w:rPr>
                <w:rFonts w:eastAsia="MS Mincho"/>
                <w:sz w:val="16"/>
                <w:szCs w:val="16"/>
                <w:lang w:val="en-US" w:eastAsia="ja-JP"/>
              </w:rPr>
            </w:pPr>
          </w:p>
        </w:tc>
        <w:tc>
          <w:tcPr>
            <w:tcW w:w="1121" w:type="dxa"/>
            <w:gridSpan w:val="2"/>
            <w:tcBorders>
              <w:top w:val="single" w:sz="4" w:space="0" w:color="auto"/>
              <w:bottom w:val="single" w:sz="4" w:space="0" w:color="auto"/>
            </w:tcBorders>
          </w:tcPr>
          <w:p w14:paraId="3BAF8CED"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1010126200341</w:t>
            </w:r>
          </w:p>
        </w:tc>
        <w:tc>
          <w:tcPr>
            <w:tcW w:w="3544" w:type="dxa"/>
            <w:gridSpan w:val="2"/>
            <w:tcBorders>
              <w:top w:val="single" w:sz="4" w:space="0" w:color="auto"/>
              <w:bottom w:val="single" w:sz="4" w:space="0" w:color="auto"/>
            </w:tcBorders>
          </w:tcPr>
          <w:p w14:paraId="58BE3E82"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Carbuni de forja (huila)</w:t>
            </w:r>
          </w:p>
        </w:tc>
        <w:tc>
          <w:tcPr>
            <w:tcW w:w="1134" w:type="dxa"/>
            <w:gridSpan w:val="2"/>
            <w:tcBorders>
              <w:top w:val="single" w:sz="4" w:space="0" w:color="auto"/>
              <w:bottom w:val="single" w:sz="4" w:space="0" w:color="auto"/>
            </w:tcBorders>
          </w:tcPr>
          <w:p w14:paraId="1570D5F9"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kg</w:t>
            </w:r>
          </w:p>
        </w:tc>
        <w:tc>
          <w:tcPr>
            <w:tcW w:w="1134" w:type="dxa"/>
            <w:gridSpan w:val="2"/>
            <w:tcBorders>
              <w:top w:val="single" w:sz="4" w:space="0" w:color="auto"/>
              <w:bottom w:val="single" w:sz="4" w:space="0" w:color="auto"/>
            </w:tcBorders>
          </w:tcPr>
          <w:p w14:paraId="24CD75A5" w14:textId="77777777" w:rsidR="008503CF" w:rsidRPr="00A75DD0" w:rsidRDefault="008503CF" w:rsidP="007A7CAC">
            <w:pPr>
              <w:rPr>
                <w:rFonts w:eastAsia="MS Mincho"/>
                <w:sz w:val="16"/>
                <w:szCs w:val="16"/>
                <w:lang w:val="en-US" w:eastAsia="ja-JP"/>
              </w:rPr>
            </w:pPr>
            <w:r w:rsidRPr="00A75DD0">
              <w:rPr>
                <w:rFonts w:eastAsia="MS Mincho"/>
                <w:sz w:val="16"/>
                <w:szCs w:val="16"/>
                <w:lang w:val="en-US" w:eastAsia="ja-JP"/>
              </w:rPr>
              <w:t>0,0150</w:t>
            </w:r>
          </w:p>
        </w:tc>
      </w:tr>
      <w:tr w:rsidR="008503CF" w:rsidRPr="00A75DD0" w14:paraId="6216D7DD" w14:textId="77777777" w:rsidTr="008503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15" w:type="dxa"/>
            <w:tcBorders>
              <w:top w:val="single" w:sz="4" w:space="0" w:color="auto"/>
              <w:bottom w:val="single" w:sz="4" w:space="0" w:color="auto"/>
            </w:tcBorders>
          </w:tcPr>
          <w:p w14:paraId="67447D24" w14:textId="77777777" w:rsidR="008503CF" w:rsidRPr="00A75DD0" w:rsidRDefault="008503CF" w:rsidP="007A7CAC">
            <w:pPr>
              <w:rPr>
                <w:rFonts w:eastAsia="MS Mincho"/>
                <w:sz w:val="16"/>
                <w:szCs w:val="16"/>
                <w:lang w:eastAsia="ja-JP"/>
              </w:rPr>
            </w:pPr>
          </w:p>
        </w:tc>
        <w:tc>
          <w:tcPr>
            <w:tcW w:w="1121" w:type="dxa"/>
            <w:gridSpan w:val="2"/>
            <w:tcBorders>
              <w:top w:val="single" w:sz="4" w:space="0" w:color="auto"/>
              <w:bottom w:val="single" w:sz="4" w:space="0" w:color="auto"/>
            </w:tcBorders>
          </w:tcPr>
          <w:p w14:paraId="4981C97C" w14:textId="77777777" w:rsidR="008503CF" w:rsidRPr="00A75DD0" w:rsidRDefault="008503CF" w:rsidP="007A7CAC">
            <w:pPr>
              <w:rPr>
                <w:rFonts w:eastAsia="MS Mincho"/>
                <w:sz w:val="16"/>
                <w:szCs w:val="16"/>
                <w:lang w:eastAsia="ja-JP"/>
              </w:rPr>
            </w:pPr>
          </w:p>
        </w:tc>
        <w:tc>
          <w:tcPr>
            <w:tcW w:w="3544" w:type="dxa"/>
            <w:gridSpan w:val="2"/>
            <w:tcBorders>
              <w:top w:val="single" w:sz="4" w:space="0" w:color="auto"/>
              <w:bottom w:val="single" w:sz="4" w:space="0" w:color="auto"/>
            </w:tcBorders>
          </w:tcPr>
          <w:p w14:paraId="131B7A1C" w14:textId="77777777" w:rsidR="008503CF" w:rsidRPr="00A75DD0" w:rsidRDefault="008503CF" w:rsidP="007A7CAC">
            <w:pPr>
              <w:rPr>
                <w:rFonts w:eastAsia="MS Mincho"/>
                <w:i/>
                <w:iCs/>
                <w:sz w:val="16"/>
                <w:szCs w:val="16"/>
                <w:lang w:val="en-US" w:eastAsia="ja-JP"/>
              </w:rPr>
            </w:pPr>
            <w:r w:rsidRPr="00A75DD0">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0283268" w14:textId="77777777" w:rsidR="008503CF" w:rsidRPr="00A75DD0" w:rsidRDefault="008503CF" w:rsidP="007A7CAC">
            <w:pPr>
              <w:rPr>
                <w:rFonts w:eastAsia="MS Mincho"/>
                <w:sz w:val="16"/>
                <w:szCs w:val="16"/>
                <w:lang w:eastAsia="ja-JP"/>
              </w:rPr>
            </w:pPr>
            <w:r w:rsidRPr="00A75DD0">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1227608" w14:textId="77777777" w:rsidR="008503CF" w:rsidRPr="00A75DD0" w:rsidRDefault="008503CF" w:rsidP="007A7CAC">
            <w:pPr>
              <w:rPr>
                <w:rFonts w:eastAsia="MS Mincho"/>
                <w:sz w:val="16"/>
                <w:szCs w:val="16"/>
                <w:lang w:eastAsia="ja-JP"/>
              </w:rPr>
            </w:pPr>
          </w:p>
        </w:tc>
      </w:tr>
    </w:tbl>
    <w:p w14:paraId="5FB557A6" w14:textId="77777777" w:rsidR="008503CF" w:rsidRDefault="008503CF" w:rsidP="001127A4">
      <w:pPr>
        <w:jc w:val="center"/>
        <w:rPr>
          <w:b/>
          <w:bCs/>
          <w:sz w:val="28"/>
          <w:szCs w:val="28"/>
          <w:lang w:val="en-US"/>
        </w:rPr>
      </w:pPr>
    </w:p>
    <w:p w14:paraId="68152541" w14:textId="77777777" w:rsidR="00C53E8D" w:rsidRDefault="00C53E8D" w:rsidP="00C53E8D">
      <w:pPr>
        <w:jc w:val="center"/>
        <w:rPr>
          <w:lang w:val="en-US"/>
        </w:rPr>
      </w:pPr>
    </w:p>
    <w:p w14:paraId="7E4CCD40" w14:textId="77777777" w:rsidR="00523703" w:rsidRDefault="00523703" w:rsidP="00017CA5">
      <w:pPr>
        <w:rPr>
          <w:sz w:val="6"/>
          <w:szCs w:val="6"/>
        </w:rPr>
      </w:pPr>
    </w:p>
    <w:p w14:paraId="119C9F5E" w14:textId="77777777" w:rsidR="001127A4" w:rsidRDefault="001127A4" w:rsidP="00C53E8D">
      <w:pPr>
        <w:jc w:val="center"/>
        <w:rPr>
          <w:noProof w:val="0"/>
          <w:lang w:val="en-US"/>
        </w:rPr>
      </w:pPr>
    </w:p>
    <w:p w14:paraId="483369E1" w14:textId="476910D7" w:rsidR="00416097" w:rsidRPr="00453247" w:rsidRDefault="00416097" w:rsidP="00416097">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w:t>
      </w:r>
      <w:r w:rsidR="008503CF">
        <w:rPr>
          <w:b/>
          <w:bCs/>
          <w:sz w:val="36"/>
          <w:szCs w:val="36"/>
          <w:lang w:val="en-US"/>
        </w:rPr>
        <w:t>ACB_RAC</w:t>
      </w:r>
    </w:p>
    <w:p w14:paraId="7771BF57" w14:textId="24B7D61C" w:rsidR="00416097" w:rsidRDefault="00416097" w:rsidP="00416097">
      <w:pPr>
        <w:jc w:val="center"/>
        <w:rPr>
          <w:b/>
          <w:bCs/>
          <w:sz w:val="28"/>
          <w:szCs w:val="28"/>
          <w:lang w:val="en-US"/>
        </w:rPr>
      </w:pPr>
      <w:r w:rsidRPr="00453247">
        <w:rPr>
          <w:b/>
          <w:bCs/>
          <w:sz w:val="28"/>
          <w:szCs w:val="28"/>
          <w:lang w:val="en-US"/>
        </w:rPr>
        <w:t xml:space="preserve"> </w:t>
      </w:r>
    </w:p>
    <w:tbl>
      <w:tblPr>
        <w:tblW w:w="0" w:type="auto"/>
        <w:jc w:val="center"/>
        <w:tblLayout w:type="fixed"/>
        <w:tblLook w:val="0000" w:firstRow="0" w:lastRow="0" w:firstColumn="0" w:lastColumn="0" w:noHBand="0" w:noVBand="0"/>
      </w:tblPr>
      <w:tblGrid>
        <w:gridCol w:w="6"/>
        <w:gridCol w:w="635"/>
        <w:gridCol w:w="6"/>
        <w:gridCol w:w="1128"/>
        <w:gridCol w:w="6"/>
        <w:gridCol w:w="5380"/>
        <w:gridCol w:w="6"/>
        <w:gridCol w:w="986"/>
        <w:gridCol w:w="6"/>
        <w:gridCol w:w="1172"/>
        <w:gridCol w:w="6"/>
      </w:tblGrid>
      <w:tr w:rsidR="008503CF" w:rsidRPr="000B7FD7" w14:paraId="3552E478" w14:textId="77777777" w:rsidTr="007A7CAC">
        <w:tblPrEx>
          <w:tblCellMar>
            <w:top w:w="0" w:type="dxa"/>
            <w:bottom w:w="0" w:type="dxa"/>
          </w:tblCellMar>
        </w:tblPrEx>
        <w:trPr>
          <w:gridAfter w:val="1"/>
          <w:wAfter w:w="6" w:type="dxa"/>
          <w:cantSplit/>
          <w:trHeight w:val="184"/>
          <w:jc w:val="center"/>
        </w:trPr>
        <w:tc>
          <w:tcPr>
            <w:tcW w:w="641" w:type="dxa"/>
            <w:gridSpan w:val="2"/>
            <w:tcBorders>
              <w:top w:val="single" w:sz="6" w:space="0" w:color="auto"/>
              <w:left w:val="single" w:sz="6" w:space="0" w:color="auto"/>
              <w:bottom w:val="nil"/>
              <w:right w:val="nil"/>
            </w:tcBorders>
            <w:shd w:val="pct5" w:color="auto" w:fill="auto"/>
            <w:vAlign w:val="center"/>
          </w:tcPr>
          <w:p w14:paraId="3FA6354A" w14:textId="77777777" w:rsidR="008503CF" w:rsidRPr="000B7FD7" w:rsidRDefault="008503CF" w:rsidP="007A7CAC">
            <w:pPr>
              <w:ind w:right="-108" w:hanging="133"/>
              <w:jc w:val="center"/>
              <w:rPr>
                <w:rFonts w:eastAsia="MS Mincho"/>
                <w:sz w:val="16"/>
                <w:szCs w:val="16"/>
                <w:lang w:val="en-US" w:eastAsia="ja-JP"/>
              </w:rPr>
            </w:pPr>
            <w:r w:rsidRPr="000B7FD7">
              <w:rPr>
                <w:rFonts w:eastAsia="MS Mincho"/>
                <w:sz w:val="16"/>
                <w:szCs w:val="16"/>
                <w:lang w:eastAsia="ja-JP"/>
              </w:rPr>
              <w:t>№</w:t>
            </w:r>
          </w:p>
          <w:p w14:paraId="665736F7" w14:textId="77777777" w:rsidR="008503CF" w:rsidRPr="000B7FD7" w:rsidRDefault="008503CF" w:rsidP="007A7CAC">
            <w:pPr>
              <w:ind w:right="-108"/>
              <w:jc w:val="center"/>
              <w:rPr>
                <w:rFonts w:eastAsia="MS Mincho"/>
                <w:sz w:val="16"/>
                <w:szCs w:val="16"/>
                <w:lang w:eastAsia="ja-JP"/>
              </w:rPr>
            </w:pPr>
            <w:r w:rsidRPr="000B7FD7">
              <w:rPr>
                <w:rFonts w:eastAsia="MS Mincho"/>
                <w:sz w:val="16"/>
                <w:szCs w:val="16"/>
                <w:lang w:val="en-US" w:eastAsia="ja-JP"/>
              </w:rPr>
              <w:t>crt</w:t>
            </w:r>
            <w:r w:rsidRPr="000B7FD7">
              <w:rPr>
                <w:rFonts w:eastAsia="MS Mincho"/>
                <w:sz w:val="16"/>
                <w:szCs w:val="16"/>
                <w:lang w:eastAsia="ja-JP"/>
              </w:rPr>
              <w:t>.</w:t>
            </w:r>
          </w:p>
        </w:tc>
        <w:tc>
          <w:tcPr>
            <w:tcW w:w="1134" w:type="dxa"/>
            <w:gridSpan w:val="2"/>
            <w:tcBorders>
              <w:top w:val="single" w:sz="6" w:space="0" w:color="auto"/>
              <w:left w:val="single" w:sz="6" w:space="0" w:color="auto"/>
              <w:bottom w:val="nil"/>
              <w:right w:val="nil"/>
            </w:tcBorders>
            <w:shd w:val="pct5" w:color="auto" w:fill="auto"/>
            <w:vAlign w:val="center"/>
          </w:tcPr>
          <w:p w14:paraId="3AE48ED4" w14:textId="77777777" w:rsidR="008503CF" w:rsidRPr="000B7FD7" w:rsidRDefault="008503CF" w:rsidP="007A7CAC">
            <w:pPr>
              <w:ind w:left="-120" w:right="-108"/>
              <w:jc w:val="center"/>
              <w:rPr>
                <w:rFonts w:eastAsia="MS Mincho"/>
                <w:sz w:val="16"/>
                <w:szCs w:val="16"/>
                <w:lang w:val="en-US" w:eastAsia="ja-JP"/>
              </w:rPr>
            </w:pPr>
            <w:r w:rsidRPr="000B7FD7">
              <w:rPr>
                <w:rFonts w:eastAsia="MS Mincho"/>
                <w:sz w:val="16"/>
                <w:szCs w:val="16"/>
                <w:lang w:eastAsia="ja-JP"/>
              </w:rPr>
              <w:t>Simbol</w:t>
            </w:r>
            <w:r w:rsidRPr="000B7FD7">
              <w:rPr>
                <w:rFonts w:eastAsia="MS Mincho"/>
                <w:sz w:val="16"/>
                <w:szCs w:val="16"/>
                <w:lang w:val="en-US" w:eastAsia="ja-JP"/>
              </w:rPr>
              <w:t xml:space="preserve"> </w:t>
            </w:r>
            <w:r w:rsidRPr="000B7FD7">
              <w:rPr>
                <w:rFonts w:eastAsia="MS Mincho"/>
                <w:sz w:val="16"/>
                <w:szCs w:val="16"/>
                <w:lang w:eastAsia="ja-JP"/>
              </w:rPr>
              <w:t>norme</w:t>
            </w:r>
            <w:r w:rsidRPr="000B7FD7">
              <w:rPr>
                <w:rFonts w:eastAsia="MS Mincho"/>
                <w:sz w:val="16"/>
                <w:szCs w:val="16"/>
                <w:lang w:val="en-US" w:eastAsia="ja-JP"/>
              </w:rPr>
              <w:t xml:space="preserve"> </w:t>
            </w:r>
            <w:r w:rsidRPr="000B7FD7">
              <w:rPr>
                <w:rFonts w:eastAsia="MS Mincho"/>
                <w:sz w:val="16"/>
                <w:szCs w:val="16"/>
                <w:lang w:eastAsia="ja-JP"/>
              </w:rPr>
              <w:t xml:space="preserve">şi Cod </w:t>
            </w:r>
            <w:r w:rsidRPr="000B7FD7">
              <w:rPr>
                <w:rFonts w:eastAsia="MS Mincho"/>
                <w:sz w:val="16"/>
                <w:szCs w:val="16"/>
                <w:lang w:val="en-US" w:eastAsia="ja-JP"/>
              </w:rPr>
              <w:t xml:space="preserve"> </w:t>
            </w:r>
            <w:r w:rsidRPr="000B7FD7">
              <w:rPr>
                <w:rFonts w:eastAsia="MS Mincho"/>
                <w:sz w:val="16"/>
                <w:szCs w:val="16"/>
                <w:lang w:eastAsia="ja-JP"/>
              </w:rPr>
              <w:t>resurse</w:t>
            </w:r>
          </w:p>
        </w:tc>
        <w:tc>
          <w:tcPr>
            <w:tcW w:w="5386" w:type="dxa"/>
            <w:gridSpan w:val="2"/>
            <w:tcBorders>
              <w:top w:val="single" w:sz="6" w:space="0" w:color="auto"/>
              <w:left w:val="single" w:sz="6" w:space="0" w:color="auto"/>
              <w:bottom w:val="nil"/>
              <w:right w:val="nil"/>
            </w:tcBorders>
            <w:shd w:val="pct5" w:color="auto" w:fill="auto"/>
            <w:vAlign w:val="center"/>
          </w:tcPr>
          <w:p w14:paraId="6D482079" w14:textId="77777777" w:rsidR="008503CF" w:rsidRPr="000B7FD7" w:rsidRDefault="008503CF" w:rsidP="007A7CAC">
            <w:pPr>
              <w:jc w:val="center"/>
              <w:rPr>
                <w:rFonts w:eastAsia="MS Mincho"/>
                <w:sz w:val="16"/>
                <w:szCs w:val="16"/>
                <w:lang w:val="en-US" w:eastAsia="ja-JP"/>
              </w:rPr>
            </w:pPr>
            <w:r w:rsidRPr="000B7FD7">
              <w:rPr>
                <w:rFonts w:eastAsia="MS Mincho"/>
                <w:sz w:val="16"/>
                <w:szCs w:val="16"/>
                <w:lang w:eastAsia="ja-JP"/>
              </w:rPr>
              <w:t>Denumire lucrări, cheltuieli  şi resurse</w:t>
            </w:r>
          </w:p>
        </w:tc>
        <w:tc>
          <w:tcPr>
            <w:tcW w:w="992" w:type="dxa"/>
            <w:gridSpan w:val="2"/>
            <w:tcBorders>
              <w:top w:val="single" w:sz="6" w:space="0" w:color="auto"/>
              <w:left w:val="single" w:sz="6" w:space="0" w:color="auto"/>
              <w:bottom w:val="nil"/>
              <w:right w:val="nil"/>
            </w:tcBorders>
            <w:shd w:val="pct5" w:color="auto" w:fill="auto"/>
            <w:vAlign w:val="center"/>
          </w:tcPr>
          <w:p w14:paraId="0312AA69" w14:textId="77777777" w:rsidR="008503CF" w:rsidRPr="000B7FD7" w:rsidRDefault="008503CF" w:rsidP="007A7CAC">
            <w:pPr>
              <w:ind w:left="-108" w:right="-108"/>
              <w:jc w:val="center"/>
              <w:rPr>
                <w:rFonts w:eastAsia="MS Mincho"/>
                <w:sz w:val="16"/>
                <w:szCs w:val="16"/>
                <w:lang w:eastAsia="ja-JP"/>
              </w:rPr>
            </w:pPr>
            <w:r w:rsidRPr="000B7FD7">
              <w:rPr>
                <w:rFonts w:eastAsia="MS Mincho"/>
                <w:sz w:val="16"/>
                <w:szCs w:val="16"/>
                <w:lang w:eastAsia="ja-JP"/>
              </w:rPr>
              <w:t>U.M.</w:t>
            </w:r>
          </w:p>
        </w:tc>
        <w:tc>
          <w:tcPr>
            <w:tcW w:w="1178" w:type="dxa"/>
            <w:gridSpan w:val="2"/>
            <w:tcBorders>
              <w:top w:val="single" w:sz="6" w:space="0" w:color="auto"/>
              <w:left w:val="single" w:sz="6" w:space="0" w:color="auto"/>
              <w:bottom w:val="nil"/>
              <w:right w:val="nil"/>
            </w:tcBorders>
            <w:shd w:val="pct5" w:color="auto" w:fill="auto"/>
            <w:vAlign w:val="center"/>
          </w:tcPr>
          <w:p w14:paraId="7E2039B6" w14:textId="77777777" w:rsidR="008503CF" w:rsidRPr="000B7FD7" w:rsidRDefault="008503CF" w:rsidP="007A7CAC">
            <w:pPr>
              <w:ind w:left="-108" w:right="-108"/>
              <w:jc w:val="center"/>
              <w:rPr>
                <w:rFonts w:eastAsia="MS Mincho"/>
                <w:sz w:val="16"/>
                <w:szCs w:val="16"/>
                <w:lang w:val="en-US" w:eastAsia="ja-JP"/>
              </w:rPr>
            </w:pPr>
            <w:r w:rsidRPr="000B7FD7">
              <w:rPr>
                <w:rFonts w:eastAsia="MS Mincho"/>
                <w:sz w:val="16"/>
                <w:szCs w:val="16"/>
                <w:lang w:eastAsia="ja-JP"/>
              </w:rPr>
              <w:t>Consum de resurse pe unitate de măsură</w:t>
            </w:r>
          </w:p>
        </w:tc>
      </w:tr>
      <w:tr w:rsidR="008503CF" w:rsidRPr="000B7FD7" w14:paraId="2E0F8312" w14:textId="77777777" w:rsidTr="007A7CAC">
        <w:tblPrEx>
          <w:tblCellMar>
            <w:top w:w="0" w:type="dxa"/>
            <w:bottom w:w="0" w:type="dxa"/>
          </w:tblCellMar>
        </w:tblPrEx>
        <w:trPr>
          <w:gridBefore w:val="1"/>
          <w:wBefore w:w="6" w:type="dxa"/>
          <w:cantSplit/>
          <w:trHeight w:val="184"/>
          <w:jc w:val="center"/>
        </w:trPr>
        <w:tc>
          <w:tcPr>
            <w:tcW w:w="641" w:type="dxa"/>
            <w:gridSpan w:val="2"/>
            <w:tcBorders>
              <w:top w:val="nil"/>
              <w:left w:val="single" w:sz="6" w:space="0" w:color="auto"/>
              <w:bottom w:val="single" w:sz="6" w:space="0" w:color="auto"/>
              <w:right w:val="single" w:sz="6" w:space="0" w:color="auto"/>
            </w:tcBorders>
            <w:shd w:val="pct5" w:color="auto" w:fill="auto"/>
            <w:vAlign w:val="center"/>
          </w:tcPr>
          <w:p w14:paraId="4813A8FC" w14:textId="77777777" w:rsidR="008503CF" w:rsidRPr="000B7FD7" w:rsidRDefault="008503CF" w:rsidP="007A7CAC">
            <w:pPr>
              <w:jc w:val="center"/>
              <w:rPr>
                <w:rFonts w:eastAsia="MS Mincho"/>
                <w:sz w:val="16"/>
                <w:szCs w:val="16"/>
                <w:lang w:eastAsia="ja-JP"/>
              </w:rPr>
            </w:pPr>
          </w:p>
        </w:tc>
        <w:tc>
          <w:tcPr>
            <w:tcW w:w="1134" w:type="dxa"/>
            <w:gridSpan w:val="2"/>
            <w:tcBorders>
              <w:top w:val="nil"/>
              <w:left w:val="single" w:sz="6" w:space="0" w:color="auto"/>
              <w:bottom w:val="single" w:sz="6" w:space="0" w:color="auto"/>
              <w:right w:val="single" w:sz="6" w:space="0" w:color="auto"/>
            </w:tcBorders>
            <w:shd w:val="pct5" w:color="auto" w:fill="auto"/>
            <w:vAlign w:val="center"/>
          </w:tcPr>
          <w:p w14:paraId="354699C6" w14:textId="77777777" w:rsidR="008503CF" w:rsidRPr="000B7FD7" w:rsidRDefault="008503CF" w:rsidP="007A7CAC">
            <w:pPr>
              <w:jc w:val="center"/>
              <w:rPr>
                <w:rFonts w:eastAsia="MS Mincho"/>
                <w:sz w:val="16"/>
                <w:szCs w:val="16"/>
                <w:lang w:eastAsia="ja-JP"/>
              </w:rPr>
            </w:pPr>
          </w:p>
        </w:tc>
        <w:tc>
          <w:tcPr>
            <w:tcW w:w="5386" w:type="dxa"/>
            <w:gridSpan w:val="2"/>
            <w:tcBorders>
              <w:top w:val="nil"/>
              <w:left w:val="single" w:sz="6" w:space="0" w:color="auto"/>
              <w:bottom w:val="single" w:sz="6" w:space="0" w:color="auto"/>
              <w:right w:val="single" w:sz="6" w:space="0" w:color="auto"/>
            </w:tcBorders>
            <w:shd w:val="pct5" w:color="auto" w:fill="auto"/>
            <w:vAlign w:val="center"/>
          </w:tcPr>
          <w:p w14:paraId="70860CAE" w14:textId="77777777" w:rsidR="008503CF" w:rsidRPr="000B7FD7" w:rsidRDefault="008503CF" w:rsidP="007A7CAC">
            <w:pPr>
              <w:jc w:val="center"/>
              <w:rPr>
                <w:rFonts w:eastAsia="MS Mincho"/>
                <w:sz w:val="16"/>
                <w:szCs w:val="16"/>
                <w:lang w:eastAsia="ja-JP"/>
              </w:rPr>
            </w:pPr>
          </w:p>
        </w:tc>
        <w:tc>
          <w:tcPr>
            <w:tcW w:w="992" w:type="dxa"/>
            <w:gridSpan w:val="2"/>
            <w:tcBorders>
              <w:top w:val="nil"/>
              <w:left w:val="single" w:sz="6" w:space="0" w:color="auto"/>
              <w:bottom w:val="single" w:sz="6" w:space="0" w:color="auto"/>
              <w:right w:val="single" w:sz="6" w:space="0" w:color="auto"/>
            </w:tcBorders>
            <w:shd w:val="pct5" w:color="auto" w:fill="auto"/>
            <w:vAlign w:val="center"/>
          </w:tcPr>
          <w:p w14:paraId="61A1618D" w14:textId="77777777" w:rsidR="008503CF" w:rsidRPr="000B7FD7" w:rsidRDefault="008503CF" w:rsidP="007A7CAC">
            <w:pPr>
              <w:jc w:val="center"/>
              <w:rPr>
                <w:rFonts w:eastAsia="MS Mincho"/>
                <w:sz w:val="16"/>
                <w:szCs w:val="16"/>
                <w:lang w:eastAsia="ja-JP"/>
              </w:rPr>
            </w:pPr>
          </w:p>
        </w:tc>
        <w:tc>
          <w:tcPr>
            <w:tcW w:w="1178" w:type="dxa"/>
            <w:gridSpan w:val="2"/>
            <w:tcBorders>
              <w:top w:val="nil"/>
              <w:left w:val="single" w:sz="6" w:space="0" w:color="auto"/>
              <w:bottom w:val="single" w:sz="6" w:space="0" w:color="auto"/>
              <w:right w:val="single" w:sz="6" w:space="0" w:color="auto"/>
            </w:tcBorders>
            <w:shd w:val="pct5" w:color="auto" w:fill="auto"/>
            <w:vAlign w:val="center"/>
          </w:tcPr>
          <w:p w14:paraId="07283F42" w14:textId="77777777" w:rsidR="008503CF" w:rsidRPr="000B7FD7" w:rsidRDefault="008503CF" w:rsidP="007A7CAC">
            <w:pPr>
              <w:jc w:val="center"/>
              <w:rPr>
                <w:rFonts w:eastAsia="MS Mincho"/>
                <w:sz w:val="16"/>
                <w:szCs w:val="16"/>
                <w:lang w:eastAsia="ja-JP"/>
              </w:rPr>
            </w:pPr>
          </w:p>
        </w:tc>
      </w:tr>
    </w:tbl>
    <w:p w14:paraId="2A1D4329" w14:textId="77777777" w:rsidR="008503CF" w:rsidRDefault="008503CF" w:rsidP="00416097">
      <w:pPr>
        <w:jc w:val="center"/>
        <w:rPr>
          <w:b/>
          <w:bCs/>
          <w:sz w:val="28"/>
          <w:szCs w:val="28"/>
          <w:lang w:val="en-US"/>
        </w:rPr>
      </w:pPr>
    </w:p>
    <w:tbl>
      <w:tblPr>
        <w:tblW w:w="0" w:type="auto"/>
        <w:jc w:val="center"/>
        <w:tblLayout w:type="fixed"/>
        <w:tblLook w:val="0000" w:firstRow="0" w:lastRow="0" w:firstColumn="0" w:lastColumn="0" w:noHBand="0" w:noVBand="0"/>
      </w:tblPr>
      <w:tblGrid>
        <w:gridCol w:w="709"/>
        <w:gridCol w:w="1107"/>
        <w:gridCol w:w="5345"/>
        <w:gridCol w:w="1134"/>
        <w:gridCol w:w="1134"/>
      </w:tblGrid>
      <w:tr w:rsidR="008503CF" w:rsidRPr="000B7FD7" w14:paraId="532C3903" w14:textId="77777777" w:rsidTr="007A7CAC">
        <w:tblPrEx>
          <w:tblCellMar>
            <w:top w:w="0" w:type="dxa"/>
            <w:bottom w:w="0" w:type="dxa"/>
          </w:tblCellMar>
        </w:tblPrEx>
        <w:trPr>
          <w:tblHeader/>
          <w:jc w:val="center"/>
        </w:trPr>
        <w:tc>
          <w:tcPr>
            <w:tcW w:w="709" w:type="dxa"/>
            <w:tcBorders>
              <w:top w:val="single" w:sz="6" w:space="0" w:color="auto"/>
              <w:left w:val="single" w:sz="6" w:space="0" w:color="auto"/>
              <w:bottom w:val="double" w:sz="6" w:space="0" w:color="auto"/>
              <w:right w:val="nil"/>
            </w:tcBorders>
            <w:shd w:val="pct5" w:color="auto" w:fill="auto"/>
            <w:vAlign w:val="center"/>
          </w:tcPr>
          <w:p w14:paraId="24D0BCF3" w14:textId="77777777" w:rsidR="008503CF" w:rsidRPr="000B7FD7" w:rsidRDefault="008503CF" w:rsidP="007A7CAC">
            <w:pPr>
              <w:ind w:right="-108"/>
              <w:jc w:val="center"/>
              <w:rPr>
                <w:rFonts w:eastAsia="MS Mincho"/>
                <w:sz w:val="16"/>
                <w:szCs w:val="16"/>
                <w:lang w:eastAsia="ja-JP"/>
              </w:rPr>
            </w:pPr>
            <w:r w:rsidRPr="000B7FD7">
              <w:rPr>
                <w:rFonts w:eastAsia="MS Mincho"/>
                <w:sz w:val="16"/>
                <w:szCs w:val="16"/>
                <w:lang w:eastAsia="ja-JP"/>
              </w:rPr>
              <w:t>1</w:t>
            </w:r>
          </w:p>
        </w:tc>
        <w:tc>
          <w:tcPr>
            <w:tcW w:w="1107" w:type="dxa"/>
            <w:tcBorders>
              <w:top w:val="single" w:sz="6" w:space="0" w:color="auto"/>
              <w:left w:val="single" w:sz="6" w:space="0" w:color="auto"/>
              <w:bottom w:val="double" w:sz="6" w:space="0" w:color="auto"/>
              <w:right w:val="nil"/>
            </w:tcBorders>
            <w:shd w:val="pct5" w:color="auto" w:fill="auto"/>
            <w:vAlign w:val="center"/>
          </w:tcPr>
          <w:p w14:paraId="76ED798F" w14:textId="77777777" w:rsidR="008503CF" w:rsidRPr="000B7FD7" w:rsidRDefault="008503CF" w:rsidP="007A7CAC">
            <w:pPr>
              <w:ind w:left="-120" w:right="-108"/>
              <w:jc w:val="center"/>
              <w:rPr>
                <w:rFonts w:eastAsia="MS Mincho"/>
                <w:sz w:val="16"/>
                <w:szCs w:val="16"/>
                <w:lang w:eastAsia="ja-JP"/>
              </w:rPr>
            </w:pPr>
            <w:r w:rsidRPr="000B7FD7">
              <w:rPr>
                <w:rFonts w:eastAsia="MS Mincho"/>
                <w:sz w:val="16"/>
                <w:szCs w:val="16"/>
                <w:lang w:eastAsia="ja-JP"/>
              </w:rPr>
              <w:t>2</w:t>
            </w:r>
          </w:p>
        </w:tc>
        <w:tc>
          <w:tcPr>
            <w:tcW w:w="5345" w:type="dxa"/>
            <w:tcBorders>
              <w:top w:val="single" w:sz="6" w:space="0" w:color="auto"/>
              <w:left w:val="single" w:sz="6" w:space="0" w:color="auto"/>
              <w:bottom w:val="double" w:sz="6" w:space="0" w:color="auto"/>
              <w:right w:val="nil"/>
            </w:tcBorders>
            <w:shd w:val="pct5" w:color="auto" w:fill="auto"/>
            <w:vAlign w:val="center"/>
          </w:tcPr>
          <w:p w14:paraId="0F5D6780" w14:textId="77777777" w:rsidR="008503CF" w:rsidRPr="000B7FD7" w:rsidRDefault="008503CF" w:rsidP="007A7CAC">
            <w:pPr>
              <w:jc w:val="center"/>
              <w:rPr>
                <w:rFonts w:eastAsia="MS Mincho"/>
                <w:sz w:val="16"/>
                <w:szCs w:val="16"/>
                <w:lang w:eastAsia="ja-JP"/>
              </w:rPr>
            </w:pPr>
            <w:r w:rsidRPr="000B7FD7">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vAlign w:val="center"/>
          </w:tcPr>
          <w:p w14:paraId="0D58596B" w14:textId="77777777" w:rsidR="008503CF" w:rsidRPr="000B7FD7" w:rsidRDefault="008503CF" w:rsidP="007A7CAC">
            <w:pPr>
              <w:ind w:left="-108" w:right="-108"/>
              <w:jc w:val="center"/>
              <w:rPr>
                <w:rFonts w:eastAsia="MS Mincho"/>
                <w:sz w:val="16"/>
                <w:szCs w:val="16"/>
                <w:lang w:eastAsia="ja-JP"/>
              </w:rPr>
            </w:pPr>
            <w:r w:rsidRPr="000B7FD7">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vAlign w:val="center"/>
          </w:tcPr>
          <w:p w14:paraId="116B0F07" w14:textId="77777777" w:rsidR="008503CF" w:rsidRPr="000B7FD7" w:rsidRDefault="008503CF" w:rsidP="007A7CAC">
            <w:pPr>
              <w:ind w:left="-108" w:right="-108"/>
              <w:jc w:val="center"/>
              <w:rPr>
                <w:rFonts w:eastAsia="MS Mincho"/>
                <w:sz w:val="16"/>
                <w:szCs w:val="16"/>
                <w:lang w:eastAsia="ja-JP"/>
              </w:rPr>
            </w:pPr>
            <w:r w:rsidRPr="000B7FD7">
              <w:rPr>
                <w:rFonts w:eastAsia="MS Mincho"/>
                <w:sz w:val="16"/>
                <w:szCs w:val="16"/>
                <w:lang w:eastAsia="ja-JP"/>
              </w:rPr>
              <w:t>5</w:t>
            </w:r>
          </w:p>
        </w:tc>
      </w:tr>
      <w:tr w:rsidR="008503CF" w:rsidRPr="000B7FD7" w14:paraId="14B4F1A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2940E24"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64EF640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EDE32EB"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 Lucrari  de  constructie</w:t>
            </w:r>
          </w:p>
          <w:p w14:paraId="3D54464D"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6519C526"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28AD2018" w14:textId="77777777" w:rsidR="008503CF" w:rsidRPr="000B7FD7" w:rsidRDefault="008503CF" w:rsidP="007A7CAC">
            <w:pPr>
              <w:rPr>
                <w:rFonts w:eastAsia="MS Mincho"/>
                <w:sz w:val="16"/>
                <w:szCs w:val="16"/>
                <w:lang w:eastAsia="ja-JP"/>
              </w:rPr>
            </w:pPr>
          </w:p>
        </w:tc>
      </w:tr>
      <w:tr w:rsidR="008503CF" w:rsidRPr="000B7FD7" w14:paraId="7164F9A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CA7E264"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4FA51C2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C35C788"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1.1. Demontari</w:t>
            </w:r>
          </w:p>
          <w:p w14:paraId="06346B33"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24013F3F"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5EE424CF" w14:textId="77777777" w:rsidR="008503CF" w:rsidRPr="000B7FD7" w:rsidRDefault="008503CF" w:rsidP="007A7CAC">
            <w:pPr>
              <w:rPr>
                <w:rFonts w:eastAsia="MS Mincho"/>
                <w:sz w:val="16"/>
                <w:szCs w:val="16"/>
                <w:lang w:eastAsia="ja-JP"/>
              </w:rPr>
            </w:pPr>
          </w:p>
        </w:tc>
      </w:tr>
      <w:tr w:rsidR="008503CF" w:rsidRPr="005448BF" w14:paraId="3EC09EA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9C98CE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w:t>
            </w:r>
          </w:p>
        </w:tc>
        <w:tc>
          <w:tcPr>
            <w:tcW w:w="1107" w:type="dxa"/>
            <w:tcBorders>
              <w:top w:val="single" w:sz="4" w:space="0" w:color="auto"/>
              <w:bottom w:val="single" w:sz="4" w:space="0" w:color="auto"/>
            </w:tcBorders>
            <w:vAlign w:val="center"/>
          </w:tcPr>
          <w:p w14:paraId="5430284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RCsB30O к -5,4</w:t>
            </w:r>
          </w:p>
          <w:p w14:paraId="56851C61"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B9E9C1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Forarea gaurilor strapunse in constructii din beton marca pina la 500, utilizind masina cu foreza-carota diamantata cu diametrul  de: 160 mm</w:t>
            </w:r>
          </w:p>
          <w:p w14:paraId="1ED7ED70"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Коэффициент к трудозатратам=5,4000</w:t>
            </w:r>
          </w:p>
          <w:p w14:paraId="5CBCA08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материалам=5,4000</w:t>
            </w:r>
          </w:p>
          <w:p w14:paraId="4B682A4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машинам=5,4000</w:t>
            </w:r>
          </w:p>
          <w:p w14:paraId="762A8C3A"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5952943D"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00DDC13" w14:textId="4787C51C"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1,0</w:t>
            </w:r>
          </w:p>
        </w:tc>
      </w:tr>
      <w:tr w:rsidR="008503CF" w:rsidRPr="000B7FD7" w14:paraId="333E28A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E93D0D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7BF0C2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7123011000200</w:t>
            </w:r>
          </w:p>
        </w:tc>
        <w:tc>
          <w:tcPr>
            <w:tcW w:w="5345" w:type="dxa"/>
            <w:tcBorders>
              <w:top w:val="single" w:sz="4" w:space="0" w:color="auto"/>
              <w:bottom w:val="single" w:sz="4" w:space="0" w:color="auto"/>
            </w:tcBorders>
            <w:vAlign w:val="center"/>
          </w:tcPr>
          <w:p w14:paraId="4742751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Betonist</w:t>
            </w:r>
          </w:p>
        </w:tc>
        <w:tc>
          <w:tcPr>
            <w:tcW w:w="1134" w:type="dxa"/>
            <w:tcBorders>
              <w:top w:val="single" w:sz="4" w:space="0" w:color="auto"/>
              <w:bottom w:val="single" w:sz="4" w:space="0" w:color="auto"/>
            </w:tcBorders>
            <w:vAlign w:val="center"/>
          </w:tcPr>
          <w:p w14:paraId="5B93827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5002FF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0,6050</w:t>
            </w:r>
          </w:p>
        </w:tc>
      </w:tr>
      <w:tr w:rsidR="008503CF" w:rsidRPr="000B7FD7" w14:paraId="034A0A3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2AA281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4D0041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9310060019922</w:t>
            </w:r>
          </w:p>
        </w:tc>
        <w:tc>
          <w:tcPr>
            <w:tcW w:w="5345" w:type="dxa"/>
            <w:tcBorders>
              <w:top w:val="single" w:sz="4" w:space="0" w:color="auto"/>
              <w:bottom w:val="single" w:sz="4" w:space="0" w:color="auto"/>
            </w:tcBorders>
            <w:vAlign w:val="center"/>
          </w:tcPr>
          <w:p w14:paraId="3B3ADB2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Muncitor deservire </w:t>
            </w:r>
          </w:p>
        </w:tc>
        <w:tc>
          <w:tcPr>
            <w:tcW w:w="1134" w:type="dxa"/>
            <w:tcBorders>
              <w:top w:val="single" w:sz="4" w:space="0" w:color="auto"/>
              <w:bottom w:val="single" w:sz="4" w:space="0" w:color="auto"/>
            </w:tcBorders>
            <w:vAlign w:val="center"/>
          </w:tcPr>
          <w:p w14:paraId="5BF5278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6F9414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0,2590</w:t>
            </w:r>
          </w:p>
        </w:tc>
      </w:tr>
      <w:tr w:rsidR="008503CF" w:rsidRPr="000B7FD7" w14:paraId="4BA10E7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A7706D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34E7A0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5001000100135</w:t>
            </w:r>
          </w:p>
        </w:tc>
        <w:tc>
          <w:tcPr>
            <w:tcW w:w="5345" w:type="dxa"/>
            <w:tcBorders>
              <w:top w:val="single" w:sz="4" w:space="0" w:color="auto"/>
              <w:bottom w:val="single" w:sz="4" w:space="0" w:color="auto"/>
            </w:tcBorders>
            <w:vAlign w:val="center"/>
          </w:tcPr>
          <w:p w14:paraId="04ABCB5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Freza cu carota diamanta</w:t>
            </w:r>
          </w:p>
        </w:tc>
        <w:tc>
          <w:tcPr>
            <w:tcW w:w="1134" w:type="dxa"/>
            <w:tcBorders>
              <w:top w:val="single" w:sz="4" w:space="0" w:color="auto"/>
              <w:bottom w:val="single" w:sz="4" w:space="0" w:color="auto"/>
            </w:tcBorders>
            <w:vAlign w:val="center"/>
          </w:tcPr>
          <w:p w14:paraId="4DA5757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F9754E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0,0119</w:t>
            </w:r>
          </w:p>
        </w:tc>
      </w:tr>
      <w:tr w:rsidR="008503CF" w:rsidRPr="000B7FD7" w14:paraId="7473350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CB5B2D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199DAD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4100126202818</w:t>
            </w:r>
          </w:p>
        </w:tc>
        <w:tc>
          <w:tcPr>
            <w:tcW w:w="5345" w:type="dxa"/>
            <w:tcBorders>
              <w:top w:val="single" w:sz="4" w:space="0" w:color="auto"/>
              <w:bottom w:val="single" w:sz="4" w:space="0" w:color="auto"/>
            </w:tcBorders>
            <w:vAlign w:val="center"/>
          </w:tcPr>
          <w:p w14:paraId="666E092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w:t>
            </w:r>
          </w:p>
        </w:tc>
        <w:tc>
          <w:tcPr>
            <w:tcW w:w="1134" w:type="dxa"/>
            <w:tcBorders>
              <w:top w:val="single" w:sz="4" w:space="0" w:color="auto"/>
              <w:bottom w:val="single" w:sz="4" w:space="0" w:color="auto"/>
            </w:tcBorders>
            <w:vAlign w:val="center"/>
          </w:tcPr>
          <w:p w14:paraId="2662183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C47401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0,0851</w:t>
            </w:r>
          </w:p>
        </w:tc>
      </w:tr>
      <w:tr w:rsidR="008503CF" w:rsidRPr="000B7FD7" w14:paraId="459648E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2C5687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A4575D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2952260003904</w:t>
            </w:r>
          </w:p>
        </w:tc>
        <w:tc>
          <w:tcPr>
            <w:tcW w:w="5345" w:type="dxa"/>
            <w:tcBorders>
              <w:top w:val="single" w:sz="4" w:space="0" w:color="auto"/>
              <w:bottom w:val="single" w:sz="4" w:space="0" w:color="auto"/>
            </w:tcBorders>
            <w:vAlign w:val="center"/>
          </w:tcPr>
          <w:p w14:paraId="05C7C14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Masina cu foreza-carota diamantata cu diametrul sub 250 mm</w:t>
            </w:r>
          </w:p>
        </w:tc>
        <w:tc>
          <w:tcPr>
            <w:tcW w:w="1134" w:type="dxa"/>
            <w:tcBorders>
              <w:top w:val="single" w:sz="4" w:space="0" w:color="auto"/>
              <w:bottom w:val="single" w:sz="4" w:space="0" w:color="auto"/>
            </w:tcBorders>
            <w:vAlign w:val="center"/>
          </w:tcPr>
          <w:p w14:paraId="5B4ECC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7912140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0,4200</w:t>
            </w:r>
          </w:p>
        </w:tc>
      </w:tr>
      <w:tr w:rsidR="008503CF" w:rsidRPr="000B7FD7" w14:paraId="371C2A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178689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3504C8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A95C12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E2089E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1564EDD" w14:textId="77777777" w:rsidR="008503CF" w:rsidRPr="000B7FD7" w:rsidRDefault="008503CF" w:rsidP="007A7CAC">
            <w:pPr>
              <w:rPr>
                <w:rFonts w:eastAsia="MS Mincho"/>
                <w:sz w:val="16"/>
                <w:szCs w:val="16"/>
                <w:lang w:eastAsia="ja-JP"/>
              </w:rPr>
            </w:pPr>
          </w:p>
        </w:tc>
      </w:tr>
      <w:tr w:rsidR="008503CF" w:rsidRPr="005448BF" w14:paraId="2538903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EA13057"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w:t>
            </w:r>
          </w:p>
        </w:tc>
        <w:tc>
          <w:tcPr>
            <w:tcW w:w="1107" w:type="dxa"/>
            <w:tcBorders>
              <w:top w:val="single" w:sz="4" w:space="0" w:color="auto"/>
              <w:bottom w:val="single" w:sz="4" w:space="0" w:color="auto"/>
            </w:tcBorders>
            <w:vAlign w:val="center"/>
          </w:tcPr>
          <w:p w14:paraId="18C8479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RCsB30J к - 3,6</w:t>
            </w:r>
          </w:p>
          <w:p w14:paraId="566FE285"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D51E0A9"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Forarea gaurilor strapunse in constructii din beton marca pina la 500, utilizind masina cu foreza-carota diamantata cu diametrul  de: 110 mm</w:t>
            </w:r>
          </w:p>
          <w:p w14:paraId="69246CCA"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Коэффициент к трудозатратам=</w:t>
            </w:r>
            <w:r w:rsidRPr="005448BF">
              <w:rPr>
                <w:rFonts w:eastAsia="MS Mincho"/>
                <w:b/>
                <w:bCs/>
                <w:sz w:val="16"/>
                <w:szCs w:val="16"/>
                <w:lang w:val="ru-RU" w:eastAsia="ja-JP"/>
              </w:rPr>
              <w:t>3</w:t>
            </w:r>
            <w:r w:rsidRPr="005448BF">
              <w:rPr>
                <w:rFonts w:eastAsia="MS Mincho"/>
                <w:b/>
                <w:bCs/>
                <w:sz w:val="16"/>
                <w:szCs w:val="16"/>
                <w:lang w:eastAsia="ja-JP"/>
              </w:rPr>
              <w:t>,</w:t>
            </w:r>
            <w:r w:rsidRPr="005448BF">
              <w:rPr>
                <w:rFonts w:eastAsia="MS Mincho"/>
                <w:b/>
                <w:bCs/>
                <w:sz w:val="16"/>
                <w:szCs w:val="16"/>
                <w:lang w:val="ru-RU" w:eastAsia="ja-JP"/>
              </w:rPr>
              <w:t>6</w:t>
            </w:r>
            <w:r w:rsidRPr="005448BF">
              <w:rPr>
                <w:rFonts w:eastAsia="MS Mincho"/>
                <w:b/>
                <w:bCs/>
                <w:sz w:val="16"/>
                <w:szCs w:val="16"/>
                <w:lang w:eastAsia="ja-JP"/>
              </w:rPr>
              <w:t>000</w:t>
            </w:r>
          </w:p>
          <w:p w14:paraId="356E607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материалам=3,6000</w:t>
            </w:r>
          </w:p>
          <w:p w14:paraId="6677A25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машинам=3,6000</w:t>
            </w:r>
          </w:p>
          <w:p w14:paraId="169B35FA"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5B7279E8"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1BB9B10" w14:textId="50700D84"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9,0</w:t>
            </w:r>
          </w:p>
        </w:tc>
      </w:tr>
      <w:tr w:rsidR="008503CF" w:rsidRPr="000B7FD7" w14:paraId="0BB769C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601CBA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DED88B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7123011000200</w:t>
            </w:r>
          </w:p>
        </w:tc>
        <w:tc>
          <w:tcPr>
            <w:tcW w:w="5345" w:type="dxa"/>
            <w:tcBorders>
              <w:top w:val="single" w:sz="4" w:space="0" w:color="auto"/>
              <w:bottom w:val="single" w:sz="4" w:space="0" w:color="auto"/>
            </w:tcBorders>
            <w:vAlign w:val="center"/>
          </w:tcPr>
          <w:p w14:paraId="6CA2111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Betonist</w:t>
            </w:r>
          </w:p>
        </w:tc>
        <w:tc>
          <w:tcPr>
            <w:tcW w:w="1134" w:type="dxa"/>
            <w:tcBorders>
              <w:top w:val="single" w:sz="4" w:space="0" w:color="auto"/>
              <w:bottom w:val="single" w:sz="4" w:space="0" w:color="auto"/>
            </w:tcBorders>
            <w:vAlign w:val="center"/>
          </w:tcPr>
          <w:p w14:paraId="2077A0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86026A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0,4720</w:t>
            </w:r>
          </w:p>
        </w:tc>
      </w:tr>
      <w:tr w:rsidR="008503CF" w:rsidRPr="000B7FD7" w14:paraId="6EC265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473"/>
          <w:jc w:val="center"/>
        </w:trPr>
        <w:tc>
          <w:tcPr>
            <w:tcW w:w="709" w:type="dxa"/>
            <w:tcBorders>
              <w:top w:val="single" w:sz="4" w:space="0" w:color="auto"/>
              <w:bottom w:val="single" w:sz="4" w:space="0" w:color="auto"/>
            </w:tcBorders>
            <w:vAlign w:val="center"/>
          </w:tcPr>
          <w:p w14:paraId="1662997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FA73D3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9310060019922</w:t>
            </w:r>
          </w:p>
        </w:tc>
        <w:tc>
          <w:tcPr>
            <w:tcW w:w="5345" w:type="dxa"/>
            <w:tcBorders>
              <w:top w:val="single" w:sz="4" w:space="0" w:color="auto"/>
              <w:bottom w:val="single" w:sz="4" w:space="0" w:color="auto"/>
            </w:tcBorders>
            <w:vAlign w:val="center"/>
          </w:tcPr>
          <w:p w14:paraId="2DE3EA3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Muncitor deservire </w:t>
            </w:r>
          </w:p>
        </w:tc>
        <w:tc>
          <w:tcPr>
            <w:tcW w:w="1134" w:type="dxa"/>
            <w:tcBorders>
              <w:top w:val="single" w:sz="4" w:space="0" w:color="auto"/>
              <w:bottom w:val="single" w:sz="4" w:space="0" w:color="auto"/>
            </w:tcBorders>
            <w:vAlign w:val="center"/>
          </w:tcPr>
          <w:p w14:paraId="1B9C9F7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29E522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0,2030</w:t>
            </w:r>
          </w:p>
        </w:tc>
      </w:tr>
      <w:tr w:rsidR="008503CF" w:rsidRPr="000B7FD7" w14:paraId="3C3B00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551"/>
          <w:jc w:val="center"/>
        </w:trPr>
        <w:tc>
          <w:tcPr>
            <w:tcW w:w="709" w:type="dxa"/>
            <w:tcBorders>
              <w:top w:val="single" w:sz="4" w:space="0" w:color="auto"/>
              <w:bottom w:val="single" w:sz="4" w:space="0" w:color="auto"/>
            </w:tcBorders>
            <w:vAlign w:val="center"/>
          </w:tcPr>
          <w:p w14:paraId="32B5319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C3C0FA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5001000100135</w:t>
            </w:r>
          </w:p>
        </w:tc>
        <w:tc>
          <w:tcPr>
            <w:tcW w:w="5345" w:type="dxa"/>
            <w:tcBorders>
              <w:top w:val="single" w:sz="4" w:space="0" w:color="auto"/>
              <w:bottom w:val="single" w:sz="4" w:space="0" w:color="auto"/>
            </w:tcBorders>
            <w:vAlign w:val="center"/>
          </w:tcPr>
          <w:p w14:paraId="57312A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Freza cu carota diamanta</w:t>
            </w:r>
          </w:p>
        </w:tc>
        <w:tc>
          <w:tcPr>
            <w:tcW w:w="1134" w:type="dxa"/>
            <w:tcBorders>
              <w:top w:val="single" w:sz="4" w:space="0" w:color="auto"/>
              <w:bottom w:val="single" w:sz="4" w:space="0" w:color="auto"/>
            </w:tcBorders>
            <w:vAlign w:val="center"/>
          </w:tcPr>
          <w:p w14:paraId="1427DB9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81F1A2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0,0101</w:t>
            </w:r>
          </w:p>
        </w:tc>
      </w:tr>
      <w:tr w:rsidR="008503CF" w:rsidRPr="000B7FD7" w14:paraId="6FCF43B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E9A2F2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C10E3D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4100126202818</w:t>
            </w:r>
          </w:p>
        </w:tc>
        <w:tc>
          <w:tcPr>
            <w:tcW w:w="5345" w:type="dxa"/>
            <w:tcBorders>
              <w:top w:val="single" w:sz="4" w:space="0" w:color="auto"/>
              <w:bottom w:val="single" w:sz="4" w:space="0" w:color="auto"/>
            </w:tcBorders>
            <w:vAlign w:val="center"/>
          </w:tcPr>
          <w:p w14:paraId="6F01405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w:t>
            </w:r>
          </w:p>
        </w:tc>
        <w:tc>
          <w:tcPr>
            <w:tcW w:w="1134" w:type="dxa"/>
            <w:tcBorders>
              <w:top w:val="single" w:sz="4" w:space="0" w:color="auto"/>
              <w:bottom w:val="single" w:sz="4" w:space="0" w:color="auto"/>
            </w:tcBorders>
            <w:vAlign w:val="center"/>
          </w:tcPr>
          <w:p w14:paraId="1E0E1AE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E2AECE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0,0445</w:t>
            </w:r>
          </w:p>
        </w:tc>
      </w:tr>
      <w:tr w:rsidR="008503CF" w:rsidRPr="000B7FD7" w14:paraId="5F17BEA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D65AF9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10E84F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2952260003904</w:t>
            </w:r>
          </w:p>
        </w:tc>
        <w:tc>
          <w:tcPr>
            <w:tcW w:w="5345" w:type="dxa"/>
            <w:tcBorders>
              <w:top w:val="single" w:sz="4" w:space="0" w:color="auto"/>
              <w:bottom w:val="single" w:sz="4" w:space="0" w:color="auto"/>
            </w:tcBorders>
            <w:vAlign w:val="center"/>
          </w:tcPr>
          <w:p w14:paraId="6510698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Masina cu foreza-carota diamantata cu diametrul sub 250 mm</w:t>
            </w:r>
          </w:p>
        </w:tc>
        <w:tc>
          <w:tcPr>
            <w:tcW w:w="1134" w:type="dxa"/>
            <w:tcBorders>
              <w:top w:val="single" w:sz="4" w:space="0" w:color="auto"/>
              <w:bottom w:val="single" w:sz="4" w:space="0" w:color="auto"/>
            </w:tcBorders>
            <w:vAlign w:val="center"/>
          </w:tcPr>
          <w:p w14:paraId="41AD197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28B5BCC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0,3200</w:t>
            </w:r>
          </w:p>
        </w:tc>
      </w:tr>
      <w:tr w:rsidR="008503CF" w:rsidRPr="000B7FD7" w14:paraId="2D442D1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CFA453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83E376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5E158BF"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1164C6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F7F2F3D" w14:textId="77777777" w:rsidR="008503CF" w:rsidRPr="000B7FD7" w:rsidRDefault="008503CF" w:rsidP="007A7CAC">
            <w:pPr>
              <w:rPr>
                <w:rFonts w:eastAsia="MS Mincho"/>
                <w:sz w:val="16"/>
                <w:szCs w:val="16"/>
                <w:lang w:eastAsia="ja-JP"/>
              </w:rPr>
            </w:pPr>
          </w:p>
        </w:tc>
      </w:tr>
      <w:tr w:rsidR="008503CF" w:rsidRPr="005448BF" w14:paraId="3117063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B82EE2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w:t>
            </w:r>
          </w:p>
        </w:tc>
        <w:tc>
          <w:tcPr>
            <w:tcW w:w="1107" w:type="dxa"/>
            <w:tcBorders>
              <w:top w:val="single" w:sz="4" w:space="0" w:color="auto"/>
              <w:bottom w:val="single" w:sz="4" w:space="0" w:color="auto"/>
            </w:tcBorders>
            <w:vAlign w:val="center"/>
          </w:tcPr>
          <w:p w14:paraId="58F802D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RCsB31J к -5,6</w:t>
            </w:r>
          </w:p>
          <w:p w14:paraId="3D930CA3"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D58AB1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Forarea gaurilor strapunse in constructii din beton armat marca pina la 500 cu multe straturi de armare, utilizind masina cu foreza-carota diamantata cu diametrul  de: 110 mm</w:t>
            </w:r>
          </w:p>
          <w:p w14:paraId="5DA7B3EB"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Коэффициент к трудозатратам=5,6000</w:t>
            </w:r>
          </w:p>
          <w:p w14:paraId="05AE2B2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материалам=5,6000</w:t>
            </w:r>
          </w:p>
          <w:p w14:paraId="05BAE09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машинам=5,6000</w:t>
            </w:r>
          </w:p>
          <w:p w14:paraId="6D46139C"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346B27F5"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DE8A538" w14:textId="5408DBB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8,0</w:t>
            </w:r>
          </w:p>
        </w:tc>
      </w:tr>
      <w:tr w:rsidR="008503CF" w:rsidRPr="000B7FD7" w14:paraId="35CA89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55967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D7B09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7123011000200</w:t>
            </w:r>
          </w:p>
        </w:tc>
        <w:tc>
          <w:tcPr>
            <w:tcW w:w="5345" w:type="dxa"/>
            <w:tcBorders>
              <w:top w:val="single" w:sz="4" w:space="0" w:color="auto"/>
              <w:bottom w:val="single" w:sz="4" w:space="0" w:color="auto"/>
            </w:tcBorders>
            <w:vAlign w:val="center"/>
          </w:tcPr>
          <w:p w14:paraId="742B80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Betonist</w:t>
            </w:r>
          </w:p>
        </w:tc>
        <w:tc>
          <w:tcPr>
            <w:tcW w:w="1134" w:type="dxa"/>
            <w:tcBorders>
              <w:top w:val="single" w:sz="4" w:space="0" w:color="auto"/>
              <w:bottom w:val="single" w:sz="4" w:space="0" w:color="auto"/>
            </w:tcBorders>
            <w:vAlign w:val="center"/>
          </w:tcPr>
          <w:p w14:paraId="43F18E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4ED11A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0,5490</w:t>
            </w:r>
          </w:p>
        </w:tc>
      </w:tr>
      <w:tr w:rsidR="008503CF" w:rsidRPr="000B7FD7" w14:paraId="6639F2C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5FACA6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1343D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9310060019922</w:t>
            </w:r>
          </w:p>
        </w:tc>
        <w:tc>
          <w:tcPr>
            <w:tcW w:w="5345" w:type="dxa"/>
            <w:tcBorders>
              <w:top w:val="single" w:sz="4" w:space="0" w:color="auto"/>
              <w:bottom w:val="single" w:sz="4" w:space="0" w:color="auto"/>
            </w:tcBorders>
            <w:vAlign w:val="center"/>
          </w:tcPr>
          <w:p w14:paraId="7C1A78D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Muncitor deservire </w:t>
            </w:r>
          </w:p>
        </w:tc>
        <w:tc>
          <w:tcPr>
            <w:tcW w:w="1134" w:type="dxa"/>
            <w:tcBorders>
              <w:top w:val="single" w:sz="4" w:space="0" w:color="auto"/>
              <w:bottom w:val="single" w:sz="4" w:space="0" w:color="auto"/>
            </w:tcBorders>
            <w:vAlign w:val="center"/>
          </w:tcPr>
          <w:p w14:paraId="1E9B16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EC9FE9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0,2360</w:t>
            </w:r>
          </w:p>
        </w:tc>
      </w:tr>
      <w:tr w:rsidR="008503CF" w:rsidRPr="000B7FD7" w14:paraId="3A86B09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8238E0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70CF5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5001000100135</w:t>
            </w:r>
          </w:p>
        </w:tc>
        <w:tc>
          <w:tcPr>
            <w:tcW w:w="5345" w:type="dxa"/>
            <w:tcBorders>
              <w:top w:val="single" w:sz="4" w:space="0" w:color="auto"/>
              <w:bottom w:val="single" w:sz="4" w:space="0" w:color="auto"/>
            </w:tcBorders>
            <w:vAlign w:val="center"/>
          </w:tcPr>
          <w:p w14:paraId="7745DB6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Freza cu carota diamanta</w:t>
            </w:r>
          </w:p>
        </w:tc>
        <w:tc>
          <w:tcPr>
            <w:tcW w:w="1134" w:type="dxa"/>
            <w:tcBorders>
              <w:top w:val="single" w:sz="4" w:space="0" w:color="auto"/>
              <w:bottom w:val="single" w:sz="4" w:space="0" w:color="auto"/>
            </w:tcBorders>
            <w:vAlign w:val="center"/>
          </w:tcPr>
          <w:p w14:paraId="4DFDE45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02EB29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0,0118</w:t>
            </w:r>
          </w:p>
        </w:tc>
      </w:tr>
      <w:tr w:rsidR="008503CF" w:rsidRPr="000B7FD7" w14:paraId="69925DB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C3140E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89308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4100126202818</w:t>
            </w:r>
          </w:p>
        </w:tc>
        <w:tc>
          <w:tcPr>
            <w:tcW w:w="5345" w:type="dxa"/>
            <w:tcBorders>
              <w:top w:val="single" w:sz="4" w:space="0" w:color="auto"/>
              <w:bottom w:val="single" w:sz="4" w:space="0" w:color="auto"/>
            </w:tcBorders>
            <w:vAlign w:val="center"/>
          </w:tcPr>
          <w:p w14:paraId="6BB9EDA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w:t>
            </w:r>
          </w:p>
        </w:tc>
        <w:tc>
          <w:tcPr>
            <w:tcW w:w="1134" w:type="dxa"/>
            <w:tcBorders>
              <w:top w:val="single" w:sz="4" w:space="0" w:color="auto"/>
              <w:bottom w:val="single" w:sz="4" w:space="0" w:color="auto"/>
            </w:tcBorders>
            <w:vAlign w:val="center"/>
          </w:tcPr>
          <w:p w14:paraId="56DE8F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344984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0,0518</w:t>
            </w:r>
          </w:p>
        </w:tc>
      </w:tr>
      <w:tr w:rsidR="008503CF" w:rsidRPr="000B7FD7" w14:paraId="1C1659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F23113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F58915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2952260003904</w:t>
            </w:r>
          </w:p>
        </w:tc>
        <w:tc>
          <w:tcPr>
            <w:tcW w:w="5345" w:type="dxa"/>
            <w:tcBorders>
              <w:top w:val="single" w:sz="4" w:space="0" w:color="auto"/>
              <w:bottom w:val="single" w:sz="4" w:space="0" w:color="auto"/>
            </w:tcBorders>
            <w:vAlign w:val="center"/>
          </w:tcPr>
          <w:p w14:paraId="33CBD9E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Masina cu foreza-carota diamantata cu diametrul sub 250 mm</w:t>
            </w:r>
          </w:p>
        </w:tc>
        <w:tc>
          <w:tcPr>
            <w:tcW w:w="1134" w:type="dxa"/>
            <w:tcBorders>
              <w:top w:val="single" w:sz="4" w:space="0" w:color="auto"/>
              <w:bottom w:val="single" w:sz="4" w:space="0" w:color="auto"/>
            </w:tcBorders>
            <w:vAlign w:val="center"/>
          </w:tcPr>
          <w:p w14:paraId="2E73F23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311F629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0,3800</w:t>
            </w:r>
          </w:p>
        </w:tc>
      </w:tr>
      <w:tr w:rsidR="008503CF" w:rsidRPr="000B7FD7" w14:paraId="3C01BC0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07F0B1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4D995D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A558E0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F367C3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848CD89" w14:textId="77777777" w:rsidR="008503CF" w:rsidRPr="000B7FD7" w:rsidRDefault="008503CF" w:rsidP="007A7CAC">
            <w:pPr>
              <w:rPr>
                <w:rFonts w:eastAsia="MS Mincho"/>
                <w:sz w:val="16"/>
                <w:szCs w:val="16"/>
                <w:lang w:eastAsia="ja-JP"/>
              </w:rPr>
            </w:pPr>
          </w:p>
        </w:tc>
      </w:tr>
      <w:tr w:rsidR="008503CF" w:rsidRPr="005448BF" w14:paraId="5A5F72A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997991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w:t>
            </w:r>
          </w:p>
        </w:tc>
        <w:tc>
          <w:tcPr>
            <w:tcW w:w="1107" w:type="dxa"/>
            <w:tcBorders>
              <w:top w:val="single" w:sz="4" w:space="0" w:color="auto"/>
              <w:bottom w:val="single" w:sz="4" w:space="0" w:color="auto"/>
            </w:tcBorders>
            <w:vAlign w:val="center"/>
          </w:tcPr>
          <w:p w14:paraId="37D999F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RCsB30E к - 3,6</w:t>
            </w:r>
          </w:p>
          <w:p w14:paraId="31F48DE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DF54D8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Forarea gaurilor strapunse in constructii din beton marca pina la 500, utilizind masina cu foreza-carota diamantata cu diametrul de: 60 mm</w:t>
            </w:r>
          </w:p>
          <w:p w14:paraId="16AB459A"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Коэффициент к трудозатратам=3,6000</w:t>
            </w:r>
          </w:p>
          <w:p w14:paraId="4399E27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lastRenderedPageBreak/>
              <w:t>Коэффициент к материалам=3,6000</w:t>
            </w:r>
          </w:p>
          <w:p w14:paraId="0191A79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машинам=3,6000</w:t>
            </w:r>
          </w:p>
          <w:p w14:paraId="4BD6A305"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438D0E3"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lastRenderedPageBreak/>
              <w:t>buc</w:t>
            </w:r>
          </w:p>
        </w:tc>
        <w:tc>
          <w:tcPr>
            <w:tcW w:w="1134" w:type="dxa"/>
            <w:tcBorders>
              <w:top w:val="single" w:sz="4" w:space="0" w:color="auto"/>
              <w:bottom w:val="single" w:sz="4" w:space="0" w:color="auto"/>
            </w:tcBorders>
            <w:vAlign w:val="center"/>
          </w:tcPr>
          <w:p w14:paraId="12B239C8" w14:textId="1C5DE366"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32,0</w:t>
            </w:r>
          </w:p>
        </w:tc>
      </w:tr>
      <w:tr w:rsidR="008503CF" w:rsidRPr="000B7FD7" w14:paraId="0DB0C8B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ABEC8C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428B4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7123011000200</w:t>
            </w:r>
          </w:p>
        </w:tc>
        <w:tc>
          <w:tcPr>
            <w:tcW w:w="5345" w:type="dxa"/>
            <w:tcBorders>
              <w:top w:val="single" w:sz="4" w:space="0" w:color="auto"/>
              <w:bottom w:val="single" w:sz="4" w:space="0" w:color="auto"/>
            </w:tcBorders>
            <w:vAlign w:val="center"/>
          </w:tcPr>
          <w:p w14:paraId="48B400B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Betonist</w:t>
            </w:r>
          </w:p>
        </w:tc>
        <w:tc>
          <w:tcPr>
            <w:tcW w:w="1134" w:type="dxa"/>
            <w:tcBorders>
              <w:top w:val="single" w:sz="4" w:space="0" w:color="auto"/>
              <w:bottom w:val="single" w:sz="4" w:space="0" w:color="auto"/>
            </w:tcBorders>
            <w:vAlign w:val="center"/>
          </w:tcPr>
          <w:p w14:paraId="3C8C25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793019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0,3780</w:t>
            </w:r>
          </w:p>
        </w:tc>
      </w:tr>
      <w:tr w:rsidR="008503CF" w:rsidRPr="000B7FD7" w14:paraId="709C99B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210B33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5B797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9310060019922</w:t>
            </w:r>
          </w:p>
        </w:tc>
        <w:tc>
          <w:tcPr>
            <w:tcW w:w="5345" w:type="dxa"/>
            <w:tcBorders>
              <w:top w:val="single" w:sz="4" w:space="0" w:color="auto"/>
              <w:bottom w:val="single" w:sz="4" w:space="0" w:color="auto"/>
            </w:tcBorders>
            <w:vAlign w:val="center"/>
          </w:tcPr>
          <w:p w14:paraId="4F3BD9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Muncitor deservire </w:t>
            </w:r>
          </w:p>
        </w:tc>
        <w:tc>
          <w:tcPr>
            <w:tcW w:w="1134" w:type="dxa"/>
            <w:tcBorders>
              <w:top w:val="single" w:sz="4" w:space="0" w:color="auto"/>
              <w:bottom w:val="single" w:sz="4" w:space="0" w:color="auto"/>
            </w:tcBorders>
            <w:vAlign w:val="center"/>
          </w:tcPr>
          <w:p w14:paraId="4614C3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59217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0,1620</w:t>
            </w:r>
          </w:p>
        </w:tc>
      </w:tr>
      <w:tr w:rsidR="008503CF" w:rsidRPr="000B7FD7" w14:paraId="38DB5BE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2C2B46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28F13C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5001000100135</w:t>
            </w:r>
          </w:p>
        </w:tc>
        <w:tc>
          <w:tcPr>
            <w:tcW w:w="5345" w:type="dxa"/>
            <w:tcBorders>
              <w:top w:val="single" w:sz="4" w:space="0" w:color="auto"/>
              <w:bottom w:val="single" w:sz="4" w:space="0" w:color="auto"/>
            </w:tcBorders>
            <w:vAlign w:val="center"/>
          </w:tcPr>
          <w:p w14:paraId="05F7978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Freza cu carota diamanta</w:t>
            </w:r>
          </w:p>
        </w:tc>
        <w:tc>
          <w:tcPr>
            <w:tcW w:w="1134" w:type="dxa"/>
            <w:tcBorders>
              <w:top w:val="single" w:sz="4" w:space="0" w:color="auto"/>
              <w:bottom w:val="single" w:sz="4" w:space="0" w:color="auto"/>
            </w:tcBorders>
            <w:vAlign w:val="center"/>
          </w:tcPr>
          <w:p w14:paraId="067C2F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53B8E9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0,0088</w:t>
            </w:r>
          </w:p>
        </w:tc>
      </w:tr>
      <w:tr w:rsidR="008503CF" w:rsidRPr="000B7FD7" w14:paraId="7D6EF45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26092B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DE9575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4100126202818</w:t>
            </w:r>
          </w:p>
        </w:tc>
        <w:tc>
          <w:tcPr>
            <w:tcW w:w="5345" w:type="dxa"/>
            <w:tcBorders>
              <w:top w:val="single" w:sz="4" w:space="0" w:color="auto"/>
              <w:bottom w:val="single" w:sz="4" w:space="0" w:color="auto"/>
            </w:tcBorders>
            <w:vAlign w:val="center"/>
          </w:tcPr>
          <w:p w14:paraId="5BC95F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w:t>
            </w:r>
          </w:p>
        </w:tc>
        <w:tc>
          <w:tcPr>
            <w:tcW w:w="1134" w:type="dxa"/>
            <w:tcBorders>
              <w:top w:val="single" w:sz="4" w:space="0" w:color="auto"/>
              <w:bottom w:val="single" w:sz="4" w:space="0" w:color="auto"/>
            </w:tcBorders>
            <w:vAlign w:val="center"/>
          </w:tcPr>
          <w:p w14:paraId="575A08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417504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0,0197</w:t>
            </w:r>
          </w:p>
        </w:tc>
      </w:tr>
      <w:tr w:rsidR="008503CF" w:rsidRPr="000B7FD7" w14:paraId="0C1DC10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4A01A2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D170EC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2952260003903</w:t>
            </w:r>
          </w:p>
        </w:tc>
        <w:tc>
          <w:tcPr>
            <w:tcW w:w="5345" w:type="dxa"/>
            <w:tcBorders>
              <w:top w:val="single" w:sz="4" w:space="0" w:color="auto"/>
              <w:bottom w:val="single" w:sz="4" w:space="0" w:color="auto"/>
            </w:tcBorders>
            <w:vAlign w:val="center"/>
          </w:tcPr>
          <w:p w14:paraId="689E90E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Masina cu foreza-carota diamantata cu diametrul maxim de 60 mm</w:t>
            </w:r>
          </w:p>
        </w:tc>
        <w:tc>
          <w:tcPr>
            <w:tcW w:w="1134" w:type="dxa"/>
            <w:tcBorders>
              <w:top w:val="single" w:sz="4" w:space="0" w:color="auto"/>
              <w:bottom w:val="single" w:sz="4" w:space="0" w:color="auto"/>
            </w:tcBorders>
            <w:vAlign w:val="center"/>
          </w:tcPr>
          <w:p w14:paraId="2629D8F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2E76516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0,2600</w:t>
            </w:r>
          </w:p>
        </w:tc>
      </w:tr>
      <w:tr w:rsidR="008503CF" w:rsidRPr="000B7FD7" w14:paraId="0611DB2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C83C10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590F0F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4787829"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CA6AD9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15E3487" w14:textId="77777777" w:rsidR="008503CF" w:rsidRPr="000B7FD7" w:rsidRDefault="008503CF" w:rsidP="007A7CAC">
            <w:pPr>
              <w:rPr>
                <w:rFonts w:eastAsia="MS Mincho"/>
                <w:sz w:val="16"/>
                <w:szCs w:val="16"/>
                <w:lang w:eastAsia="ja-JP"/>
              </w:rPr>
            </w:pPr>
          </w:p>
        </w:tc>
      </w:tr>
      <w:tr w:rsidR="008503CF" w:rsidRPr="005448BF" w14:paraId="7D389B5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6109B1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w:t>
            </w:r>
          </w:p>
        </w:tc>
        <w:tc>
          <w:tcPr>
            <w:tcW w:w="1107" w:type="dxa"/>
            <w:tcBorders>
              <w:top w:val="single" w:sz="4" w:space="0" w:color="auto"/>
              <w:bottom w:val="single" w:sz="4" w:space="0" w:color="auto"/>
            </w:tcBorders>
            <w:vAlign w:val="center"/>
          </w:tcPr>
          <w:p w14:paraId="761B99B9"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RCsB29J к-  5,4</w:t>
            </w:r>
          </w:p>
          <w:p w14:paraId="1BE54785"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5F56FC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Forarea gaurilor strapunse in zidarii de caramida si piatra, utilizind cu masina cu foreza-carota diamantata  cu diametrul de: 110 mm</w:t>
            </w:r>
          </w:p>
          <w:p w14:paraId="73CE743E"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Коэффициент к трудозатратам=5,4000</w:t>
            </w:r>
          </w:p>
          <w:p w14:paraId="524E62E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материалам=5,4000</w:t>
            </w:r>
          </w:p>
          <w:p w14:paraId="24347BC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машинам=5,4000</w:t>
            </w:r>
          </w:p>
          <w:p w14:paraId="0C7C5410"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18B19F17"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130EE73" w14:textId="37DAEE1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6,0</w:t>
            </w:r>
          </w:p>
        </w:tc>
      </w:tr>
      <w:tr w:rsidR="008503CF" w:rsidRPr="000B7FD7" w14:paraId="1238159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FACA2F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CF58EE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7123011000200</w:t>
            </w:r>
          </w:p>
        </w:tc>
        <w:tc>
          <w:tcPr>
            <w:tcW w:w="5345" w:type="dxa"/>
            <w:tcBorders>
              <w:top w:val="single" w:sz="4" w:space="0" w:color="auto"/>
              <w:bottom w:val="single" w:sz="4" w:space="0" w:color="auto"/>
            </w:tcBorders>
            <w:vAlign w:val="center"/>
          </w:tcPr>
          <w:p w14:paraId="13787A1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Betonist</w:t>
            </w:r>
          </w:p>
        </w:tc>
        <w:tc>
          <w:tcPr>
            <w:tcW w:w="1134" w:type="dxa"/>
            <w:tcBorders>
              <w:top w:val="single" w:sz="4" w:space="0" w:color="auto"/>
              <w:bottom w:val="single" w:sz="4" w:space="0" w:color="auto"/>
            </w:tcBorders>
            <w:vAlign w:val="center"/>
          </w:tcPr>
          <w:p w14:paraId="0FF1222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0B7B21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0,3500</w:t>
            </w:r>
          </w:p>
        </w:tc>
      </w:tr>
      <w:tr w:rsidR="008503CF" w:rsidRPr="000B7FD7" w14:paraId="1E4333E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CA117A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B15145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9310060019922</w:t>
            </w:r>
          </w:p>
        </w:tc>
        <w:tc>
          <w:tcPr>
            <w:tcW w:w="5345" w:type="dxa"/>
            <w:tcBorders>
              <w:top w:val="single" w:sz="4" w:space="0" w:color="auto"/>
              <w:bottom w:val="single" w:sz="4" w:space="0" w:color="auto"/>
            </w:tcBorders>
            <w:vAlign w:val="center"/>
          </w:tcPr>
          <w:p w14:paraId="12B95F8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Muncitor deservire </w:t>
            </w:r>
          </w:p>
        </w:tc>
        <w:tc>
          <w:tcPr>
            <w:tcW w:w="1134" w:type="dxa"/>
            <w:tcBorders>
              <w:top w:val="single" w:sz="4" w:space="0" w:color="auto"/>
              <w:bottom w:val="single" w:sz="4" w:space="0" w:color="auto"/>
            </w:tcBorders>
            <w:vAlign w:val="center"/>
          </w:tcPr>
          <w:p w14:paraId="6C92EB2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B531B1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4833031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32BB42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EAB51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5001000100135</w:t>
            </w:r>
          </w:p>
        </w:tc>
        <w:tc>
          <w:tcPr>
            <w:tcW w:w="5345" w:type="dxa"/>
            <w:tcBorders>
              <w:top w:val="single" w:sz="4" w:space="0" w:color="auto"/>
              <w:bottom w:val="single" w:sz="4" w:space="0" w:color="auto"/>
            </w:tcBorders>
            <w:vAlign w:val="center"/>
          </w:tcPr>
          <w:p w14:paraId="5D5136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Freza cu carota diamanta</w:t>
            </w:r>
          </w:p>
        </w:tc>
        <w:tc>
          <w:tcPr>
            <w:tcW w:w="1134" w:type="dxa"/>
            <w:tcBorders>
              <w:top w:val="single" w:sz="4" w:space="0" w:color="auto"/>
              <w:bottom w:val="single" w:sz="4" w:space="0" w:color="auto"/>
            </w:tcBorders>
            <w:vAlign w:val="center"/>
          </w:tcPr>
          <w:p w14:paraId="0FA4404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B43196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0,0075</w:t>
            </w:r>
          </w:p>
        </w:tc>
      </w:tr>
      <w:tr w:rsidR="008503CF" w:rsidRPr="000B7FD7" w14:paraId="6FF1307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0ABF2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F53482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4100126202818</w:t>
            </w:r>
          </w:p>
        </w:tc>
        <w:tc>
          <w:tcPr>
            <w:tcW w:w="5345" w:type="dxa"/>
            <w:tcBorders>
              <w:top w:val="single" w:sz="4" w:space="0" w:color="auto"/>
              <w:bottom w:val="single" w:sz="4" w:space="0" w:color="auto"/>
            </w:tcBorders>
            <w:vAlign w:val="center"/>
          </w:tcPr>
          <w:p w14:paraId="3903E0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w:t>
            </w:r>
          </w:p>
        </w:tc>
        <w:tc>
          <w:tcPr>
            <w:tcW w:w="1134" w:type="dxa"/>
            <w:tcBorders>
              <w:top w:val="single" w:sz="4" w:space="0" w:color="auto"/>
              <w:bottom w:val="single" w:sz="4" w:space="0" w:color="auto"/>
            </w:tcBorders>
            <w:vAlign w:val="center"/>
          </w:tcPr>
          <w:p w14:paraId="64DAA45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2E0AA4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0,0330</w:t>
            </w:r>
          </w:p>
        </w:tc>
      </w:tr>
      <w:tr w:rsidR="008503CF" w:rsidRPr="000B7FD7" w14:paraId="036FF38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2DE55A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6888F2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2952260003904</w:t>
            </w:r>
          </w:p>
        </w:tc>
        <w:tc>
          <w:tcPr>
            <w:tcW w:w="5345" w:type="dxa"/>
            <w:tcBorders>
              <w:top w:val="single" w:sz="4" w:space="0" w:color="auto"/>
              <w:bottom w:val="single" w:sz="4" w:space="0" w:color="auto"/>
            </w:tcBorders>
            <w:vAlign w:val="center"/>
          </w:tcPr>
          <w:p w14:paraId="6FE8C0C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Masina cu foreza-carota diamantata cu diametrul sub 250 mm</w:t>
            </w:r>
          </w:p>
        </w:tc>
        <w:tc>
          <w:tcPr>
            <w:tcW w:w="1134" w:type="dxa"/>
            <w:tcBorders>
              <w:top w:val="single" w:sz="4" w:space="0" w:color="auto"/>
              <w:bottom w:val="single" w:sz="4" w:space="0" w:color="auto"/>
            </w:tcBorders>
            <w:vAlign w:val="center"/>
          </w:tcPr>
          <w:p w14:paraId="4F397F9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6BDFCAB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384473A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8DDFBA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70CE4D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4B36FD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2D7127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FECBE10" w14:textId="77777777" w:rsidR="008503CF" w:rsidRPr="000B7FD7" w:rsidRDefault="008503CF" w:rsidP="007A7CAC">
            <w:pPr>
              <w:rPr>
                <w:rFonts w:eastAsia="MS Mincho"/>
                <w:sz w:val="16"/>
                <w:szCs w:val="16"/>
                <w:lang w:eastAsia="ja-JP"/>
              </w:rPr>
            </w:pPr>
          </w:p>
        </w:tc>
      </w:tr>
      <w:tr w:rsidR="008503CF" w:rsidRPr="005448BF" w14:paraId="3D69E98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515DA02"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w:t>
            </w:r>
          </w:p>
        </w:tc>
        <w:tc>
          <w:tcPr>
            <w:tcW w:w="1107" w:type="dxa"/>
            <w:tcBorders>
              <w:top w:val="single" w:sz="4" w:space="0" w:color="auto"/>
              <w:bottom w:val="single" w:sz="4" w:space="0" w:color="auto"/>
            </w:tcBorders>
            <w:vAlign w:val="center"/>
          </w:tcPr>
          <w:p w14:paraId="225960B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RCsB29H к- 5,4</w:t>
            </w:r>
          </w:p>
          <w:p w14:paraId="59E0D640"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18839C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Forarea gaurilor strapunse in zidarii de caramida si piatra, utilizind cu masina cu foreza-carota diamantata  cu diametrul de: 90 mm</w:t>
            </w:r>
          </w:p>
          <w:p w14:paraId="021E648A"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Коэффициент к трудозатратам=5,4000</w:t>
            </w:r>
          </w:p>
          <w:p w14:paraId="6303A74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материалам=5,4000</w:t>
            </w:r>
          </w:p>
          <w:p w14:paraId="1E35EC0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Коэффициент к машинам=5,4000</w:t>
            </w:r>
          </w:p>
          <w:p w14:paraId="15AD663F"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38384937"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625DA403" w14:textId="73CDAC0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6,0</w:t>
            </w:r>
          </w:p>
        </w:tc>
      </w:tr>
      <w:tr w:rsidR="008503CF" w:rsidRPr="000B7FD7" w14:paraId="7FE3B13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3316D4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A396F2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7123011000200</w:t>
            </w:r>
          </w:p>
        </w:tc>
        <w:tc>
          <w:tcPr>
            <w:tcW w:w="5345" w:type="dxa"/>
            <w:tcBorders>
              <w:top w:val="single" w:sz="4" w:space="0" w:color="auto"/>
              <w:bottom w:val="single" w:sz="4" w:space="0" w:color="auto"/>
            </w:tcBorders>
            <w:vAlign w:val="center"/>
          </w:tcPr>
          <w:p w14:paraId="486A979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Betonist</w:t>
            </w:r>
          </w:p>
        </w:tc>
        <w:tc>
          <w:tcPr>
            <w:tcW w:w="1134" w:type="dxa"/>
            <w:tcBorders>
              <w:top w:val="single" w:sz="4" w:space="0" w:color="auto"/>
              <w:bottom w:val="single" w:sz="4" w:space="0" w:color="auto"/>
            </w:tcBorders>
            <w:vAlign w:val="center"/>
          </w:tcPr>
          <w:p w14:paraId="3C45727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F44079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0,3220</w:t>
            </w:r>
          </w:p>
        </w:tc>
      </w:tr>
      <w:tr w:rsidR="008503CF" w:rsidRPr="000B7FD7" w14:paraId="697BFF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D13C11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9E344E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9310060019922</w:t>
            </w:r>
          </w:p>
        </w:tc>
        <w:tc>
          <w:tcPr>
            <w:tcW w:w="5345" w:type="dxa"/>
            <w:tcBorders>
              <w:top w:val="single" w:sz="4" w:space="0" w:color="auto"/>
              <w:bottom w:val="single" w:sz="4" w:space="0" w:color="auto"/>
            </w:tcBorders>
            <w:vAlign w:val="center"/>
          </w:tcPr>
          <w:p w14:paraId="7ED8336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Muncitor deservire </w:t>
            </w:r>
          </w:p>
        </w:tc>
        <w:tc>
          <w:tcPr>
            <w:tcW w:w="1134" w:type="dxa"/>
            <w:tcBorders>
              <w:top w:val="single" w:sz="4" w:space="0" w:color="auto"/>
              <w:bottom w:val="single" w:sz="4" w:space="0" w:color="auto"/>
            </w:tcBorders>
            <w:vAlign w:val="center"/>
          </w:tcPr>
          <w:p w14:paraId="4739DC0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1BBB78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0,1380</w:t>
            </w:r>
          </w:p>
        </w:tc>
      </w:tr>
      <w:tr w:rsidR="008503CF" w:rsidRPr="000B7FD7" w14:paraId="796F4C4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510FB7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78BF3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5001000100135</w:t>
            </w:r>
          </w:p>
        </w:tc>
        <w:tc>
          <w:tcPr>
            <w:tcW w:w="5345" w:type="dxa"/>
            <w:tcBorders>
              <w:top w:val="single" w:sz="4" w:space="0" w:color="auto"/>
              <w:bottom w:val="single" w:sz="4" w:space="0" w:color="auto"/>
            </w:tcBorders>
            <w:vAlign w:val="center"/>
          </w:tcPr>
          <w:p w14:paraId="1F0C251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Freza cu carota diamanta</w:t>
            </w:r>
          </w:p>
        </w:tc>
        <w:tc>
          <w:tcPr>
            <w:tcW w:w="1134" w:type="dxa"/>
            <w:tcBorders>
              <w:top w:val="single" w:sz="4" w:space="0" w:color="auto"/>
              <w:bottom w:val="single" w:sz="4" w:space="0" w:color="auto"/>
            </w:tcBorders>
            <w:vAlign w:val="center"/>
          </w:tcPr>
          <w:p w14:paraId="2FF7E9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4CA8C2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0,0070</w:t>
            </w:r>
          </w:p>
        </w:tc>
      </w:tr>
      <w:tr w:rsidR="008503CF" w:rsidRPr="000B7FD7" w14:paraId="6AAE16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DCEC5D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087C46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4100126202818</w:t>
            </w:r>
          </w:p>
        </w:tc>
        <w:tc>
          <w:tcPr>
            <w:tcW w:w="5345" w:type="dxa"/>
            <w:tcBorders>
              <w:top w:val="single" w:sz="4" w:space="0" w:color="auto"/>
              <w:bottom w:val="single" w:sz="4" w:space="0" w:color="auto"/>
            </w:tcBorders>
            <w:vAlign w:val="center"/>
          </w:tcPr>
          <w:p w14:paraId="3386AF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w:t>
            </w:r>
          </w:p>
        </w:tc>
        <w:tc>
          <w:tcPr>
            <w:tcW w:w="1134" w:type="dxa"/>
            <w:tcBorders>
              <w:top w:val="single" w:sz="4" w:space="0" w:color="auto"/>
              <w:bottom w:val="single" w:sz="4" w:space="0" w:color="auto"/>
            </w:tcBorders>
            <w:vAlign w:val="center"/>
          </w:tcPr>
          <w:p w14:paraId="510EA79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A41001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0,0247</w:t>
            </w:r>
          </w:p>
        </w:tc>
      </w:tr>
      <w:tr w:rsidR="008503CF" w:rsidRPr="000B7FD7" w14:paraId="7B5339D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39C4EE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E8C472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2952260003904</w:t>
            </w:r>
          </w:p>
        </w:tc>
        <w:tc>
          <w:tcPr>
            <w:tcW w:w="5345" w:type="dxa"/>
            <w:tcBorders>
              <w:top w:val="single" w:sz="4" w:space="0" w:color="auto"/>
              <w:bottom w:val="single" w:sz="4" w:space="0" w:color="auto"/>
            </w:tcBorders>
            <w:vAlign w:val="center"/>
          </w:tcPr>
          <w:p w14:paraId="36920BA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Masina cu foreza-carota diamantata cu diametrul sub 250 mm</w:t>
            </w:r>
          </w:p>
        </w:tc>
        <w:tc>
          <w:tcPr>
            <w:tcW w:w="1134" w:type="dxa"/>
            <w:tcBorders>
              <w:top w:val="single" w:sz="4" w:space="0" w:color="auto"/>
              <w:bottom w:val="single" w:sz="4" w:space="0" w:color="auto"/>
            </w:tcBorders>
            <w:vAlign w:val="center"/>
          </w:tcPr>
          <w:p w14:paraId="1BD56B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657958D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0,2200</w:t>
            </w:r>
          </w:p>
        </w:tc>
      </w:tr>
      <w:tr w:rsidR="008503CF" w:rsidRPr="000B7FD7" w14:paraId="7FAAC2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2DF4E0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BC1BA9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21EF37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86FDFB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6E58EFA" w14:textId="77777777" w:rsidR="008503CF" w:rsidRPr="000B7FD7" w:rsidRDefault="008503CF" w:rsidP="007A7CAC">
            <w:pPr>
              <w:rPr>
                <w:rFonts w:eastAsia="MS Mincho"/>
                <w:sz w:val="16"/>
                <w:szCs w:val="16"/>
                <w:lang w:eastAsia="ja-JP"/>
              </w:rPr>
            </w:pPr>
          </w:p>
        </w:tc>
      </w:tr>
      <w:tr w:rsidR="008503CF" w:rsidRPr="005448BF" w14:paraId="253A8E6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E4F22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w:t>
            </w:r>
          </w:p>
        </w:tc>
        <w:tc>
          <w:tcPr>
            <w:tcW w:w="1107" w:type="dxa"/>
            <w:tcBorders>
              <w:top w:val="single" w:sz="4" w:space="0" w:color="auto"/>
              <w:bottom w:val="single" w:sz="4" w:space="0" w:color="auto"/>
            </w:tcBorders>
            <w:vAlign w:val="center"/>
          </w:tcPr>
          <w:p w14:paraId="6E2B921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RpSA03A</w:t>
            </w:r>
          </w:p>
          <w:p w14:paraId="188FA1B2"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93AE58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Demontarea tevii din otel zincata existenta in interiorul cladirii, avind diametru de 1/2"-1"</w:t>
            </w:r>
          </w:p>
          <w:p w14:paraId="4384714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AFA15E5"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7726C403" w14:textId="45AEEDA5"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60,0</w:t>
            </w:r>
          </w:p>
        </w:tc>
      </w:tr>
      <w:tr w:rsidR="008503CF" w:rsidRPr="000B7FD7" w14:paraId="4DEE5E3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27664E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30AD1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1247EA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01B11A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97FFBD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0,3000</w:t>
            </w:r>
          </w:p>
        </w:tc>
      </w:tr>
      <w:tr w:rsidR="008503CF" w:rsidRPr="000B7FD7" w14:paraId="7C128BE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CA0893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5BDEAA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1DF4443"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D4A78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CEBC5DC" w14:textId="77777777" w:rsidR="008503CF" w:rsidRPr="000B7FD7" w:rsidRDefault="008503CF" w:rsidP="007A7CAC">
            <w:pPr>
              <w:rPr>
                <w:rFonts w:eastAsia="MS Mincho"/>
                <w:sz w:val="16"/>
                <w:szCs w:val="16"/>
                <w:lang w:eastAsia="ja-JP"/>
              </w:rPr>
            </w:pPr>
          </w:p>
        </w:tc>
      </w:tr>
      <w:tr w:rsidR="008503CF" w:rsidRPr="005448BF" w14:paraId="5CB4A50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E8DBD82"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w:t>
            </w:r>
          </w:p>
        </w:tc>
        <w:tc>
          <w:tcPr>
            <w:tcW w:w="1107" w:type="dxa"/>
            <w:tcBorders>
              <w:top w:val="single" w:sz="4" w:space="0" w:color="auto"/>
              <w:bottom w:val="single" w:sz="4" w:space="0" w:color="auto"/>
            </w:tcBorders>
            <w:vAlign w:val="center"/>
          </w:tcPr>
          <w:p w14:paraId="4EAC250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RpSA03B</w:t>
            </w:r>
          </w:p>
          <w:p w14:paraId="3D1560AC"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82A8C3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Demontarea tevii din otel zincata existenta in interiorul cladirii, avind diametru de 1 1/4"-2"</w:t>
            </w:r>
          </w:p>
          <w:p w14:paraId="1352CD4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A9959BB"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18144556" w14:textId="22C038B0"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80,0</w:t>
            </w:r>
          </w:p>
        </w:tc>
      </w:tr>
      <w:tr w:rsidR="008503CF" w:rsidRPr="000B7FD7" w14:paraId="7569E3A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92B942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7E030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EA8FA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3ADFAA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474F1B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0,3800</w:t>
            </w:r>
          </w:p>
        </w:tc>
      </w:tr>
      <w:tr w:rsidR="008503CF" w:rsidRPr="000B7FD7" w14:paraId="136D3D3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A4F664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3132E6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1E8B87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7FA18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09C336A" w14:textId="77777777" w:rsidR="008503CF" w:rsidRPr="000B7FD7" w:rsidRDefault="008503CF" w:rsidP="007A7CAC">
            <w:pPr>
              <w:rPr>
                <w:rFonts w:eastAsia="MS Mincho"/>
                <w:sz w:val="16"/>
                <w:szCs w:val="16"/>
                <w:lang w:eastAsia="ja-JP"/>
              </w:rPr>
            </w:pPr>
          </w:p>
        </w:tc>
      </w:tr>
      <w:tr w:rsidR="008503CF" w:rsidRPr="005448BF" w14:paraId="47064AB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0D1C99B"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9</w:t>
            </w:r>
          </w:p>
        </w:tc>
        <w:tc>
          <w:tcPr>
            <w:tcW w:w="1107" w:type="dxa"/>
            <w:tcBorders>
              <w:top w:val="single" w:sz="4" w:space="0" w:color="auto"/>
              <w:bottom w:val="single" w:sz="4" w:space="0" w:color="auto"/>
            </w:tcBorders>
            <w:vAlign w:val="center"/>
          </w:tcPr>
          <w:p w14:paraId="6B3037B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RpSA03C</w:t>
            </w:r>
          </w:p>
          <w:p w14:paraId="33D663B6"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2BC1D4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Demontarea tevii din otel zincata existenta in interiorul cladirii, avind diametru de 2 1/2"-4"</w:t>
            </w:r>
          </w:p>
          <w:p w14:paraId="45BAFBD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15B330E"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12C2676C" w14:textId="7AE24A0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32,0</w:t>
            </w:r>
          </w:p>
        </w:tc>
      </w:tr>
      <w:tr w:rsidR="008503CF" w:rsidRPr="000B7FD7" w14:paraId="66E478D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76D15F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EF0632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3718680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E5C53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6FD1A3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0,5400</w:t>
            </w:r>
          </w:p>
        </w:tc>
      </w:tr>
      <w:tr w:rsidR="008503CF" w:rsidRPr="000B7FD7" w14:paraId="0718CD6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5FCB27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A582BD8"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396CD6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B53547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6DB5355" w14:textId="77777777" w:rsidR="008503CF" w:rsidRPr="000B7FD7" w:rsidRDefault="008503CF" w:rsidP="007A7CAC">
            <w:pPr>
              <w:rPr>
                <w:rFonts w:eastAsia="MS Mincho"/>
                <w:sz w:val="16"/>
                <w:szCs w:val="16"/>
                <w:lang w:eastAsia="ja-JP"/>
              </w:rPr>
            </w:pPr>
          </w:p>
        </w:tc>
      </w:tr>
      <w:tr w:rsidR="008503CF" w:rsidRPr="005448BF" w14:paraId="657CF0E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D8BD27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10</w:t>
            </w:r>
          </w:p>
        </w:tc>
        <w:tc>
          <w:tcPr>
            <w:tcW w:w="1107" w:type="dxa"/>
            <w:tcBorders>
              <w:top w:val="single" w:sz="4" w:space="0" w:color="auto"/>
              <w:bottom w:val="single" w:sz="4" w:space="0" w:color="auto"/>
            </w:tcBorders>
            <w:vAlign w:val="center"/>
          </w:tcPr>
          <w:p w14:paraId="5816CD7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RpSB01C</w:t>
            </w:r>
          </w:p>
          <w:p w14:paraId="7DD62A92"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C2C0E0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Demontarea tuburilor si pieselor de legatura fasonate din fonta, pentru canalizare, cu diametrul de 100 mm</w:t>
            </w:r>
          </w:p>
          <w:p w14:paraId="612357C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3EBEF7F"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2D4FB26E" w14:textId="097D20B2"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68,0</w:t>
            </w:r>
          </w:p>
        </w:tc>
      </w:tr>
      <w:tr w:rsidR="008503CF" w:rsidRPr="000B7FD7" w14:paraId="27849E6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53226E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00A6D9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B1B0A4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76535B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0CA2F4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0,7900</w:t>
            </w:r>
          </w:p>
        </w:tc>
      </w:tr>
      <w:tr w:rsidR="008503CF" w:rsidRPr="000B7FD7" w14:paraId="705CE47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5BE50B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12BD1F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9224412"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29A5CD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6E8E9C4" w14:textId="77777777" w:rsidR="008503CF" w:rsidRPr="000B7FD7" w:rsidRDefault="008503CF" w:rsidP="007A7CAC">
            <w:pPr>
              <w:rPr>
                <w:rFonts w:eastAsia="MS Mincho"/>
                <w:sz w:val="16"/>
                <w:szCs w:val="16"/>
                <w:lang w:eastAsia="ja-JP"/>
              </w:rPr>
            </w:pPr>
          </w:p>
        </w:tc>
      </w:tr>
      <w:tr w:rsidR="008503CF" w:rsidRPr="005448BF" w14:paraId="29D3E3F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6B6528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lastRenderedPageBreak/>
              <w:t>11</w:t>
            </w:r>
          </w:p>
        </w:tc>
        <w:tc>
          <w:tcPr>
            <w:tcW w:w="1107" w:type="dxa"/>
            <w:tcBorders>
              <w:top w:val="single" w:sz="4" w:space="0" w:color="auto"/>
              <w:bottom w:val="single" w:sz="4" w:space="0" w:color="auto"/>
            </w:tcBorders>
            <w:vAlign w:val="center"/>
          </w:tcPr>
          <w:p w14:paraId="0B89951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RpSB01A</w:t>
            </w:r>
          </w:p>
          <w:p w14:paraId="382A1B41"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2645C69"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Demontarea tuburilor si pieselor de legatura fasonate din fonta, pentru canalizare, cu diametrul de 50 mm</w:t>
            </w:r>
          </w:p>
          <w:p w14:paraId="1F3A132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1FD349B"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39D7E0B2" w14:textId="126C7A56"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21,0</w:t>
            </w:r>
          </w:p>
        </w:tc>
      </w:tr>
      <w:tr w:rsidR="008503CF" w:rsidRPr="000B7FD7" w14:paraId="7D9DA95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DCF8E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846B4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B95DD3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F54CA9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2EDF35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0,6400</w:t>
            </w:r>
          </w:p>
        </w:tc>
      </w:tr>
      <w:tr w:rsidR="008503CF" w:rsidRPr="000B7FD7" w14:paraId="74B570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4778E0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98FD43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DCE2F7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A005D2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B033281" w14:textId="77777777" w:rsidR="008503CF" w:rsidRPr="000B7FD7" w:rsidRDefault="008503CF" w:rsidP="007A7CAC">
            <w:pPr>
              <w:rPr>
                <w:rFonts w:eastAsia="MS Mincho"/>
                <w:sz w:val="16"/>
                <w:szCs w:val="16"/>
                <w:lang w:eastAsia="ja-JP"/>
              </w:rPr>
            </w:pPr>
          </w:p>
        </w:tc>
      </w:tr>
      <w:tr w:rsidR="008503CF" w:rsidRPr="005448BF" w14:paraId="7C2D5CE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FB099C0"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12</w:t>
            </w:r>
          </w:p>
        </w:tc>
        <w:tc>
          <w:tcPr>
            <w:tcW w:w="1107" w:type="dxa"/>
            <w:tcBorders>
              <w:top w:val="single" w:sz="4" w:space="0" w:color="auto"/>
              <w:bottom w:val="single" w:sz="4" w:space="0" w:color="auto"/>
            </w:tcBorders>
            <w:vAlign w:val="center"/>
          </w:tcPr>
          <w:p w14:paraId="6507532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RpSC06A</w:t>
            </w:r>
          </w:p>
          <w:p w14:paraId="650E21D6"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A34F5B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Demontarea unui vas de closet din faianta, complet echipat</w:t>
            </w:r>
          </w:p>
          <w:p w14:paraId="0CC2772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B628DBB"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EE401FF" w14:textId="7B06AED2"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1,0</w:t>
            </w:r>
          </w:p>
        </w:tc>
      </w:tr>
      <w:tr w:rsidR="008503CF" w:rsidRPr="000B7FD7" w14:paraId="169B1E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3526F9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C8F29E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B47521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A26228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406DEB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1,1000</w:t>
            </w:r>
          </w:p>
        </w:tc>
      </w:tr>
      <w:tr w:rsidR="008503CF" w:rsidRPr="000B7FD7" w14:paraId="693ACD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7F1A0A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BAE2FE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4702143"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CB8BC5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61D3303" w14:textId="77777777" w:rsidR="008503CF" w:rsidRPr="000B7FD7" w:rsidRDefault="008503CF" w:rsidP="007A7CAC">
            <w:pPr>
              <w:rPr>
                <w:rFonts w:eastAsia="MS Mincho"/>
                <w:sz w:val="16"/>
                <w:szCs w:val="16"/>
                <w:lang w:eastAsia="ja-JP"/>
              </w:rPr>
            </w:pPr>
          </w:p>
        </w:tc>
      </w:tr>
      <w:tr w:rsidR="008503CF" w:rsidRPr="005448BF" w14:paraId="70D741A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FF56DBE"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13</w:t>
            </w:r>
          </w:p>
        </w:tc>
        <w:tc>
          <w:tcPr>
            <w:tcW w:w="1107" w:type="dxa"/>
            <w:tcBorders>
              <w:top w:val="single" w:sz="4" w:space="0" w:color="auto"/>
              <w:bottom w:val="single" w:sz="4" w:space="0" w:color="auto"/>
            </w:tcBorders>
            <w:vAlign w:val="center"/>
          </w:tcPr>
          <w:p w14:paraId="557FBDB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RpAcB42A</w:t>
            </w:r>
          </w:p>
          <w:p w14:paraId="209D9EA0"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9DB19B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Demontarea armaturilor cu actionare manuala sau mecanica, la conductele de alimentare cu apa, avind diametrul de 50-250 mm</w:t>
            </w:r>
          </w:p>
          <w:p w14:paraId="4577820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4C38DD3"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D249E3C" w14:textId="0794F60C"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4,0</w:t>
            </w:r>
          </w:p>
        </w:tc>
      </w:tr>
      <w:tr w:rsidR="008503CF" w:rsidRPr="000B7FD7" w14:paraId="72FC058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CFFA0E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5CC9E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55FAB2B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0DA7A3B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33FD5D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0,4200</w:t>
            </w:r>
          </w:p>
        </w:tc>
      </w:tr>
      <w:tr w:rsidR="008503CF" w:rsidRPr="000B7FD7" w14:paraId="7D132A4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96C02B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FB068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2320146200767</w:t>
            </w:r>
          </w:p>
        </w:tc>
        <w:tc>
          <w:tcPr>
            <w:tcW w:w="5345" w:type="dxa"/>
            <w:tcBorders>
              <w:top w:val="single" w:sz="4" w:space="0" w:color="auto"/>
              <w:bottom w:val="single" w:sz="4" w:space="0" w:color="auto"/>
            </w:tcBorders>
            <w:vAlign w:val="center"/>
          </w:tcPr>
          <w:p w14:paraId="3DB7A0B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Petrol distilat tip 18/200</w:t>
            </w:r>
          </w:p>
        </w:tc>
        <w:tc>
          <w:tcPr>
            <w:tcW w:w="1134" w:type="dxa"/>
            <w:tcBorders>
              <w:top w:val="single" w:sz="4" w:space="0" w:color="auto"/>
              <w:bottom w:val="single" w:sz="4" w:space="0" w:color="auto"/>
            </w:tcBorders>
            <w:vAlign w:val="center"/>
          </w:tcPr>
          <w:p w14:paraId="489CCC1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w:t>
            </w:r>
          </w:p>
        </w:tc>
        <w:tc>
          <w:tcPr>
            <w:tcW w:w="1134" w:type="dxa"/>
            <w:tcBorders>
              <w:top w:val="single" w:sz="4" w:space="0" w:color="auto"/>
              <w:bottom w:val="single" w:sz="4" w:space="0" w:color="auto"/>
            </w:tcBorders>
            <w:vAlign w:val="center"/>
          </w:tcPr>
          <w:p w14:paraId="424F739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0,0800</w:t>
            </w:r>
          </w:p>
        </w:tc>
      </w:tr>
      <w:tr w:rsidR="008503CF" w:rsidRPr="000B7FD7" w14:paraId="1A51A0C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34989E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73C786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1711317309326</w:t>
            </w:r>
          </w:p>
        </w:tc>
        <w:tc>
          <w:tcPr>
            <w:tcW w:w="5345" w:type="dxa"/>
            <w:tcBorders>
              <w:top w:val="single" w:sz="4" w:space="0" w:color="auto"/>
              <w:bottom w:val="single" w:sz="4" w:space="0" w:color="auto"/>
            </w:tcBorders>
            <w:vAlign w:val="center"/>
          </w:tcPr>
          <w:p w14:paraId="05E3C93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Cirpe de sters</w:t>
            </w:r>
          </w:p>
        </w:tc>
        <w:tc>
          <w:tcPr>
            <w:tcW w:w="1134" w:type="dxa"/>
            <w:tcBorders>
              <w:top w:val="single" w:sz="4" w:space="0" w:color="auto"/>
              <w:bottom w:val="single" w:sz="4" w:space="0" w:color="auto"/>
            </w:tcBorders>
            <w:vAlign w:val="center"/>
          </w:tcPr>
          <w:p w14:paraId="0EAABC2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7015CC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0,0800</w:t>
            </w:r>
          </w:p>
        </w:tc>
      </w:tr>
      <w:tr w:rsidR="008503CF" w:rsidRPr="000B7FD7" w14:paraId="36DD1D4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892B62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F62122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05EB61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C7D31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9E0F9D5" w14:textId="77777777" w:rsidR="008503CF" w:rsidRPr="000B7FD7" w:rsidRDefault="008503CF" w:rsidP="007A7CAC">
            <w:pPr>
              <w:rPr>
                <w:rFonts w:eastAsia="MS Mincho"/>
                <w:sz w:val="16"/>
                <w:szCs w:val="16"/>
                <w:lang w:eastAsia="ja-JP"/>
              </w:rPr>
            </w:pPr>
          </w:p>
        </w:tc>
      </w:tr>
      <w:tr w:rsidR="008503CF" w:rsidRPr="005448BF" w14:paraId="6EF2D26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B9B9E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14</w:t>
            </w:r>
          </w:p>
        </w:tc>
        <w:tc>
          <w:tcPr>
            <w:tcW w:w="1107" w:type="dxa"/>
            <w:tcBorders>
              <w:top w:val="single" w:sz="4" w:space="0" w:color="auto"/>
              <w:bottom w:val="single" w:sz="4" w:space="0" w:color="auto"/>
            </w:tcBorders>
            <w:vAlign w:val="center"/>
          </w:tcPr>
          <w:p w14:paraId="7F1EF10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TsA02D</w:t>
            </w:r>
          </w:p>
          <w:p w14:paraId="6112306D"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1D8A22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Sapatura manuala de pamint in spatii limitate, avind sub 1,00 m sau peste 1,00 m latime, executata fara sprijiniri, cu taluz vertical, la fundatii, canale, subsoluri, drenuri, trepte de infratire, in pamint necoeziv sau slab coeziv adincime &lt; 0,75 m teren foarte tare</w:t>
            </w:r>
          </w:p>
          <w:p w14:paraId="3ED0D8B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D164FDF"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m3</w:t>
            </w:r>
          </w:p>
        </w:tc>
        <w:tc>
          <w:tcPr>
            <w:tcW w:w="1134" w:type="dxa"/>
            <w:tcBorders>
              <w:top w:val="single" w:sz="4" w:space="0" w:color="auto"/>
              <w:bottom w:val="single" w:sz="4" w:space="0" w:color="auto"/>
            </w:tcBorders>
            <w:vAlign w:val="center"/>
          </w:tcPr>
          <w:p w14:paraId="0C032017" w14:textId="272BFBA8"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25,0</w:t>
            </w:r>
          </w:p>
        </w:tc>
      </w:tr>
      <w:tr w:rsidR="008503CF" w:rsidRPr="000B7FD7" w14:paraId="1C1A82F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47F385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FA09F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9310060019900</w:t>
            </w:r>
          </w:p>
        </w:tc>
        <w:tc>
          <w:tcPr>
            <w:tcW w:w="5345" w:type="dxa"/>
            <w:tcBorders>
              <w:top w:val="single" w:sz="4" w:space="0" w:color="auto"/>
              <w:bottom w:val="single" w:sz="4" w:space="0" w:color="auto"/>
            </w:tcBorders>
            <w:vAlign w:val="center"/>
          </w:tcPr>
          <w:p w14:paraId="6022E2A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Muncitor necalificat</w:t>
            </w:r>
          </w:p>
        </w:tc>
        <w:tc>
          <w:tcPr>
            <w:tcW w:w="1134" w:type="dxa"/>
            <w:tcBorders>
              <w:top w:val="single" w:sz="4" w:space="0" w:color="auto"/>
              <w:bottom w:val="single" w:sz="4" w:space="0" w:color="auto"/>
            </w:tcBorders>
            <w:vAlign w:val="center"/>
          </w:tcPr>
          <w:p w14:paraId="355D8E3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12679C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2,6500</w:t>
            </w:r>
          </w:p>
        </w:tc>
      </w:tr>
      <w:tr w:rsidR="008503CF" w:rsidRPr="000B7FD7" w14:paraId="1A57E65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01DFB2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93878A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678AF8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EF37FC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E78C630" w14:textId="77777777" w:rsidR="008503CF" w:rsidRPr="000B7FD7" w:rsidRDefault="008503CF" w:rsidP="007A7CAC">
            <w:pPr>
              <w:rPr>
                <w:rFonts w:eastAsia="MS Mincho"/>
                <w:sz w:val="16"/>
                <w:szCs w:val="16"/>
                <w:lang w:eastAsia="ja-JP"/>
              </w:rPr>
            </w:pPr>
          </w:p>
        </w:tc>
      </w:tr>
      <w:tr w:rsidR="008503CF" w:rsidRPr="005448BF" w14:paraId="56D8C11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92BAB2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15</w:t>
            </w:r>
          </w:p>
        </w:tc>
        <w:tc>
          <w:tcPr>
            <w:tcW w:w="1107" w:type="dxa"/>
            <w:tcBorders>
              <w:top w:val="single" w:sz="4" w:space="0" w:color="auto"/>
              <w:bottom w:val="single" w:sz="4" w:space="0" w:color="auto"/>
            </w:tcBorders>
            <w:vAlign w:val="center"/>
          </w:tcPr>
          <w:p w14:paraId="5B530A4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AcF03A</w:t>
            </w:r>
          </w:p>
          <w:p w14:paraId="1BBE4EB1"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EDD8A4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Umpluturi in santuri la conductele de alimentare cu apa sau canalizare, ca substrat, strat de protectie, strat de izolare sau strat filtrant la tuburile de drenaj, executate cu nisip</w:t>
            </w:r>
          </w:p>
          <w:p w14:paraId="440FC06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B55292E"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m3</w:t>
            </w:r>
          </w:p>
        </w:tc>
        <w:tc>
          <w:tcPr>
            <w:tcW w:w="1134" w:type="dxa"/>
            <w:tcBorders>
              <w:top w:val="single" w:sz="4" w:space="0" w:color="auto"/>
              <w:bottom w:val="single" w:sz="4" w:space="0" w:color="auto"/>
            </w:tcBorders>
            <w:vAlign w:val="center"/>
          </w:tcPr>
          <w:p w14:paraId="7D19838D" w14:textId="3E26B99F"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25,0</w:t>
            </w:r>
          </w:p>
        </w:tc>
      </w:tr>
      <w:tr w:rsidR="008503CF" w:rsidRPr="000B7FD7" w14:paraId="7743EFB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75705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863AEA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9312040019600</w:t>
            </w:r>
          </w:p>
        </w:tc>
        <w:tc>
          <w:tcPr>
            <w:tcW w:w="5345" w:type="dxa"/>
            <w:tcBorders>
              <w:top w:val="single" w:sz="4" w:space="0" w:color="auto"/>
              <w:bottom w:val="single" w:sz="4" w:space="0" w:color="auto"/>
            </w:tcBorders>
            <w:vAlign w:val="center"/>
          </w:tcPr>
          <w:p w14:paraId="632FBF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Sapator</w:t>
            </w:r>
          </w:p>
        </w:tc>
        <w:tc>
          <w:tcPr>
            <w:tcW w:w="1134" w:type="dxa"/>
            <w:tcBorders>
              <w:top w:val="single" w:sz="4" w:space="0" w:color="auto"/>
              <w:bottom w:val="single" w:sz="4" w:space="0" w:color="auto"/>
            </w:tcBorders>
            <w:vAlign w:val="center"/>
          </w:tcPr>
          <w:p w14:paraId="39C4A1B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77BE66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0,6100</w:t>
            </w:r>
          </w:p>
        </w:tc>
      </w:tr>
      <w:tr w:rsidR="008503CF" w:rsidRPr="000B7FD7" w14:paraId="2890075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4500C9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DFF86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1ED886B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vAlign w:val="center"/>
          </w:tcPr>
          <w:p w14:paraId="73B4F1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FA6441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1,0250</w:t>
            </w:r>
          </w:p>
        </w:tc>
      </w:tr>
      <w:tr w:rsidR="008503CF" w:rsidRPr="000B7FD7" w14:paraId="10FF0E7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87689B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68E2E0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787FE9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73E7DA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3669216" w14:textId="77777777" w:rsidR="008503CF" w:rsidRPr="000B7FD7" w:rsidRDefault="008503CF" w:rsidP="007A7CAC">
            <w:pPr>
              <w:rPr>
                <w:rFonts w:eastAsia="MS Mincho"/>
                <w:sz w:val="16"/>
                <w:szCs w:val="16"/>
                <w:lang w:eastAsia="ja-JP"/>
              </w:rPr>
            </w:pPr>
          </w:p>
        </w:tc>
      </w:tr>
      <w:tr w:rsidR="008503CF" w:rsidRPr="005448BF" w14:paraId="01751D5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3DBA99A"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16</w:t>
            </w:r>
          </w:p>
        </w:tc>
        <w:tc>
          <w:tcPr>
            <w:tcW w:w="1107" w:type="dxa"/>
            <w:tcBorders>
              <w:top w:val="single" w:sz="4" w:space="0" w:color="auto"/>
              <w:bottom w:val="single" w:sz="4" w:space="0" w:color="auto"/>
            </w:tcBorders>
            <w:vAlign w:val="center"/>
          </w:tcPr>
          <w:p w14:paraId="3D064AC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TsD04A</w:t>
            </w:r>
          </w:p>
          <w:p w14:paraId="356F2888"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472AF6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Compactarea cu maiul de mina a umpluturilor executate in sapaturi orizontale sau inclinate la 1/4, inclusiv udarea fiecarui strat de pamint in parte, avind 10 cm grosime pamint necoeziv</w:t>
            </w:r>
          </w:p>
          <w:p w14:paraId="3EBF5BD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E32BF50"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m3</w:t>
            </w:r>
          </w:p>
        </w:tc>
        <w:tc>
          <w:tcPr>
            <w:tcW w:w="1134" w:type="dxa"/>
            <w:tcBorders>
              <w:top w:val="single" w:sz="4" w:space="0" w:color="auto"/>
              <w:bottom w:val="single" w:sz="4" w:space="0" w:color="auto"/>
            </w:tcBorders>
            <w:vAlign w:val="center"/>
          </w:tcPr>
          <w:p w14:paraId="0BE23E1A" w14:textId="163D5E9F"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25,0</w:t>
            </w:r>
          </w:p>
        </w:tc>
      </w:tr>
      <w:tr w:rsidR="008503CF" w:rsidRPr="000B7FD7" w14:paraId="5A3D7AB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4F3B82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4EB607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9310060019900</w:t>
            </w:r>
          </w:p>
        </w:tc>
        <w:tc>
          <w:tcPr>
            <w:tcW w:w="5345" w:type="dxa"/>
            <w:tcBorders>
              <w:top w:val="single" w:sz="4" w:space="0" w:color="auto"/>
              <w:bottom w:val="single" w:sz="4" w:space="0" w:color="auto"/>
            </w:tcBorders>
            <w:vAlign w:val="center"/>
          </w:tcPr>
          <w:p w14:paraId="24E0AD7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Muncitor necalificat</w:t>
            </w:r>
          </w:p>
        </w:tc>
        <w:tc>
          <w:tcPr>
            <w:tcW w:w="1134" w:type="dxa"/>
            <w:tcBorders>
              <w:top w:val="single" w:sz="4" w:space="0" w:color="auto"/>
              <w:bottom w:val="single" w:sz="4" w:space="0" w:color="auto"/>
            </w:tcBorders>
            <w:vAlign w:val="center"/>
          </w:tcPr>
          <w:p w14:paraId="5A6AE4C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1D7AE1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0,8700</w:t>
            </w:r>
          </w:p>
        </w:tc>
      </w:tr>
      <w:tr w:rsidR="008503CF" w:rsidRPr="000B7FD7" w14:paraId="50B1403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9AD08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53F588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4100116202806</w:t>
            </w:r>
          </w:p>
        </w:tc>
        <w:tc>
          <w:tcPr>
            <w:tcW w:w="5345" w:type="dxa"/>
            <w:tcBorders>
              <w:top w:val="single" w:sz="4" w:space="0" w:color="auto"/>
              <w:bottom w:val="single" w:sz="4" w:space="0" w:color="auto"/>
            </w:tcBorders>
            <w:vAlign w:val="center"/>
          </w:tcPr>
          <w:p w14:paraId="4A354DA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vAlign w:val="center"/>
          </w:tcPr>
          <w:p w14:paraId="79F0C22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24544A4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0,1000</w:t>
            </w:r>
          </w:p>
        </w:tc>
      </w:tr>
      <w:tr w:rsidR="008503CF" w:rsidRPr="000B7FD7" w14:paraId="772CAE9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AF90B9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F3F887B"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363DFF4"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993647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682E8E0" w14:textId="77777777" w:rsidR="008503CF" w:rsidRPr="000B7FD7" w:rsidRDefault="008503CF" w:rsidP="007A7CAC">
            <w:pPr>
              <w:rPr>
                <w:rFonts w:eastAsia="MS Mincho"/>
                <w:sz w:val="16"/>
                <w:szCs w:val="16"/>
                <w:lang w:eastAsia="ja-JP"/>
              </w:rPr>
            </w:pPr>
          </w:p>
        </w:tc>
      </w:tr>
      <w:tr w:rsidR="008503CF" w:rsidRPr="000B7FD7" w14:paraId="2F3B58D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831DEAD"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7C3838D5"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3E9471B"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1.2. Utilaj  sanitar</w:t>
            </w:r>
          </w:p>
          <w:p w14:paraId="775996DF"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42FDCE77"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1DE682F9" w14:textId="77777777" w:rsidR="008503CF" w:rsidRPr="000B7FD7" w:rsidRDefault="008503CF" w:rsidP="007A7CAC">
            <w:pPr>
              <w:rPr>
                <w:rFonts w:eastAsia="MS Mincho"/>
                <w:sz w:val="16"/>
                <w:szCs w:val="16"/>
                <w:lang w:eastAsia="ja-JP"/>
              </w:rPr>
            </w:pPr>
          </w:p>
        </w:tc>
      </w:tr>
      <w:tr w:rsidR="008503CF" w:rsidRPr="005448BF" w14:paraId="0ADE894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2CBBD12"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17</w:t>
            </w:r>
          </w:p>
        </w:tc>
        <w:tc>
          <w:tcPr>
            <w:tcW w:w="1107" w:type="dxa"/>
            <w:tcBorders>
              <w:top w:val="single" w:sz="4" w:space="0" w:color="auto"/>
              <w:bottom w:val="single" w:sz="4" w:space="0" w:color="auto"/>
            </w:tcBorders>
            <w:vAlign w:val="center"/>
          </w:tcPr>
          <w:p w14:paraId="2D211F4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SC04C</w:t>
            </w:r>
          </w:p>
          <w:p w14:paraId="6AB9A20F"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E8B0D49"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Lavoar din semiportelan, portelan sanitar etc. inclusiv pentru  handicapati, avind teava de scurgere din material plastic, montat pe piedestal</w:t>
            </w:r>
          </w:p>
          <w:p w14:paraId="6789A2A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(codez, diblu lemn, ipsos, etc)=1,0200</w:t>
            </w:r>
          </w:p>
          <w:p w14:paraId="2632BC1D"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3676248"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0320B0C" w14:textId="33AB2850"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17,0</w:t>
            </w:r>
          </w:p>
        </w:tc>
      </w:tr>
      <w:tr w:rsidR="008503CF" w:rsidRPr="000B7FD7" w14:paraId="440DA0B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644377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20F9FB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3C6E71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7416E5B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D76DD1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1,9000</w:t>
            </w:r>
          </w:p>
        </w:tc>
      </w:tr>
      <w:tr w:rsidR="008503CF" w:rsidRPr="000B7FD7" w14:paraId="4C9FE18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9DA632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A1A48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2622102438000</w:t>
            </w:r>
          </w:p>
        </w:tc>
        <w:tc>
          <w:tcPr>
            <w:tcW w:w="5345" w:type="dxa"/>
            <w:tcBorders>
              <w:top w:val="single" w:sz="4" w:space="0" w:color="auto"/>
              <w:bottom w:val="single" w:sz="4" w:space="0" w:color="auto"/>
            </w:tcBorders>
            <w:vAlign w:val="center"/>
          </w:tcPr>
          <w:p w14:paraId="4D67A97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Lavoar</w:t>
            </w:r>
          </w:p>
        </w:tc>
        <w:tc>
          <w:tcPr>
            <w:tcW w:w="1134" w:type="dxa"/>
            <w:tcBorders>
              <w:top w:val="single" w:sz="4" w:space="0" w:color="auto"/>
              <w:bottom w:val="single" w:sz="4" w:space="0" w:color="auto"/>
            </w:tcBorders>
            <w:vAlign w:val="center"/>
          </w:tcPr>
          <w:p w14:paraId="1CDC9D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69FD44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1,0100</w:t>
            </w:r>
          </w:p>
        </w:tc>
      </w:tr>
      <w:tr w:rsidR="008503CF" w:rsidRPr="000B7FD7" w14:paraId="19A516C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C9C4FF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3B5631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2875114202800</w:t>
            </w:r>
          </w:p>
        </w:tc>
        <w:tc>
          <w:tcPr>
            <w:tcW w:w="5345" w:type="dxa"/>
            <w:tcBorders>
              <w:top w:val="single" w:sz="4" w:space="0" w:color="auto"/>
              <w:bottom w:val="single" w:sz="4" w:space="0" w:color="auto"/>
            </w:tcBorders>
            <w:vAlign w:val="center"/>
          </w:tcPr>
          <w:p w14:paraId="60A857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Sifon pt.lavoar</w:t>
            </w:r>
          </w:p>
        </w:tc>
        <w:tc>
          <w:tcPr>
            <w:tcW w:w="1134" w:type="dxa"/>
            <w:tcBorders>
              <w:top w:val="single" w:sz="4" w:space="0" w:color="auto"/>
              <w:bottom w:val="single" w:sz="4" w:space="0" w:color="auto"/>
            </w:tcBorders>
            <w:vAlign w:val="center"/>
          </w:tcPr>
          <w:p w14:paraId="352A2A4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DA4783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88E37F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D676B4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38AF88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2875114203270</w:t>
            </w:r>
          </w:p>
        </w:tc>
        <w:tc>
          <w:tcPr>
            <w:tcW w:w="5345" w:type="dxa"/>
            <w:tcBorders>
              <w:top w:val="single" w:sz="4" w:space="0" w:color="auto"/>
              <w:bottom w:val="single" w:sz="4" w:space="0" w:color="auto"/>
            </w:tcBorders>
            <w:vAlign w:val="center"/>
          </w:tcPr>
          <w:p w14:paraId="756D316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Ventil de scurgere</w:t>
            </w:r>
          </w:p>
        </w:tc>
        <w:tc>
          <w:tcPr>
            <w:tcW w:w="1134" w:type="dxa"/>
            <w:tcBorders>
              <w:top w:val="single" w:sz="4" w:space="0" w:color="auto"/>
              <w:bottom w:val="single" w:sz="4" w:space="0" w:color="auto"/>
            </w:tcBorders>
            <w:vAlign w:val="center"/>
          </w:tcPr>
          <w:p w14:paraId="790C240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1CE75E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390175B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3070F0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0D732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w:t>
            </w:r>
          </w:p>
        </w:tc>
        <w:tc>
          <w:tcPr>
            <w:tcW w:w="5345" w:type="dxa"/>
            <w:tcBorders>
              <w:top w:val="single" w:sz="4" w:space="0" w:color="auto"/>
              <w:bottom w:val="single" w:sz="4" w:space="0" w:color="auto"/>
            </w:tcBorders>
            <w:vAlign w:val="center"/>
          </w:tcPr>
          <w:p w14:paraId="2AC9128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Teava din material plastic </w:t>
            </w:r>
          </w:p>
        </w:tc>
        <w:tc>
          <w:tcPr>
            <w:tcW w:w="1134" w:type="dxa"/>
            <w:tcBorders>
              <w:top w:val="single" w:sz="4" w:space="0" w:color="auto"/>
              <w:bottom w:val="single" w:sz="4" w:space="0" w:color="auto"/>
            </w:tcBorders>
            <w:vAlign w:val="center"/>
          </w:tcPr>
          <w:p w14:paraId="7ED87E8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527A4DA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0,3000</w:t>
            </w:r>
          </w:p>
        </w:tc>
      </w:tr>
      <w:tr w:rsidR="008503CF" w:rsidRPr="000B7FD7" w14:paraId="700654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80D4E2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17C579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2622102453900</w:t>
            </w:r>
          </w:p>
        </w:tc>
        <w:tc>
          <w:tcPr>
            <w:tcW w:w="5345" w:type="dxa"/>
            <w:tcBorders>
              <w:top w:val="single" w:sz="4" w:space="0" w:color="auto"/>
              <w:bottom w:val="single" w:sz="4" w:space="0" w:color="auto"/>
            </w:tcBorders>
            <w:vAlign w:val="center"/>
          </w:tcPr>
          <w:p w14:paraId="1A38BD0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Piedestal din portelan sanitar</w:t>
            </w:r>
          </w:p>
        </w:tc>
        <w:tc>
          <w:tcPr>
            <w:tcW w:w="1134" w:type="dxa"/>
            <w:tcBorders>
              <w:top w:val="single" w:sz="4" w:space="0" w:color="auto"/>
              <w:bottom w:val="single" w:sz="4" w:space="0" w:color="auto"/>
            </w:tcBorders>
            <w:vAlign w:val="center"/>
          </w:tcPr>
          <w:p w14:paraId="0DB9985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415B67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1,0100</w:t>
            </w:r>
          </w:p>
        </w:tc>
      </w:tr>
      <w:tr w:rsidR="008503CF" w:rsidRPr="000B7FD7" w14:paraId="4789316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DDEE3B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AD2ABA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F0F62F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C551E1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86F0E6D" w14:textId="77777777" w:rsidR="008503CF" w:rsidRPr="000B7FD7" w:rsidRDefault="008503CF" w:rsidP="007A7CAC">
            <w:pPr>
              <w:rPr>
                <w:rFonts w:eastAsia="MS Mincho"/>
                <w:sz w:val="16"/>
                <w:szCs w:val="16"/>
                <w:lang w:eastAsia="ja-JP"/>
              </w:rPr>
            </w:pPr>
          </w:p>
        </w:tc>
      </w:tr>
      <w:tr w:rsidR="008503CF" w:rsidRPr="005448BF" w14:paraId="19CEC9A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53A2DE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18</w:t>
            </w:r>
          </w:p>
        </w:tc>
        <w:tc>
          <w:tcPr>
            <w:tcW w:w="1107" w:type="dxa"/>
            <w:tcBorders>
              <w:top w:val="single" w:sz="4" w:space="0" w:color="auto"/>
              <w:bottom w:val="single" w:sz="4" w:space="0" w:color="auto"/>
            </w:tcBorders>
            <w:vAlign w:val="center"/>
          </w:tcPr>
          <w:p w14:paraId="53FF510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SD04A</w:t>
            </w:r>
          </w:p>
          <w:p w14:paraId="04D370CE"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E9B2F5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Baterie amestecatoare cu brat basculant stativa pentru lavoar sau spalator, indiferent de modul de inchidere, inclusiv pentru handicapati, avind diametrul de 1/2"</w:t>
            </w:r>
          </w:p>
          <w:p w14:paraId="6274897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BCA075A"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088C3DE" w14:textId="56441F20"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18,0</w:t>
            </w:r>
          </w:p>
        </w:tc>
      </w:tr>
      <w:tr w:rsidR="008503CF" w:rsidRPr="000B7FD7" w14:paraId="5ADF391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D1AF9B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EEBA67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w:t>
            </w:r>
            <w:r w:rsidRPr="000B7FD7">
              <w:rPr>
                <w:rFonts w:eastAsia="MS Mincho"/>
                <w:sz w:val="16"/>
                <w:szCs w:val="16"/>
                <w:lang w:eastAsia="ja-JP"/>
              </w:rPr>
              <w:lastRenderedPageBreak/>
              <w:t>20</w:t>
            </w:r>
          </w:p>
        </w:tc>
        <w:tc>
          <w:tcPr>
            <w:tcW w:w="5345" w:type="dxa"/>
            <w:tcBorders>
              <w:top w:val="single" w:sz="4" w:space="0" w:color="auto"/>
              <w:bottom w:val="single" w:sz="4" w:space="0" w:color="auto"/>
            </w:tcBorders>
            <w:vAlign w:val="center"/>
          </w:tcPr>
          <w:p w14:paraId="315EA49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Instalator apa, canal</w:t>
            </w:r>
          </w:p>
        </w:tc>
        <w:tc>
          <w:tcPr>
            <w:tcW w:w="1134" w:type="dxa"/>
            <w:tcBorders>
              <w:top w:val="single" w:sz="4" w:space="0" w:color="auto"/>
              <w:bottom w:val="single" w:sz="4" w:space="0" w:color="auto"/>
            </w:tcBorders>
            <w:vAlign w:val="center"/>
          </w:tcPr>
          <w:p w14:paraId="16DC5C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ECA886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1,6500</w:t>
            </w:r>
          </w:p>
        </w:tc>
      </w:tr>
      <w:tr w:rsidR="008503CF" w:rsidRPr="000B7FD7" w14:paraId="4CF6FFF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9D521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E62FB1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2913124201370</w:t>
            </w:r>
          </w:p>
        </w:tc>
        <w:tc>
          <w:tcPr>
            <w:tcW w:w="5345" w:type="dxa"/>
            <w:tcBorders>
              <w:top w:val="single" w:sz="4" w:space="0" w:color="auto"/>
              <w:bottom w:val="single" w:sz="4" w:space="0" w:color="auto"/>
            </w:tcBorders>
            <w:vAlign w:val="center"/>
          </w:tcPr>
          <w:p w14:paraId="6646BCA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Baterie amestecatoare pt. lavoar cu dn=1/2"</w:t>
            </w:r>
          </w:p>
        </w:tc>
        <w:tc>
          <w:tcPr>
            <w:tcW w:w="1134" w:type="dxa"/>
            <w:tcBorders>
              <w:top w:val="single" w:sz="4" w:space="0" w:color="auto"/>
              <w:bottom w:val="single" w:sz="4" w:space="0" w:color="auto"/>
            </w:tcBorders>
            <w:vAlign w:val="center"/>
          </w:tcPr>
          <w:p w14:paraId="42C027B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0C0512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E6FDEF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AC59D2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A2B1B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2513307336204</w:t>
            </w:r>
          </w:p>
        </w:tc>
        <w:tc>
          <w:tcPr>
            <w:tcW w:w="5345" w:type="dxa"/>
            <w:tcBorders>
              <w:top w:val="single" w:sz="4" w:space="0" w:color="auto"/>
              <w:bottom w:val="single" w:sz="4" w:space="0" w:color="auto"/>
            </w:tcBorders>
            <w:vAlign w:val="center"/>
          </w:tcPr>
          <w:p w14:paraId="72BFE75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Racord flexibil cu dn=1/2"</w:t>
            </w:r>
          </w:p>
        </w:tc>
        <w:tc>
          <w:tcPr>
            <w:tcW w:w="1134" w:type="dxa"/>
            <w:tcBorders>
              <w:top w:val="single" w:sz="4" w:space="0" w:color="auto"/>
              <w:bottom w:val="single" w:sz="4" w:space="0" w:color="auto"/>
            </w:tcBorders>
            <w:vAlign w:val="center"/>
          </w:tcPr>
          <w:p w14:paraId="471AF7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084B71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2,0000</w:t>
            </w:r>
          </w:p>
        </w:tc>
      </w:tr>
      <w:tr w:rsidR="008503CF" w:rsidRPr="000B7FD7" w14:paraId="3776FD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4CA8B9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95B01F8"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3674B33"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CBCE80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61D273C" w14:textId="77777777" w:rsidR="008503CF" w:rsidRPr="000B7FD7" w:rsidRDefault="008503CF" w:rsidP="007A7CAC">
            <w:pPr>
              <w:rPr>
                <w:rFonts w:eastAsia="MS Mincho"/>
                <w:sz w:val="16"/>
                <w:szCs w:val="16"/>
                <w:lang w:eastAsia="ja-JP"/>
              </w:rPr>
            </w:pPr>
          </w:p>
        </w:tc>
      </w:tr>
      <w:tr w:rsidR="008503CF" w:rsidRPr="005448BF" w14:paraId="3F046EC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AE6A1C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19</w:t>
            </w:r>
          </w:p>
        </w:tc>
        <w:tc>
          <w:tcPr>
            <w:tcW w:w="1107" w:type="dxa"/>
            <w:tcBorders>
              <w:top w:val="single" w:sz="4" w:space="0" w:color="auto"/>
              <w:bottom w:val="single" w:sz="4" w:space="0" w:color="auto"/>
            </w:tcBorders>
            <w:vAlign w:val="center"/>
          </w:tcPr>
          <w:p w14:paraId="2CDA6B6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SD04A</w:t>
            </w:r>
          </w:p>
          <w:p w14:paraId="525702C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F12FE4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Baterie amestecatoare cu brat basculant stativa pentru lavoar sau spalator, indiferent de modul de inchidere, inclusiv pentru handicapati, avind diametrul de 1/2" Termoregulator</w:t>
            </w:r>
          </w:p>
          <w:p w14:paraId="46B3115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EADEF94"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1CCF5F4" w14:textId="2FA8BD94"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4,0</w:t>
            </w:r>
          </w:p>
        </w:tc>
      </w:tr>
      <w:tr w:rsidR="008503CF" w:rsidRPr="000B7FD7" w14:paraId="6D105DE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81A99A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F85F2A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0BA35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2B38F5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D8F49D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1,6500</w:t>
            </w:r>
          </w:p>
        </w:tc>
      </w:tr>
      <w:tr w:rsidR="008503CF" w:rsidRPr="000B7FD7" w14:paraId="36C207B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7F0160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088F42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Termoregulator</w:t>
            </w:r>
          </w:p>
        </w:tc>
        <w:tc>
          <w:tcPr>
            <w:tcW w:w="5345" w:type="dxa"/>
            <w:tcBorders>
              <w:top w:val="single" w:sz="4" w:space="0" w:color="auto"/>
              <w:bottom w:val="single" w:sz="4" w:space="0" w:color="auto"/>
            </w:tcBorders>
            <w:vAlign w:val="center"/>
          </w:tcPr>
          <w:p w14:paraId="610BB3E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Termoregulator</w:t>
            </w:r>
          </w:p>
        </w:tc>
        <w:tc>
          <w:tcPr>
            <w:tcW w:w="1134" w:type="dxa"/>
            <w:tcBorders>
              <w:top w:val="single" w:sz="4" w:space="0" w:color="auto"/>
              <w:bottom w:val="single" w:sz="4" w:space="0" w:color="auto"/>
            </w:tcBorders>
            <w:vAlign w:val="center"/>
          </w:tcPr>
          <w:p w14:paraId="19011A5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A5CD77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41E535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CAE75A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BE586A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2513307336204</w:t>
            </w:r>
          </w:p>
        </w:tc>
        <w:tc>
          <w:tcPr>
            <w:tcW w:w="5345" w:type="dxa"/>
            <w:tcBorders>
              <w:top w:val="single" w:sz="4" w:space="0" w:color="auto"/>
              <w:bottom w:val="single" w:sz="4" w:space="0" w:color="auto"/>
            </w:tcBorders>
            <w:vAlign w:val="center"/>
          </w:tcPr>
          <w:p w14:paraId="0F6A8FF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Racord flexibil cu dn=1/2"</w:t>
            </w:r>
          </w:p>
        </w:tc>
        <w:tc>
          <w:tcPr>
            <w:tcW w:w="1134" w:type="dxa"/>
            <w:tcBorders>
              <w:top w:val="single" w:sz="4" w:space="0" w:color="auto"/>
              <w:bottom w:val="single" w:sz="4" w:space="0" w:color="auto"/>
            </w:tcBorders>
            <w:vAlign w:val="center"/>
          </w:tcPr>
          <w:p w14:paraId="06223A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A204C5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2,0000</w:t>
            </w:r>
          </w:p>
        </w:tc>
      </w:tr>
      <w:tr w:rsidR="008503CF" w:rsidRPr="000B7FD7" w14:paraId="3EFA5D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A701C5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9FC8A5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85385F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74834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8026570" w14:textId="77777777" w:rsidR="008503CF" w:rsidRPr="000B7FD7" w:rsidRDefault="008503CF" w:rsidP="007A7CAC">
            <w:pPr>
              <w:rPr>
                <w:rFonts w:eastAsia="MS Mincho"/>
                <w:sz w:val="16"/>
                <w:szCs w:val="16"/>
                <w:lang w:eastAsia="ja-JP"/>
              </w:rPr>
            </w:pPr>
          </w:p>
        </w:tc>
      </w:tr>
      <w:tr w:rsidR="008503CF" w:rsidRPr="005448BF" w14:paraId="2C992EA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5ED0200"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20</w:t>
            </w:r>
          </w:p>
        </w:tc>
        <w:tc>
          <w:tcPr>
            <w:tcW w:w="1107" w:type="dxa"/>
            <w:tcBorders>
              <w:top w:val="single" w:sz="4" w:space="0" w:color="auto"/>
              <w:bottom w:val="single" w:sz="4" w:space="0" w:color="auto"/>
            </w:tcBorders>
            <w:vAlign w:val="center"/>
          </w:tcPr>
          <w:p w14:paraId="107277E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SC07B1</w:t>
            </w:r>
          </w:p>
          <w:p w14:paraId="126E4105"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AC1127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Vas pentru closet, complet echipat, din semiportelan, portelan sanitar etc. inclusiv pentru handicapati, asezat pe pardoseala, cu rezervorul de apa montat pe vas, la inaltime sau semiinaltime, avind sifonul interior tip P</w:t>
            </w:r>
          </w:p>
          <w:p w14:paraId="4BEE3B2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D60B598"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2233AF2" w14:textId="552E399D"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20,0</w:t>
            </w:r>
          </w:p>
        </w:tc>
      </w:tr>
      <w:tr w:rsidR="008503CF" w:rsidRPr="000B7FD7" w14:paraId="62A33FC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B9EB2B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23B540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19143F5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8CE53B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E6EFB1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4,2000</w:t>
            </w:r>
          </w:p>
        </w:tc>
      </w:tr>
      <w:tr w:rsidR="008503CF" w:rsidRPr="000B7FD7" w14:paraId="379575A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BD2856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6542D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262210244276055</w:t>
            </w:r>
          </w:p>
        </w:tc>
        <w:tc>
          <w:tcPr>
            <w:tcW w:w="5345" w:type="dxa"/>
            <w:tcBorders>
              <w:top w:val="single" w:sz="4" w:space="0" w:color="auto"/>
              <w:bottom w:val="single" w:sz="4" w:space="0" w:color="auto"/>
            </w:tcBorders>
            <w:vAlign w:val="center"/>
          </w:tcPr>
          <w:p w14:paraId="266F42C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Vas pt. closet cu sifon interior.</w:t>
            </w:r>
          </w:p>
        </w:tc>
        <w:tc>
          <w:tcPr>
            <w:tcW w:w="1134" w:type="dxa"/>
            <w:tcBorders>
              <w:top w:val="single" w:sz="4" w:space="0" w:color="auto"/>
              <w:bottom w:val="single" w:sz="4" w:space="0" w:color="auto"/>
            </w:tcBorders>
            <w:vAlign w:val="center"/>
          </w:tcPr>
          <w:p w14:paraId="1561DCE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664797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3C4FBE8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BCF0E7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16B993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2913134201561</w:t>
            </w:r>
          </w:p>
        </w:tc>
        <w:tc>
          <w:tcPr>
            <w:tcW w:w="5345" w:type="dxa"/>
            <w:tcBorders>
              <w:top w:val="single" w:sz="4" w:space="0" w:color="auto"/>
              <w:bottom w:val="single" w:sz="4" w:space="0" w:color="auto"/>
            </w:tcBorders>
            <w:vAlign w:val="center"/>
          </w:tcPr>
          <w:p w14:paraId="27E0C73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Robinet cu plutitor pt. rezervor WC, dn=3/8"</w:t>
            </w:r>
          </w:p>
        </w:tc>
        <w:tc>
          <w:tcPr>
            <w:tcW w:w="1134" w:type="dxa"/>
            <w:tcBorders>
              <w:top w:val="single" w:sz="4" w:space="0" w:color="auto"/>
              <w:bottom w:val="single" w:sz="4" w:space="0" w:color="auto"/>
            </w:tcBorders>
            <w:vAlign w:val="center"/>
          </w:tcPr>
          <w:p w14:paraId="7548523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286E6C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73619B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A4C117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347ABD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2913134201755</w:t>
            </w:r>
          </w:p>
        </w:tc>
        <w:tc>
          <w:tcPr>
            <w:tcW w:w="5345" w:type="dxa"/>
            <w:tcBorders>
              <w:top w:val="single" w:sz="4" w:space="0" w:color="auto"/>
              <w:bottom w:val="single" w:sz="4" w:space="0" w:color="auto"/>
            </w:tcBorders>
            <w:vAlign w:val="center"/>
          </w:tcPr>
          <w:p w14:paraId="5F98699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Robinet coltar, dn=3/8"</w:t>
            </w:r>
          </w:p>
        </w:tc>
        <w:tc>
          <w:tcPr>
            <w:tcW w:w="1134" w:type="dxa"/>
            <w:tcBorders>
              <w:top w:val="single" w:sz="4" w:space="0" w:color="auto"/>
              <w:bottom w:val="single" w:sz="4" w:space="0" w:color="auto"/>
            </w:tcBorders>
            <w:vAlign w:val="center"/>
          </w:tcPr>
          <w:p w14:paraId="7517A3D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6F45A3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A93624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184851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3F2FC3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2875116710000</w:t>
            </w:r>
          </w:p>
        </w:tc>
        <w:tc>
          <w:tcPr>
            <w:tcW w:w="5345" w:type="dxa"/>
            <w:tcBorders>
              <w:top w:val="single" w:sz="4" w:space="0" w:color="auto"/>
              <w:bottom w:val="single" w:sz="4" w:space="0" w:color="auto"/>
            </w:tcBorders>
            <w:vAlign w:val="center"/>
          </w:tcPr>
          <w:p w14:paraId="6BC234D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Rama cu capac pt. closet</w:t>
            </w:r>
          </w:p>
        </w:tc>
        <w:tc>
          <w:tcPr>
            <w:tcW w:w="1134" w:type="dxa"/>
            <w:tcBorders>
              <w:top w:val="single" w:sz="4" w:space="0" w:color="auto"/>
              <w:bottom w:val="single" w:sz="4" w:space="0" w:color="auto"/>
            </w:tcBorders>
            <w:vAlign w:val="center"/>
          </w:tcPr>
          <w:p w14:paraId="147260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2EC9EC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5253095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32E038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74B2D2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2875114203800</w:t>
            </w:r>
          </w:p>
        </w:tc>
        <w:tc>
          <w:tcPr>
            <w:tcW w:w="5345" w:type="dxa"/>
            <w:tcBorders>
              <w:top w:val="single" w:sz="4" w:space="0" w:color="auto"/>
              <w:bottom w:val="single" w:sz="4" w:space="0" w:color="auto"/>
            </w:tcBorders>
            <w:vAlign w:val="center"/>
          </w:tcPr>
          <w:p w14:paraId="4A1152A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Cot pt. vas de closet</w:t>
            </w:r>
          </w:p>
        </w:tc>
        <w:tc>
          <w:tcPr>
            <w:tcW w:w="1134" w:type="dxa"/>
            <w:tcBorders>
              <w:top w:val="single" w:sz="4" w:space="0" w:color="auto"/>
              <w:bottom w:val="single" w:sz="4" w:space="0" w:color="auto"/>
            </w:tcBorders>
            <w:vAlign w:val="center"/>
          </w:tcPr>
          <w:p w14:paraId="159D47D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4DDA7F5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13B93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69A09F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E7C83B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2521216717010</w:t>
            </w:r>
          </w:p>
        </w:tc>
        <w:tc>
          <w:tcPr>
            <w:tcW w:w="5345" w:type="dxa"/>
            <w:tcBorders>
              <w:top w:val="single" w:sz="4" w:space="0" w:color="auto"/>
              <w:bottom w:val="single" w:sz="4" w:space="0" w:color="auto"/>
            </w:tcBorders>
            <w:vAlign w:val="center"/>
          </w:tcPr>
          <w:p w14:paraId="39D61EE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Teava din material plastic cu dn=110 mm</w:t>
            </w:r>
          </w:p>
        </w:tc>
        <w:tc>
          <w:tcPr>
            <w:tcW w:w="1134" w:type="dxa"/>
            <w:tcBorders>
              <w:top w:val="single" w:sz="4" w:space="0" w:color="auto"/>
              <w:bottom w:val="single" w:sz="4" w:space="0" w:color="auto"/>
            </w:tcBorders>
            <w:vAlign w:val="center"/>
          </w:tcPr>
          <w:p w14:paraId="666B937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48048A5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0,5000</w:t>
            </w:r>
          </w:p>
        </w:tc>
      </w:tr>
      <w:tr w:rsidR="008503CF" w:rsidRPr="000B7FD7" w14:paraId="69F7C54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592BCE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9666FCB"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9DB9238"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7852F2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B6EEFF0" w14:textId="77777777" w:rsidR="008503CF" w:rsidRPr="000B7FD7" w:rsidRDefault="008503CF" w:rsidP="007A7CAC">
            <w:pPr>
              <w:rPr>
                <w:rFonts w:eastAsia="MS Mincho"/>
                <w:sz w:val="16"/>
                <w:szCs w:val="16"/>
                <w:lang w:eastAsia="ja-JP"/>
              </w:rPr>
            </w:pPr>
          </w:p>
        </w:tc>
      </w:tr>
      <w:tr w:rsidR="008503CF" w:rsidRPr="005448BF" w14:paraId="62DA6D2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158B8DE"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21</w:t>
            </w:r>
          </w:p>
        </w:tc>
        <w:tc>
          <w:tcPr>
            <w:tcW w:w="1107" w:type="dxa"/>
            <w:tcBorders>
              <w:top w:val="single" w:sz="4" w:space="0" w:color="auto"/>
              <w:bottom w:val="single" w:sz="4" w:space="0" w:color="auto"/>
            </w:tcBorders>
            <w:vAlign w:val="center"/>
          </w:tcPr>
          <w:p w14:paraId="23B908B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SD02A</w:t>
            </w:r>
          </w:p>
          <w:p w14:paraId="0C8F6BA9"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521E17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Baterie amestecatoare pentru baie, cu dus flexibil sau fix, indiferent de modul de inchidere, inclusiv pentru handicapati, montata pe pereti din zidarie de caramida sau b.c.a.</w:t>
            </w:r>
          </w:p>
          <w:p w14:paraId="2FD2D55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(cinepa fuior, ulei de in, grund miniu de plumb etc)=1,0050</w:t>
            </w:r>
          </w:p>
          <w:p w14:paraId="464E447D"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43A654DD"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F1279E0" w14:textId="7F1F951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2,0</w:t>
            </w:r>
          </w:p>
        </w:tc>
      </w:tr>
      <w:tr w:rsidR="008503CF" w:rsidRPr="000B7FD7" w14:paraId="458A588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09B394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DF1422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B8347E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766A472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63976A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1,1500</w:t>
            </w:r>
          </w:p>
        </w:tc>
      </w:tr>
      <w:tr w:rsidR="008503CF" w:rsidRPr="000B7FD7" w14:paraId="7141808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774490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3218A2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2913124201350</w:t>
            </w:r>
          </w:p>
        </w:tc>
        <w:tc>
          <w:tcPr>
            <w:tcW w:w="5345" w:type="dxa"/>
            <w:tcBorders>
              <w:top w:val="single" w:sz="4" w:space="0" w:color="auto"/>
              <w:bottom w:val="single" w:sz="4" w:space="0" w:color="auto"/>
            </w:tcBorders>
            <w:vAlign w:val="center"/>
          </w:tcPr>
          <w:p w14:paraId="68BDA50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Baterie de perete pt. baie cu dus</w:t>
            </w:r>
          </w:p>
        </w:tc>
        <w:tc>
          <w:tcPr>
            <w:tcW w:w="1134" w:type="dxa"/>
            <w:tcBorders>
              <w:top w:val="single" w:sz="4" w:space="0" w:color="auto"/>
              <w:bottom w:val="single" w:sz="4" w:space="0" w:color="auto"/>
            </w:tcBorders>
            <w:vAlign w:val="center"/>
          </w:tcPr>
          <w:p w14:paraId="4E70D37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96E22F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8424B8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8EBB5F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5B0D48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BD5BBA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18D88A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DC0607C" w14:textId="77777777" w:rsidR="008503CF" w:rsidRPr="000B7FD7" w:rsidRDefault="008503CF" w:rsidP="007A7CAC">
            <w:pPr>
              <w:rPr>
                <w:rFonts w:eastAsia="MS Mincho"/>
                <w:sz w:val="16"/>
                <w:szCs w:val="16"/>
                <w:lang w:eastAsia="ja-JP"/>
              </w:rPr>
            </w:pPr>
          </w:p>
        </w:tc>
      </w:tr>
      <w:tr w:rsidR="008503CF" w:rsidRPr="005448BF" w14:paraId="6A55937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257DD7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22</w:t>
            </w:r>
          </w:p>
        </w:tc>
        <w:tc>
          <w:tcPr>
            <w:tcW w:w="1107" w:type="dxa"/>
            <w:tcBorders>
              <w:top w:val="single" w:sz="4" w:space="0" w:color="auto"/>
              <w:bottom w:val="single" w:sz="4" w:space="0" w:color="auto"/>
            </w:tcBorders>
            <w:vAlign w:val="center"/>
          </w:tcPr>
          <w:p w14:paraId="6FD7B33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SD05A</w:t>
            </w:r>
          </w:p>
          <w:p w14:paraId="4102F310"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9337B9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Robinet de reglaj, drept sau coltar, montat inaintea armaturii de la obiectele sanitare, avind diametrul de 3/8" - 1/2"</w:t>
            </w:r>
          </w:p>
          <w:p w14:paraId="3718197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(cinepa fuior, ulei de in, grund de miniu etc)=1,0150</w:t>
            </w:r>
          </w:p>
          <w:p w14:paraId="3296592E"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4CE7F6DA"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9F5EB6C" w14:textId="34E45FB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61,0</w:t>
            </w:r>
          </w:p>
        </w:tc>
      </w:tr>
      <w:tr w:rsidR="008503CF" w:rsidRPr="000B7FD7" w14:paraId="1FEC61C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006C7D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F2D893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0F655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533660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FDD17F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0,3000</w:t>
            </w:r>
          </w:p>
        </w:tc>
      </w:tr>
      <w:tr w:rsidR="008503CF" w:rsidRPr="000B7FD7" w14:paraId="5A6A33C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A6EDD7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A33DC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2913124201600</w:t>
            </w:r>
          </w:p>
        </w:tc>
        <w:tc>
          <w:tcPr>
            <w:tcW w:w="5345" w:type="dxa"/>
            <w:tcBorders>
              <w:top w:val="single" w:sz="4" w:space="0" w:color="auto"/>
              <w:bottom w:val="single" w:sz="4" w:space="0" w:color="auto"/>
            </w:tcBorders>
            <w:vAlign w:val="center"/>
          </w:tcPr>
          <w:p w14:paraId="52B1311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Robinet de reglaj drept sau coltar</w:t>
            </w:r>
          </w:p>
        </w:tc>
        <w:tc>
          <w:tcPr>
            <w:tcW w:w="1134" w:type="dxa"/>
            <w:tcBorders>
              <w:top w:val="single" w:sz="4" w:space="0" w:color="auto"/>
              <w:bottom w:val="single" w:sz="4" w:space="0" w:color="auto"/>
            </w:tcBorders>
            <w:vAlign w:val="center"/>
          </w:tcPr>
          <w:p w14:paraId="72B644F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5813F6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E8C0A2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75024B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89D63C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908FD2A"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8E51F7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8F588C1" w14:textId="77777777" w:rsidR="008503CF" w:rsidRPr="000B7FD7" w:rsidRDefault="008503CF" w:rsidP="007A7CAC">
            <w:pPr>
              <w:rPr>
                <w:rFonts w:eastAsia="MS Mincho"/>
                <w:sz w:val="16"/>
                <w:szCs w:val="16"/>
                <w:lang w:eastAsia="ja-JP"/>
              </w:rPr>
            </w:pPr>
          </w:p>
        </w:tc>
      </w:tr>
      <w:tr w:rsidR="008503CF" w:rsidRPr="005448BF" w14:paraId="33EDD99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D6DB922"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23</w:t>
            </w:r>
          </w:p>
        </w:tc>
        <w:tc>
          <w:tcPr>
            <w:tcW w:w="1107" w:type="dxa"/>
            <w:tcBorders>
              <w:top w:val="single" w:sz="4" w:space="0" w:color="auto"/>
              <w:bottom w:val="single" w:sz="4" w:space="0" w:color="auto"/>
            </w:tcBorders>
            <w:vAlign w:val="center"/>
          </w:tcPr>
          <w:p w14:paraId="45640DB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SC11B</w:t>
            </w:r>
          </w:p>
          <w:p w14:paraId="2A6F0072"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F70DC8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Portprosop din alama nichelata, bachelita, etc., montat pe perete din zidarie de caramida sau b.c.a., avind 2 puncte de sprijin</w:t>
            </w:r>
          </w:p>
          <w:p w14:paraId="27C8C29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(dibluri, ipsos etc)=1,0250</w:t>
            </w:r>
          </w:p>
          <w:p w14:paraId="5BDEFB3E"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14595D2E"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43587784" w14:textId="50AB2B16"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2,0</w:t>
            </w:r>
          </w:p>
        </w:tc>
      </w:tr>
      <w:tr w:rsidR="008503CF" w:rsidRPr="000B7FD7" w14:paraId="4E6D416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6C08EF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439FDF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1FD0AAD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337109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28333F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0,4500</w:t>
            </w:r>
          </w:p>
        </w:tc>
      </w:tr>
      <w:tr w:rsidR="008503CF" w:rsidRPr="000B7FD7" w14:paraId="510E721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073E35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8E64E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2875114201170</w:t>
            </w:r>
          </w:p>
        </w:tc>
        <w:tc>
          <w:tcPr>
            <w:tcW w:w="5345" w:type="dxa"/>
            <w:tcBorders>
              <w:top w:val="single" w:sz="4" w:space="0" w:color="auto"/>
              <w:bottom w:val="single" w:sz="4" w:space="0" w:color="auto"/>
            </w:tcBorders>
            <w:vAlign w:val="center"/>
          </w:tcPr>
          <w:p w14:paraId="0669535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Portprosop</w:t>
            </w:r>
          </w:p>
        </w:tc>
        <w:tc>
          <w:tcPr>
            <w:tcW w:w="1134" w:type="dxa"/>
            <w:tcBorders>
              <w:top w:val="single" w:sz="4" w:space="0" w:color="auto"/>
              <w:bottom w:val="single" w:sz="4" w:space="0" w:color="auto"/>
            </w:tcBorders>
            <w:vAlign w:val="center"/>
          </w:tcPr>
          <w:p w14:paraId="11AF97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860B50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254629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23AAE7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043351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D5784F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19610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510D8A8" w14:textId="77777777" w:rsidR="008503CF" w:rsidRPr="000B7FD7" w:rsidRDefault="008503CF" w:rsidP="007A7CAC">
            <w:pPr>
              <w:rPr>
                <w:rFonts w:eastAsia="MS Mincho"/>
                <w:sz w:val="16"/>
                <w:szCs w:val="16"/>
                <w:lang w:eastAsia="ja-JP"/>
              </w:rPr>
            </w:pPr>
          </w:p>
        </w:tc>
      </w:tr>
      <w:tr w:rsidR="008503CF" w:rsidRPr="005448BF" w14:paraId="2FD9907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A58537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24</w:t>
            </w:r>
          </w:p>
        </w:tc>
        <w:tc>
          <w:tcPr>
            <w:tcW w:w="1107" w:type="dxa"/>
            <w:tcBorders>
              <w:top w:val="single" w:sz="4" w:space="0" w:color="auto"/>
              <w:bottom w:val="single" w:sz="4" w:space="0" w:color="auto"/>
            </w:tcBorders>
            <w:vAlign w:val="center"/>
          </w:tcPr>
          <w:p w14:paraId="6985DC2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SC09A</w:t>
            </w:r>
          </w:p>
          <w:p w14:paraId="4F5CD183"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6DE71A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Pisoar din  portelan sanitar montat pe perete din zidarie de caramida sau b.c.a.</w:t>
            </w:r>
          </w:p>
          <w:p w14:paraId="0EBAA5B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(dibluri lemn, ipsos, holtsuruburi, codez, dicloretan, etc.)=1,0200</w:t>
            </w:r>
          </w:p>
          <w:p w14:paraId="2974A1CB"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7A6FBEB0"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BF34CE4" w14:textId="6769EA9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4,0</w:t>
            </w:r>
          </w:p>
        </w:tc>
      </w:tr>
      <w:tr w:rsidR="008503CF" w:rsidRPr="000B7FD7" w14:paraId="0DF6677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888ADB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E7D99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3804B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BCF8F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4C4D39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2,5500</w:t>
            </w:r>
          </w:p>
        </w:tc>
      </w:tr>
      <w:tr w:rsidR="008503CF" w:rsidRPr="000B7FD7" w14:paraId="7A2DD96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EBA2E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AD683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26221024513</w:t>
            </w:r>
            <w:r w:rsidRPr="000B7FD7">
              <w:rPr>
                <w:rFonts w:eastAsia="MS Mincho"/>
                <w:sz w:val="16"/>
                <w:szCs w:val="16"/>
                <w:lang w:eastAsia="ja-JP"/>
              </w:rPr>
              <w:lastRenderedPageBreak/>
              <w:t>00</w:t>
            </w:r>
          </w:p>
        </w:tc>
        <w:tc>
          <w:tcPr>
            <w:tcW w:w="5345" w:type="dxa"/>
            <w:tcBorders>
              <w:top w:val="single" w:sz="4" w:space="0" w:color="auto"/>
              <w:bottom w:val="single" w:sz="4" w:space="0" w:color="auto"/>
            </w:tcBorders>
            <w:vAlign w:val="center"/>
          </w:tcPr>
          <w:p w14:paraId="028CA0D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Pisoar din portelan sanitar</w:t>
            </w:r>
          </w:p>
        </w:tc>
        <w:tc>
          <w:tcPr>
            <w:tcW w:w="1134" w:type="dxa"/>
            <w:tcBorders>
              <w:top w:val="single" w:sz="4" w:space="0" w:color="auto"/>
              <w:bottom w:val="single" w:sz="4" w:space="0" w:color="auto"/>
            </w:tcBorders>
            <w:vAlign w:val="center"/>
          </w:tcPr>
          <w:p w14:paraId="6803AB8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FD930B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1,0100</w:t>
            </w:r>
          </w:p>
        </w:tc>
      </w:tr>
      <w:tr w:rsidR="008503CF" w:rsidRPr="000B7FD7" w14:paraId="6FBE9D1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BFB36C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F71B7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2913134201743</w:t>
            </w:r>
          </w:p>
        </w:tc>
        <w:tc>
          <w:tcPr>
            <w:tcW w:w="5345" w:type="dxa"/>
            <w:tcBorders>
              <w:top w:val="single" w:sz="4" w:space="0" w:color="auto"/>
              <w:bottom w:val="single" w:sz="4" w:space="0" w:color="auto"/>
            </w:tcBorders>
            <w:vAlign w:val="center"/>
          </w:tcPr>
          <w:p w14:paraId="489A8F3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Robinet pt. pisoar cuclopot cu dn =3/8 "</w:t>
            </w:r>
          </w:p>
        </w:tc>
        <w:tc>
          <w:tcPr>
            <w:tcW w:w="1134" w:type="dxa"/>
            <w:tcBorders>
              <w:top w:val="single" w:sz="4" w:space="0" w:color="auto"/>
              <w:bottom w:val="single" w:sz="4" w:space="0" w:color="auto"/>
            </w:tcBorders>
            <w:vAlign w:val="center"/>
          </w:tcPr>
          <w:p w14:paraId="6C74C41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693660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5F7A05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E9E820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1EF49B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2874134203155</w:t>
            </w:r>
          </w:p>
        </w:tc>
        <w:tc>
          <w:tcPr>
            <w:tcW w:w="5345" w:type="dxa"/>
            <w:tcBorders>
              <w:top w:val="single" w:sz="4" w:space="0" w:color="auto"/>
              <w:bottom w:val="single" w:sz="4" w:space="0" w:color="auto"/>
            </w:tcBorders>
            <w:vAlign w:val="center"/>
          </w:tcPr>
          <w:p w14:paraId="73ECD9F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Sifon pt. pisoar tip butelie cu dn=1"</w:t>
            </w:r>
          </w:p>
        </w:tc>
        <w:tc>
          <w:tcPr>
            <w:tcW w:w="1134" w:type="dxa"/>
            <w:tcBorders>
              <w:top w:val="single" w:sz="4" w:space="0" w:color="auto"/>
              <w:bottom w:val="single" w:sz="4" w:space="0" w:color="auto"/>
            </w:tcBorders>
            <w:vAlign w:val="center"/>
          </w:tcPr>
          <w:p w14:paraId="6072875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4BEC77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C57AAB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7CED73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5240A6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2521216720210</w:t>
            </w:r>
          </w:p>
        </w:tc>
        <w:tc>
          <w:tcPr>
            <w:tcW w:w="5345" w:type="dxa"/>
            <w:tcBorders>
              <w:top w:val="single" w:sz="4" w:space="0" w:color="auto"/>
              <w:bottom w:val="single" w:sz="4" w:space="0" w:color="auto"/>
            </w:tcBorders>
            <w:vAlign w:val="center"/>
          </w:tcPr>
          <w:p w14:paraId="32AF5FE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Teava pt. spalare din material plastic cu dn=32 mm</w:t>
            </w:r>
          </w:p>
        </w:tc>
        <w:tc>
          <w:tcPr>
            <w:tcW w:w="1134" w:type="dxa"/>
            <w:tcBorders>
              <w:top w:val="single" w:sz="4" w:space="0" w:color="auto"/>
              <w:bottom w:val="single" w:sz="4" w:space="0" w:color="auto"/>
            </w:tcBorders>
            <w:vAlign w:val="center"/>
          </w:tcPr>
          <w:p w14:paraId="0CFE853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1B48A11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0,6000</w:t>
            </w:r>
          </w:p>
        </w:tc>
      </w:tr>
      <w:tr w:rsidR="008503CF" w:rsidRPr="000B7FD7" w14:paraId="180FBFA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A3E233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CDB1B2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CAC826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11372D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229C8FA" w14:textId="77777777" w:rsidR="008503CF" w:rsidRPr="000B7FD7" w:rsidRDefault="008503CF" w:rsidP="007A7CAC">
            <w:pPr>
              <w:rPr>
                <w:rFonts w:eastAsia="MS Mincho"/>
                <w:sz w:val="16"/>
                <w:szCs w:val="16"/>
                <w:lang w:eastAsia="ja-JP"/>
              </w:rPr>
            </w:pPr>
          </w:p>
        </w:tc>
      </w:tr>
      <w:tr w:rsidR="008503CF" w:rsidRPr="005448BF" w14:paraId="2401608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F37BF7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25</w:t>
            </w:r>
          </w:p>
        </w:tc>
        <w:tc>
          <w:tcPr>
            <w:tcW w:w="1107" w:type="dxa"/>
            <w:tcBorders>
              <w:top w:val="single" w:sz="4" w:space="0" w:color="auto"/>
              <w:bottom w:val="single" w:sz="4" w:space="0" w:color="auto"/>
            </w:tcBorders>
            <w:vAlign w:val="center"/>
          </w:tcPr>
          <w:p w14:paraId="08B9DEC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SD11A</w:t>
            </w:r>
          </w:p>
          <w:p w14:paraId="5DA42CE4"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E5B144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Robinet de retinere cu ventil drept din fonta, cu flanse, avind diametrul nominal de 15-20 mm  </w:t>
            </w:r>
            <w:r w:rsidRPr="005448BF">
              <w:rPr>
                <w:rFonts w:eastAsia="MS Mincho"/>
                <w:b/>
                <w:bCs/>
                <w:sz w:val="16"/>
                <w:szCs w:val="16"/>
                <w:lang w:eastAsia="ja-JP"/>
              </w:rPr>
              <w:t>кран</w:t>
            </w:r>
            <w:r w:rsidRPr="005448BF">
              <w:rPr>
                <w:rFonts w:eastAsia="MS Mincho"/>
                <w:b/>
                <w:bCs/>
                <w:sz w:val="16"/>
                <w:szCs w:val="16"/>
                <w:lang w:val="en-US" w:eastAsia="ja-JP"/>
              </w:rPr>
              <w:t xml:space="preserve"> </w:t>
            </w:r>
            <w:r w:rsidRPr="005448BF">
              <w:rPr>
                <w:rFonts w:eastAsia="MS Mincho"/>
                <w:b/>
                <w:bCs/>
                <w:sz w:val="16"/>
                <w:szCs w:val="16"/>
                <w:lang w:eastAsia="ja-JP"/>
              </w:rPr>
              <w:t>для</w:t>
            </w:r>
            <w:r w:rsidRPr="005448BF">
              <w:rPr>
                <w:rFonts w:eastAsia="MS Mincho"/>
                <w:b/>
                <w:bCs/>
                <w:sz w:val="16"/>
                <w:szCs w:val="16"/>
                <w:lang w:val="en-US" w:eastAsia="ja-JP"/>
              </w:rPr>
              <w:t xml:space="preserve"> </w:t>
            </w:r>
            <w:r w:rsidRPr="005448BF">
              <w:rPr>
                <w:rFonts w:eastAsia="MS Mincho"/>
                <w:b/>
                <w:bCs/>
                <w:sz w:val="16"/>
                <w:szCs w:val="16"/>
                <w:lang w:eastAsia="ja-JP"/>
              </w:rPr>
              <w:t>писсуара</w:t>
            </w:r>
            <w:r w:rsidRPr="005448BF">
              <w:rPr>
                <w:rFonts w:eastAsia="MS Mincho"/>
                <w:b/>
                <w:bCs/>
                <w:sz w:val="16"/>
                <w:szCs w:val="16"/>
                <w:lang w:val="en-US" w:eastAsia="ja-JP"/>
              </w:rPr>
              <w:t xml:space="preserve"> </w:t>
            </w:r>
            <w:r w:rsidRPr="005448BF">
              <w:rPr>
                <w:rFonts w:eastAsia="MS Mincho"/>
                <w:b/>
                <w:bCs/>
                <w:sz w:val="16"/>
                <w:szCs w:val="16"/>
                <w:lang w:eastAsia="ja-JP"/>
              </w:rPr>
              <w:t>с</w:t>
            </w:r>
            <w:r w:rsidRPr="005448BF">
              <w:rPr>
                <w:rFonts w:eastAsia="MS Mincho"/>
                <w:b/>
                <w:bCs/>
                <w:sz w:val="16"/>
                <w:szCs w:val="16"/>
                <w:lang w:val="en-US" w:eastAsia="ja-JP"/>
              </w:rPr>
              <w:t xml:space="preserve"> </w:t>
            </w:r>
            <w:r w:rsidRPr="005448BF">
              <w:rPr>
                <w:rFonts w:eastAsia="MS Mincho"/>
                <w:b/>
                <w:bCs/>
                <w:sz w:val="16"/>
                <w:szCs w:val="16"/>
                <w:lang w:eastAsia="ja-JP"/>
              </w:rPr>
              <w:t>таймером</w:t>
            </w:r>
            <w:r w:rsidRPr="005448BF">
              <w:rPr>
                <w:rFonts w:eastAsia="MS Mincho"/>
                <w:b/>
                <w:bCs/>
                <w:sz w:val="16"/>
                <w:szCs w:val="16"/>
                <w:lang w:val="en-US" w:eastAsia="ja-JP"/>
              </w:rPr>
              <w:t xml:space="preserve"> (8 </w:t>
            </w:r>
            <w:r w:rsidRPr="005448BF">
              <w:rPr>
                <w:rFonts w:eastAsia="MS Mincho"/>
                <w:b/>
                <w:bCs/>
                <w:sz w:val="16"/>
                <w:szCs w:val="16"/>
                <w:lang w:eastAsia="ja-JP"/>
              </w:rPr>
              <w:t>сек</w:t>
            </w:r>
            <w:r w:rsidRPr="005448BF">
              <w:rPr>
                <w:rFonts w:eastAsia="MS Mincho"/>
                <w:b/>
                <w:bCs/>
                <w:sz w:val="16"/>
                <w:szCs w:val="16"/>
                <w:lang w:val="en-US" w:eastAsia="ja-JP"/>
              </w:rPr>
              <w:t>.</w:t>
            </w:r>
          </w:p>
          <w:p w14:paraId="07268FE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(surub, saiba, piulita,  etc)=1,0500</w:t>
            </w:r>
          </w:p>
          <w:p w14:paraId="6D6BB17D"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5784EC10"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1611222" w14:textId="2B932905"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4,0</w:t>
            </w:r>
          </w:p>
        </w:tc>
      </w:tr>
      <w:tr w:rsidR="008503CF" w:rsidRPr="000B7FD7" w14:paraId="0D6C000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3E1853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DBF9AB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1A9E55B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74BFA8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8D779E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0,6200</w:t>
            </w:r>
          </w:p>
        </w:tc>
      </w:tr>
      <w:tr w:rsidR="008503CF" w:rsidRPr="000B7FD7" w14:paraId="4C65238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4A3BC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1E4FB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Спускной кран для писуара</w:t>
            </w:r>
          </w:p>
        </w:tc>
        <w:tc>
          <w:tcPr>
            <w:tcW w:w="5345" w:type="dxa"/>
            <w:tcBorders>
              <w:top w:val="single" w:sz="4" w:space="0" w:color="auto"/>
              <w:bottom w:val="single" w:sz="4" w:space="0" w:color="auto"/>
            </w:tcBorders>
            <w:vAlign w:val="center"/>
          </w:tcPr>
          <w:p w14:paraId="589E552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кран для писсуара с таймером (8 сек.</w:t>
            </w:r>
          </w:p>
        </w:tc>
        <w:tc>
          <w:tcPr>
            <w:tcW w:w="1134" w:type="dxa"/>
            <w:tcBorders>
              <w:top w:val="single" w:sz="4" w:space="0" w:color="auto"/>
              <w:bottom w:val="single" w:sz="4" w:space="0" w:color="auto"/>
            </w:tcBorders>
            <w:vAlign w:val="center"/>
          </w:tcPr>
          <w:p w14:paraId="4D3689A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404C5BA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5512F72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F10062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4C8A41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04AE5D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460FFE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846896D" w14:textId="77777777" w:rsidR="008503CF" w:rsidRPr="000B7FD7" w:rsidRDefault="008503CF" w:rsidP="007A7CAC">
            <w:pPr>
              <w:rPr>
                <w:rFonts w:eastAsia="MS Mincho"/>
                <w:sz w:val="16"/>
                <w:szCs w:val="16"/>
                <w:lang w:eastAsia="ja-JP"/>
              </w:rPr>
            </w:pPr>
          </w:p>
        </w:tc>
      </w:tr>
      <w:tr w:rsidR="008503CF" w:rsidRPr="000B7FD7" w14:paraId="526785B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39FB9B4"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31A40CE0"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D8EC915"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1.3. Sistemul  A1, T3, T4</w:t>
            </w:r>
          </w:p>
          <w:p w14:paraId="69C5376B"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4DEBE966"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6E65CC9D" w14:textId="77777777" w:rsidR="008503CF" w:rsidRPr="000B7FD7" w:rsidRDefault="008503CF" w:rsidP="007A7CAC">
            <w:pPr>
              <w:rPr>
                <w:rFonts w:eastAsia="MS Mincho"/>
                <w:sz w:val="16"/>
                <w:szCs w:val="16"/>
                <w:lang w:eastAsia="ja-JP"/>
              </w:rPr>
            </w:pPr>
          </w:p>
        </w:tc>
      </w:tr>
      <w:tr w:rsidR="008503CF" w:rsidRPr="005448BF" w14:paraId="223EE65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819FD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26</w:t>
            </w:r>
          </w:p>
        </w:tc>
        <w:tc>
          <w:tcPr>
            <w:tcW w:w="1107" w:type="dxa"/>
            <w:tcBorders>
              <w:top w:val="single" w:sz="4" w:space="0" w:color="auto"/>
              <w:bottom w:val="single" w:sz="4" w:space="0" w:color="auto"/>
            </w:tcBorders>
            <w:vAlign w:val="center"/>
          </w:tcPr>
          <w:p w14:paraId="4FDEA7B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IC38A</w:t>
            </w:r>
          </w:p>
          <w:p w14:paraId="2BD50DC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77EF75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Piesa de racordare (fiting), cu 2 imbinari, din polipropilena imbinate prin polifusiune cu teava din polipropilena armata, avind diametrul exterior de pina la 20,0 mm, inclusiv </w:t>
            </w:r>
            <w:r w:rsidRPr="005448BF">
              <w:rPr>
                <w:rFonts w:eastAsia="MS Mincho"/>
                <w:b/>
                <w:bCs/>
                <w:sz w:val="16"/>
                <w:szCs w:val="16"/>
                <w:lang w:eastAsia="ja-JP"/>
              </w:rPr>
              <w:t>Кран</w:t>
            </w:r>
            <w:r w:rsidRPr="005448BF">
              <w:rPr>
                <w:rFonts w:eastAsia="MS Mincho"/>
                <w:b/>
                <w:bCs/>
                <w:sz w:val="16"/>
                <w:szCs w:val="16"/>
                <w:lang w:val="en-US" w:eastAsia="ja-JP"/>
              </w:rPr>
              <w:t xml:space="preserve">  </w:t>
            </w:r>
            <w:r w:rsidRPr="005448BF">
              <w:rPr>
                <w:rFonts w:eastAsia="MS Mincho"/>
                <w:b/>
                <w:bCs/>
                <w:sz w:val="16"/>
                <w:szCs w:val="16"/>
                <w:lang w:eastAsia="ja-JP"/>
              </w:rPr>
              <w:t>ППР</w:t>
            </w:r>
            <w:r w:rsidRPr="005448BF">
              <w:rPr>
                <w:rFonts w:eastAsia="MS Mincho"/>
                <w:b/>
                <w:bCs/>
                <w:sz w:val="16"/>
                <w:szCs w:val="16"/>
                <w:lang w:val="en-US" w:eastAsia="ja-JP"/>
              </w:rPr>
              <w:t xml:space="preserve"> 20</w:t>
            </w:r>
          </w:p>
          <w:p w14:paraId="4CE2BEB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1BB0F41"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04500DC" w14:textId="4B3D0AC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61,0</w:t>
            </w:r>
          </w:p>
        </w:tc>
      </w:tr>
      <w:tr w:rsidR="008503CF" w:rsidRPr="000B7FD7" w14:paraId="34C9E49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218741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F2AB5A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0487A7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6342FEC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C34E88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7C2A120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52D19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43E6C4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Кран  ППР 20</w:t>
            </w:r>
          </w:p>
        </w:tc>
        <w:tc>
          <w:tcPr>
            <w:tcW w:w="5345" w:type="dxa"/>
            <w:tcBorders>
              <w:top w:val="single" w:sz="4" w:space="0" w:color="auto"/>
              <w:bottom w:val="single" w:sz="4" w:space="0" w:color="auto"/>
            </w:tcBorders>
            <w:vAlign w:val="center"/>
          </w:tcPr>
          <w:p w14:paraId="29CDFB3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Кран  ППР 20 </w:t>
            </w:r>
          </w:p>
        </w:tc>
        <w:tc>
          <w:tcPr>
            <w:tcW w:w="1134" w:type="dxa"/>
            <w:tcBorders>
              <w:top w:val="single" w:sz="4" w:space="0" w:color="auto"/>
              <w:bottom w:val="single" w:sz="4" w:space="0" w:color="auto"/>
            </w:tcBorders>
            <w:vAlign w:val="center"/>
          </w:tcPr>
          <w:p w14:paraId="5E2BA2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4B0439C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5C078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502D5A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8CC82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28B73FF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191CD96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2CDA1A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5065F81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3E78CE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515FD8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77ACA61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356CD67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B6B59E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21AB0FF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2EB9B7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3B9046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2940600003000</w:t>
            </w:r>
          </w:p>
        </w:tc>
        <w:tc>
          <w:tcPr>
            <w:tcW w:w="5345" w:type="dxa"/>
            <w:tcBorders>
              <w:top w:val="single" w:sz="4" w:space="0" w:color="auto"/>
              <w:bottom w:val="single" w:sz="4" w:space="0" w:color="auto"/>
            </w:tcBorders>
            <w:vAlign w:val="center"/>
          </w:tcPr>
          <w:p w14:paraId="7BEA657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Aparat de sudura pentru polifisiune</w:t>
            </w:r>
          </w:p>
        </w:tc>
        <w:tc>
          <w:tcPr>
            <w:tcW w:w="1134" w:type="dxa"/>
            <w:tcBorders>
              <w:top w:val="single" w:sz="4" w:space="0" w:color="auto"/>
              <w:bottom w:val="single" w:sz="4" w:space="0" w:color="auto"/>
            </w:tcBorders>
            <w:vAlign w:val="center"/>
          </w:tcPr>
          <w:p w14:paraId="6A4276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12BE17F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2F96745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A9136E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FF3F529"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D111D6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4A1EDD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32DD022" w14:textId="77777777" w:rsidR="008503CF" w:rsidRPr="000B7FD7" w:rsidRDefault="008503CF" w:rsidP="007A7CAC">
            <w:pPr>
              <w:rPr>
                <w:rFonts w:eastAsia="MS Mincho"/>
                <w:sz w:val="16"/>
                <w:szCs w:val="16"/>
                <w:lang w:eastAsia="ja-JP"/>
              </w:rPr>
            </w:pPr>
          </w:p>
        </w:tc>
      </w:tr>
      <w:tr w:rsidR="008503CF" w:rsidRPr="005448BF" w14:paraId="7072ECA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9F99B6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27</w:t>
            </w:r>
          </w:p>
        </w:tc>
        <w:tc>
          <w:tcPr>
            <w:tcW w:w="1107" w:type="dxa"/>
            <w:tcBorders>
              <w:top w:val="single" w:sz="4" w:space="0" w:color="auto"/>
              <w:bottom w:val="single" w:sz="4" w:space="0" w:color="auto"/>
            </w:tcBorders>
            <w:vAlign w:val="center"/>
          </w:tcPr>
          <w:p w14:paraId="37CB6C9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IC38B</w:t>
            </w:r>
          </w:p>
          <w:p w14:paraId="1211190C"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4FAAC7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Piesa de racordare (fiting), cu 2 imbinari, din polipropilena imbinate prin polifusiune cu teava din polipropilena armata, avind diametrul exterior de 25,0 mm  </w:t>
            </w:r>
            <w:r w:rsidRPr="005448BF">
              <w:rPr>
                <w:rFonts w:eastAsia="MS Mincho"/>
                <w:b/>
                <w:bCs/>
                <w:sz w:val="16"/>
                <w:szCs w:val="16"/>
                <w:lang w:eastAsia="ja-JP"/>
              </w:rPr>
              <w:t>Кран</w:t>
            </w:r>
            <w:r w:rsidRPr="005448BF">
              <w:rPr>
                <w:rFonts w:eastAsia="MS Mincho"/>
                <w:b/>
                <w:bCs/>
                <w:sz w:val="16"/>
                <w:szCs w:val="16"/>
                <w:lang w:val="en-US" w:eastAsia="ja-JP"/>
              </w:rPr>
              <w:t xml:space="preserve">  </w:t>
            </w:r>
            <w:r w:rsidRPr="005448BF">
              <w:rPr>
                <w:rFonts w:eastAsia="MS Mincho"/>
                <w:b/>
                <w:bCs/>
                <w:sz w:val="16"/>
                <w:szCs w:val="16"/>
                <w:lang w:eastAsia="ja-JP"/>
              </w:rPr>
              <w:t>ППр</w:t>
            </w:r>
            <w:r w:rsidRPr="005448BF">
              <w:rPr>
                <w:rFonts w:eastAsia="MS Mincho"/>
                <w:b/>
                <w:bCs/>
                <w:sz w:val="16"/>
                <w:szCs w:val="16"/>
                <w:lang w:val="en-US" w:eastAsia="ja-JP"/>
              </w:rPr>
              <w:t xml:space="preserve"> </w:t>
            </w:r>
            <w:r w:rsidRPr="005448BF">
              <w:rPr>
                <w:rFonts w:eastAsia="MS Mincho"/>
                <w:b/>
                <w:bCs/>
                <w:sz w:val="16"/>
                <w:szCs w:val="16"/>
                <w:lang w:eastAsia="ja-JP"/>
              </w:rPr>
              <w:t>Ду</w:t>
            </w:r>
            <w:r w:rsidRPr="005448BF">
              <w:rPr>
                <w:rFonts w:eastAsia="MS Mincho"/>
                <w:b/>
                <w:bCs/>
                <w:sz w:val="16"/>
                <w:szCs w:val="16"/>
                <w:lang w:val="en-US" w:eastAsia="ja-JP"/>
              </w:rPr>
              <w:t xml:space="preserve"> 25</w:t>
            </w:r>
          </w:p>
          <w:p w14:paraId="0FB61EA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8C3B274"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66A203A6" w14:textId="5466DFD4"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60,0</w:t>
            </w:r>
          </w:p>
        </w:tc>
      </w:tr>
      <w:tr w:rsidR="008503CF" w:rsidRPr="000B7FD7" w14:paraId="0E90D4E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ED3AA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EEFE1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13B9139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3E321B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34AFB2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0,1800</w:t>
            </w:r>
          </w:p>
        </w:tc>
      </w:tr>
      <w:tr w:rsidR="008503CF" w:rsidRPr="000B7FD7" w14:paraId="5CE7F8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544EA2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FD6B4A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Кран  ППр Ду 25</w:t>
            </w:r>
          </w:p>
        </w:tc>
        <w:tc>
          <w:tcPr>
            <w:tcW w:w="5345" w:type="dxa"/>
            <w:tcBorders>
              <w:top w:val="single" w:sz="4" w:space="0" w:color="auto"/>
              <w:bottom w:val="single" w:sz="4" w:space="0" w:color="auto"/>
            </w:tcBorders>
            <w:vAlign w:val="center"/>
          </w:tcPr>
          <w:p w14:paraId="0ADD3B2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Кран  ППр Ду 25</w:t>
            </w:r>
          </w:p>
        </w:tc>
        <w:tc>
          <w:tcPr>
            <w:tcW w:w="1134" w:type="dxa"/>
            <w:tcBorders>
              <w:top w:val="single" w:sz="4" w:space="0" w:color="auto"/>
              <w:bottom w:val="single" w:sz="4" w:space="0" w:color="auto"/>
            </w:tcBorders>
            <w:vAlign w:val="center"/>
          </w:tcPr>
          <w:p w14:paraId="6432B11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7BF9C9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F9920E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A4061B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2F12E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198085A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72937AA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ED6557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3BF0D4C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08F142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C041F4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65302F0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0489B3C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1C3B48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0,0070</w:t>
            </w:r>
          </w:p>
        </w:tc>
      </w:tr>
      <w:tr w:rsidR="008503CF" w:rsidRPr="000B7FD7" w14:paraId="3285A40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120230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8EB73C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2940600003000</w:t>
            </w:r>
          </w:p>
        </w:tc>
        <w:tc>
          <w:tcPr>
            <w:tcW w:w="5345" w:type="dxa"/>
            <w:tcBorders>
              <w:top w:val="single" w:sz="4" w:space="0" w:color="auto"/>
              <w:bottom w:val="single" w:sz="4" w:space="0" w:color="auto"/>
            </w:tcBorders>
            <w:vAlign w:val="center"/>
          </w:tcPr>
          <w:p w14:paraId="2BC50BF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Aparat de sudura pentru polifisiune</w:t>
            </w:r>
          </w:p>
        </w:tc>
        <w:tc>
          <w:tcPr>
            <w:tcW w:w="1134" w:type="dxa"/>
            <w:tcBorders>
              <w:top w:val="single" w:sz="4" w:space="0" w:color="auto"/>
              <w:bottom w:val="single" w:sz="4" w:space="0" w:color="auto"/>
            </w:tcBorders>
            <w:vAlign w:val="center"/>
          </w:tcPr>
          <w:p w14:paraId="4168831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617A792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0,0180</w:t>
            </w:r>
          </w:p>
        </w:tc>
      </w:tr>
      <w:tr w:rsidR="008503CF" w:rsidRPr="000B7FD7" w14:paraId="4692E1A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BF3885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8C2A150"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DB351E1"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358FA1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77ECD33" w14:textId="77777777" w:rsidR="008503CF" w:rsidRPr="000B7FD7" w:rsidRDefault="008503CF" w:rsidP="007A7CAC">
            <w:pPr>
              <w:rPr>
                <w:rFonts w:eastAsia="MS Mincho"/>
                <w:sz w:val="16"/>
                <w:szCs w:val="16"/>
                <w:lang w:eastAsia="ja-JP"/>
              </w:rPr>
            </w:pPr>
          </w:p>
        </w:tc>
      </w:tr>
      <w:tr w:rsidR="008503CF" w:rsidRPr="005448BF" w14:paraId="19A1555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BE7085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28</w:t>
            </w:r>
          </w:p>
        </w:tc>
        <w:tc>
          <w:tcPr>
            <w:tcW w:w="1107" w:type="dxa"/>
            <w:tcBorders>
              <w:top w:val="single" w:sz="4" w:space="0" w:color="auto"/>
              <w:bottom w:val="single" w:sz="4" w:space="0" w:color="auto"/>
            </w:tcBorders>
            <w:vAlign w:val="center"/>
          </w:tcPr>
          <w:p w14:paraId="3937376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IC38C</w:t>
            </w:r>
          </w:p>
          <w:p w14:paraId="1654A5A3"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8631B6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Piesa de racordare (fiting), cu 2 imbinari, din polipropilena imbinate prin polifusiune cu teava din polipropilena armata, avind diametrul exterior de 32,0 mm  </w:t>
            </w:r>
            <w:r w:rsidRPr="005448BF">
              <w:rPr>
                <w:rFonts w:eastAsia="MS Mincho"/>
                <w:b/>
                <w:bCs/>
                <w:sz w:val="16"/>
                <w:szCs w:val="16"/>
                <w:lang w:eastAsia="ja-JP"/>
              </w:rPr>
              <w:t>Кран</w:t>
            </w:r>
            <w:r w:rsidRPr="005448BF">
              <w:rPr>
                <w:rFonts w:eastAsia="MS Mincho"/>
                <w:b/>
                <w:bCs/>
                <w:sz w:val="16"/>
                <w:szCs w:val="16"/>
                <w:lang w:val="en-US" w:eastAsia="ja-JP"/>
              </w:rPr>
              <w:t xml:space="preserve">  </w:t>
            </w:r>
            <w:r w:rsidRPr="005448BF">
              <w:rPr>
                <w:rFonts w:eastAsia="MS Mincho"/>
                <w:b/>
                <w:bCs/>
                <w:sz w:val="16"/>
                <w:szCs w:val="16"/>
                <w:lang w:eastAsia="ja-JP"/>
              </w:rPr>
              <w:t>ППр</w:t>
            </w:r>
            <w:r w:rsidRPr="005448BF">
              <w:rPr>
                <w:rFonts w:eastAsia="MS Mincho"/>
                <w:b/>
                <w:bCs/>
                <w:sz w:val="16"/>
                <w:szCs w:val="16"/>
                <w:lang w:val="en-US" w:eastAsia="ja-JP"/>
              </w:rPr>
              <w:t xml:space="preserve"> </w:t>
            </w:r>
            <w:r w:rsidRPr="005448BF">
              <w:rPr>
                <w:rFonts w:eastAsia="MS Mincho"/>
                <w:b/>
                <w:bCs/>
                <w:sz w:val="16"/>
                <w:szCs w:val="16"/>
                <w:lang w:eastAsia="ja-JP"/>
              </w:rPr>
              <w:t>Ду</w:t>
            </w:r>
            <w:r w:rsidRPr="005448BF">
              <w:rPr>
                <w:rFonts w:eastAsia="MS Mincho"/>
                <w:b/>
                <w:bCs/>
                <w:sz w:val="16"/>
                <w:szCs w:val="16"/>
                <w:lang w:val="en-US" w:eastAsia="ja-JP"/>
              </w:rPr>
              <w:t xml:space="preserve"> 32</w:t>
            </w:r>
          </w:p>
          <w:p w14:paraId="1D20342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77DE3A1"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392966B" w14:textId="7A0E7324"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25,0</w:t>
            </w:r>
          </w:p>
        </w:tc>
      </w:tr>
      <w:tr w:rsidR="008503CF" w:rsidRPr="000B7FD7" w14:paraId="7D65428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D530B7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5EAFA6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3294B05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0D3D9D3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FC46BB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0,2100</w:t>
            </w:r>
          </w:p>
        </w:tc>
      </w:tr>
      <w:tr w:rsidR="008503CF" w:rsidRPr="000B7FD7" w14:paraId="563FE95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0B69A0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83FB59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Кран  ППр Ду 32</w:t>
            </w:r>
          </w:p>
        </w:tc>
        <w:tc>
          <w:tcPr>
            <w:tcW w:w="5345" w:type="dxa"/>
            <w:tcBorders>
              <w:top w:val="single" w:sz="4" w:space="0" w:color="auto"/>
              <w:bottom w:val="single" w:sz="4" w:space="0" w:color="auto"/>
            </w:tcBorders>
            <w:vAlign w:val="center"/>
          </w:tcPr>
          <w:p w14:paraId="6F2735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Кран  ППр Ду 32</w:t>
            </w:r>
          </w:p>
        </w:tc>
        <w:tc>
          <w:tcPr>
            <w:tcW w:w="1134" w:type="dxa"/>
            <w:tcBorders>
              <w:top w:val="single" w:sz="4" w:space="0" w:color="auto"/>
              <w:bottom w:val="single" w:sz="4" w:space="0" w:color="auto"/>
            </w:tcBorders>
            <w:vAlign w:val="center"/>
          </w:tcPr>
          <w:p w14:paraId="4E33DE8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6EDA7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604CB4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CE8650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A78D25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782A96A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14E20A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EBA240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2C73009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0F644A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2B350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34279F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6F31071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6EA7AB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0,0080</w:t>
            </w:r>
          </w:p>
        </w:tc>
      </w:tr>
      <w:tr w:rsidR="008503CF" w:rsidRPr="000B7FD7" w14:paraId="5A355F6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2EB9F7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450771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2940600003000</w:t>
            </w:r>
          </w:p>
        </w:tc>
        <w:tc>
          <w:tcPr>
            <w:tcW w:w="5345" w:type="dxa"/>
            <w:tcBorders>
              <w:top w:val="single" w:sz="4" w:space="0" w:color="auto"/>
              <w:bottom w:val="single" w:sz="4" w:space="0" w:color="auto"/>
            </w:tcBorders>
            <w:vAlign w:val="center"/>
          </w:tcPr>
          <w:p w14:paraId="0DF45F7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Aparat de sudura pentru polifisiune</w:t>
            </w:r>
          </w:p>
        </w:tc>
        <w:tc>
          <w:tcPr>
            <w:tcW w:w="1134" w:type="dxa"/>
            <w:tcBorders>
              <w:top w:val="single" w:sz="4" w:space="0" w:color="auto"/>
              <w:bottom w:val="single" w:sz="4" w:space="0" w:color="auto"/>
            </w:tcBorders>
            <w:vAlign w:val="center"/>
          </w:tcPr>
          <w:p w14:paraId="72FEB9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3116FEA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0,0210</w:t>
            </w:r>
          </w:p>
        </w:tc>
      </w:tr>
      <w:tr w:rsidR="008503CF" w:rsidRPr="000B7FD7" w14:paraId="363FCFD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C99FED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AD21A5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949DAE3"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15F41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E6A7CBA" w14:textId="77777777" w:rsidR="008503CF" w:rsidRPr="000B7FD7" w:rsidRDefault="008503CF" w:rsidP="007A7CAC">
            <w:pPr>
              <w:rPr>
                <w:rFonts w:eastAsia="MS Mincho"/>
                <w:sz w:val="16"/>
                <w:szCs w:val="16"/>
                <w:lang w:eastAsia="ja-JP"/>
              </w:rPr>
            </w:pPr>
          </w:p>
        </w:tc>
      </w:tr>
      <w:tr w:rsidR="008503CF" w:rsidRPr="005448BF" w14:paraId="6DA8495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914ACD7"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29</w:t>
            </w:r>
          </w:p>
        </w:tc>
        <w:tc>
          <w:tcPr>
            <w:tcW w:w="1107" w:type="dxa"/>
            <w:tcBorders>
              <w:top w:val="single" w:sz="4" w:space="0" w:color="auto"/>
              <w:bottom w:val="single" w:sz="4" w:space="0" w:color="auto"/>
            </w:tcBorders>
            <w:vAlign w:val="center"/>
          </w:tcPr>
          <w:p w14:paraId="3937901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IC38D</w:t>
            </w:r>
          </w:p>
          <w:p w14:paraId="23A0AAD6"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5C6A8B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Piesa de racordare (fiting), cu 2 imbinari, din polipropilena imbinate prin polifusiune cu teava din polipropilena armata, avind diametrul exterior de 40,0 mm </w:t>
            </w:r>
            <w:r w:rsidRPr="005448BF">
              <w:rPr>
                <w:rFonts w:eastAsia="MS Mincho"/>
                <w:b/>
                <w:bCs/>
                <w:sz w:val="16"/>
                <w:szCs w:val="16"/>
                <w:lang w:eastAsia="ja-JP"/>
              </w:rPr>
              <w:t>Кран</w:t>
            </w:r>
            <w:r w:rsidRPr="005448BF">
              <w:rPr>
                <w:rFonts w:eastAsia="MS Mincho"/>
                <w:b/>
                <w:bCs/>
                <w:sz w:val="16"/>
                <w:szCs w:val="16"/>
                <w:lang w:val="en-US" w:eastAsia="ja-JP"/>
              </w:rPr>
              <w:t xml:space="preserve">  </w:t>
            </w:r>
            <w:r w:rsidRPr="005448BF">
              <w:rPr>
                <w:rFonts w:eastAsia="MS Mincho"/>
                <w:b/>
                <w:bCs/>
                <w:sz w:val="16"/>
                <w:szCs w:val="16"/>
                <w:lang w:eastAsia="ja-JP"/>
              </w:rPr>
              <w:t>ППр</w:t>
            </w:r>
            <w:r w:rsidRPr="005448BF">
              <w:rPr>
                <w:rFonts w:eastAsia="MS Mincho"/>
                <w:b/>
                <w:bCs/>
                <w:sz w:val="16"/>
                <w:szCs w:val="16"/>
                <w:lang w:val="en-US" w:eastAsia="ja-JP"/>
              </w:rPr>
              <w:t xml:space="preserve"> </w:t>
            </w:r>
            <w:r w:rsidRPr="005448BF">
              <w:rPr>
                <w:rFonts w:eastAsia="MS Mincho"/>
                <w:b/>
                <w:bCs/>
                <w:sz w:val="16"/>
                <w:szCs w:val="16"/>
                <w:lang w:eastAsia="ja-JP"/>
              </w:rPr>
              <w:t>Ду</w:t>
            </w:r>
            <w:r w:rsidRPr="005448BF">
              <w:rPr>
                <w:rFonts w:eastAsia="MS Mincho"/>
                <w:b/>
                <w:bCs/>
                <w:sz w:val="16"/>
                <w:szCs w:val="16"/>
                <w:lang w:val="en-US" w:eastAsia="ja-JP"/>
              </w:rPr>
              <w:t xml:space="preserve"> 40</w:t>
            </w:r>
          </w:p>
          <w:p w14:paraId="1143273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843F4F8"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4219AA55" w14:textId="1D4F071B"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15,0</w:t>
            </w:r>
          </w:p>
        </w:tc>
      </w:tr>
      <w:tr w:rsidR="008503CF" w:rsidRPr="000B7FD7" w14:paraId="5B407A1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C13170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36741D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1B555D9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34F3980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01C5DA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5CEE8B6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399DD8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0D4DD0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Кран  ППр Ду 40</w:t>
            </w:r>
          </w:p>
        </w:tc>
        <w:tc>
          <w:tcPr>
            <w:tcW w:w="5345" w:type="dxa"/>
            <w:tcBorders>
              <w:top w:val="single" w:sz="4" w:space="0" w:color="auto"/>
              <w:bottom w:val="single" w:sz="4" w:space="0" w:color="auto"/>
            </w:tcBorders>
            <w:vAlign w:val="center"/>
          </w:tcPr>
          <w:p w14:paraId="11307D5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Кран  ППр Ду 40</w:t>
            </w:r>
          </w:p>
        </w:tc>
        <w:tc>
          <w:tcPr>
            <w:tcW w:w="1134" w:type="dxa"/>
            <w:tcBorders>
              <w:top w:val="single" w:sz="4" w:space="0" w:color="auto"/>
              <w:bottom w:val="single" w:sz="4" w:space="0" w:color="auto"/>
            </w:tcBorders>
            <w:vAlign w:val="center"/>
          </w:tcPr>
          <w:p w14:paraId="0C440DC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9D1491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06C560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6665B7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FCF996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w:t>
            </w:r>
            <w:r w:rsidRPr="000B7FD7">
              <w:rPr>
                <w:rFonts w:eastAsia="MS Mincho"/>
                <w:sz w:val="16"/>
                <w:szCs w:val="16"/>
                <w:lang w:eastAsia="ja-JP"/>
              </w:rPr>
              <w:lastRenderedPageBreak/>
              <w:t>46</w:t>
            </w:r>
          </w:p>
        </w:tc>
        <w:tc>
          <w:tcPr>
            <w:tcW w:w="5345" w:type="dxa"/>
            <w:tcBorders>
              <w:top w:val="single" w:sz="4" w:space="0" w:color="auto"/>
              <w:bottom w:val="single" w:sz="4" w:space="0" w:color="auto"/>
            </w:tcBorders>
            <w:vAlign w:val="center"/>
          </w:tcPr>
          <w:p w14:paraId="3A3DE97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Hirtie absorbanta</w:t>
            </w:r>
          </w:p>
        </w:tc>
        <w:tc>
          <w:tcPr>
            <w:tcW w:w="1134" w:type="dxa"/>
            <w:tcBorders>
              <w:top w:val="single" w:sz="4" w:space="0" w:color="auto"/>
              <w:bottom w:val="single" w:sz="4" w:space="0" w:color="auto"/>
            </w:tcBorders>
            <w:vAlign w:val="center"/>
          </w:tcPr>
          <w:p w14:paraId="7431CE7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5CACEC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0,0300</w:t>
            </w:r>
          </w:p>
        </w:tc>
      </w:tr>
      <w:tr w:rsidR="008503CF" w:rsidRPr="000B7FD7" w14:paraId="2CF3125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72D364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C88965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5EFD53B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378061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33B81E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6B6CE65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4149AB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580D8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2940600003000</w:t>
            </w:r>
          </w:p>
        </w:tc>
        <w:tc>
          <w:tcPr>
            <w:tcW w:w="5345" w:type="dxa"/>
            <w:tcBorders>
              <w:top w:val="single" w:sz="4" w:space="0" w:color="auto"/>
              <w:bottom w:val="single" w:sz="4" w:space="0" w:color="auto"/>
            </w:tcBorders>
            <w:vAlign w:val="center"/>
          </w:tcPr>
          <w:p w14:paraId="5AEDDFB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Aparat de sudura pentru polifisiune</w:t>
            </w:r>
          </w:p>
        </w:tc>
        <w:tc>
          <w:tcPr>
            <w:tcW w:w="1134" w:type="dxa"/>
            <w:tcBorders>
              <w:top w:val="single" w:sz="4" w:space="0" w:color="auto"/>
              <w:bottom w:val="single" w:sz="4" w:space="0" w:color="auto"/>
            </w:tcBorders>
            <w:vAlign w:val="center"/>
          </w:tcPr>
          <w:p w14:paraId="72AD2E2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78D0557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0,0240</w:t>
            </w:r>
          </w:p>
        </w:tc>
      </w:tr>
      <w:tr w:rsidR="008503CF" w:rsidRPr="000B7FD7" w14:paraId="490895D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BCD858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688518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6AB83F3"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CF1E31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6A091DD" w14:textId="77777777" w:rsidR="008503CF" w:rsidRPr="000B7FD7" w:rsidRDefault="008503CF" w:rsidP="007A7CAC">
            <w:pPr>
              <w:rPr>
                <w:rFonts w:eastAsia="MS Mincho"/>
                <w:sz w:val="16"/>
                <w:szCs w:val="16"/>
                <w:lang w:eastAsia="ja-JP"/>
              </w:rPr>
            </w:pPr>
          </w:p>
        </w:tc>
      </w:tr>
      <w:tr w:rsidR="008503CF" w:rsidRPr="005448BF" w14:paraId="7A6AAD0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96928A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30</w:t>
            </w:r>
          </w:p>
        </w:tc>
        <w:tc>
          <w:tcPr>
            <w:tcW w:w="1107" w:type="dxa"/>
            <w:tcBorders>
              <w:top w:val="single" w:sz="4" w:space="0" w:color="auto"/>
              <w:bottom w:val="single" w:sz="4" w:space="0" w:color="auto"/>
            </w:tcBorders>
            <w:vAlign w:val="center"/>
          </w:tcPr>
          <w:p w14:paraId="024A714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TfB04C1</w:t>
            </w:r>
          </w:p>
          <w:p w14:paraId="7CE98BD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6A75E8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Montarea pe conducta a flansei rotunde, cu git, pentru sudare in capul tevii sau a flansei oarbe, amplasata in canal la adincime de 1 m sau suprateran pina la 3 m avind diametrul nominal  Dn 50</w:t>
            </w:r>
          </w:p>
          <w:p w14:paraId="7DE319B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C5E8129"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08DC927" w14:textId="4064D88A"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12,0</w:t>
            </w:r>
          </w:p>
        </w:tc>
      </w:tr>
      <w:tr w:rsidR="008503CF" w:rsidRPr="000B7FD7" w14:paraId="15D38A4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97D4A9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6A3B41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7214240021800</w:t>
            </w:r>
          </w:p>
        </w:tc>
        <w:tc>
          <w:tcPr>
            <w:tcW w:w="5345" w:type="dxa"/>
            <w:tcBorders>
              <w:top w:val="single" w:sz="4" w:space="0" w:color="auto"/>
              <w:bottom w:val="single" w:sz="4" w:space="0" w:color="auto"/>
            </w:tcBorders>
            <w:vAlign w:val="center"/>
          </w:tcPr>
          <w:p w14:paraId="513F938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Lacatus mecanic</w:t>
            </w:r>
          </w:p>
        </w:tc>
        <w:tc>
          <w:tcPr>
            <w:tcW w:w="1134" w:type="dxa"/>
            <w:tcBorders>
              <w:top w:val="single" w:sz="4" w:space="0" w:color="auto"/>
              <w:bottom w:val="single" w:sz="4" w:space="0" w:color="auto"/>
            </w:tcBorders>
            <w:vAlign w:val="center"/>
          </w:tcPr>
          <w:p w14:paraId="0F0C0B2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C14678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0,5500</w:t>
            </w:r>
          </w:p>
        </w:tc>
      </w:tr>
      <w:tr w:rsidR="008503CF" w:rsidRPr="000B7FD7" w14:paraId="7D7CFB3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F6C3AB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614E9B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7212030022700</w:t>
            </w:r>
          </w:p>
        </w:tc>
        <w:tc>
          <w:tcPr>
            <w:tcW w:w="5345" w:type="dxa"/>
            <w:tcBorders>
              <w:top w:val="single" w:sz="4" w:space="0" w:color="auto"/>
              <w:bottom w:val="single" w:sz="4" w:space="0" w:color="auto"/>
            </w:tcBorders>
            <w:vAlign w:val="center"/>
          </w:tcPr>
          <w:p w14:paraId="0B57526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Sudor</w:t>
            </w:r>
          </w:p>
        </w:tc>
        <w:tc>
          <w:tcPr>
            <w:tcW w:w="1134" w:type="dxa"/>
            <w:tcBorders>
              <w:top w:val="single" w:sz="4" w:space="0" w:color="auto"/>
              <w:bottom w:val="single" w:sz="4" w:space="0" w:color="auto"/>
            </w:tcBorders>
            <w:vAlign w:val="center"/>
          </w:tcPr>
          <w:p w14:paraId="3001C88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F7603C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0,5500</w:t>
            </w:r>
          </w:p>
        </w:tc>
      </w:tr>
      <w:tr w:rsidR="008503CF" w:rsidRPr="000B7FD7" w14:paraId="7359D13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EBE066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B07A74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 xml:space="preserve">Flansa rotunda din otel </w:t>
            </w:r>
            <w:r w:rsidRPr="000B7FD7">
              <w:rPr>
                <w:rFonts w:eastAsia="MS Mincho"/>
                <w:sz w:val="16"/>
                <w:szCs w:val="16"/>
                <w:lang w:eastAsia="ja-JP"/>
              </w:rPr>
              <w:t>ф</w:t>
            </w:r>
            <w:r w:rsidRPr="000B7FD7">
              <w:rPr>
                <w:rFonts w:eastAsia="MS Mincho"/>
                <w:sz w:val="16"/>
                <w:szCs w:val="16"/>
                <w:lang w:val="en-US" w:eastAsia="ja-JP"/>
              </w:rPr>
              <w:t xml:space="preserve"> 50</w:t>
            </w:r>
          </w:p>
        </w:tc>
        <w:tc>
          <w:tcPr>
            <w:tcW w:w="5345" w:type="dxa"/>
            <w:tcBorders>
              <w:top w:val="single" w:sz="4" w:space="0" w:color="auto"/>
              <w:bottom w:val="single" w:sz="4" w:space="0" w:color="auto"/>
            </w:tcBorders>
            <w:vAlign w:val="center"/>
          </w:tcPr>
          <w:p w14:paraId="0FA857A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 xml:space="preserve">Flansa rotunda din otel </w:t>
            </w:r>
            <w:r w:rsidRPr="000B7FD7">
              <w:rPr>
                <w:rFonts w:eastAsia="MS Mincho"/>
                <w:sz w:val="16"/>
                <w:szCs w:val="16"/>
                <w:lang w:eastAsia="ja-JP"/>
              </w:rPr>
              <w:t>ф</w:t>
            </w:r>
            <w:r w:rsidRPr="000B7FD7">
              <w:rPr>
                <w:rFonts w:eastAsia="MS Mincho"/>
                <w:sz w:val="16"/>
                <w:szCs w:val="16"/>
                <w:lang w:val="en-US" w:eastAsia="ja-JP"/>
              </w:rPr>
              <w:t xml:space="preserve"> 50 </w:t>
            </w:r>
          </w:p>
        </w:tc>
        <w:tc>
          <w:tcPr>
            <w:tcW w:w="1134" w:type="dxa"/>
            <w:tcBorders>
              <w:top w:val="single" w:sz="4" w:space="0" w:color="auto"/>
              <w:bottom w:val="single" w:sz="4" w:space="0" w:color="auto"/>
            </w:tcBorders>
            <w:vAlign w:val="center"/>
          </w:tcPr>
          <w:p w14:paraId="4837A9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A636D0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1F740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7BD50D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4D2A1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2735725901259</w:t>
            </w:r>
          </w:p>
        </w:tc>
        <w:tc>
          <w:tcPr>
            <w:tcW w:w="5345" w:type="dxa"/>
            <w:tcBorders>
              <w:top w:val="single" w:sz="4" w:space="0" w:color="auto"/>
              <w:bottom w:val="single" w:sz="4" w:space="0" w:color="auto"/>
            </w:tcBorders>
            <w:vAlign w:val="center"/>
          </w:tcPr>
          <w:p w14:paraId="6F79F10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Electrod sud.otel e43.2     2 x 350 inv.supert</w:t>
            </w:r>
          </w:p>
        </w:tc>
        <w:tc>
          <w:tcPr>
            <w:tcW w:w="1134" w:type="dxa"/>
            <w:tcBorders>
              <w:top w:val="single" w:sz="4" w:space="0" w:color="auto"/>
              <w:bottom w:val="single" w:sz="4" w:space="0" w:color="auto"/>
            </w:tcBorders>
            <w:vAlign w:val="center"/>
          </w:tcPr>
          <w:p w14:paraId="342069F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A8D18A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66D76ED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570FCD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AA13F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2411115904512</w:t>
            </w:r>
          </w:p>
        </w:tc>
        <w:tc>
          <w:tcPr>
            <w:tcW w:w="5345" w:type="dxa"/>
            <w:tcBorders>
              <w:top w:val="single" w:sz="4" w:space="0" w:color="auto"/>
              <w:bottom w:val="single" w:sz="4" w:space="0" w:color="auto"/>
            </w:tcBorders>
            <w:vAlign w:val="center"/>
          </w:tcPr>
          <w:p w14:paraId="270D87C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Oxigen tehnic gazos S2031</w:t>
            </w:r>
          </w:p>
        </w:tc>
        <w:tc>
          <w:tcPr>
            <w:tcW w:w="1134" w:type="dxa"/>
            <w:tcBorders>
              <w:top w:val="single" w:sz="4" w:space="0" w:color="auto"/>
              <w:bottom w:val="single" w:sz="4" w:space="0" w:color="auto"/>
            </w:tcBorders>
            <w:vAlign w:val="center"/>
          </w:tcPr>
          <w:p w14:paraId="4D1E062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3DED67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0,1660</w:t>
            </w:r>
          </w:p>
        </w:tc>
      </w:tr>
      <w:tr w:rsidR="008503CF" w:rsidRPr="000B7FD7" w14:paraId="4A27FC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1C3605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F5361E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1711317306661</w:t>
            </w:r>
          </w:p>
        </w:tc>
        <w:tc>
          <w:tcPr>
            <w:tcW w:w="5345" w:type="dxa"/>
            <w:tcBorders>
              <w:top w:val="single" w:sz="4" w:space="0" w:color="auto"/>
              <w:bottom w:val="single" w:sz="4" w:space="0" w:color="auto"/>
            </w:tcBorders>
            <w:vAlign w:val="center"/>
          </w:tcPr>
          <w:p w14:paraId="6CDF268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Bumbac de sters</w:t>
            </w:r>
          </w:p>
        </w:tc>
        <w:tc>
          <w:tcPr>
            <w:tcW w:w="1134" w:type="dxa"/>
            <w:tcBorders>
              <w:top w:val="single" w:sz="4" w:space="0" w:color="auto"/>
              <w:bottom w:val="single" w:sz="4" w:space="0" w:color="auto"/>
            </w:tcBorders>
            <w:vAlign w:val="center"/>
          </w:tcPr>
          <w:p w14:paraId="47D67D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AA07EA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40EDFC3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B06E6D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2D1DF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2681116001329</w:t>
            </w:r>
          </w:p>
        </w:tc>
        <w:tc>
          <w:tcPr>
            <w:tcW w:w="5345" w:type="dxa"/>
            <w:tcBorders>
              <w:top w:val="single" w:sz="4" w:space="0" w:color="auto"/>
              <w:bottom w:val="single" w:sz="4" w:space="0" w:color="auto"/>
            </w:tcBorders>
            <w:vAlign w:val="center"/>
          </w:tcPr>
          <w:p w14:paraId="5881C47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Piatra poliz.cil.deg.electro 99% 225 x 60 x 40 liant.cer</w:t>
            </w:r>
          </w:p>
        </w:tc>
        <w:tc>
          <w:tcPr>
            <w:tcW w:w="1134" w:type="dxa"/>
            <w:tcBorders>
              <w:top w:val="single" w:sz="4" w:space="0" w:color="auto"/>
              <w:bottom w:val="single" w:sz="4" w:space="0" w:color="auto"/>
            </w:tcBorders>
            <w:vAlign w:val="center"/>
          </w:tcPr>
          <w:p w14:paraId="055A921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EA2A70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0,0180</w:t>
            </w:r>
          </w:p>
        </w:tc>
      </w:tr>
      <w:tr w:rsidR="008503CF" w:rsidRPr="000B7FD7" w14:paraId="3AC6674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4F10FC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EF6808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41ACDEC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1FEC6E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4C462A0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0,0640</w:t>
            </w:r>
          </w:p>
        </w:tc>
      </w:tr>
      <w:tr w:rsidR="008503CF" w:rsidRPr="000B7FD7" w14:paraId="3F63B5D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75768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D51AB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2320146200755</w:t>
            </w:r>
          </w:p>
        </w:tc>
        <w:tc>
          <w:tcPr>
            <w:tcW w:w="5345" w:type="dxa"/>
            <w:tcBorders>
              <w:top w:val="single" w:sz="4" w:space="0" w:color="auto"/>
              <w:bottom w:val="single" w:sz="4" w:space="0" w:color="auto"/>
            </w:tcBorders>
            <w:vAlign w:val="center"/>
          </w:tcPr>
          <w:p w14:paraId="41303AF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Petrol distilat tip 0/200 NP-NID 767</w:t>
            </w:r>
          </w:p>
        </w:tc>
        <w:tc>
          <w:tcPr>
            <w:tcW w:w="1134" w:type="dxa"/>
            <w:tcBorders>
              <w:top w:val="single" w:sz="4" w:space="0" w:color="auto"/>
              <w:bottom w:val="single" w:sz="4" w:space="0" w:color="auto"/>
            </w:tcBorders>
            <w:vAlign w:val="center"/>
          </w:tcPr>
          <w:p w14:paraId="7253B6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w:t>
            </w:r>
          </w:p>
        </w:tc>
        <w:tc>
          <w:tcPr>
            <w:tcW w:w="1134" w:type="dxa"/>
            <w:tcBorders>
              <w:top w:val="single" w:sz="4" w:space="0" w:color="auto"/>
              <w:bottom w:val="single" w:sz="4" w:space="0" w:color="auto"/>
            </w:tcBorders>
            <w:vAlign w:val="center"/>
          </w:tcPr>
          <w:p w14:paraId="109BADB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531897D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F43148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B78483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2413547308164</w:t>
            </w:r>
          </w:p>
        </w:tc>
        <w:tc>
          <w:tcPr>
            <w:tcW w:w="5345" w:type="dxa"/>
            <w:tcBorders>
              <w:top w:val="single" w:sz="4" w:space="0" w:color="auto"/>
              <w:bottom w:val="single" w:sz="4" w:space="0" w:color="auto"/>
            </w:tcBorders>
            <w:vAlign w:val="center"/>
          </w:tcPr>
          <w:p w14:paraId="5076CAC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vAlign w:val="center"/>
          </w:tcPr>
          <w:p w14:paraId="784E37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BA2796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0,0830</w:t>
            </w:r>
          </w:p>
        </w:tc>
      </w:tr>
      <w:tr w:rsidR="008503CF" w:rsidRPr="000B7FD7" w14:paraId="400158B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187210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80BBDC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3110320002304</w:t>
            </w:r>
          </w:p>
        </w:tc>
        <w:tc>
          <w:tcPr>
            <w:tcW w:w="5345" w:type="dxa"/>
            <w:tcBorders>
              <w:top w:val="single" w:sz="4" w:space="0" w:color="auto"/>
              <w:bottom w:val="single" w:sz="4" w:space="0" w:color="auto"/>
            </w:tcBorders>
            <w:vAlign w:val="center"/>
          </w:tcPr>
          <w:p w14:paraId="257D1F7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electrogen mobil motor ardere interna de 20-39 kva</w:t>
            </w:r>
          </w:p>
        </w:tc>
        <w:tc>
          <w:tcPr>
            <w:tcW w:w="1134" w:type="dxa"/>
            <w:tcBorders>
              <w:top w:val="single" w:sz="4" w:space="0" w:color="auto"/>
              <w:bottom w:val="single" w:sz="4" w:space="0" w:color="auto"/>
            </w:tcBorders>
            <w:vAlign w:val="center"/>
          </w:tcPr>
          <w:p w14:paraId="4C2BEDD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4C504F5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0,3960</w:t>
            </w:r>
          </w:p>
        </w:tc>
      </w:tr>
      <w:tr w:rsidR="008503CF" w:rsidRPr="000B7FD7" w14:paraId="02CD13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EB5F5B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5A164D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2912340002506</w:t>
            </w:r>
          </w:p>
        </w:tc>
        <w:tc>
          <w:tcPr>
            <w:tcW w:w="5345" w:type="dxa"/>
            <w:tcBorders>
              <w:top w:val="single" w:sz="4" w:space="0" w:color="auto"/>
              <w:bottom w:val="single" w:sz="4" w:space="0" w:color="auto"/>
            </w:tcBorders>
            <w:vAlign w:val="center"/>
          </w:tcPr>
          <w:p w14:paraId="4BA7999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Motocompresor mobil de joasa presiune, debit 2,0 - 3,9 mc/min</w:t>
            </w:r>
          </w:p>
        </w:tc>
        <w:tc>
          <w:tcPr>
            <w:tcW w:w="1134" w:type="dxa"/>
            <w:tcBorders>
              <w:top w:val="single" w:sz="4" w:space="0" w:color="auto"/>
              <w:bottom w:val="single" w:sz="4" w:space="0" w:color="auto"/>
            </w:tcBorders>
            <w:vAlign w:val="center"/>
          </w:tcPr>
          <w:p w14:paraId="77BC73A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13AD84D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541037A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07C889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490034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3D9F0F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AFEF6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2557902" w14:textId="77777777" w:rsidR="008503CF" w:rsidRPr="000B7FD7" w:rsidRDefault="008503CF" w:rsidP="007A7CAC">
            <w:pPr>
              <w:rPr>
                <w:rFonts w:eastAsia="MS Mincho"/>
                <w:sz w:val="16"/>
                <w:szCs w:val="16"/>
                <w:lang w:eastAsia="ja-JP"/>
              </w:rPr>
            </w:pPr>
          </w:p>
        </w:tc>
      </w:tr>
      <w:tr w:rsidR="008503CF" w:rsidRPr="005448BF" w14:paraId="4E0B6AA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D344B0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31</w:t>
            </w:r>
          </w:p>
        </w:tc>
        <w:tc>
          <w:tcPr>
            <w:tcW w:w="1107" w:type="dxa"/>
            <w:tcBorders>
              <w:top w:val="single" w:sz="4" w:space="0" w:color="auto"/>
              <w:bottom w:val="single" w:sz="4" w:space="0" w:color="auto"/>
            </w:tcBorders>
            <w:vAlign w:val="center"/>
          </w:tcPr>
          <w:p w14:paraId="2A2E1B7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TfB02B1</w:t>
            </w:r>
          </w:p>
          <w:p w14:paraId="45E05D40"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B6642D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Montarea robinetului cu sertar, cu ventil sau clapeta de retinere din otel sau fonta de pina la Pn 40, in canal, la o adincime de 1m sau suprateran pina la 3 m avind diametrul nominal Dn 50</w:t>
            </w:r>
          </w:p>
          <w:p w14:paraId="2D1FA6E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2528924"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363FDC6" w14:textId="5C91BAB0"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6,0</w:t>
            </w:r>
          </w:p>
        </w:tc>
      </w:tr>
      <w:tr w:rsidR="008503CF" w:rsidRPr="000B7FD7" w14:paraId="2BD4A0F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707345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A70369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7214240021800</w:t>
            </w:r>
          </w:p>
        </w:tc>
        <w:tc>
          <w:tcPr>
            <w:tcW w:w="5345" w:type="dxa"/>
            <w:tcBorders>
              <w:top w:val="single" w:sz="4" w:space="0" w:color="auto"/>
              <w:bottom w:val="single" w:sz="4" w:space="0" w:color="auto"/>
            </w:tcBorders>
            <w:vAlign w:val="center"/>
          </w:tcPr>
          <w:p w14:paraId="1DEA124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Lacatus mecanic</w:t>
            </w:r>
          </w:p>
        </w:tc>
        <w:tc>
          <w:tcPr>
            <w:tcW w:w="1134" w:type="dxa"/>
            <w:tcBorders>
              <w:top w:val="single" w:sz="4" w:space="0" w:color="auto"/>
              <w:bottom w:val="single" w:sz="4" w:space="0" w:color="auto"/>
            </w:tcBorders>
            <w:vAlign w:val="center"/>
          </w:tcPr>
          <w:p w14:paraId="37CCBB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437CD8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1,3400</w:t>
            </w:r>
          </w:p>
        </w:tc>
      </w:tr>
      <w:tr w:rsidR="008503CF" w:rsidRPr="000B7FD7" w14:paraId="0EF1EAB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730E7C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A39477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Задвижка  Ду 50</w:t>
            </w:r>
          </w:p>
        </w:tc>
        <w:tc>
          <w:tcPr>
            <w:tcW w:w="5345" w:type="dxa"/>
            <w:tcBorders>
              <w:top w:val="single" w:sz="4" w:space="0" w:color="auto"/>
              <w:bottom w:val="single" w:sz="4" w:space="0" w:color="auto"/>
            </w:tcBorders>
            <w:vAlign w:val="center"/>
          </w:tcPr>
          <w:p w14:paraId="127674B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Задвижка  Ду 50</w:t>
            </w:r>
          </w:p>
        </w:tc>
        <w:tc>
          <w:tcPr>
            <w:tcW w:w="1134" w:type="dxa"/>
            <w:tcBorders>
              <w:top w:val="single" w:sz="4" w:space="0" w:color="auto"/>
              <w:bottom w:val="single" w:sz="4" w:space="0" w:color="auto"/>
            </w:tcBorders>
            <w:vAlign w:val="center"/>
          </w:tcPr>
          <w:p w14:paraId="6568994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8CDEC5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50C45B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1C5CE5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C8996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2874115818426</w:t>
            </w:r>
          </w:p>
        </w:tc>
        <w:tc>
          <w:tcPr>
            <w:tcW w:w="5345" w:type="dxa"/>
            <w:tcBorders>
              <w:top w:val="single" w:sz="4" w:space="0" w:color="auto"/>
              <w:bottom w:val="single" w:sz="4" w:space="0" w:color="auto"/>
            </w:tcBorders>
            <w:vAlign w:val="center"/>
          </w:tcPr>
          <w:p w14:paraId="554C796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Surub cu cap hexagonal precis M 16 x 65 gr.5,8</w:t>
            </w:r>
          </w:p>
        </w:tc>
        <w:tc>
          <w:tcPr>
            <w:tcW w:w="1134" w:type="dxa"/>
            <w:tcBorders>
              <w:top w:val="single" w:sz="4" w:space="0" w:color="auto"/>
              <w:bottom w:val="single" w:sz="4" w:space="0" w:color="auto"/>
            </w:tcBorders>
            <w:vAlign w:val="center"/>
          </w:tcPr>
          <w:p w14:paraId="71DA6A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3418EB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8,0000</w:t>
            </w:r>
          </w:p>
        </w:tc>
      </w:tr>
      <w:tr w:rsidR="008503CF" w:rsidRPr="000B7FD7" w14:paraId="6AC475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2DB4B6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1E8AB0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2874115842764</w:t>
            </w:r>
          </w:p>
        </w:tc>
        <w:tc>
          <w:tcPr>
            <w:tcW w:w="5345" w:type="dxa"/>
            <w:tcBorders>
              <w:top w:val="single" w:sz="4" w:space="0" w:color="auto"/>
              <w:bottom w:val="single" w:sz="4" w:space="0" w:color="auto"/>
            </w:tcBorders>
            <w:vAlign w:val="center"/>
          </w:tcPr>
          <w:p w14:paraId="65F5E1A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Piulite hexagon.semiprecise M 16 gr.5</w:t>
            </w:r>
          </w:p>
        </w:tc>
        <w:tc>
          <w:tcPr>
            <w:tcW w:w="1134" w:type="dxa"/>
            <w:tcBorders>
              <w:top w:val="single" w:sz="4" w:space="0" w:color="auto"/>
              <w:bottom w:val="single" w:sz="4" w:space="0" w:color="auto"/>
            </w:tcBorders>
            <w:vAlign w:val="center"/>
          </w:tcPr>
          <w:p w14:paraId="24DE2F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AE2D2F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8,0000</w:t>
            </w:r>
          </w:p>
        </w:tc>
      </w:tr>
      <w:tr w:rsidR="008503CF" w:rsidRPr="000B7FD7" w14:paraId="1FA2580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DE7D6C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2271E4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2320316202533</w:t>
            </w:r>
          </w:p>
        </w:tc>
        <w:tc>
          <w:tcPr>
            <w:tcW w:w="5345" w:type="dxa"/>
            <w:tcBorders>
              <w:top w:val="single" w:sz="4" w:space="0" w:color="auto"/>
              <w:bottom w:val="single" w:sz="4" w:space="0" w:color="auto"/>
            </w:tcBorders>
            <w:vAlign w:val="center"/>
          </w:tcPr>
          <w:p w14:paraId="01C26EE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Vaselina artificiala tehnica tip D</w:t>
            </w:r>
          </w:p>
        </w:tc>
        <w:tc>
          <w:tcPr>
            <w:tcW w:w="1134" w:type="dxa"/>
            <w:tcBorders>
              <w:top w:val="single" w:sz="4" w:space="0" w:color="auto"/>
              <w:bottom w:val="single" w:sz="4" w:space="0" w:color="auto"/>
            </w:tcBorders>
            <w:vAlign w:val="center"/>
          </w:tcPr>
          <w:p w14:paraId="1B2562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435D11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0,0400</w:t>
            </w:r>
          </w:p>
        </w:tc>
      </w:tr>
      <w:tr w:rsidR="008503CF" w:rsidRPr="000B7FD7" w14:paraId="2DA2ADF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218297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3FB65B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2513206622068</w:t>
            </w:r>
          </w:p>
        </w:tc>
        <w:tc>
          <w:tcPr>
            <w:tcW w:w="5345" w:type="dxa"/>
            <w:tcBorders>
              <w:top w:val="single" w:sz="4" w:space="0" w:color="auto"/>
              <w:bottom w:val="single" w:sz="4" w:space="0" w:color="auto"/>
            </w:tcBorders>
            <w:vAlign w:val="center"/>
          </w:tcPr>
          <w:p w14:paraId="3E78F84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Placa marsit m 40-250 x 2,0 mm</w:t>
            </w:r>
          </w:p>
        </w:tc>
        <w:tc>
          <w:tcPr>
            <w:tcW w:w="1134" w:type="dxa"/>
            <w:tcBorders>
              <w:top w:val="single" w:sz="4" w:space="0" w:color="auto"/>
              <w:bottom w:val="single" w:sz="4" w:space="0" w:color="auto"/>
            </w:tcBorders>
            <w:vAlign w:val="center"/>
          </w:tcPr>
          <w:p w14:paraId="41D90EB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F15427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0,1050</w:t>
            </w:r>
          </w:p>
        </w:tc>
      </w:tr>
      <w:tr w:rsidR="008503CF" w:rsidRPr="000B7FD7" w14:paraId="2F5A5DB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4F97A9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1E07E6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C5DC17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3D46EE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7AEFE31" w14:textId="77777777" w:rsidR="008503CF" w:rsidRPr="000B7FD7" w:rsidRDefault="008503CF" w:rsidP="007A7CAC">
            <w:pPr>
              <w:rPr>
                <w:rFonts w:eastAsia="MS Mincho"/>
                <w:sz w:val="16"/>
                <w:szCs w:val="16"/>
                <w:lang w:eastAsia="ja-JP"/>
              </w:rPr>
            </w:pPr>
          </w:p>
        </w:tc>
      </w:tr>
      <w:tr w:rsidR="008503CF" w:rsidRPr="005448BF" w14:paraId="1157CC8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8CA0CF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32</w:t>
            </w:r>
          </w:p>
        </w:tc>
        <w:tc>
          <w:tcPr>
            <w:tcW w:w="1107" w:type="dxa"/>
            <w:tcBorders>
              <w:top w:val="single" w:sz="4" w:space="0" w:color="auto"/>
              <w:bottom w:val="single" w:sz="4" w:space="0" w:color="auto"/>
            </w:tcBorders>
            <w:vAlign w:val="center"/>
          </w:tcPr>
          <w:p w14:paraId="3A61727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TfB04D1</w:t>
            </w:r>
          </w:p>
          <w:p w14:paraId="47714BA5"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06FE1E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Montarea pe conducta a flansei rotunde, cu git, pentru sudare in capul tevii sau a flansei oarbe, amplasata in canal la adincime de 1 m sau suprateran pina la 3 m avind diametrul nominal  Dn 65</w:t>
            </w:r>
          </w:p>
          <w:p w14:paraId="3F3ABA3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B0641D2"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4A17E277" w14:textId="314079E6"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18,0</w:t>
            </w:r>
          </w:p>
        </w:tc>
      </w:tr>
      <w:tr w:rsidR="008503CF" w:rsidRPr="000B7FD7" w14:paraId="0E6E6C1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04DC34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248BC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7214240021800</w:t>
            </w:r>
          </w:p>
        </w:tc>
        <w:tc>
          <w:tcPr>
            <w:tcW w:w="5345" w:type="dxa"/>
            <w:tcBorders>
              <w:top w:val="single" w:sz="4" w:space="0" w:color="auto"/>
              <w:bottom w:val="single" w:sz="4" w:space="0" w:color="auto"/>
            </w:tcBorders>
            <w:vAlign w:val="center"/>
          </w:tcPr>
          <w:p w14:paraId="6B86A25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Lacatus mecanic</w:t>
            </w:r>
          </w:p>
        </w:tc>
        <w:tc>
          <w:tcPr>
            <w:tcW w:w="1134" w:type="dxa"/>
            <w:tcBorders>
              <w:top w:val="single" w:sz="4" w:space="0" w:color="auto"/>
              <w:bottom w:val="single" w:sz="4" w:space="0" w:color="auto"/>
            </w:tcBorders>
            <w:vAlign w:val="center"/>
          </w:tcPr>
          <w:p w14:paraId="270F475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02FA23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0,5700</w:t>
            </w:r>
          </w:p>
        </w:tc>
      </w:tr>
      <w:tr w:rsidR="008503CF" w:rsidRPr="000B7FD7" w14:paraId="7F9331C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D34DDC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02E1DE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7212030022700</w:t>
            </w:r>
          </w:p>
        </w:tc>
        <w:tc>
          <w:tcPr>
            <w:tcW w:w="5345" w:type="dxa"/>
            <w:tcBorders>
              <w:top w:val="single" w:sz="4" w:space="0" w:color="auto"/>
              <w:bottom w:val="single" w:sz="4" w:space="0" w:color="auto"/>
            </w:tcBorders>
            <w:vAlign w:val="center"/>
          </w:tcPr>
          <w:p w14:paraId="743ECAC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Sudor</w:t>
            </w:r>
          </w:p>
        </w:tc>
        <w:tc>
          <w:tcPr>
            <w:tcW w:w="1134" w:type="dxa"/>
            <w:tcBorders>
              <w:top w:val="single" w:sz="4" w:space="0" w:color="auto"/>
              <w:bottom w:val="single" w:sz="4" w:space="0" w:color="auto"/>
            </w:tcBorders>
            <w:vAlign w:val="center"/>
          </w:tcPr>
          <w:p w14:paraId="27F587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15B889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0,5700</w:t>
            </w:r>
          </w:p>
        </w:tc>
      </w:tr>
      <w:tr w:rsidR="008503CF" w:rsidRPr="000B7FD7" w14:paraId="4C2F76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CE9E9A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4B65CD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287527440000065</w:t>
            </w:r>
          </w:p>
        </w:tc>
        <w:tc>
          <w:tcPr>
            <w:tcW w:w="5345" w:type="dxa"/>
            <w:tcBorders>
              <w:top w:val="single" w:sz="4" w:space="0" w:color="auto"/>
              <w:bottom w:val="single" w:sz="4" w:space="0" w:color="auto"/>
            </w:tcBorders>
            <w:vAlign w:val="center"/>
          </w:tcPr>
          <w:p w14:paraId="2314EA3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 xml:space="preserve">Flansa rotunda din otel </w:t>
            </w:r>
            <w:r w:rsidRPr="000B7FD7">
              <w:rPr>
                <w:rFonts w:eastAsia="MS Mincho"/>
                <w:sz w:val="16"/>
                <w:szCs w:val="16"/>
                <w:lang w:eastAsia="ja-JP"/>
              </w:rPr>
              <w:t>Ду</w:t>
            </w:r>
            <w:r w:rsidRPr="000B7FD7">
              <w:rPr>
                <w:rFonts w:eastAsia="MS Mincho"/>
                <w:sz w:val="16"/>
                <w:szCs w:val="16"/>
                <w:lang w:val="en-US" w:eastAsia="ja-JP"/>
              </w:rPr>
              <w:t xml:space="preserve"> 65 </w:t>
            </w:r>
          </w:p>
        </w:tc>
        <w:tc>
          <w:tcPr>
            <w:tcW w:w="1134" w:type="dxa"/>
            <w:tcBorders>
              <w:top w:val="single" w:sz="4" w:space="0" w:color="auto"/>
              <w:bottom w:val="single" w:sz="4" w:space="0" w:color="auto"/>
            </w:tcBorders>
            <w:vAlign w:val="center"/>
          </w:tcPr>
          <w:p w14:paraId="746A23B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6E8CDE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8A02F1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3E0E73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612C1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2735725901259</w:t>
            </w:r>
          </w:p>
        </w:tc>
        <w:tc>
          <w:tcPr>
            <w:tcW w:w="5345" w:type="dxa"/>
            <w:tcBorders>
              <w:top w:val="single" w:sz="4" w:space="0" w:color="auto"/>
              <w:bottom w:val="single" w:sz="4" w:space="0" w:color="auto"/>
            </w:tcBorders>
            <w:vAlign w:val="center"/>
          </w:tcPr>
          <w:p w14:paraId="489B347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Electrod sud.otel e43.2     2 x 350 inv.supert</w:t>
            </w:r>
          </w:p>
        </w:tc>
        <w:tc>
          <w:tcPr>
            <w:tcW w:w="1134" w:type="dxa"/>
            <w:tcBorders>
              <w:top w:val="single" w:sz="4" w:space="0" w:color="auto"/>
              <w:bottom w:val="single" w:sz="4" w:space="0" w:color="auto"/>
            </w:tcBorders>
            <w:vAlign w:val="center"/>
          </w:tcPr>
          <w:p w14:paraId="0538F0E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47DC94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30B290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3C68E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C90C8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2411115904512</w:t>
            </w:r>
          </w:p>
        </w:tc>
        <w:tc>
          <w:tcPr>
            <w:tcW w:w="5345" w:type="dxa"/>
            <w:tcBorders>
              <w:top w:val="single" w:sz="4" w:space="0" w:color="auto"/>
              <w:bottom w:val="single" w:sz="4" w:space="0" w:color="auto"/>
            </w:tcBorders>
            <w:vAlign w:val="center"/>
          </w:tcPr>
          <w:p w14:paraId="495EF56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Oxigen tehnic gazos S2031</w:t>
            </w:r>
          </w:p>
        </w:tc>
        <w:tc>
          <w:tcPr>
            <w:tcW w:w="1134" w:type="dxa"/>
            <w:tcBorders>
              <w:top w:val="single" w:sz="4" w:space="0" w:color="auto"/>
              <w:bottom w:val="single" w:sz="4" w:space="0" w:color="auto"/>
            </w:tcBorders>
            <w:vAlign w:val="center"/>
          </w:tcPr>
          <w:p w14:paraId="5AFA169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474156F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0,2060</w:t>
            </w:r>
          </w:p>
        </w:tc>
      </w:tr>
      <w:tr w:rsidR="008503CF" w:rsidRPr="000B7FD7" w14:paraId="50000A9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D5F97D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750ABD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1711317306661</w:t>
            </w:r>
          </w:p>
        </w:tc>
        <w:tc>
          <w:tcPr>
            <w:tcW w:w="5345" w:type="dxa"/>
            <w:tcBorders>
              <w:top w:val="single" w:sz="4" w:space="0" w:color="auto"/>
              <w:bottom w:val="single" w:sz="4" w:space="0" w:color="auto"/>
            </w:tcBorders>
            <w:vAlign w:val="center"/>
          </w:tcPr>
          <w:p w14:paraId="1CDCE1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Bumbac de sters</w:t>
            </w:r>
          </w:p>
        </w:tc>
        <w:tc>
          <w:tcPr>
            <w:tcW w:w="1134" w:type="dxa"/>
            <w:tcBorders>
              <w:top w:val="single" w:sz="4" w:space="0" w:color="auto"/>
              <w:bottom w:val="single" w:sz="4" w:space="0" w:color="auto"/>
            </w:tcBorders>
            <w:vAlign w:val="center"/>
          </w:tcPr>
          <w:p w14:paraId="60D5CD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548AC2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2A210D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CA3EB5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78885A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2681116001329</w:t>
            </w:r>
          </w:p>
        </w:tc>
        <w:tc>
          <w:tcPr>
            <w:tcW w:w="5345" w:type="dxa"/>
            <w:tcBorders>
              <w:top w:val="single" w:sz="4" w:space="0" w:color="auto"/>
              <w:bottom w:val="single" w:sz="4" w:space="0" w:color="auto"/>
            </w:tcBorders>
            <w:vAlign w:val="center"/>
          </w:tcPr>
          <w:p w14:paraId="3B7C4D1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Piatra poliz.cil.deg.electro 99% 225 x 60 x 40 liant.cer</w:t>
            </w:r>
          </w:p>
        </w:tc>
        <w:tc>
          <w:tcPr>
            <w:tcW w:w="1134" w:type="dxa"/>
            <w:tcBorders>
              <w:top w:val="single" w:sz="4" w:space="0" w:color="auto"/>
              <w:bottom w:val="single" w:sz="4" w:space="0" w:color="auto"/>
            </w:tcBorders>
            <w:vAlign w:val="center"/>
          </w:tcPr>
          <w:p w14:paraId="2AA5EA4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A1A9DB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3733A01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1199F9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F0D6FE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218BB6C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07EFEEC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AA7ECC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0,0400</w:t>
            </w:r>
          </w:p>
        </w:tc>
      </w:tr>
      <w:tr w:rsidR="008503CF" w:rsidRPr="000B7FD7" w14:paraId="2BAA870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291F16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3E765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2320146200755</w:t>
            </w:r>
          </w:p>
        </w:tc>
        <w:tc>
          <w:tcPr>
            <w:tcW w:w="5345" w:type="dxa"/>
            <w:tcBorders>
              <w:top w:val="single" w:sz="4" w:space="0" w:color="auto"/>
              <w:bottom w:val="single" w:sz="4" w:space="0" w:color="auto"/>
            </w:tcBorders>
            <w:vAlign w:val="center"/>
          </w:tcPr>
          <w:p w14:paraId="1F3CDBB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Petrol distilat tip 0/200 NP-NID 767</w:t>
            </w:r>
          </w:p>
        </w:tc>
        <w:tc>
          <w:tcPr>
            <w:tcW w:w="1134" w:type="dxa"/>
            <w:tcBorders>
              <w:top w:val="single" w:sz="4" w:space="0" w:color="auto"/>
              <w:bottom w:val="single" w:sz="4" w:space="0" w:color="auto"/>
            </w:tcBorders>
            <w:vAlign w:val="center"/>
          </w:tcPr>
          <w:p w14:paraId="7CC6711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w:t>
            </w:r>
          </w:p>
        </w:tc>
        <w:tc>
          <w:tcPr>
            <w:tcW w:w="1134" w:type="dxa"/>
            <w:tcBorders>
              <w:top w:val="single" w:sz="4" w:space="0" w:color="auto"/>
              <w:bottom w:val="single" w:sz="4" w:space="0" w:color="auto"/>
            </w:tcBorders>
            <w:vAlign w:val="center"/>
          </w:tcPr>
          <w:p w14:paraId="63ED8F9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3F7AF2B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80AABA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C66E6A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2413547308164</w:t>
            </w:r>
          </w:p>
        </w:tc>
        <w:tc>
          <w:tcPr>
            <w:tcW w:w="5345" w:type="dxa"/>
            <w:tcBorders>
              <w:top w:val="single" w:sz="4" w:space="0" w:color="auto"/>
              <w:bottom w:val="single" w:sz="4" w:space="0" w:color="auto"/>
            </w:tcBorders>
            <w:vAlign w:val="center"/>
          </w:tcPr>
          <w:p w14:paraId="72AC549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vAlign w:val="center"/>
          </w:tcPr>
          <w:p w14:paraId="5836D5B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AB2913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0,1030</w:t>
            </w:r>
          </w:p>
        </w:tc>
      </w:tr>
      <w:tr w:rsidR="008503CF" w:rsidRPr="000B7FD7" w14:paraId="7D500F2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ABDD4E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F9DA93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3110320002304</w:t>
            </w:r>
          </w:p>
        </w:tc>
        <w:tc>
          <w:tcPr>
            <w:tcW w:w="5345" w:type="dxa"/>
            <w:tcBorders>
              <w:top w:val="single" w:sz="4" w:space="0" w:color="auto"/>
              <w:bottom w:val="single" w:sz="4" w:space="0" w:color="auto"/>
            </w:tcBorders>
            <w:vAlign w:val="center"/>
          </w:tcPr>
          <w:p w14:paraId="2E7264A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electrogen mobil motor ardere interna de 20-39 kva</w:t>
            </w:r>
          </w:p>
        </w:tc>
        <w:tc>
          <w:tcPr>
            <w:tcW w:w="1134" w:type="dxa"/>
            <w:tcBorders>
              <w:top w:val="single" w:sz="4" w:space="0" w:color="auto"/>
              <w:bottom w:val="single" w:sz="4" w:space="0" w:color="auto"/>
            </w:tcBorders>
            <w:vAlign w:val="center"/>
          </w:tcPr>
          <w:p w14:paraId="758C05D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17C8617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0,4500</w:t>
            </w:r>
          </w:p>
        </w:tc>
      </w:tr>
      <w:tr w:rsidR="008503CF" w:rsidRPr="000B7FD7" w14:paraId="64FAAD0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6183B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F05C5F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2912340002506</w:t>
            </w:r>
          </w:p>
        </w:tc>
        <w:tc>
          <w:tcPr>
            <w:tcW w:w="5345" w:type="dxa"/>
            <w:tcBorders>
              <w:top w:val="single" w:sz="4" w:space="0" w:color="auto"/>
              <w:bottom w:val="single" w:sz="4" w:space="0" w:color="auto"/>
            </w:tcBorders>
            <w:vAlign w:val="center"/>
          </w:tcPr>
          <w:p w14:paraId="2B89469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Motocompresor mobil de joasa presiune, debit 2,0 - 3,9 mc/min</w:t>
            </w:r>
          </w:p>
        </w:tc>
        <w:tc>
          <w:tcPr>
            <w:tcW w:w="1134" w:type="dxa"/>
            <w:tcBorders>
              <w:top w:val="single" w:sz="4" w:space="0" w:color="auto"/>
              <w:bottom w:val="single" w:sz="4" w:space="0" w:color="auto"/>
            </w:tcBorders>
            <w:vAlign w:val="center"/>
          </w:tcPr>
          <w:p w14:paraId="4C65D3D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797DAA4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32BE0DC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FCCBEC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CBFE54E"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8CCDBD9"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61AC6B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C45F468" w14:textId="77777777" w:rsidR="008503CF" w:rsidRPr="000B7FD7" w:rsidRDefault="008503CF" w:rsidP="007A7CAC">
            <w:pPr>
              <w:rPr>
                <w:rFonts w:eastAsia="MS Mincho"/>
                <w:sz w:val="16"/>
                <w:szCs w:val="16"/>
                <w:lang w:eastAsia="ja-JP"/>
              </w:rPr>
            </w:pPr>
          </w:p>
        </w:tc>
      </w:tr>
      <w:tr w:rsidR="008503CF" w:rsidRPr="005448BF" w14:paraId="62688F7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23568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33</w:t>
            </w:r>
          </w:p>
        </w:tc>
        <w:tc>
          <w:tcPr>
            <w:tcW w:w="1107" w:type="dxa"/>
            <w:tcBorders>
              <w:top w:val="single" w:sz="4" w:space="0" w:color="auto"/>
              <w:bottom w:val="single" w:sz="4" w:space="0" w:color="auto"/>
            </w:tcBorders>
            <w:vAlign w:val="center"/>
          </w:tcPr>
          <w:p w14:paraId="26BB143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TfB02C1</w:t>
            </w:r>
          </w:p>
          <w:p w14:paraId="720465E3"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DC5ADB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Montarea robinetului cu sertar, cu ventil sau clapeta de retinere din otel sau fonta de pina la Pn 40, in canal, la o adincime de 1m sau suprateran pina la 3 m avind diametrul nominal Dn 65</w:t>
            </w:r>
          </w:p>
          <w:p w14:paraId="13A6809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59F7698"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1959457" w14:textId="39168BF0"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7,0</w:t>
            </w:r>
          </w:p>
        </w:tc>
      </w:tr>
      <w:tr w:rsidR="008503CF" w:rsidRPr="000B7FD7" w14:paraId="4282886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054BB7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DA8DD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7214240021800</w:t>
            </w:r>
          </w:p>
        </w:tc>
        <w:tc>
          <w:tcPr>
            <w:tcW w:w="5345" w:type="dxa"/>
            <w:tcBorders>
              <w:top w:val="single" w:sz="4" w:space="0" w:color="auto"/>
              <w:bottom w:val="single" w:sz="4" w:space="0" w:color="auto"/>
            </w:tcBorders>
            <w:vAlign w:val="center"/>
          </w:tcPr>
          <w:p w14:paraId="42531C2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Lacatus mecanic</w:t>
            </w:r>
          </w:p>
        </w:tc>
        <w:tc>
          <w:tcPr>
            <w:tcW w:w="1134" w:type="dxa"/>
            <w:tcBorders>
              <w:top w:val="single" w:sz="4" w:space="0" w:color="auto"/>
              <w:bottom w:val="single" w:sz="4" w:space="0" w:color="auto"/>
            </w:tcBorders>
            <w:vAlign w:val="center"/>
          </w:tcPr>
          <w:p w14:paraId="096BF3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D7AFE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1,5000</w:t>
            </w:r>
          </w:p>
        </w:tc>
      </w:tr>
      <w:tr w:rsidR="008503CF" w:rsidRPr="000B7FD7" w14:paraId="2D38167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4B7ED0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F0DDB7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Задвижка Ду 65</w:t>
            </w:r>
          </w:p>
        </w:tc>
        <w:tc>
          <w:tcPr>
            <w:tcW w:w="5345" w:type="dxa"/>
            <w:tcBorders>
              <w:top w:val="single" w:sz="4" w:space="0" w:color="auto"/>
              <w:bottom w:val="single" w:sz="4" w:space="0" w:color="auto"/>
            </w:tcBorders>
            <w:vAlign w:val="center"/>
          </w:tcPr>
          <w:p w14:paraId="11A8887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Задвижка ДУ 65 </w:t>
            </w:r>
          </w:p>
        </w:tc>
        <w:tc>
          <w:tcPr>
            <w:tcW w:w="1134" w:type="dxa"/>
            <w:tcBorders>
              <w:top w:val="single" w:sz="4" w:space="0" w:color="auto"/>
              <w:bottom w:val="single" w:sz="4" w:space="0" w:color="auto"/>
            </w:tcBorders>
            <w:vAlign w:val="center"/>
          </w:tcPr>
          <w:p w14:paraId="098743B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53CEC0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BAA331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C1F2F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A921E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2874115818438</w:t>
            </w:r>
          </w:p>
        </w:tc>
        <w:tc>
          <w:tcPr>
            <w:tcW w:w="5345" w:type="dxa"/>
            <w:tcBorders>
              <w:top w:val="single" w:sz="4" w:space="0" w:color="auto"/>
              <w:bottom w:val="single" w:sz="4" w:space="0" w:color="auto"/>
            </w:tcBorders>
            <w:vAlign w:val="center"/>
          </w:tcPr>
          <w:p w14:paraId="12A7419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Surub cu cap hexagonal precis M 16 x 70 gr.5,8</w:t>
            </w:r>
          </w:p>
        </w:tc>
        <w:tc>
          <w:tcPr>
            <w:tcW w:w="1134" w:type="dxa"/>
            <w:tcBorders>
              <w:top w:val="single" w:sz="4" w:space="0" w:color="auto"/>
              <w:bottom w:val="single" w:sz="4" w:space="0" w:color="auto"/>
            </w:tcBorders>
            <w:vAlign w:val="center"/>
          </w:tcPr>
          <w:p w14:paraId="358C75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87C17C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16,0000</w:t>
            </w:r>
          </w:p>
        </w:tc>
      </w:tr>
      <w:tr w:rsidR="008503CF" w:rsidRPr="000B7FD7" w14:paraId="7DE3DC3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B760F5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B3708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2874115842764</w:t>
            </w:r>
          </w:p>
        </w:tc>
        <w:tc>
          <w:tcPr>
            <w:tcW w:w="5345" w:type="dxa"/>
            <w:tcBorders>
              <w:top w:val="single" w:sz="4" w:space="0" w:color="auto"/>
              <w:bottom w:val="single" w:sz="4" w:space="0" w:color="auto"/>
            </w:tcBorders>
            <w:vAlign w:val="center"/>
          </w:tcPr>
          <w:p w14:paraId="595FEAC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Piulite hexagon.semiprecise M 16 gr.5</w:t>
            </w:r>
          </w:p>
        </w:tc>
        <w:tc>
          <w:tcPr>
            <w:tcW w:w="1134" w:type="dxa"/>
            <w:tcBorders>
              <w:top w:val="single" w:sz="4" w:space="0" w:color="auto"/>
              <w:bottom w:val="single" w:sz="4" w:space="0" w:color="auto"/>
            </w:tcBorders>
            <w:vAlign w:val="center"/>
          </w:tcPr>
          <w:p w14:paraId="4FBFE36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F850A2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16,0000</w:t>
            </w:r>
          </w:p>
        </w:tc>
      </w:tr>
      <w:tr w:rsidR="008503CF" w:rsidRPr="000B7FD7" w14:paraId="79AE75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984774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9E0F9A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2320316202533</w:t>
            </w:r>
          </w:p>
        </w:tc>
        <w:tc>
          <w:tcPr>
            <w:tcW w:w="5345" w:type="dxa"/>
            <w:tcBorders>
              <w:top w:val="single" w:sz="4" w:space="0" w:color="auto"/>
              <w:bottom w:val="single" w:sz="4" w:space="0" w:color="auto"/>
            </w:tcBorders>
            <w:vAlign w:val="center"/>
          </w:tcPr>
          <w:p w14:paraId="26D7004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Vaselina artificiala tehnica tip D</w:t>
            </w:r>
          </w:p>
        </w:tc>
        <w:tc>
          <w:tcPr>
            <w:tcW w:w="1134" w:type="dxa"/>
            <w:tcBorders>
              <w:top w:val="single" w:sz="4" w:space="0" w:color="auto"/>
              <w:bottom w:val="single" w:sz="4" w:space="0" w:color="auto"/>
            </w:tcBorders>
            <w:vAlign w:val="center"/>
          </w:tcPr>
          <w:p w14:paraId="2132272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C1556C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0,0480</w:t>
            </w:r>
          </w:p>
        </w:tc>
      </w:tr>
      <w:tr w:rsidR="008503CF" w:rsidRPr="000B7FD7" w14:paraId="6E9C43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4D4B5C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F4E36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2513206622068</w:t>
            </w:r>
          </w:p>
        </w:tc>
        <w:tc>
          <w:tcPr>
            <w:tcW w:w="5345" w:type="dxa"/>
            <w:tcBorders>
              <w:top w:val="single" w:sz="4" w:space="0" w:color="auto"/>
              <w:bottom w:val="single" w:sz="4" w:space="0" w:color="auto"/>
            </w:tcBorders>
            <w:vAlign w:val="center"/>
          </w:tcPr>
          <w:p w14:paraId="568561B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Placa marsit m 40-250 x 2,0 mm</w:t>
            </w:r>
          </w:p>
        </w:tc>
        <w:tc>
          <w:tcPr>
            <w:tcW w:w="1134" w:type="dxa"/>
            <w:tcBorders>
              <w:top w:val="single" w:sz="4" w:space="0" w:color="auto"/>
              <w:bottom w:val="single" w:sz="4" w:space="0" w:color="auto"/>
            </w:tcBorders>
            <w:vAlign w:val="center"/>
          </w:tcPr>
          <w:p w14:paraId="56018E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4C898D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0,1260</w:t>
            </w:r>
          </w:p>
        </w:tc>
      </w:tr>
      <w:tr w:rsidR="008503CF" w:rsidRPr="000B7FD7" w14:paraId="7950D23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BD0A5F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E7BDFA8"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13FEB4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C32B67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08E2C93" w14:textId="77777777" w:rsidR="008503CF" w:rsidRPr="000B7FD7" w:rsidRDefault="008503CF" w:rsidP="007A7CAC">
            <w:pPr>
              <w:rPr>
                <w:rFonts w:eastAsia="MS Mincho"/>
                <w:sz w:val="16"/>
                <w:szCs w:val="16"/>
                <w:lang w:eastAsia="ja-JP"/>
              </w:rPr>
            </w:pPr>
          </w:p>
        </w:tc>
      </w:tr>
      <w:tr w:rsidR="008503CF" w:rsidRPr="005448BF" w14:paraId="60002EC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C9DD83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34</w:t>
            </w:r>
          </w:p>
        </w:tc>
        <w:tc>
          <w:tcPr>
            <w:tcW w:w="1107" w:type="dxa"/>
            <w:tcBorders>
              <w:top w:val="single" w:sz="4" w:space="0" w:color="auto"/>
              <w:bottom w:val="single" w:sz="4" w:space="0" w:color="auto"/>
            </w:tcBorders>
            <w:vAlign w:val="center"/>
          </w:tcPr>
          <w:p w14:paraId="3E7C3AB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SA35B</w:t>
            </w:r>
          </w:p>
          <w:p w14:paraId="3EE4CFE0"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B079EF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Fitinguri din fonta maleabila, montate prin insurubare la tevi din otel pentru instalatii zincate,la coloane pentru hidranti interiori, teava avind diametrul de 2 1/2"  </w:t>
            </w:r>
            <w:r w:rsidRPr="005448BF">
              <w:rPr>
                <w:rFonts w:eastAsia="MS Mincho"/>
                <w:b/>
                <w:bCs/>
                <w:sz w:val="16"/>
                <w:szCs w:val="16"/>
                <w:lang w:eastAsia="ja-JP"/>
              </w:rPr>
              <w:t>Переход</w:t>
            </w:r>
            <w:r w:rsidRPr="005448BF">
              <w:rPr>
                <w:rFonts w:eastAsia="MS Mincho"/>
                <w:b/>
                <w:bCs/>
                <w:sz w:val="16"/>
                <w:szCs w:val="16"/>
                <w:lang w:val="en-US" w:eastAsia="ja-JP"/>
              </w:rPr>
              <w:t xml:space="preserve"> </w:t>
            </w:r>
            <w:r w:rsidRPr="005448BF">
              <w:rPr>
                <w:rFonts w:eastAsia="MS Mincho"/>
                <w:b/>
                <w:bCs/>
                <w:sz w:val="16"/>
                <w:szCs w:val="16"/>
                <w:lang w:eastAsia="ja-JP"/>
              </w:rPr>
              <w:t>антивибрационный</w:t>
            </w:r>
            <w:r w:rsidRPr="005448BF">
              <w:rPr>
                <w:rFonts w:eastAsia="MS Mincho"/>
                <w:b/>
                <w:bCs/>
                <w:sz w:val="16"/>
                <w:szCs w:val="16"/>
                <w:lang w:val="en-US" w:eastAsia="ja-JP"/>
              </w:rPr>
              <w:t xml:space="preserve"> </w:t>
            </w:r>
            <w:r w:rsidRPr="005448BF">
              <w:rPr>
                <w:rFonts w:eastAsia="MS Mincho"/>
                <w:b/>
                <w:bCs/>
                <w:sz w:val="16"/>
                <w:szCs w:val="16"/>
                <w:lang w:eastAsia="ja-JP"/>
              </w:rPr>
              <w:t>Ду</w:t>
            </w:r>
            <w:r w:rsidRPr="005448BF">
              <w:rPr>
                <w:rFonts w:eastAsia="MS Mincho"/>
                <w:b/>
                <w:bCs/>
                <w:sz w:val="16"/>
                <w:szCs w:val="16"/>
                <w:lang w:val="en-US" w:eastAsia="ja-JP"/>
              </w:rPr>
              <w:t xml:space="preserve"> 65</w:t>
            </w:r>
          </w:p>
          <w:p w14:paraId="1E6A345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(cinepa fuior, grund miniu)=1,0100</w:t>
            </w:r>
          </w:p>
          <w:p w14:paraId="6B6783F6"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7D3E6CB3"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EDD0470" w14:textId="20450424"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2,0</w:t>
            </w:r>
          </w:p>
        </w:tc>
      </w:tr>
      <w:tr w:rsidR="008503CF" w:rsidRPr="000B7FD7" w14:paraId="6AFA19E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21060D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95EEC7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9A1A5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967AE7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99D19F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0,9800</w:t>
            </w:r>
          </w:p>
        </w:tc>
      </w:tr>
      <w:tr w:rsidR="008503CF" w:rsidRPr="000B7FD7" w14:paraId="015B40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7C0B8D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77EF42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антивибрационный 1.1/2</w:t>
            </w:r>
          </w:p>
        </w:tc>
        <w:tc>
          <w:tcPr>
            <w:tcW w:w="5345" w:type="dxa"/>
            <w:tcBorders>
              <w:top w:val="single" w:sz="4" w:space="0" w:color="auto"/>
              <w:bottom w:val="single" w:sz="4" w:space="0" w:color="auto"/>
            </w:tcBorders>
            <w:vAlign w:val="center"/>
          </w:tcPr>
          <w:p w14:paraId="3C6A62C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Переход антивибрационный 1.1/2"</w:t>
            </w:r>
          </w:p>
        </w:tc>
        <w:tc>
          <w:tcPr>
            <w:tcW w:w="1134" w:type="dxa"/>
            <w:tcBorders>
              <w:top w:val="single" w:sz="4" w:space="0" w:color="auto"/>
              <w:bottom w:val="single" w:sz="4" w:space="0" w:color="auto"/>
            </w:tcBorders>
            <w:vAlign w:val="center"/>
          </w:tcPr>
          <w:p w14:paraId="585C2C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324444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938BF0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4D804E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E41864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1714227322940</w:t>
            </w:r>
          </w:p>
        </w:tc>
        <w:tc>
          <w:tcPr>
            <w:tcW w:w="5345" w:type="dxa"/>
            <w:tcBorders>
              <w:top w:val="single" w:sz="4" w:space="0" w:color="auto"/>
              <w:bottom w:val="single" w:sz="4" w:space="0" w:color="auto"/>
            </w:tcBorders>
            <w:vAlign w:val="center"/>
          </w:tcPr>
          <w:p w14:paraId="02C883F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Cinepa fuior</w:t>
            </w:r>
          </w:p>
        </w:tc>
        <w:tc>
          <w:tcPr>
            <w:tcW w:w="1134" w:type="dxa"/>
            <w:tcBorders>
              <w:top w:val="single" w:sz="4" w:space="0" w:color="auto"/>
              <w:bottom w:val="single" w:sz="4" w:space="0" w:color="auto"/>
            </w:tcBorders>
            <w:vAlign w:val="center"/>
          </w:tcPr>
          <w:p w14:paraId="617C08E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E6DE6B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22DD7B4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105C44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547322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2430116100798</w:t>
            </w:r>
          </w:p>
        </w:tc>
        <w:tc>
          <w:tcPr>
            <w:tcW w:w="5345" w:type="dxa"/>
            <w:tcBorders>
              <w:top w:val="single" w:sz="4" w:space="0" w:color="auto"/>
              <w:bottom w:val="single" w:sz="4" w:space="0" w:color="auto"/>
            </w:tcBorders>
            <w:vAlign w:val="center"/>
          </w:tcPr>
          <w:p w14:paraId="075CE18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Grund, ulei anticoroziv</w:t>
            </w:r>
          </w:p>
        </w:tc>
        <w:tc>
          <w:tcPr>
            <w:tcW w:w="1134" w:type="dxa"/>
            <w:tcBorders>
              <w:top w:val="single" w:sz="4" w:space="0" w:color="auto"/>
              <w:bottom w:val="single" w:sz="4" w:space="0" w:color="auto"/>
            </w:tcBorders>
            <w:vAlign w:val="center"/>
          </w:tcPr>
          <w:p w14:paraId="114407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9CF5AD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0,1140</w:t>
            </w:r>
          </w:p>
        </w:tc>
      </w:tr>
      <w:tr w:rsidR="008503CF" w:rsidRPr="000B7FD7" w14:paraId="23760AB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5CFD04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075FA1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907934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2A9E5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ADA4AD7" w14:textId="77777777" w:rsidR="008503CF" w:rsidRPr="000B7FD7" w:rsidRDefault="008503CF" w:rsidP="007A7CAC">
            <w:pPr>
              <w:rPr>
                <w:rFonts w:eastAsia="MS Mincho"/>
                <w:sz w:val="16"/>
                <w:szCs w:val="16"/>
                <w:lang w:eastAsia="ja-JP"/>
              </w:rPr>
            </w:pPr>
          </w:p>
        </w:tc>
      </w:tr>
      <w:tr w:rsidR="008503CF" w:rsidRPr="005448BF" w14:paraId="6116EBC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286355A"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35</w:t>
            </w:r>
          </w:p>
        </w:tc>
        <w:tc>
          <w:tcPr>
            <w:tcW w:w="1107" w:type="dxa"/>
            <w:tcBorders>
              <w:top w:val="single" w:sz="4" w:space="0" w:color="auto"/>
              <w:bottom w:val="single" w:sz="4" w:space="0" w:color="auto"/>
            </w:tcBorders>
            <w:vAlign w:val="center"/>
          </w:tcPr>
          <w:p w14:paraId="71B95E8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SD12A</w:t>
            </w:r>
          </w:p>
          <w:p w14:paraId="6F6BB6DC"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252FCA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Supapa de siguranta cu pirghie si contragreutate, pentru racordarea cu mufe filetate, avind diametrul  1/2" ( clapeta  unic  sens  D15 )</w:t>
            </w:r>
          </w:p>
          <w:p w14:paraId="14B3475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(cinepa fuior, grund miniu de plumb etc)=1,0200</w:t>
            </w:r>
          </w:p>
          <w:p w14:paraId="3CC4C90B"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64618F2C"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DBE8592" w14:textId="68ED133C"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2,0</w:t>
            </w:r>
          </w:p>
        </w:tc>
      </w:tr>
      <w:tr w:rsidR="008503CF" w:rsidRPr="000B7FD7" w14:paraId="11EDBF1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7613FC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8D7F45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FC528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9A4767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561545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0,1800</w:t>
            </w:r>
          </w:p>
        </w:tc>
      </w:tr>
      <w:tr w:rsidR="008503CF" w:rsidRPr="000B7FD7" w14:paraId="6B1EF7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C97AC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477E37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291312420421015</w:t>
            </w:r>
          </w:p>
        </w:tc>
        <w:tc>
          <w:tcPr>
            <w:tcW w:w="5345" w:type="dxa"/>
            <w:tcBorders>
              <w:top w:val="single" w:sz="4" w:space="0" w:color="auto"/>
              <w:bottom w:val="single" w:sz="4" w:space="0" w:color="auto"/>
            </w:tcBorders>
            <w:vAlign w:val="center"/>
          </w:tcPr>
          <w:p w14:paraId="565DDE1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Supapa de siguranta cu pirghie si contragreutate  ( clapeta  unic  sens  D15 )</w:t>
            </w:r>
          </w:p>
        </w:tc>
        <w:tc>
          <w:tcPr>
            <w:tcW w:w="1134" w:type="dxa"/>
            <w:tcBorders>
              <w:top w:val="single" w:sz="4" w:space="0" w:color="auto"/>
              <w:bottom w:val="single" w:sz="4" w:space="0" w:color="auto"/>
            </w:tcBorders>
            <w:vAlign w:val="center"/>
          </w:tcPr>
          <w:p w14:paraId="6A1CEE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2F63A1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5E420D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DFA27D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0D82287"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EB15555"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42371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ED4699B" w14:textId="77777777" w:rsidR="008503CF" w:rsidRPr="000B7FD7" w:rsidRDefault="008503CF" w:rsidP="007A7CAC">
            <w:pPr>
              <w:rPr>
                <w:rFonts w:eastAsia="MS Mincho"/>
                <w:sz w:val="16"/>
                <w:szCs w:val="16"/>
                <w:lang w:eastAsia="ja-JP"/>
              </w:rPr>
            </w:pPr>
          </w:p>
        </w:tc>
      </w:tr>
      <w:tr w:rsidR="008503CF" w:rsidRPr="005448BF" w14:paraId="15700FD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BCDE26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36</w:t>
            </w:r>
          </w:p>
        </w:tc>
        <w:tc>
          <w:tcPr>
            <w:tcW w:w="1107" w:type="dxa"/>
            <w:tcBorders>
              <w:top w:val="single" w:sz="4" w:space="0" w:color="auto"/>
              <w:bottom w:val="single" w:sz="4" w:space="0" w:color="auto"/>
            </w:tcBorders>
            <w:vAlign w:val="center"/>
          </w:tcPr>
          <w:p w14:paraId="6472752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SD12A</w:t>
            </w:r>
          </w:p>
          <w:p w14:paraId="160487A6"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6D4AD2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Supapa de siguranta cu pirghie si contragreutate, pentru racordarea cu mufe filetate, avind diametrul  1/2" ( clapeta  unic  sens  D25 )</w:t>
            </w:r>
          </w:p>
          <w:p w14:paraId="6804177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(cinepa fuior, grund miniu de plumb etc)=1,0200</w:t>
            </w:r>
          </w:p>
          <w:p w14:paraId="00064AEB"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C74BC71"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56DEED3" w14:textId="74AF8D1D"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1,0</w:t>
            </w:r>
          </w:p>
        </w:tc>
      </w:tr>
      <w:tr w:rsidR="008503CF" w:rsidRPr="000B7FD7" w14:paraId="7B68036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71D07E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FC5A78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CB8A1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22286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19BA72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0,1800</w:t>
            </w:r>
          </w:p>
        </w:tc>
      </w:tr>
      <w:tr w:rsidR="008503CF" w:rsidRPr="000B7FD7" w14:paraId="38B51EF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057022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4FA382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291312420421025</w:t>
            </w:r>
          </w:p>
        </w:tc>
        <w:tc>
          <w:tcPr>
            <w:tcW w:w="5345" w:type="dxa"/>
            <w:tcBorders>
              <w:top w:val="single" w:sz="4" w:space="0" w:color="auto"/>
              <w:bottom w:val="single" w:sz="4" w:space="0" w:color="auto"/>
            </w:tcBorders>
            <w:vAlign w:val="center"/>
          </w:tcPr>
          <w:p w14:paraId="0E4933E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Supapa de siguranta cu pirghie si contragreutate  ( clapeta  unic  sens  D25 )</w:t>
            </w:r>
          </w:p>
        </w:tc>
        <w:tc>
          <w:tcPr>
            <w:tcW w:w="1134" w:type="dxa"/>
            <w:tcBorders>
              <w:top w:val="single" w:sz="4" w:space="0" w:color="auto"/>
              <w:bottom w:val="single" w:sz="4" w:space="0" w:color="auto"/>
            </w:tcBorders>
            <w:vAlign w:val="center"/>
          </w:tcPr>
          <w:p w14:paraId="2958981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46D01B5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3445C54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7728F9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0FBC98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67038C8"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A3F359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5F788BE" w14:textId="77777777" w:rsidR="008503CF" w:rsidRPr="000B7FD7" w:rsidRDefault="008503CF" w:rsidP="007A7CAC">
            <w:pPr>
              <w:rPr>
                <w:rFonts w:eastAsia="MS Mincho"/>
                <w:sz w:val="16"/>
                <w:szCs w:val="16"/>
                <w:lang w:eastAsia="ja-JP"/>
              </w:rPr>
            </w:pPr>
          </w:p>
        </w:tc>
      </w:tr>
      <w:tr w:rsidR="008503CF" w:rsidRPr="005448BF" w14:paraId="21EF124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3AE102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37</w:t>
            </w:r>
          </w:p>
        </w:tc>
        <w:tc>
          <w:tcPr>
            <w:tcW w:w="1107" w:type="dxa"/>
            <w:tcBorders>
              <w:top w:val="single" w:sz="4" w:space="0" w:color="auto"/>
              <w:bottom w:val="single" w:sz="4" w:space="0" w:color="auto"/>
            </w:tcBorders>
            <w:vAlign w:val="center"/>
          </w:tcPr>
          <w:p w14:paraId="77ADABE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ID06A</w:t>
            </w:r>
          </w:p>
          <w:p w14:paraId="5CA9EA08"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D8418A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Robinet de aerisire cu cheie mobila pentru instalatii de incalzire centrala, avind diametrul nominal de 1/2"</w:t>
            </w:r>
          </w:p>
          <w:p w14:paraId="4FB1F5F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936BD8E"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4412D7D6" w14:textId="3288F679"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1,0</w:t>
            </w:r>
          </w:p>
        </w:tc>
      </w:tr>
      <w:tr w:rsidR="008503CF" w:rsidRPr="000B7FD7" w14:paraId="4B248EF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B9CBFA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7703F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284CA4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1F44BED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B5A881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0,1000</w:t>
            </w:r>
          </w:p>
        </w:tc>
      </w:tr>
      <w:tr w:rsidR="008503CF" w:rsidRPr="000B7FD7" w14:paraId="5F62042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8E3A3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F5BC2D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291313450000015</w:t>
            </w:r>
          </w:p>
        </w:tc>
        <w:tc>
          <w:tcPr>
            <w:tcW w:w="5345" w:type="dxa"/>
            <w:tcBorders>
              <w:top w:val="single" w:sz="4" w:space="0" w:color="auto"/>
              <w:bottom w:val="single" w:sz="4" w:space="0" w:color="auto"/>
            </w:tcBorders>
            <w:vAlign w:val="center"/>
          </w:tcPr>
          <w:p w14:paraId="2E4FA0A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Robinet de aerisire cu cheie cu  Dn 1/2 "</w:t>
            </w:r>
          </w:p>
        </w:tc>
        <w:tc>
          <w:tcPr>
            <w:tcW w:w="1134" w:type="dxa"/>
            <w:tcBorders>
              <w:top w:val="single" w:sz="4" w:space="0" w:color="auto"/>
              <w:bottom w:val="single" w:sz="4" w:space="0" w:color="auto"/>
            </w:tcBorders>
            <w:vAlign w:val="center"/>
          </w:tcPr>
          <w:p w14:paraId="3FD316F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025A61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23B11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E45CAF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688698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2524907304522</w:t>
            </w:r>
          </w:p>
        </w:tc>
        <w:tc>
          <w:tcPr>
            <w:tcW w:w="5345" w:type="dxa"/>
            <w:tcBorders>
              <w:top w:val="single" w:sz="4" w:space="0" w:color="auto"/>
              <w:bottom w:val="single" w:sz="4" w:space="0" w:color="auto"/>
            </w:tcBorders>
            <w:vAlign w:val="center"/>
          </w:tcPr>
          <w:p w14:paraId="1A454D4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Banda teflon nesisterizat</w:t>
            </w:r>
          </w:p>
        </w:tc>
        <w:tc>
          <w:tcPr>
            <w:tcW w:w="1134" w:type="dxa"/>
            <w:tcBorders>
              <w:top w:val="single" w:sz="4" w:space="0" w:color="auto"/>
              <w:bottom w:val="single" w:sz="4" w:space="0" w:color="auto"/>
            </w:tcBorders>
            <w:vAlign w:val="center"/>
          </w:tcPr>
          <w:p w14:paraId="6FB2E3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CC5FB0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0,1000</w:t>
            </w:r>
          </w:p>
        </w:tc>
      </w:tr>
      <w:tr w:rsidR="008503CF" w:rsidRPr="000B7FD7" w14:paraId="0D72614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F1C62C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F0633F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C05B76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2597D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E42A2F4" w14:textId="77777777" w:rsidR="008503CF" w:rsidRPr="000B7FD7" w:rsidRDefault="008503CF" w:rsidP="007A7CAC">
            <w:pPr>
              <w:rPr>
                <w:rFonts w:eastAsia="MS Mincho"/>
                <w:sz w:val="16"/>
                <w:szCs w:val="16"/>
                <w:lang w:eastAsia="ja-JP"/>
              </w:rPr>
            </w:pPr>
          </w:p>
        </w:tc>
      </w:tr>
      <w:tr w:rsidR="008503CF" w:rsidRPr="005448BF" w14:paraId="0A236BE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809C2C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38</w:t>
            </w:r>
          </w:p>
        </w:tc>
        <w:tc>
          <w:tcPr>
            <w:tcW w:w="1107" w:type="dxa"/>
            <w:tcBorders>
              <w:top w:val="single" w:sz="4" w:space="0" w:color="auto"/>
              <w:bottom w:val="single" w:sz="4" w:space="0" w:color="auto"/>
            </w:tcBorders>
            <w:vAlign w:val="center"/>
          </w:tcPr>
          <w:p w14:paraId="2981D65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SA35B</w:t>
            </w:r>
          </w:p>
          <w:p w14:paraId="750861E7"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DA0D1C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Fitinguri din fonta maleabila, montate prin insurubare la tevi din otel pentru instalatii zincate,la coloane pentru hidranti interiori, teava avind diametrul de 2 1/2" (</w:t>
            </w:r>
            <w:r w:rsidRPr="005448BF">
              <w:rPr>
                <w:rFonts w:eastAsia="MS Mincho"/>
                <w:b/>
                <w:bCs/>
                <w:sz w:val="16"/>
                <w:szCs w:val="16"/>
                <w:lang w:eastAsia="ja-JP"/>
              </w:rPr>
              <w:t>гильза</w:t>
            </w:r>
            <w:r w:rsidRPr="005448BF">
              <w:rPr>
                <w:rFonts w:eastAsia="MS Mincho"/>
                <w:b/>
                <w:bCs/>
                <w:sz w:val="16"/>
                <w:szCs w:val="16"/>
                <w:lang w:val="en-US" w:eastAsia="ja-JP"/>
              </w:rPr>
              <w:t xml:space="preserve"> PE/otel  D 90/65 )</w:t>
            </w:r>
          </w:p>
          <w:p w14:paraId="7D9BB63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 marunt (cinepa fuior, grund miniu)=1,0100</w:t>
            </w:r>
          </w:p>
          <w:p w14:paraId="59AB869F"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245865CB"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6E45E307" w14:textId="7FE8A0C9"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2,0</w:t>
            </w:r>
          </w:p>
        </w:tc>
      </w:tr>
      <w:tr w:rsidR="008503CF" w:rsidRPr="000B7FD7" w14:paraId="0F30A7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BEFF14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F07577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7B3CFB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8357F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768EBF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0,9800</w:t>
            </w:r>
          </w:p>
        </w:tc>
      </w:tr>
      <w:tr w:rsidR="008503CF" w:rsidRPr="000B7FD7" w14:paraId="26A31F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89DDFA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B9B00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(гильза PE/otel  D 90/65</w:t>
            </w:r>
          </w:p>
        </w:tc>
        <w:tc>
          <w:tcPr>
            <w:tcW w:w="5345" w:type="dxa"/>
            <w:tcBorders>
              <w:top w:val="single" w:sz="4" w:space="0" w:color="auto"/>
              <w:bottom w:val="single" w:sz="4" w:space="0" w:color="auto"/>
            </w:tcBorders>
            <w:vAlign w:val="center"/>
          </w:tcPr>
          <w:p w14:paraId="4478F78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w:t>
            </w:r>
            <w:r w:rsidRPr="000B7FD7">
              <w:rPr>
                <w:rFonts w:eastAsia="MS Mincho"/>
                <w:sz w:val="16"/>
                <w:szCs w:val="16"/>
                <w:lang w:eastAsia="ja-JP"/>
              </w:rPr>
              <w:t>гильза</w:t>
            </w:r>
            <w:r w:rsidRPr="000B7FD7">
              <w:rPr>
                <w:rFonts w:eastAsia="MS Mincho"/>
                <w:sz w:val="16"/>
                <w:szCs w:val="16"/>
                <w:lang w:val="en-US" w:eastAsia="ja-JP"/>
              </w:rPr>
              <w:t xml:space="preserve"> PE/otel  D 90/65  L -0.7 </w:t>
            </w:r>
            <w:r w:rsidRPr="000B7FD7">
              <w:rPr>
                <w:rFonts w:eastAsia="MS Mincho"/>
                <w:sz w:val="16"/>
                <w:szCs w:val="16"/>
                <w:lang w:eastAsia="ja-JP"/>
              </w:rPr>
              <w:t>м</w:t>
            </w:r>
          </w:p>
        </w:tc>
        <w:tc>
          <w:tcPr>
            <w:tcW w:w="1134" w:type="dxa"/>
            <w:tcBorders>
              <w:top w:val="single" w:sz="4" w:space="0" w:color="auto"/>
              <w:bottom w:val="single" w:sz="4" w:space="0" w:color="auto"/>
            </w:tcBorders>
            <w:vAlign w:val="center"/>
          </w:tcPr>
          <w:p w14:paraId="6FBDDDB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1EEF11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54935FD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02E50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919D5D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1714227322940</w:t>
            </w:r>
          </w:p>
        </w:tc>
        <w:tc>
          <w:tcPr>
            <w:tcW w:w="5345" w:type="dxa"/>
            <w:tcBorders>
              <w:top w:val="single" w:sz="4" w:space="0" w:color="auto"/>
              <w:bottom w:val="single" w:sz="4" w:space="0" w:color="auto"/>
            </w:tcBorders>
            <w:vAlign w:val="center"/>
          </w:tcPr>
          <w:p w14:paraId="0F2DD38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Cinepa fuior</w:t>
            </w:r>
          </w:p>
        </w:tc>
        <w:tc>
          <w:tcPr>
            <w:tcW w:w="1134" w:type="dxa"/>
            <w:tcBorders>
              <w:top w:val="single" w:sz="4" w:space="0" w:color="auto"/>
              <w:bottom w:val="single" w:sz="4" w:space="0" w:color="auto"/>
            </w:tcBorders>
            <w:vAlign w:val="center"/>
          </w:tcPr>
          <w:p w14:paraId="6C18B8E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B79A3F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1F5735F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4D0AEA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4C8CD3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2430116100798</w:t>
            </w:r>
          </w:p>
        </w:tc>
        <w:tc>
          <w:tcPr>
            <w:tcW w:w="5345" w:type="dxa"/>
            <w:tcBorders>
              <w:top w:val="single" w:sz="4" w:space="0" w:color="auto"/>
              <w:bottom w:val="single" w:sz="4" w:space="0" w:color="auto"/>
            </w:tcBorders>
            <w:vAlign w:val="center"/>
          </w:tcPr>
          <w:p w14:paraId="6676096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Grund, ulei anticoroziv</w:t>
            </w:r>
          </w:p>
        </w:tc>
        <w:tc>
          <w:tcPr>
            <w:tcW w:w="1134" w:type="dxa"/>
            <w:tcBorders>
              <w:top w:val="single" w:sz="4" w:space="0" w:color="auto"/>
              <w:bottom w:val="single" w:sz="4" w:space="0" w:color="auto"/>
            </w:tcBorders>
            <w:vAlign w:val="center"/>
          </w:tcPr>
          <w:p w14:paraId="5952A9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34BD5D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0,1140</w:t>
            </w:r>
          </w:p>
        </w:tc>
      </w:tr>
      <w:tr w:rsidR="008503CF" w:rsidRPr="000B7FD7" w14:paraId="7FCD34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FBDA8D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A03C3E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D7E8559"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9CE95C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554C317" w14:textId="77777777" w:rsidR="008503CF" w:rsidRPr="000B7FD7" w:rsidRDefault="008503CF" w:rsidP="007A7CAC">
            <w:pPr>
              <w:rPr>
                <w:rFonts w:eastAsia="MS Mincho"/>
                <w:sz w:val="16"/>
                <w:szCs w:val="16"/>
                <w:lang w:eastAsia="ja-JP"/>
              </w:rPr>
            </w:pPr>
          </w:p>
        </w:tc>
      </w:tr>
      <w:tr w:rsidR="008503CF" w:rsidRPr="000B7FD7" w14:paraId="711E449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E5E4938"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022BD22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62A99F4"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1.4. Conductori</w:t>
            </w:r>
          </w:p>
          <w:p w14:paraId="0B6119C9"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2726ECF8"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1B5D9B5F" w14:textId="77777777" w:rsidR="008503CF" w:rsidRPr="000B7FD7" w:rsidRDefault="008503CF" w:rsidP="007A7CAC">
            <w:pPr>
              <w:rPr>
                <w:rFonts w:eastAsia="MS Mincho"/>
                <w:sz w:val="16"/>
                <w:szCs w:val="16"/>
                <w:lang w:eastAsia="ja-JP"/>
              </w:rPr>
            </w:pPr>
          </w:p>
        </w:tc>
      </w:tr>
      <w:tr w:rsidR="008503CF" w:rsidRPr="005448BF" w14:paraId="79FDBA2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13AD7E2"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39</w:t>
            </w:r>
          </w:p>
        </w:tc>
        <w:tc>
          <w:tcPr>
            <w:tcW w:w="1107" w:type="dxa"/>
            <w:tcBorders>
              <w:top w:val="single" w:sz="4" w:space="0" w:color="auto"/>
              <w:bottom w:val="single" w:sz="4" w:space="0" w:color="auto"/>
            </w:tcBorders>
            <w:vAlign w:val="center"/>
          </w:tcPr>
          <w:p w14:paraId="3978D06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AcA05F</w:t>
            </w:r>
          </w:p>
          <w:p w14:paraId="6ADF7D9E"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AE308D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tevilor din otel, zincate (aparente sau ingropate), pentru alimentari cu apa, asamblate prin sudo-brazare, avind diametrul de 2 1/2"  </w:t>
            </w:r>
            <w:r w:rsidRPr="005448BF">
              <w:rPr>
                <w:rFonts w:eastAsia="MS Mincho"/>
                <w:b/>
                <w:bCs/>
                <w:sz w:val="16"/>
                <w:szCs w:val="16"/>
                <w:lang w:eastAsia="ja-JP"/>
              </w:rPr>
              <w:t>труба</w:t>
            </w:r>
            <w:r w:rsidRPr="005448BF">
              <w:rPr>
                <w:rFonts w:eastAsia="MS Mincho"/>
                <w:b/>
                <w:bCs/>
                <w:sz w:val="16"/>
                <w:szCs w:val="16"/>
                <w:lang w:val="en-US" w:eastAsia="ja-JP"/>
              </w:rPr>
              <w:t xml:space="preserve"> </w:t>
            </w:r>
            <w:r w:rsidRPr="005448BF">
              <w:rPr>
                <w:rFonts w:eastAsia="MS Mincho"/>
                <w:b/>
                <w:bCs/>
                <w:sz w:val="16"/>
                <w:szCs w:val="16"/>
                <w:lang w:eastAsia="ja-JP"/>
              </w:rPr>
              <w:t>оцинкованная</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 xml:space="preserve"> 76 </w:t>
            </w:r>
            <w:r w:rsidRPr="005448BF">
              <w:rPr>
                <w:rFonts w:eastAsia="MS Mincho"/>
                <w:b/>
                <w:bCs/>
                <w:sz w:val="16"/>
                <w:szCs w:val="16"/>
                <w:lang w:eastAsia="ja-JP"/>
              </w:rPr>
              <w:t>х</w:t>
            </w:r>
            <w:r w:rsidRPr="005448BF">
              <w:rPr>
                <w:rFonts w:eastAsia="MS Mincho"/>
                <w:b/>
                <w:bCs/>
                <w:sz w:val="16"/>
                <w:szCs w:val="16"/>
                <w:lang w:val="en-US" w:eastAsia="ja-JP"/>
              </w:rPr>
              <w:t xml:space="preserve">3,2 </w:t>
            </w:r>
            <w:r w:rsidRPr="005448BF">
              <w:rPr>
                <w:rFonts w:eastAsia="MS Mincho"/>
                <w:b/>
                <w:bCs/>
                <w:sz w:val="16"/>
                <w:szCs w:val="16"/>
                <w:lang w:eastAsia="ja-JP"/>
              </w:rPr>
              <w:t>без</w:t>
            </w:r>
            <w:r w:rsidRPr="005448BF">
              <w:rPr>
                <w:rFonts w:eastAsia="MS Mincho"/>
                <w:b/>
                <w:bCs/>
                <w:sz w:val="16"/>
                <w:szCs w:val="16"/>
                <w:lang w:val="en-US" w:eastAsia="ja-JP"/>
              </w:rPr>
              <w:t xml:space="preserve"> </w:t>
            </w:r>
            <w:r w:rsidRPr="005448BF">
              <w:rPr>
                <w:rFonts w:eastAsia="MS Mincho"/>
                <w:b/>
                <w:bCs/>
                <w:sz w:val="16"/>
                <w:szCs w:val="16"/>
                <w:lang w:eastAsia="ja-JP"/>
              </w:rPr>
              <w:t>фитингов</w:t>
            </w:r>
          </w:p>
          <w:p w14:paraId="12D5FB7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Materiale marunte (butan-gaz, pasta curatire)=1,0500</w:t>
            </w:r>
          </w:p>
          <w:p w14:paraId="361DC1C7"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2E9FC131"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41C33CBB" w14:textId="1624FF2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150,0</w:t>
            </w:r>
          </w:p>
        </w:tc>
      </w:tr>
      <w:tr w:rsidR="008503CF" w:rsidRPr="000B7FD7" w14:paraId="13D97AF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5DB83C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15B04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3BC82D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09788F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13831C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1,7300</w:t>
            </w:r>
          </w:p>
        </w:tc>
      </w:tr>
      <w:tr w:rsidR="008503CF" w:rsidRPr="000B7FD7" w14:paraId="1AB2B38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94F95C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D31955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27221033050006</w:t>
            </w:r>
          </w:p>
        </w:tc>
        <w:tc>
          <w:tcPr>
            <w:tcW w:w="5345" w:type="dxa"/>
            <w:tcBorders>
              <w:top w:val="single" w:sz="4" w:space="0" w:color="auto"/>
              <w:bottom w:val="single" w:sz="4" w:space="0" w:color="auto"/>
            </w:tcBorders>
            <w:vAlign w:val="center"/>
          </w:tcPr>
          <w:p w14:paraId="1239E36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 xml:space="preserve">Teava zincata pentru instalatii </w:t>
            </w:r>
            <w:r w:rsidRPr="000B7FD7">
              <w:rPr>
                <w:rFonts w:eastAsia="MS Mincho"/>
                <w:sz w:val="16"/>
                <w:szCs w:val="16"/>
                <w:lang w:eastAsia="ja-JP"/>
              </w:rPr>
              <w:t>Ф</w:t>
            </w:r>
            <w:r w:rsidRPr="000B7FD7">
              <w:rPr>
                <w:rFonts w:eastAsia="MS Mincho"/>
                <w:sz w:val="16"/>
                <w:szCs w:val="16"/>
                <w:lang w:val="en-US" w:eastAsia="ja-JP"/>
              </w:rPr>
              <w:t xml:space="preserve"> 76 </w:t>
            </w:r>
            <w:r w:rsidRPr="000B7FD7">
              <w:rPr>
                <w:rFonts w:eastAsia="MS Mincho"/>
                <w:sz w:val="16"/>
                <w:szCs w:val="16"/>
                <w:lang w:eastAsia="ja-JP"/>
              </w:rPr>
              <w:t>х</w:t>
            </w:r>
            <w:r w:rsidRPr="000B7FD7">
              <w:rPr>
                <w:rFonts w:eastAsia="MS Mincho"/>
                <w:sz w:val="16"/>
                <w:szCs w:val="16"/>
                <w:lang w:val="en-US" w:eastAsia="ja-JP"/>
              </w:rPr>
              <w:t>3,2</w:t>
            </w:r>
          </w:p>
        </w:tc>
        <w:tc>
          <w:tcPr>
            <w:tcW w:w="1134" w:type="dxa"/>
            <w:tcBorders>
              <w:top w:val="single" w:sz="4" w:space="0" w:color="auto"/>
              <w:bottom w:val="single" w:sz="4" w:space="0" w:color="auto"/>
            </w:tcBorders>
            <w:vAlign w:val="center"/>
          </w:tcPr>
          <w:p w14:paraId="51D48E0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6259663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0FD0181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9F202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7A27D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2873155903088</w:t>
            </w:r>
          </w:p>
        </w:tc>
        <w:tc>
          <w:tcPr>
            <w:tcW w:w="5345" w:type="dxa"/>
            <w:tcBorders>
              <w:top w:val="single" w:sz="4" w:space="0" w:color="auto"/>
              <w:bottom w:val="single" w:sz="4" w:space="0" w:color="auto"/>
            </w:tcBorders>
            <w:vAlign w:val="center"/>
          </w:tcPr>
          <w:p w14:paraId="2FB5437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Electrozi speciali Cu-Zn-Si</w:t>
            </w:r>
          </w:p>
        </w:tc>
        <w:tc>
          <w:tcPr>
            <w:tcW w:w="1134" w:type="dxa"/>
            <w:tcBorders>
              <w:top w:val="single" w:sz="4" w:space="0" w:color="auto"/>
              <w:bottom w:val="single" w:sz="4" w:space="0" w:color="auto"/>
            </w:tcBorders>
            <w:vAlign w:val="center"/>
          </w:tcPr>
          <w:p w14:paraId="57EAB78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28E7FF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0,1300</w:t>
            </w:r>
          </w:p>
        </w:tc>
      </w:tr>
      <w:tr w:rsidR="008503CF" w:rsidRPr="000B7FD7" w14:paraId="52E772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D394A1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9DCAB2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2952270007602</w:t>
            </w:r>
          </w:p>
        </w:tc>
        <w:tc>
          <w:tcPr>
            <w:tcW w:w="5345" w:type="dxa"/>
            <w:tcBorders>
              <w:top w:val="single" w:sz="4" w:space="0" w:color="auto"/>
              <w:bottom w:val="single" w:sz="4" w:space="0" w:color="auto"/>
            </w:tcBorders>
            <w:vAlign w:val="center"/>
          </w:tcPr>
          <w:p w14:paraId="019FAE2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Tirfor 1,5 tf</w:t>
            </w:r>
          </w:p>
        </w:tc>
        <w:tc>
          <w:tcPr>
            <w:tcW w:w="1134" w:type="dxa"/>
            <w:tcBorders>
              <w:top w:val="single" w:sz="4" w:space="0" w:color="auto"/>
              <w:bottom w:val="single" w:sz="4" w:space="0" w:color="auto"/>
            </w:tcBorders>
            <w:vAlign w:val="center"/>
          </w:tcPr>
          <w:p w14:paraId="65E7AD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0401C4C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0,1000</w:t>
            </w:r>
          </w:p>
        </w:tc>
      </w:tr>
      <w:tr w:rsidR="008503CF" w:rsidRPr="000B7FD7" w14:paraId="5D7279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41F2D7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B1F76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2952270003306</w:t>
            </w:r>
          </w:p>
        </w:tc>
        <w:tc>
          <w:tcPr>
            <w:tcW w:w="5345" w:type="dxa"/>
            <w:tcBorders>
              <w:top w:val="single" w:sz="4" w:space="0" w:color="auto"/>
              <w:bottom w:val="single" w:sz="4" w:space="0" w:color="auto"/>
            </w:tcBorders>
            <w:vAlign w:val="center"/>
          </w:tcPr>
          <w:p w14:paraId="5100084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Electropompa de apa 4-6 kw</w:t>
            </w:r>
          </w:p>
        </w:tc>
        <w:tc>
          <w:tcPr>
            <w:tcW w:w="1134" w:type="dxa"/>
            <w:tcBorders>
              <w:top w:val="single" w:sz="4" w:space="0" w:color="auto"/>
              <w:bottom w:val="single" w:sz="4" w:space="0" w:color="auto"/>
            </w:tcBorders>
            <w:vAlign w:val="center"/>
          </w:tcPr>
          <w:p w14:paraId="094A001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76F2D8C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1BFF952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BA1452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4E744B5"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743B588"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B98242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6B0E9A1" w14:textId="77777777" w:rsidR="008503CF" w:rsidRPr="000B7FD7" w:rsidRDefault="008503CF" w:rsidP="007A7CAC">
            <w:pPr>
              <w:rPr>
                <w:rFonts w:eastAsia="MS Mincho"/>
                <w:sz w:val="16"/>
                <w:szCs w:val="16"/>
                <w:lang w:eastAsia="ja-JP"/>
              </w:rPr>
            </w:pPr>
          </w:p>
        </w:tc>
      </w:tr>
      <w:tr w:rsidR="008503CF" w:rsidRPr="005448BF" w14:paraId="1F60600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7093CC7"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40</w:t>
            </w:r>
          </w:p>
        </w:tc>
        <w:tc>
          <w:tcPr>
            <w:tcW w:w="1107" w:type="dxa"/>
            <w:tcBorders>
              <w:top w:val="single" w:sz="4" w:space="0" w:color="auto"/>
              <w:bottom w:val="single" w:sz="4" w:space="0" w:color="auto"/>
            </w:tcBorders>
            <w:vAlign w:val="center"/>
          </w:tcPr>
          <w:p w14:paraId="786D68B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AcA25A</w:t>
            </w:r>
          </w:p>
          <w:p w14:paraId="18565CA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42DC41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prin sudura electrica a piselor de legatura, din otel, la pozitie, avind diametrul de 50-100 mm   </w:t>
            </w:r>
            <w:r w:rsidRPr="005448BF">
              <w:rPr>
                <w:rFonts w:eastAsia="MS Mincho"/>
                <w:b/>
                <w:bCs/>
                <w:sz w:val="16"/>
                <w:szCs w:val="16"/>
                <w:lang w:eastAsia="ja-JP"/>
              </w:rPr>
              <w:t>отводы</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 xml:space="preserve"> 65</w:t>
            </w:r>
          </w:p>
          <w:p w14:paraId="2AC89A7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Materiale marunte (oxigen, carbid, electrozi etc.)=1,0200</w:t>
            </w:r>
          </w:p>
          <w:p w14:paraId="6CDBC271"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45BF4DC1"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716C3BF" w14:textId="55DB1FD8"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22,0</w:t>
            </w:r>
          </w:p>
        </w:tc>
      </w:tr>
      <w:tr w:rsidR="008503CF" w:rsidRPr="000B7FD7" w14:paraId="43ECC86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F51177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4FDA35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417037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090EA6F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228D7D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1,0500</w:t>
            </w:r>
          </w:p>
        </w:tc>
      </w:tr>
      <w:tr w:rsidR="008503CF" w:rsidRPr="000B7FD7" w14:paraId="6F0676B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DD07F2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2AA67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отводы Ф 65</w:t>
            </w:r>
          </w:p>
        </w:tc>
        <w:tc>
          <w:tcPr>
            <w:tcW w:w="5345" w:type="dxa"/>
            <w:tcBorders>
              <w:top w:val="single" w:sz="4" w:space="0" w:color="auto"/>
              <w:bottom w:val="single" w:sz="4" w:space="0" w:color="auto"/>
            </w:tcBorders>
            <w:vAlign w:val="center"/>
          </w:tcPr>
          <w:p w14:paraId="0E55BC4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отводы  оцинкованные Ф 65 </w:t>
            </w:r>
          </w:p>
        </w:tc>
        <w:tc>
          <w:tcPr>
            <w:tcW w:w="1134" w:type="dxa"/>
            <w:tcBorders>
              <w:top w:val="single" w:sz="4" w:space="0" w:color="auto"/>
              <w:bottom w:val="single" w:sz="4" w:space="0" w:color="auto"/>
            </w:tcBorders>
            <w:vAlign w:val="center"/>
          </w:tcPr>
          <w:p w14:paraId="0A253D0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1A2D65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F7983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604340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A4CAE3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3110320003006</w:t>
            </w:r>
          </w:p>
        </w:tc>
        <w:tc>
          <w:tcPr>
            <w:tcW w:w="5345" w:type="dxa"/>
            <w:tcBorders>
              <w:top w:val="single" w:sz="4" w:space="0" w:color="auto"/>
              <w:bottom w:val="single" w:sz="4" w:space="0" w:color="auto"/>
            </w:tcBorders>
            <w:vAlign w:val="center"/>
          </w:tcPr>
          <w:p w14:paraId="7AC413E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termic de sudura de 1-14 kw</w:t>
            </w:r>
          </w:p>
        </w:tc>
        <w:tc>
          <w:tcPr>
            <w:tcW w:w="1134" w:type="dxa"/>
            <w:tcBorders>
              <w:top w:val="single" w:sz="4" w:space="0" w:color="auto"/>
              <w:bottom w:val="single" w:sz="4" w:space="0" w:color="auto"/>
            </w:tcBorders>
            <w:vAlign w:val="center"/>
          </w:tcPr>
          <w:p w14:paraId="4F3C46E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5679F35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2A1245A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3C36EC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B7E81F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F4BE1BA"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D1F7AF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BBDC3EE" w14:textId="77777777" w:rsidR="008503CF" w:rsidRPr="000B7FD7" w:rsidRDefault="008503CF" w:rsidP="007A7CAC">
            <w:pPr>
              <w:rPr>
                <w:rFonts w:eastAsia="MS Mincho"/>
                <w:sz w:val="16"/>
                <w:szCs w:val="16"/>
                <w:lang w:eastAsia="ja-JP"/>
              </w:rPr>
            </w:pPr>
          </w:p>
        </w:tc>
      </w:tr>
      <w:tr w:rsidR="008503CF" w:rsidRPr="005448BF" w14:paraId="2F37CBE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A06B00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41</w:t>
            </w:r>
          </w:p>
        </w:tc>
        <w:tc>
          <w:tcPr>
            <w:tcW w:w="1107" w:type="dxa"/>
            <w:tcBorders>
              <w:top w:val="single" w:sz="4" w:space="0" w:color="auto"/>
              <w:bottom w:val="single" w:sz="4" w:space="0" w:color="auto"/>
            </w:tcBorders>
            <w:vAlign w:val="center"/>
          </w:tcPr>
          <w:p w14:paraId="0D9B8AE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AcA25A</w:t>
            </w:r>
          </w:p>
          <w:p w14:paraId="232DA182"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899B1E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prin sudura electrica a piselor de legatura, din otel, la pozitie, avind diametrul de 50-100 mm   </w:t>
            </w:r>
            <w:r w:rsidRPr="005448BF">
              <w:rPr>
                <w:rFonts w:eastAsia="MS Mincho"/>
                <w:b/>
                <w:bCs/>
                <w:sz w:val="16"/>
                <w:szCs w:val="16"/>
                <w:lang w:eastAsia="ja-JP"/>
              </w:rPr>
              <w:t>Тройники</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 xml:space="preserve"> 65</w:t>
            </w:r>
          </w:p>
          <w:p w14:paraId="2B4B7F5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Materiale marunte (oxigen, carbid, electrozi etc.)=1,0200</w:t>
            </w:r>
          </w:p>
          <w:p w14:paraId="0A609621"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366C36F2"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084BC46" w14:textId="10420E5C"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12,0</w:t>
            </w:r>
          </w:p>
        </w:tc>
      </w:tr>
      <w:tr w:rsidR="008503CF" w:rsidRPr="000B7FD7" w14:paraId="2A1DE0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A9559B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E9FBFA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71888BB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1E65A73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CCD46B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1,0500</w:t>
            </w:r>
          </w:p>
        </w:tc>
      </w:tr>
      <w:tr w:rsidR="008503CF" w:rsidRPr="000B7FD7" w14:paraId="1D9FCF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7348D5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61E7E9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Тройники  Ф 65</w:t>
            </w:r>
          </w:p>
        </w:tc>
        <w:tc>
          <w:tcPr>
            <w:tcW w:w="5345" w:type="dxa"/>
            <w:tcBorders>
              <w:top w:val="single" w:sz="4" w:space="0" w:color="auto"/>
              <w:bottom w:val="single" w:sz="4" w:space="0" w:color="auto"/>
            </w:tcBorders>
            <w:vAlign w:val="center"/>
          </w:tcPr>
          <w:p w14:paraId="2AEA83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Тройники   сталь Ф 65 </w:t>
            </w:r>
          </w:p>
        </w:tc>
        <w:tc>
          <w:tcPr>
            <w:tcW w:w="1134" w:type="dxa"/>
            <w:tcBorders>
              <w:top w:val="single" w:sz="4" w:space="0" w:color="auto"/>
              <w:bottom w:val="single" w:sz="4" w:space="0" w:color="auto"/>
            </w:tcBorders>
            <w:vAlign w:val="center"/>
          </w:tcPr>
          <w:p w14:paraId="01C684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7DFBE9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81AD7E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6E06DA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ADC62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3110320003006</w:t>
            </w:r>
          </w:p>
        </w:tc>
        <w:tc>
          <w:tcPr>
            <w:tcW w:w="5345" w:type="dxa"/>
            <w:tcBorders>
              <w:top w:val="single" w:sz="4" w:space="0" w:color="auto"/>
              <w:bottom w:val="single" w:sz="4" w:space="0" w:color="auto"/>
            </w:tcBorders>
            <w:vAlign w:val="center"/>
          </w:tcPr>
          <w:p w14:paraId="33B1703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termic de sudura de 1-14 kw</w:t>
            </w:r>
          </w:p>
        </w:tc>
        <w:tc>
          <w:tcPr>
            <w:tcW w:w="1134" w:type="dxa"/>
            <w:tcBorders>
              <w:top w:val="single" w:sz="4" w:space="0" w:color="auto"/>
              <w:bottom w:val="single" w:sz="4" w:space="0" w:color="auto"/>
            </w:tcBorders>
            <w:vAlign w:val="center"/>
          </w:tcPr>
          <w:p w14:paraId="392AAE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356F40E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052C6C3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8DAADC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848E5A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FA04E3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3E5F73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84AB5C8" w14:textId="77777777" w:rsidR="008503CF" w:rsidRPr="000B7FD7" w:rsidRDefault="008503CF" w:rsidP="007A7CAC">
            <w:pPr>
              <w:rPr>
                <w:rFonts w:eastAsia="MS Mincho"/>
                <w:sz w:val="16"/>
                <w:szCs w:val="16"/>
                <w:lang w:eastAsia="ja-JP"/>
              </w:rPr>
            </w:pPr>
          </w:p>
        </w:tc>
      </w:tr>
      <w:tr w:rsidR="008503CF" w:rsidRPr="005448BF" w14:paraId="034438A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441049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42</w:t>
            </w:r>
          </w:p>
        </w:tc>
        <w:tc>
          <w:tcPr>
            <w:tcW w:w="1107" w:type="dxa"/>
            <w:tcBorders>
              <w:top w:val="single" w:sz="4" w:space="0" w:color="auto"/>
              <w:bottom w:val="single" w:sz="4" w:space="0" w:color="auto"/>
            </w:tcBorders>
            <w:vAlign w:val="center"/>
          </w:tcPr>
          <w:p w14:paraId="1D595FE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AcA25A</w:t>
            </w:r>
          </w:p>
          <w:p w14:paraId="08C02AD6"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F37FD0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prin sudura electrica a piselor de legatura, din otel, la pozitie, avind diametrul de 50-100 mm   </w:t>
            </w:r>
            <w:r w:rsidRPr="005448BF">
              <w:rPr>
                <w:rFonts w:eastAsia="MS Mincho"/>
                <w:b/>
                <w:bCs/>
                <w:sz w:val="16"/>
                <w:szCs w:val="16"/>
                <w:lang w:eastAsia="ja-JP"/>
              </w:rPr>
              <w:t>Адаптор</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 xml:space="preserve"> 65</w:t>
            </w:r>
          </w:p>
          <w:p w14:paraId="31F2D29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Materiale marunte (oxigen, carbid, electrozi etc.)=1,0200</w:t>
            </w:r>
          </w:p>
          <w:p w14:paraId="4B864EB6"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7A86841D"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587513C" w14:textId="00AC5458"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2,0</w:t>
            </w:r>
          </w:p>
        </w:tc>
      </w:tr>
      <w:tr w:rsidR="008503CF" w:rsidRPr="000B7FD7" w14:paraId="097D41B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B3E079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5B5995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62C8E1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4F79CA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E485F5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1,0500</w:t>
            </w:r>
          </w:p>
        </w:tc>
      </w:tr>
      <w:tr w:rsidR="008503CF" w:rsidRPr="000B7FD7" w14:paraId="6FF10D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54E4E5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821139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Адаптор   Ф 65</w:t>
            </w:r>
          </w:p>
        </w:tc>
        <w:tc>
          <w:tcPr>
            <w:tcW w:w="5345" w:type="dxa"/>
            <w:tcBorders>
              <w:top w:val="single" w:sz="4" w:space="0" w:color="auto"/>
              <w:bottom w:val="single" w:sz="4" w:space="0" w:color="auto"/>
            </w:tcBorders>
            <w:vAlign w:val="center"/>
          </w:tcPr>
          <w:p w14:paraId="37F8439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Адаптор   Ф 65</w:t>
            </w:r>
          </w:p>
        </w:tc>
        <w:tc>
          <w:tcPr>
            <w:tcW w:w="1134" w:type="dxa"/>
            <w:tcBorders>
              <w:top w:val="single" w:sz="4" w:space="0" w:color="auto"/>
              <w:bottom w:val="single" w:sz="4" w:space="0" w:color="auto"/>
            </w:tcBorders>
            <w:vAlign w:val="center"/>
          </w:tcPr>
          <w:p w14:paraId="4A46E91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D69691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99400D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DAFA83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6D4461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3110320003006</w:t>
            </w:r>
          </w:p>
        </w:tc>
        <w:tc>
          <w:tcPr>
            <w:tcW w:w="5345" w:type="dxa"/>
            <w:tcBorders>
              <w:top w:val="single" w:sz="4" w:space="0" w:color="auto"/>
              <w:bottom w:val="single" w:sz="4" w:space="0" w:color="auto"/>
            </w:tcBorders>
            <w:vAlign w:val="center"/>
          </w:tcPr>
          <w:p w14:paraId="389144C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termic de sudura de 1-14 kw</w:t>
            </w:r>
          </w:p>
        </w:tc>
        <w:tc>
          <w:tcPr>
            <w:tcW w:w="1134" w:type="dxa"/>
            <w:tcBorders>
              <w:top w:val="single" w:sz="4" w:space="0" w:color="auto"/>
              <w:bottom w:val="single" w:sz="4" w:space="0" w:color="auto"/>
            </w:tcBorders>
            <w:vAlign w:val="center"/>
          </w:tcPr>
          <w:p w14:paraId="38088C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3B027D7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205DA25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DF1244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70A82E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94CA52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C6946E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DD0DA91" w14:textId="77777777" w:rsidR="008503CF" w:rsidRPr="000B7FD7" w:rsidRDefault="008503CF" w:rsidP="007A7CAC">
            <w:pPr>
              <w:rPr>
                <w:rFonts w:eastAsia="MS Mincho"/>
                <w:sz w:val="16"/>
                <w:szCs w:val="16"/>
                <w:lang w:eastAsia="ja-JP"/>
              </w:rPr>
            </w:pPr>
          </w:p>
        </w:tc>
      </w:tr>
      <w:tr w:rsidR="008503CF" w:rsidRPr="005448BF" w14:paraId="50BFD98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3292617"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43</w:t>
            </w:r>
          </w:p>
        </w:tc>
        <w:tc>
          <w:tcPr>
            <w:tcW w:w="1107" w:type="dxa"/>
            <w:tcBorders>
              <w:top w:val="single" w:sz="4" w:space="0" w:color="auto"/>
              <w:bottom w:val="single" w:sz="4" w:space="0" w:color="auto"/>
            </w:tcBorders>
            <w:vAlign w:val="center"/>
          </w:tcPr>
          <w:p w14:paraId="1CA7155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AcA25A</w:t>
            </w:r>
          </w:p>
          <w:p w14:paraId="50E9EA3E"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8CC253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prin sudura electrica a piselor de legatura, din otel, la pozitie, avind diametrul de 50-100 mm   </w:t>
            </w:r>
            <w:r w:rsidRPr="005448BF">
              <w:rPr>
                <w:rFonts w:eastAsia="MS Mincho"/>
                <w:b/>
                <w:bCs/>
                <w:sz w:val="16"/>
                <w:szCs w:val="16"/>
                <w:lang w:eastAsia="ja-JP"/>
              </w:rPr>
              <w:t>Переход</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 xml:space="preserve"> 65 /50</w:t>
            </w:r>
          </w:p>
          <w:p w14:paraId="0ABD716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Materiale marunte (oxigen, carbid, electrozi etc.)=1,0200</w:t>
            </w:r>
          </w:p>
          <w:p w14:paraId="20B42089"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3950F060"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1226D16" w14:textId="2AB1445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4,0</w:t>
            </w:r>
          </w:p>
        </w:tc>
      </w:tr>
      <w:tr w:rsidR="008503CF" w:rsidRPr="000B7FD7" w14:paraId="321CE0D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B08151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01DC40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00F74F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2AC45CE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A2CC20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1,0500</w:t>
            </w:r>
          </w:p>
        </w:tc>
      </w:tr>
      <w:tr w:rsidR="008503CF" w:rsidRPr="000B7FD7" w14:paraId="7417D9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8EAB38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EF5516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Переход  Ф 65 /50</w:t>
            </w:r>
          </w:p>
        </w:tc>
        <w:tc>
          <w:tcPr>
            <w:tcW w:w="5345" w:type="dxa"/>
            <w:tcBorders>
              <w:top w:val="single" w:sz="4" w:space="0" w:color="auto"/>
              <w:bottom w:val="single" w:sz="4" w:space="0" w:color="auto"/>
            </w:tcBorders>
            <w:vAlign w:val="center"/>
          </w:tcPr>
          <w:p w14:paraId="24419C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Переход  Ф 65 /50</w:t>
            </w:r>
          </w:p>
        </w:tc>
        <w:tc>
          <w:tcPr>
            <w:tcW w:w="1134" w:type="dxa"/>
            <w:tcBorders>
              <w:top w:val="single" w:sz="4" w:space="0" w:color="auto"/>
              <w:bottom w:val="single" w:sz="4" w:space="0" w:color="auto"/>
            </w:tcBorders>
            <w:vAlign w:val="center"/>
          </w:tcPr>
          <w:p w14:paraId="0412A6C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A93D32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846D1E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1F3900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7E93F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3110320003006</w:t>
            </w:r>
          </w:p>
        </w:tc>
        <w:tc>
          <w:tcPr>
            <w:tcW w:w="5345" w:type="dxa"/>
            <w:tcBorders>
              <w:top w:val="single" w:sz="4" w:space="0" w:color="auto"/>
              <w:bottom w:val="single" w:sz="4" w:space="0" w:color="auto"/>
            </w:tcBorders>
            <w:vAlign w:val="center"/>
          </w:tcPr>
          <w:p w14:paraId="1A480EB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termic de sudura de 1-14 kw</w:t>
            </w:r>
          </w:p>
        </w:tc>
        <w:tc>
          <w:tcPr>
            <w:tcW w:w="1134" w:type="dxa"/>
            <w:tcBorders>
              <w:top w:val="single" w:sz="4" w:space="0" w:color="auto"/>
              <w:bottom w:val="single" w:sz="4" w:space="0" w:color="auto"/>
            </w:tcBorders>
            <w:vAlign w:val="center"/>
          </w:tcPr>
          <w:p w14:paraId="59698BD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4125F57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6F12700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FF0B9C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1130B9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2B057A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2206E0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12AB945" w14:textId="77777777" w:rsidR="008503CF" w:rsidRPr="000B7FD7" w:rsidRDefault="008503CF" w:rsidP="007A7CAC">
            <w:pPr>
              <w:rPr>
                <w:rFonts w:eastAsia="MS Mincho"/>
                <w:sz w:val="16"/>
                <w:szCs w:val="16"/>
                <w:lang w:eastAsia="ja-JP"/>
              </w:rPr>
            </w:pPr>
          </w:p>
        </w:tc>
      </w:tr>
      <w:tr w:rsidR="008503CF" w:rsidRPr="005448BF" w14:paraId="082D2F6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160557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44</w:t>
            </w:r>
          </w:p>
        </w:tc>
        <w:tc>
          <w:tcPr>
            <w:tcW w:w="1107" w:type="dxa"/>
            <w:tcBorders>
              <w:top w:val="single" w:sz="4" w:space="0" w:color="auto"/>
              <w:bottom w:val="single" w:sz="4" w:space="0" w:color="auto"/>
            </w:tcBorders>
            <w:vAlign w:val="center"/>
          </w:tcPr>
          <w:p w14:paraId="57BCAF5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AcA05E</w:t>
            </w:r>
          </w:p>
          <w:p w14:paraId="7C9FA45F"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371D5D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tevilor din otel, zincate (aparente sau ingropate), pentru alimentari cu apa, asamblate prin sudo-brazare, avind diametrul de 2" </w:t>
            </w:r>
            <w:r w:rsidRPr="005448BF">
              <w:rPr>
                <w:rFonts w:eastAsia="MS Mincho"/>
                <w:b/>
                <w:bCs/>
                <w:sz w:val="16"/>
                <w:szCs w:val="16"/>
                <w:lang w:eastAsia="ja-JP"/>
              </w:rPr>
              <w:t>труба</w:t>
            </w:r>
            <w:r w:rsidRPr="005448BF">
              <w:rPr>
                <w:rFonts w:eastAsia="MS Mincho"/>
                <w:b/>
                <w:bCs/>
                <w:sz w:val="16"/>
                <w:szCs w:val="16"/>
                <w:lang w:val="en-US" w:eastAsia="ja-JP"/>
              </w:rPr>
              <w:t xml:space="preserve"> </w:t>
            </w:r>
            <w:r w:rsidRPr="005448BF">
              <w:rPr>
                <w:rFonts w:eastAsia="MS Mincho"/>
                <w:b/>
                <w:bCs/>
                <w:sz w:val="16"/>
                <w:szCs w:val="16"/>
                <w:lang w:eastAsia="ja-JP"/>
              </w:rPr>
              <w:t>оцинкованная</w:t>
            </w:r>
            <w:r w:rsidRPr="005448BF">
              <w:rPr>
                <w:rFonts w:eastAsia="MS Mincho"/>
                <w:b/>
                <w:bCs/>
                <w:sz w:val="16"/>
                <w:szCs w:val="16"/>
                <w:lang w:val="en-US" w:eastAsia="ja-JP"/>
              </w:rPr>
              <w:t xml:space="preserve"> </w:t>
            </w:r>
            <w:r w:rsidRPr="005448BF">
              <w:rPr>
                <w:rFonts w:eastAsia="MS Mincho"/>
                <w:b/>
                <w:bCs/>
                <w:sz w:val="16"/>
                <w:szCs w:val="16"/>
                <w:lang w:eastAsia="ja-JP"/>
              </w:rPr>
              <w:t>без</w:t>
            </w:r>
            <w:r w:rsidRPr="005448BF">
              <w:rPr>
                <w:rFonts w:eastAsia="MS Mincho"/>
                <w:b/>
                <w:bCs/>
                <w:sz w:val="16"/>
                <w:szCs w:val="16"/>
                <w:lang w:val="en-US" w:eastAsia="ja-JP"/>
              </w:rPr>
              <w:t xml:space="preserve"> </w:t>
            </w:r>
            <w:r w:rsidRPr="005448BF">
              <w:rPr>
                <w:rFonts w:eastAsia="MS Mincho"/>
                <w:b/>
                <w:bCs/>
                <w:sz w:val="16"/>
                <w:szCs w:val="16"/>
                <w:lang w:eastAsia="ja-JP"/>
              </w:rPr>
              <w:t>фитингов</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 xml:space="preserve"> 50  </w:t>
            </w:r>
            <w:r w:rsidRPr="005448BF">
              <w:rPr>
                <w:rFonts w:eastAsia="MS Mincho"/>
                <w:b/>
                <w:bCs/>
                <w:sz w:val="16"/>
                <w:szCs w:val="16"/>
                <w:lang w:eastAsia="ja-JP"/>
              </w:rPr>
              <w:t>х</w:t>
            </w:r>
            <w:r w:rsidRPr="005448BF">
              <w:rPr>
                <w:rFonts w:eastAsia="MS Mincho"/>
                <w:b/>
                <w:bCs/>
                <w:sz w:val="16"/>
                <w:szCs w:val="16"/>
                <w:lang w:val="en-US" w:eastAsia="ja-JP"/>
              </w:rPr>
              <w:t xml:space="preserve"> 3,2</w:t>
            </w:r>
          </w:p>
          <w:p w14:paraId="1124457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lastRenderedPageBreak/>
              <w:t xml:space="preserve"> Materiale marunte (butan-gaz, pasta curatire)=1,0500</w:t>
            </w:r>
          </w:p>
          <w:p w14:paraId="378887FE"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BD5FEDB"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lastRenderedPageBreak/>
              <w:t>m</w:t>
            </w:r>
          </w:p>
        </w:tc>
        <w:tc>
          <w:tcPr>
            <w:tcW w:w="1134" w:type="dxa"/>
            <w:tcBorders>
              <w:top w:val="single" w:sz="4" w:space="0" w:color="auto"/>
              <w:bottom w:val="single" w:sz="4" w:space="0" w:color="auto"/>
            </w:tcBorders>
            <w:vAlign w:val="center"/>
          </w:tcPr>
          <w:p w14:paraId="2B9EDA65" w14:textId="3197824D"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100,0</w:t>
            </w:r>
          </w:p>
        </w:tc>
      </w:tr>
      <w:tr w:rsidR="008503CF" w:rsidRPr="000B7FD7" w14:paraId="7FAC156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881678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76D74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2D1526B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1F7A1C2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A970BC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1,5400</w:t>
            </w:r>
          </w:p>
        </w:tc>
      </w:tr>
      <w:tr w:rsidR="008503CF" w:rsidRPr="000B7FD7" w14:paraId="3CC98D5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7BD11A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B5A8D8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27221033050005</w:t>
            </w:r>
          </w:p>
        </w:tc>
        <w:tc>
          <w:tcPr>
            <w:tcW w:w="5345" w:type="dxa"/>
            <w:tcBorders>
              <w:top w:val="single" w:sz="4" w:space="0" w:color="auto"/>
              <w:bottom w:val="single" w:sz="4" w:space="0" w:color="auto"/>
            </w:tcBorders>
            <w:vAlign w:val="center"/>
          </w:tcPr>
          <w:p w14:paraId="5BF462C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 xml:space="preserve">Teava zincata pentru instalatii </w:t>
            </w:r>
            <w:r w:rsidRPr="000B7FD7">
              <w:rPr>
                <w:rFonts w:eastAsia="MS Mincho"/>
                <w:sz w:val="16"/>
                <w:szCs w:val="16"/>
                <w:lang w:eastAsia="ja-JP"/>
              </w:rPr>
              <w:t>ф</w:t>
            </w:r>
            <w:r w:rsidRPr="000B7FD7">
              <w:rPr>
                <w:rFonts w:eastAsia="MS Mincho"/>
                <w:sz w:val="16"/>
                <w:szCs w:val="16"/>
                <w:lang w:val="en-US" w:eastAsia="ja-JP"/>
              </w:rPr>
              <w:t xml:space="preserve"> 50  </w:t>
            </w:r>
            <w:r w:rsidRPr="000B7FD7">
              <w:rPr>
                <w:rFonts w:eastAsia="MS Mincho"/>
                <w:sz w:val="16"/>
                <w:szCs w:val="16"/>
                <w:lang w:eastAsia="ja-JP"/>
              </w:rPr>
              <w:t>х</w:t>
            </w:r>
            <w:r w:rsidRPr="000B7FD7">
              <w:rPr>
                <w:rFonts w:eastAsia="MS Mincho"/>
                <w:sz w:val="16"/>
                <w:szCs w:val="16"/>
                <w:lang w:val="en-US" w:eastAsia="ja-JP"/>
              </w:rPr>
              <w:t xml:space="preserve"> 3,2</w:t>
            </w:r>
          </w:p>
        </w:tc>
        <w:tc>
          <w:tcPr>
            <w:tcW w:w="1134" w:type="dxa"/>
            <w:tcBorders>
              <w:top w:val="single" w:sz="4" w:space="0" w:color="auto"/>
              <w:bottom w:val="single" w:sz="4" w:space="0" w:color="auto"/>
            </w:tcBorders>
            <w:vAlign w:val="center"/>
          </w:tcPr>
          <w:p w14:paraId="497EA4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1A86B48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7C22304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B412A9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E0AA0D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2873155903088</w:t>
            </w:r>
          </w:p>
        </w:tc>
        <w:tc>
          <w:tcPr>
            <w:tcW w:w="5345" w:type="dxa"/>
            <w:tcBorders>
              <w:top w:val="single" w:sz="4" w:space="0" w:color="auto"/>
              <w:bottom w:val="single" w:sz="4" w:space="0" w:color="auto"/>
            </w:tcBorders>
            <w:vAlign w:val="center"/>
          </w:tcPr>
          <w:p w14:paraId="68CA343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Electrozi speciali Cu-Zn-Si</w:t>
            </w:r>
          </w:p>
        </w:tc>
        <w:tc>
          <w:tcPr>
            <w:tcW w:w="1134" w:type="dxa"/>
            <w:tcBorders>
              <w:top w:val="single" w:sz="4" w:space="0" w:color="auto"/>
              <w:bottom w:val="single" w:sz="4" w:space="0" w:color="auto"/>
            </w:tcBorders>
            <w:vAlign w:val="center"/>
          </w:tcPr>
          <w:p w14:paraId="304244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9563AF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0,1000</w:t>
            </w:r>
          </w:p>
        </w:tc>
      </w:tr>
      <w:tr w:rsidR="008503CF" w:rsidRPr="000B7FD7" w14:paraId="6E7EBCD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6A25C4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DBAAC7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D78270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57F104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6A0B64E" w14:textId="77777777" w:rsidR="008503CF" w:rsidRPr="000B7FD7" w:rsidRDefault="008503CF" w:rsidP="007A7CAC">
            <w:pPr>
              <w:rPr>
                <w:rFonts w:eastAsia="MS Mincho"/>
                <w:sz w:val="16"/>
                <w:szCs w:val="16"/>
                <w:lang w:eastAsia="ja-JP"/>
              </w:rPr>
            </w:pPr>
          </w:p>
        </w:tc>
      </w:tr>
      <w:tr w:rsidR="008503CF" w:rsidRPr="005448BF" w14:paraId="63DE619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F1FF45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45</w:t>
            </w:r>
          </w:p>
        </w:tc>
        <w:tc>
          <w:tcPr>
            <w:tcW w:w="1107" w:type="dxa"/>
            <w:tcBorders>
              <w:top w:val="single" w:sz="4" w:space="0" w:color="auto"/>
              <w:bottom w:val="single" w:sz="4" w:space="0" w:color="auto"/>
            </w:tcBorders>
            <w:vAlign w:val="center"/>
          </w:tcPr>
          <w:p w14:paraId="57ECFB2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AcA25A</w:t>
            </w:r>
          </w:p>
          <w:p w14:paraId="396CE42F"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17ABC1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prin sudura electrica a piselor de legatura, din otel, la pozitie, avind diametrul de 50-100 mm   </w:t>
            </w:r>
            <w:r w:rsidRPr="005448BF">
              <w:rPr>
                <w:rFonts w:eastAsia="MS Mincho"/>
                <w:b/>
                <w:bCs/>
                <w:sz w:val="16"/>
                <w:szCs w:val="16"/>
                <w:lang w:eastAsia="ja-JP"/>
              </w:rPr>
              <w:t>отводы</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50</w:t>
            </w:r>
          </w:p>
          <w:p w14:paraId="7C8D753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Materiale marunte (oxigen, carbid, electrozi etc.)=1,0200</w:t>
            </w:r>
          </w:p>
          <w:p w14:paraId="59D7DE02"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496CD0C3"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6E91A11A" w14:textId="2D8CA26A"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42,0</w:t>
            </w:r>
          </w:p>
        </w:tc>
      </w:tr>
      <w:tr w:rsidR="008503CF" w:rsidRPr="000B7FD7" w14:paraId="32334B3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5530DD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E47A49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5D82DF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00D42B4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68C5F5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1,0500</w:t>
            </w:r>
          </w:p>
        </w:tc>
      </w:tr>
      <w:tr w:rsidR="008503CF" w:rsidRPr="000B7FD7" w14:paraId="36178DD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4D8D5B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D8BC6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отводы Ф50</w:t>
            </w:r>
          </w:p>
        </w:tc>
        <w:tc>
          <w:tcPr>
            <w:tcW w:w="5345" w:type="dxa"/>
            <w:tcBorders>
              <w:top w:val="single" w:sz="4" w:space="0" w:color="auto"/>
              <w:bottom w:val="single" w:sz="4" w:space="0" w:color="auto"/>
            </w:tcBorders>
            <w:vAlign w:val="center"/>
          </w:tcPr>
          <w:p w14:paraId="365610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отводы  оцинкованные Ф50</w:t>
            </w:r>
          </w:p>
        </w:tc>
        <w:tc>
          <w:tcPr>
            <w:tcW w:w="1134" w:type="dxa"/>
            <w:tcBorders>
              <w:top w:val="single" w:sz="4" w:space="0" w:color="auto"/>
              <w:bottom w:val="single" w:sz="4" w:space="0" w:color="auto"/>
            </w:tcBorders>
            <w:vAlign w:val="center"/>
          </w:tcPr>
          <w:p w14:paraId="1EB9103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CAF8F4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587948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A8AFF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274830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3110320003006</w:t>
            </w:r>
          </w:p>
        </w:tc>
        <w:tc>
          <w:tcPr>
            <w:tcW w:w="5345" w:type="dxa"/>
            <w:tcBorders>
              <w:top w:val="single" w:sz="4" w:space="0" w:color="auto"/>
              <w:bottom w:val="single" w:sz="4" w:space="0" w:color="auto"/>
            </w:tcBorders>
            <w:vAlign w:val="center"/>
          </w:tcPr>
          <w:p w14:paraId="6AD3A8F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termic de sudura de 1-14 kw</w:t>
            </w:r>
          </w:p>
        </w:tc>
        <w:tc>
          <w:tcPr>
            <w:tcW w:w="1134" w:type="dxa"/>
            <w:tcBorders>
              <w:top w:val="single" w:sz="4" w:space="0" w:color="auto"/>
              <w:bottom w:val="single" w:sz="4" w:space="0" w:color="auto"/>
            </w:tcBorders>
            <w:vAlign w:val="center"/>
          </w:tcPr>
          <w:p w14:paraId="5506DF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03A6153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2E4359F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D59BA7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6531C48"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D70C0B5"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99DD5B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71BBD8B" w14:textId="77777777" w:rsidR="008503CF" w:rsidRPr="000B7FD7" w:rsidRDefault="008503CF" w:rsidP="007A7CAC">
            <w:pPr>
              <w:rPr>
                <w:rFonts w:eastAsia="MS Mincho"/>
                <w:sz w:val="16"/>
                <w:szCs w:val="16"/>
                <w:lang w:eastAsia="ja-JP"/>
              </w:rPr>
            </w:pPr>
          </w:p>
        </w:tc>
      </w:tr>
      <w:tr w:rsidR="008503CF" w:rsidRPr="005448BF" w14:paraId="0F19FE5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DEEB6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46</w:t>
            </w:r>
          </w:p>
        </w:tc>
        <w:tc>
          <w:tcPr>
            <w:tcW w:w="1107" w:type="dxa"/>
            <w:tcBorders>
              <w:top w:val="single" w:sz="4" w:space="0" w:color="auto"/>
              <w:bottom w:val="single" w:sz="4" w:space="0" w:color="auto"/>
            </w:tcBorders>
            <w:vAlign w:val="center"/>
          </w:tcPr>
          <w:p w14:paraId="4AF9179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AcA25A</w:t>
            </w:r>
          </w:p>
          <w:p w14:paraId="510A1760"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B2FA7D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prin sudura electrica a piselor de legatura, din otel, la pozitie, avind diametrul de 50-100 mm   </w:t>
            </w:r>
            <w:r w:rsidRPr="005448BF">
              <w:rPr>
                <w:rFonts w:eastAsia="MS Mincho"/>
                <w:b/>
                <w:bCs/>
                <w:sz w:val="16"/>
                <w:szCs w:val="16"/>
                <w:lang w:eastAsia="ja-JP"/>
              </w:rPr>
              <w:t>Тройники</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50</w:t>
            </w:r>
          </w:p>
          <w:p w14:paraId="3E461D59"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Materiale marunte (oxigen, carbid, electrozi etc.)=1,0200</w:t>
            </w:r>
          </w:p>
          <w:p w14:paraId="22E0B50D"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218E85C5"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3AEAC6E" w14:textId="05E9F014"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16,0</w:t>
            </w:r>
          </w:p>
        </w:tc>
      </w:tr>
      <w:tr w:rsidR="008503CF" w:rsidRPr="000B7FD7" w14:paraId="59E1F3A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33DEA6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95632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6AE5FEF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14721B7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893D1B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1,0500</w:t>
            </w:r>
          </w:p>
        </w:tc>
      </w:tr>
      <w:tr w:rsidR="008503CF" w:rsidRPr="000B7FD7" w14:paraId="2BFCFD8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C4D76A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2CCEF5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Тройники Ф50</w:t>
            </w:r>
          </w:p>
        </w:tc>
        <w:tc>
          <w:tcPr>
            <w:tcW w:w="5345" w:type="dxa"/>
            <w:tcBorders>
              <w:top w:val="single" w:sz="4" w:space="0" w:color="auto"/>
              <w:bottom w:val="single" w:sz="4" w:space="0" w:color="auto"/>
            </w:tcBorders>
            <w:vAlign w:val="center"/>
          </w:tcPr>
          <w:p w14:paraId="1B0658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Тройники сталь  Ф50</w:t>
            </w:r>
          </w:p>
        </w:tc>
        <w:tc>
          <w:tcPr>
            <w:tcW w:w="1134" w:type="dxa"/>
            <w:tcBorders>
              <w:top w:val="single" w:sz="4" w:space="0" w:color="auto"/>
              <w:bottom w:val="single" w:sz="4" w:space="0" w:color="auto"/>
            </w:tcBorders>
            <w:vAlign w:val="center"/>
          </w:tcPr>
          <w:p w14:paraId="5D7D674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EEF437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4793DF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398270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F1ED7D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3110320003006</w:t>
            </w:r>
          </w:p>
        </w:tc>
        <w:tc>
          <w:tcPr>
            <w:tcW w:w="5345" w:type="dxa"/>
            <w:tcBorders>
              <w:top w:val="single" w:sz="4" w:space="0" w:color="auto"/>
              <w:bottom w:val="single" w:sz="4" w:space="0" w:color="auto"/>
            </w:tcBorders>
            <w:vAlign w:val="center"/>
          </w:tcPr>
          <w:p w14:paraId="7D4C37B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termic de sudura de 1-14 kw</w:t>
            </w:r>
          </w:p>
        </w:tc>
        <w:tc>
          <w:tcPr>
            <w:tcW w:w="1134" w:type="dxa"/>
            <w:tcBorders>
              <w:top w:val="single" w:sz="4" w:space="0" w:color="auto"/>
              <w:bottom w:val="single" w:sz="4" w:space="0" w:color="auto"/>
            </w:tcBorders>
            <w:vAlign w:val="center"/>
          </w:tcPr>
          <w:p w14:paraId="7001452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7BC80BC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0D2F70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A4C0B9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2669E2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5CD9ABA"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BB5AE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3F94742" w14:textId="77777777" w:rsidR="008503CF" w:rsidRPr="000B7FD7" w:rsidRDefault="008503CF" w:rsidP="007A7CAC">
            <w:pPr>
              <w:rPr>
                <w:rFonts w:eastAsia="MS Mincho"/>
                <w:sz w:val="16"/>
                <w:szCs w:val="16"/>
                <w:lang w:eastAsia="ja-JP"/>
              </w:rPr>
            </w:pPr>
          </w:p>
        </w:tc>
      </w:tr>
      <w:tr w:rsidR="008503CF" w:rsidRPr="005448BF" w14:paraId="3EE8C9C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002F53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47</w:t>
            </w:r>
          </w:p>
        </w:tc>
        <w:tc>
          <w:tcPr>
            <w:tcW w:w="1107" w:type="dxa"/>
            <w:tcBorders>
              <w:top w:val="single" w:sz="4" w:space="0" w:color="auto"/>
              <w:bottom w:val="single" w:sz="4" w:space="0" w:color="auto"/>
            </w:tcBorders>
            <w:vAlign w:val="center"/>
          </w:tcPr>
          <w:p w14:paraId="3C87152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AcA25A</w:t>
            </w:r>
          </w:p>
          <w:p w14:paraId="25444E78"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883136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Montarea prin sudura electrica a piselor de legatura, din otel, la pozitie, avind diametrul de 50-100 mm   </w:t>
            </w:r>
            <w:r w:rsidRPr="005448BF">
              <w:rPr>
                <w:rFonts w:eastAsia="MS Mincho"/>
                <w:b/>
                <w:bCs/>
                <w:sz w:val="16"/>
                <w:szCs w:val="16"/>
                <w:lang w:eastAsia="ja-JP"/>
              </w:rPr>
              <w:t>Резьбы</w:t>
            </w:r>
            <w:r w:rsidRPr="005448BF">
              <w:rPr>
                <w:rFonts w:eastAsia="MS Mincho"/>
                <w:b/>
                <w:bCs/>
                <w:sz w:val="16"/>
                <w:szCs w:val="16"/>
                <w:lang w:val="en-US" w:eastAsia="ja-JP"/>
              </w:rPr>
              <w:t xml:space="preserve"> </w:t>
            </w:r>
            <w:r w:rsidRPr="005448BF">
              <w:rPr>
                <w:rFonts w:eastAsia="MS Mincho"/>
                <w:b/>
                <w:bCs/>
                <w:sz w:val="16"/>
                <w:szCs w:val="16"/>
                <w:lang w:eastAsia="ja-JP"/>
              </w:rPr>
              <w:t>Ф</w:t>
            </w:r>
            <w:r w:rsidRPr="005448BF">
              <w:rPr>
                <w:rFonts w:eastAsia="MS Mincho"/>
                <w:b/>
                <w:bCs/>
                <w:sz w:val="16"/>
                <w:szCs w:val="16"/>
                <w:lang w:val="en-US" w:eastAsia="ja-JP"/>
              </w:rPr>
              <w:t>50</w:t>
            </w:r>
          </w:p>
          <w:p w14:paraId="678B5C8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Materiale marunte (oxigen, carbid, electrozi etc.)=1,0200</w:t>
            </w:r>
          </w:p>
          <w:p w14:paraId="6868D31F"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18783BAF"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7965FDF" w14:textId="27881E3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28,0</w:t>
            </w:r>
          </w:p>
        </w:tc>
      </w:tr>
      <w:tr w:rsidR="008503CF" w:rsidRPr="000B7FD7" w14:paraId="7F4D308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92848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6F22A3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7136050012000</w:t>
            </w:r>
          </w:p>
        </w:tc>
        <w:tc>
          <w:tcPr>
            <w:tcW w:w="5345" w:type="dxa"/>
            <w:tcBorders>
              <w:top w:val="single" w:sz="4" w:space="0" w:color="auto"/>
              <w:bottom w:val="single" w:sz="4" w:space="0" w:color="auto"/>
            </w:tcBorders>
            <w:vAlign w:val="center"/>
          </w:tcPr>
          <w:p w14:paraId="3349982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alimentari apa</w:t>
            </w:r>
          </w:p>
        </w:tc>
        <w:tc>
          <w:tcPr>
            <w:tcW w:w="1134" w:type="dxa"/>
            <w:tcBorders>
              <w:top w:val="single" w:sz="4" w:space="0" w:color="auto"/>
              <w:bottom w:val="single" w:sz="4" w:space="0" w:color="auto"/>
            </w:tcBorders>
            <w:vAlign w:val="center"/>
          </w:tcPr>
          <w:p w14:paraId="295E0D4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82FDD6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1,0500</w:t>
            </w:r>
          </w:p>
        </w:tc>
      </w:tr>
      <w:tr w:rsidR="008503CF" w:rsidRPr="000B7FD7" w14:paraId="5114D60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F4C684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149BB6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Резьбы Ф50</w:t>
            </w:r>
          </w:p>
        </w:tc>
        <w:tc>
          <w:tcPr>
            <w:tcW w:w="5345" w:type="dxa"/>
            <w:tcBorders>
              <w:top w:val="single" w:sz="4" w:space="0" w:color="auto"/>
              <w:bottom w:val="single" w:sz="4" w:space="0" w:color="auto"/>
            </w:tcBorders>
            <w:vAlign w:val="center"/>
          </w:tcPr>
          <w:p w14:paraId="44A7DE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Резьбы Ф50</w:t>
            </w:r>
          </w:p>
        </w:tc>
        <w:tc>
          <w:tcPr>
            <w:tcW w:w="1134" w:type="dxa"/>
            <w:tcBorders>
              <w:top w:val="single" w:sz="4" w:space="0" w:color="auto"/>
              <w:bottom w:val="single" w:sz="4" w:space="0" w:color="auto"/>
            </w:tcBorders>
            <w:vAlign w:val="center"/>
          </w:tcPr>
          <w:p w14:paraId="77050F3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824A68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E4839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7633CE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52467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3110320003006</w:t>
            </w:r>
          </w:p>
        </w:tc>
        <w:tc>
          <w:tcPr>
            <w:tcW w:w="5345" w:type="dxa"/>
            <w:tcBorders>
              <w:top w:val="single" w:sz="4" w:space="0" w:color="auto"/>
              <w:bottom w:val="single" w:sz="4" w:space="0" w:color="auto"/>
            </w:tcBorders>
            <w:vAlign w:val="center"/>
          </w:tcPr>
          <w:p w14:paraId="00B1BCD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Grup termic de sudura de 1-14 kw</w:t>
            </w:r>
          </w:p>
        </w:tc>
        <w:tc>
          <w:tcPr>
            <w:tcW w:w="1134" w:type="dxa"/>
            <w:tcBorders>
              <w:top w:val="single" w:sz="4" w:space="0" w:color="auto"/>
              <w:bottom w:val="single" w:sz="4" w:space="0" w:color="auto"/>
            </w:tcBorders>
            <w:vAlign w:val="center"/>
          </w:tcPr>
          <w:p w14:paraId="3DA559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0B67202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0,2400</w:t>
            </w:r>
          </w:p>
        </w:tc>
      </w:tr>
      <w:tr w:rsidR="008503CF" w:rsidRPr="000B7FD7" w14:paraId="4C18A80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3CEECB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45C59E9"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5F21E4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480737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ED9943D" w14:textId="77777777" w:rsidR="008503CF" w:rsidRPr="000B7FD7" w:rsidRDefault="008503CF" w:rsidP="007A7CAC">
            <w:pPr>
              <w:rPr>
                <w:rFonts w:eastAsia="MS Mincho"/>
                <w:sz w:val="16"/>
                <w:szCs w:val="16"/>
                <w:lang w:eastAsia="ja-JP"/>
              </w:rPr>
            </w:pPr>
          </w:p>
        </w:tc>
      </w:tr>
      <w:tr w:rsidR="008503CF" w:rsidRPr="005448BF" w14:paraId="07A7B47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F1D88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48</w:t>
            </w:r>
          </w:p>
        </w:tc>
        <w:tc>
          <w:tcPr>
            <w:tcW w:w="1107" w:type="dxa"/>
            <w:tcBorders>
              <w:top w:val="single" w:sz="4" w:space="0" w:color="auto"/>
              <w:bottom w:val="single" w:sz="4" w:space="0" w:color="auto"/>
            </w:tcBorders>
            <w:vAlign w:val="center"/>
          </w:tcPr>
          <w:p w14:paraId="210D56D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SA17C</w:t>
            </w:r>
          </w:p>
          <w:p w14:paraId="17C84F3E"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A94C3A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Teava din material plastic imbinata prin sudura prin polifuziune, in conducte de distributie, la cladiri de locuit si social culturale, avind diametrul de 40 mm  ( teava  din  polipropilena  PPR  D40 mm )</w:t>
            </w:r>
          </w:p>
          <w:p w14:paraId="3822DE7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CBD84BA"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7D9992F5" w14:textId="1F27591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90,0</w:t>
            </w:r>
          </w:p>
        </w:tc>
      </w:tr>
      <w:tr w:rsidR="008503CF" w:rsidRPr="000B7FD7" w14:paraId="61579F1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7C335F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6FAEEF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3AD910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4A2A97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F4B285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0,1800</w:t>
            </w:r>
          </w:p>
        </w:tc>
      </w:tr>
      <w:tr w:rsidR="008503CF" w:rsidRPr="000B7FD7" w14:paraId="169B5B4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97E4CF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D5C120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252121671705040</w:t>
            </w:r>
          </w:p>
        </w:tc>
        <w:tc>
          <w:tcPr>
            <w:tcW w:w="5345" w:type="dxa"/>
            <w:tcBorders>
              <w:top w:val="single" w:sz="4" w:space="0" w:color="auto"/>
              <w:bottom w:val="single" w:sz="4" w:space="0" w:color="auto"/>
            </w:tcBorders>
            <w:vAlign w:val="center"/>
          </w:tcPr>
          <w:p w14:paraId="502D40A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Teava din material plastic   ( teava  din  polipropilena  PPR  D40 mm )</w:t>
            </w:r>
          </w:p>
        </w:tc>
        <w:tc>
          <w:tcPr>
            <w:tcW w:w="1134" w:type="dxa"/>
            <w:tcBorders>
              <w:top w:val="single" w:sz="4" w:space="0" w:color="auto"/>
              <w:bottom w:val="single" w:sz="4" w:space="0" w:color="auto"/>
            </w:tcBorders>
            <w:vAlign w:val="center"/>
          </w:tcPr>
          <w:p w14:paraId="731749D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5F77EBB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1BAB242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108527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75032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252315671943040</w:t>
            </w:r>
          </w:p>
        </w:tc>
        <w:tc>
          <w:tcPr>
            <w:tcW w:w="5345" w:type="dxa"/>
            <w:tcBorders>
              <w:top w:val="single" w:sz="4" w:space="0" w:color="auto"/>
              <w:bottom w:val="single" w:sz="4" w:space="0" w:color="auto"/>
            </w:tcBorders>
            <w:vAlign w:val="center"/>
          </w:tcPr>
          <w:p w14:paraId="7AB93284"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Cot din material plastic  diam. </w:t>
            </w:r>
            <w:r w:rsidRPr="000B7FD7">
              <w:rPr>
                <w:rFonts w:eastAsia="MS Mincho"/>
                <w:sz w:val="16"/>
                <w:szCs w:val="16"/>
                <w:lang w:eastAsia="ja-JP"/>
              </w:rPr>
              <w:t>40 mm</w:t>
            </w:r>
          </w:p>
        </w:tc>
        <w:tc>
          <w:tcPr>
            <w:tcW w:w="1134" w:type="dxa"/>
            <w:tcBorders>
              <w:top w:val="single" w:sz="4" w:space="0" w:color="auto"/>
              <w:bottom w:val="single" w:sz="4" w:space="0" w:color="auto"/>
            </w:tcBorders>
            <w:vAlign w:val="center"/>
          </w:tcPr>
          <w:p w14:paraId="2DD3E89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58DCAD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392CAD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F96865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CABBA5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252315671945040</w:t>
            </w:r>
          </w:p>
        </w:tc>
        <w:tc>
          <w:tcPr>
            <w:tcW w:w="5345" w:type="dxa"/>
            <w:tcBorders>
              <w:top w:val="single" w:sz="4" w:space="0" w:color="auto"/>
              <w:bottom w:val="single" w:sz="4" w:space="0" w:color="auto"/>
            </w:tcBorders>
            <w:vAlign w:val="center"/>
          </w:tcPr>
          <w:p w14:paraId="0317E762"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Teu din material plastic  diam. </w:t>
            </w:r>
            <w:r w:rsidRPr="000B7FD7">
              <w:rPr>
                <w:rFonts w:eastAsia="MS Mincho"/>
                <w:sz w:val="16"/>
                <w:szCs w:val="16"/>
                <w:lang w:eastAsia="ja-JP"/>
              </w:rPr>
              <w:t>40 mm</w:t>
            </w:r>
          </w:p>
        </w:tc>
        <w:tc>
          <w:tcPr>
            <w:tcW w:w="1134" w:type="dxa"/>
            <w:tcBorders>
              <w:top w:val="single" w:sz="4" w:space="0" w:color="auto"/>
              <w:bottom w:val="single" w:sz="4" w:space="0" w:color="auto"/>
            </w:tcBorders>
            <w:vAlign w:val="center"/>
          </w:tcPr>
          <w:p w14:paraId="47145D4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34BACA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4708A6B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204738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FD0BD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252315671946040</w:t>
            </w:r>
          </w:p>
        </w:tc>
        <w:tc>
          <w:tcPr>
            <w:tcW w:w="5345" w:type="dxa"/>
            <w:tcBorders>
              <w:top w:val="single" w:sz="4" w:space="0" w:color="auto"/>
              <w:bottom w:val="single" w:sz="4" w:space="0" w:color="auto"/>
            </w:tcBorders>
            <w:vAlign w:val="center"/>
          </w:tcPr>
          <w:p w14:paraId="05F893AD"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Reductie din material plastic  diam. </w:t>
            </w:r>
            <w:r w:rsidRPr="000B7FD7">
              <w:rPr>
                <w:rFonts w:eastAsia="MS Mincho"/>
                <w:sz w:val="16"/>
                <w:szCs w:val="16"/>
                <w:lang w:eastAsia="ja-JP"/>
              </w:rPr>
              <w:t>40 mm</w:t>
            </w:r>
          </w:p>
        </w:tc>
        <w:tc>
          <w:tcPr>
            <w:tcW w:w="1134" w:type="dxa"/>
            <w:tcBorders>
              <w:top w:val="single" w:sz="4" w:space="0" w:color="auto"/>
              <w:bottom w:val="single" w:sz="4" w:space="0" w:color="auto"/>
            </w:tcBorders>
            <w:vAlign w:val="center"/>
          </w:tcPr>
          <w:p w14:paraId="2C45F50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2D66C6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192034B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1F0C6B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D05686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252315671940040</w:t>
            </w:r>
          </w:p>
        </w:tc>
        <w:tc>
          <w:tcPr>
            <w:tcW w:w="5345" w:type="dxa"/>
            <w:tcBorders>
              <w:top w:val="single" w:sz="4" w:space="0" w:color="auto"/>
              <w:bottom w:val="single" w:sz="4" w:space="0" w:color="auto"/>
            </w:tcBorders>
            <w:vAlign w:val="center"/>
          </w:tcPr>
          <w:p w14:paraId="5383EBAC"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Mufa din material plastic  diam. </w:t>
            </w:r>
            <w:r w:rsidRPr="000B7FD7">
              <w:rPr>
                <w:rFonts w:eastAsia="MS Mincho"/>
                <w:sz w:val="16"/>
                <w:szCs w:val="16"/>
                <w:lang w:eastAsia="ja-JP"/>
              </w:rPr>
              <w:t>40 mm</w:t>
            </w:r>
          </w:p>
        </w:tc>
        <w:tc>
          <w:tcPr>
            <w:tcW w:w="1134" w:type="dxa"/>
            <w:tcBorders>
              <w:top w:val="single" w:sz="4" w:space="0" w:color="auto"/>
              <w:bottom w:val="single" w:sz="4" w:space="0" w:color="auto"/>
            </w:tcBorders>
            <w:vAlign w:val="center"/>
          </w:tcPr>
          <w:p w14:paraId="06F509D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18652B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0,0900</w:t>
            </w:r>
          </w:p>
        </w:tc>
      </w:tr>
      <w:tr w:rsidR="008503CF" w:rsidRPr="000B7FD7" w14:paraId="6B89B94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93EC9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CE8F99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70BD1BE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21E3FB2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226F4C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085E4B8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D94E49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411E63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6DBAC89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31AF250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72D1A7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0,0070</w:t>
            </w:r>
          </w:p>
        </w:tc>
      </w:tr>
      <w:tr w:rsidR="008503CF" w:rsidRPr="000B7FD7" w14:paraId="25FD8A3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4839E1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85550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2BFEC89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6861631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7B23C30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0,0119</w:t>
            </w:r>
          </w:p>
        </w:tc>
      </w:tr>
      <w:tr w:rsidR="008503CF" w:rsidRPr="000B7FD7" w14:paraId="154DE7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AABE29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F21157E"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342840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9CFC0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2229F81" w14:textId="77777777" w:rsidR="008503CF" w:rsidRPr="000B7FD7" w:rsidRDefault="008503CF" w:rsidP="007A7CAC">
            <w:pPr>
              <w:rPr>
                <w:rFonts w:eastAsia="MS Mincho"/>
                <w:sz w:val="16"/>
                <w:szCs w:val="16"/>
                <w:lang w:eastAsia="ja-JP"/>
              </w:rPr>
            </w:pPr>
          </w:p>
        </w:tc>
      </w:tr>
      <w:tr w:rsidR="008503CF" w:rsidRPr="005448BF" w14:paraId="1C124B2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ABEA2A"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49</w:t>
            </w:r>
          </w:p>
        </w:tc>
        <w:tc>
          <w:tcPr>
            <w:tcW w:w="1107" w:type="dxa"/>
            <w:tcBorders>
              <w:top w:val="single" w:sz="4" w:space="0" w:color="auto"/>
              <w:bottom w:val="single" w:sz="4" w:space="0" w:color="auto"/>
            </w:tcBorders>
            <w:vAlign w:val="center"/>
          </w:tcPr>
          <w:p w14:paraId="26434E8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SA17B</w:t>
            </w:r>
          </w:p>
          <w:p w14:paraId="7F27B7BA"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1C046F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Teava din material plastic imbinata prin sudura prin polifuziune, in conducte de distributie, la cladiri de locuit si social culturale, avind diametrul de 32 mm   ( teava  din  polipropilena  PPR  D32 mm )</w:t>
            </w:r>
          </w:p>
          <w:p w14:paraId="387051D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7FFAD12"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369F65D4" w14:textId="263CF9ED"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60,0</w:t>
            </w:r>
          </w:p>
        </w:tc>
      </w:tr>
      <w:tr w:rsidR="008503CF" w:rsidRPr="000B7FD7" w14:paraId="012A7AE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4D93E6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D3ADFB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6A5261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8B39D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DA43FA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0,1600</w:t>
            </w:r>
          </w:p>
        </w:tc>
      </w:tr>
      <w:tr w:rsidR="008503CF" w:rsidRPr="000B7FD7" w14:paraId="4974594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5B9C13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23637E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252121671705032</w:t>
            </w:r>
          </w:p>
        </w:tc>
        <w:tc>
          <w:tcPr>
            <w:tcW w:w="5345" w:type="dxa"/>
            <w:tcBorders>
              <w:top w:val="single" w:sz="4" w:space="0" w:color="auto"/>
              <w:bottom w:val="single" w:sz="4" w:space="0" w:color="auto"/>
            </w:tcBorders>
            <w:vAlign w:val="center"/>
          </w:tcPr>
          <w:p w14:paraId="050B142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Teava din material plastic   ( teava  din  polipropilena  PPR  D32 mm )</w:t>
            </w:r>
          </w:p>
        </w:tc>
        <w:tc>
          <w:tcPr>
            <w:tcW w:w="1134" w:type="dxa"/>
            <w:tcBorders>
              <w:top w:val="single" w:sz="4" w:space="0" w:color="auto"/>
              <w:bottom w:val="single" w:sz="4" w:space="0" w:color="auto"/>
            </w:tcBorders>
            <w:vAlign w:val="center"/>
          </w:tcPr>
          <w:p w14:paraId="150FD1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1AE4754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3CBB395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F92820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29393C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252315671943032</w:t>
            </w:r>
          </w:p>
        </w:tc>
        <w:tc>
          <w:tcPr>
            <w:tcW w:w="5345" w:type="dxa"/>
            <w:tcBorders>
              <w:top w:val="single" w:sz="4" w:space="0" w:color="auto"/>
              <w:bottom w:val="single" w:sz="4" w:space="0" w:color="auto"/>
            </w:tcBorders>
            <w:vAlign w:val="center"/>
          </w:tcPr>
          <w:p w14:paraId="7298DA1C"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Cot din material plastic  diam. </w:t>
            </w:r>
            <w:r w:rsidRPr="000B7FD7">
              <w:rPr>
                <w:rFonts w:eastAsia="MS Mincho"/>
                <w:sz w:val="16"/>
                <w:szCs w:val="16"/>
                <w:lang w:eastAsia="ja-JP"/>
              </w:rPr>
              <w:t>32 mm</w:t>
            </w:r>
          </w:p>
        </w:tc>
        <w:tc>
          <w:tcPr>
            <w:tcW w:w="1134" w:type="dxa"/>
            <w:tcBorders>
              <w:top w:val="single" w:sz="4" w:space="0" w:color="auto"/>
              <w:bottom w:val="single" w:sz="4" w:space="0" w:color="auto"/>
            </w:tcBorders>
            <w:vAlign w:val="center"/>
          </w:tcPr>
          <w:p w14:paraId="6CF4537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431FCC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79AC09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593400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D0C37B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w:t>
            </w:r>
            <w:r w:rsidRPr="000B7FD7">
              <w:rPr>
                <w:rFonts w:eastAsia="MS Mincho"/>
                <w:sz w:val="16"/>
                <w:szCs w:val="16"/>
                <w:lang w:eastAsia="ja-JP"/>
              </w:rPr>
              <w:lastRenderedPageBreak/>
              <w:t>5032</w:t>
            </w:r>
          </w:p>
        </w:tc>
        <w:tc>
          <w:tcPr>
            <w:tcW w:w="5345" w:type="dxa"/>
            <w:tcBorders>
              <w:top w:val="single" w:sz="4" w:space="0" w:color="auto"/>
              <w:bottom w:val="single" w:sz="4" w:space="0" w:color="auto"/>
            </w:tcBorders>
            <w:vAlign w:val="center"/>
          </w:tcPr>
          <w:p w14:paraId="48C1518C"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lastRenderedPageBreak/>
              <w:t xml:space="preserve">Teu din material plastic  diam. </w:t>
            </w:r>
            <w:r w:rsidRPr="000B7FD7">
              <w:rPr>
                <w:rFonts w:eastAsia="MS Mincho"/>
                <w:sz w:val="16"/>
                <w:szCs w:val="16"/>
                <w:lang w:eastAsia="ja-JP"/>
              </w:rPr>
              <w:t>32 mm</w:t>
            </w:r>
          </w:p>
        </w:tc>
        <w:tc>
          <w:tcPr>
            <w:tcW w:w="1134" w:type="dxa"/>
            <w:tcBorders>
              <w:top w:val="single" w:sz="4" w:space="0" w:color="auto"/>
              <w:bottom w:val="single" w:sz="4" w:space="0" w:color="auto"/>
            </w:tcBorders>
            <w:vAlign w:val="center"/>
          </w:tcPr>
          <w:p w14:paraId="3B6256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4695BE2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64EBCFC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7EF83D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AA2516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252315671946032</w:t>
            </w:r>
          </w:p>
        </w:tc>
        <w:tc>
          <w:tcPr>
            <w:tcW w:w="5345" w:type="dxa"/>
            <w:tcBorders>
              <w:top w:val="single" w:sz="4" w:space="0" w:color="auto"/>
              <w:bottom w:val="single" w:sz="4" w:space="0" w:color="auto"/>
            </w:tcBorders>
            <w:vAlign w:val="center"/>
          </w:tcPr>
          <w:p w14:paraId="6018FADC"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Reductie din material plastic  diam. </w:t>
            </w:r>
            <w:r w:rsidRPr="000B7FD7">
              <w:rPr>
                <w:rFonts w:eastAsia="MS Mincho"/>
                <w:sz w:val="16"/>
                <w:szCs w:val="16"/>
                <w:lang w:eastAsia="ja-JP"/>
              </w:rPr>
              <w:t>32 mm</w:t>
            </w:r>
          </w:p>
        </w:tc>
        <w:tc>
          <w:tcPr>
            <w:tcW w:w="1134" w:type="dxa"/>
            <w:tcBorders>
              <w:top w:val="single" w:sz="4" w:space="0" w:color="auto"/>
              <w:bottom w:val="single" w:sz="4" w:space="0" w:color="auto"/>
            </w:tcBorders>
            <w:vAlign w:val="center"/>
          </w:tcPr>
          <w:p w14:paraId="395CB71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4E8E02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44E4E1E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58E9AB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AD2831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252315671940032</w:t>
            </w:r>
          </w:p>
        </w:tc>
        <w:tc>
          <w:tcPr>
            <w:tcW w:w="5345" w:type="dxa"/>
            <w:tcBorders>
              <w:top w:val="single" w:sz="4" w:space="0" w:color="auto"/>
              <w:bottom w:val="single" w:sz="4" w:space="0" w:color="auto"/>
            </w:tcBorders>
            <w:vAlign w:val="center"/>
          </w:tcPr>
          <w:p w14:paraId="48FC3265"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Mufa din material plastic  diam. </w:t>
            </w:r>
            <w:r w:rsidRPr="000B7FD7">
              <w:rPr>
                <w:rFonts w:eastAsia="MS Mincho"/>
                <w:sz w:val="16"/>
                <w:szCs w:val="16"/>
                <w:lang w:eastAsia="ja-JP"/>
              </w:rPr>
              <w:t>32 mm</w:t>
            </w:r>
          </w:p>
        </w:tc>
        <w:tc>
          <w:tcPr>
            <w:tcW w:w="1134" w:type="dxa"/>
            <w:tcBorders>
              <w:top w:val="single" w:sz="4" w:space="0" w:color="auto"/>
              <w:bottom w:val="single" w:sz="4" w:space="0" w:color="auto"/>
            </w:tcBorders>
            <w:vAlign w:val="center"/>
          </w:tcPr>
          <w:p w14:paraId="0E261E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75F0F8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0,0900</w:t>
            </w:r>
          </w:p>
        </w:tc>
      </w:tr>
      <w:tr w:rsidR="008503CF" w:rsidRPr="000B7FD7" w14:paraId="15BC0A6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BBB258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59C426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06AC3B6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186F3A6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E1F66E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03798C9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9E7105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069CE8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5625592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71DAF36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7B8B15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1E6A5DC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9123E5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BED604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5C9335C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1682A66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2D367D1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0,0106</w:t>
            </w:r>
          </w:p>
        </w:tc>
      </w:tr>
      <w:tr w:rsidR="008503CF" w:rsidRPr="000B7FD7" w14:paraId="4A0585D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19CADD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2C66920"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0BBBDE1"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D701E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153E1AD" w14:textId="77777777" w:rsidR="008503CF" w:rsidRPr="000B7FD7" w:rsidRDefault="008503CF" w:rsidP="007A7CAC">
            <w:pPr>
              <w:rPr>
                <w:rFonts w:eastAsia="MS Mincho"/>
                <w:sz w:val="16"/>
                <w:szCs w:val="16"/>
                <w:lang w:eastAsia="ja-JP"/>
              </w:rPr>
            </w:pPr>
          </w:p>
        </w:tc>
      </w:tr>
      <w:tr w:rsidR="008503CF" w:rsidRPr="005448BF" w14:paraId="7D551E5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0ED24D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50</w:t>
            </w:r>
          </w:p>
        </w:tc>
        <w:tc>
          <w:tcPr>
            <w:tcW w:w="1107" w:type="dxa"/>
            <w:tcBorders>
              <w:top w:val="single" w:sz="4" w:space="0" w:color="auto"/>
              <w:bottom w:val="single" w:sz="4" w:space="0" w:color="auto"/>
            </w:tcBorders>
            <w:vAlign w:val="center"/>
          </w:tcPr>
          <w:p w14:paraId="34ABE0E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SA17A</w:t>
            </w:r>
          </w:p>
          <w:p w14:paraId="40DF63E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509071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Teava din material plastic imbinata prin sudura prin polifuziune, in conducte de distributie, la cladiri de locuit si social culturale, avind diametrul de 25 mm   ( teava  din  polipropilena  PPR  D25 mm )</w:t>
            </w:r>
          </w:p>
          <w:p w14:paraId="5661B33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D25A8E9"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28CDE19D" w14:textId="044A7D18"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110,0</w:t>
            </w:r>
          </w:p>
        </w:tc>
      </w:tr>
      <w:tr w:rsidR="008503CF" w:rsidRPr="000B7FD7" w14:paraId="794853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5792B4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47DDD1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B97B23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059BDE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7BEAEE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0,1400</w:t>
            </w:r>
          </w:p>
        </w:tc>
      </w:tr>
      <w:tr w:rsidR="008503CF" w:rsidRPr="000B7FD7" w14:paraId="7F547E5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6C8383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A21415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252121671705025</w:t>
            </w:r>
          </w:p>
        </w:tc>
        <w:tc>
          <w:tcPr>
            <w:tcW w:w="5345" w:type="dxa"/>
            <w:tcBorders>
              <w:top w:val="single" w:sz="4" w:space="0" w:color="auto"/>
              <w:bottom w:val="single" w:sz="4" w:space="0" w:color="auto"/>
            </w:tcBorders>
            <w:vAlign w:val="center"/>
          </w:tcPr>
          <w:p w14:paraId="58D56D2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Teava din material plastic  ( teava  din  polipropilena  PPR  D25 mm )</w:t>
            </w:r>
          </w:p>
        </w:tc>
        <w:tc>
          <w:tcPr>
            <w:tcW w:w="1134" w:type="dxa"/>
            <w:tcBorders>
              <w:top w:val="single" w:sz="4" w:space="0" w:color="auto"/>
              <w:bottom w:val="single" w:sz="4" w:space="0" w:color="auto"/>
            </w:tcBorders>
            <w:vAlign w:val="center"/>
          </w:tcPr>
          <w:p w14:paraId="0EC8EE8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4D743CF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01149CE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780A86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DCA34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252315671943025</w:t>
            </w:r>
          </w:p>
        </w:tc>
        <w:tc>
          <w:tcPr>
            <w:tcW w:w="5345" w:type="dxa"/>
            <w:tcBorders>
              <w:top w:val="single" w:sz="4" w:space="0" w:color="auto"/>
              <w:bottom w:val="single" w:sz="4" w:space="0" w:color="auto"/>
            </w:tcBorders>
            <w:vAlign w:val="center"/>
          </w:tcPr>
          <w:p w14:paraId="613F1B0C"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Cot din material plastic diam. </w:t>
            </w:r>
            <w:r w:rsidRPr="000B7FD7">
              <w:rPr>
                <w:rFonts w:eastAsia="MS Mincho"/>
                <w:sz w:val="16"/>
                <w:szCs w:val="16"/>
                <w:lang w:eastAsia="ja-JP"/>
              </w:rPr>
              <w:t>25 mm</w:t>
            </w:r>
          </w:p>
        </w:tc>
        <w:tc>
          <w:tcPr>
            <w:tcW w:w="1134" w:type="dxa"/>
            <w:tcBorders>
              <w:top w:val="single" w:sz="4" w:space="0" w:color="auto"/>
              <w:bottom w:val="single" w:sz="4" w:space="0" w:color="auto"/>
            </w:tcBorders>
            <w:vAlign w:val="center"/>
          </w:tcPr>
          <w:p w14:paraId="4CFD90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6A207D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6645579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ED407D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73C6B6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252315671945025</w:t>
            </w:r>
          </w:p>
        </w:tc>
        <w:tc>
          <w:tcPr>
            <w:tcW w:w="5345" w:type="dxa"/>
            <w:tcBorders>
              <w:top w:val="single" w:sz="4" w:space="0" w:color="auto"/>
              <w:bottom w:val="single" w:sz="4" w:space="0" w:color="auto"/>
            </w:tcBorders>
            <w:vAlign w:val="center"/>
          </w:tcPr>
          <w:p w14:paraId="63F09C7A"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Teu din material plastic diam. </w:t>
            </w:r>
            <w:r w:rsidRPr="000B7FD7">
              <w:rPr>
                <w:rFonts w:eastAsia="MS Mincho"/>
                <w:sz w:val="16"/>
                <w:szCs w:val="16"/>
                <w:lang w:eastAsia="ja-JP"/>
              </w:rPr>
              <w:t>25 mm</w:t>
            </w:r>
          </w:p>
        </w:tc>
        <w:tc>
          <w:tcPr>
            <w:tcW w:w="1134" w:type="dxa"/>
            <w:tcBorders>
              <w:top w:val="single" w:sz="4" w:space="0" w:color="auto"/>
              <w:bottom w:val="single" w:sz="4" w:space="0" w:color="auto"/>
            </w:tcBorders>
            <w:vAlign w:val="center"/>
          </w:tcPr>
          <w:p w14:paraId="20AFDEF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608AF9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471816E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D3D77D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A2A8FD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252315671946025</w:t>
            </w:r>
          </w:p>
        </w:tc>
        <w:tc>
          <w:tcPr>
            <w:tcW w:w="5345" w:type="dxa"/>
            <w:tcBorders>
              <w:top w:val="single" w:sz="4" w:space="0" w:color="auto"/>
              <w:bottom w:val="single" w:sz="4" w:space="0" w:color="auto"/>
            </w:tcBorders>
            <w:vAlign w:val="center"/>
          </w:tcPr>
          <w:p w14:paraId="1DDC7802"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Reductie din material plastic diam. </w:t>
            </w:r>
            <w:r w:rsidRPr="000B7FD7">
              <w:rPr>
                <w:rFonts w:eastAsia="MS Mincho"/>
                <w:sz w:val="16"/>
                <w:szCs w:val="16"/>
                <w:lang w:eastAsia="ja-JP"/>
              </w:rPr>
              <w:t>25 mm</w:t>
            </w:r>
          </w:p>
        </w:tc>
        <w:tc>
          <w:tcPr>
            <w:tcW w:w="1134" w:type="dxa"/>
            <w:tcBorders>
              <w:top w:val="single" w:sz="4" w:space="0" w:color="auto"/>
              <w:bottom w:val="single" w:sz="4" w:space="0" w:color="auto"/>
            </w:tcBorders>
            <w:vAlign w:val="center"/>
          </w:tcPr>
          <w:p w14:paraId="2DF49CD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C320C8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104F010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234413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9B5A60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252315671940025</w:t>
            </w:r>
          </w:p>
        </w:tc>
        <w:tc>
          <w:tcPr>
            <w:tcW w:w="5345" w:type="dxa"/>
            <w:tcBorders>
              <w:top w:val="single" w:sz="4" w:space="0" w:color="auto"/>
              <w:bottom w:val="single" w:sz="4" w:space="0" w:color="auto"/>
            </w:tcBorders>
            <w:vAlign w:val="center"/>
          </w:tcPr>
          <w:p w14:paraId="38AF4159"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Mufa din material plastic diam. </w:t>
            </w:r>
            <w:r w:rsidRPr="000B7FD7">
              <w:rPr>
                <w:rFonts w:eastAsia="MS Mincho"/>
                <w:sz w:val="16"/>
                <w:szCs w:val="16"/>
                <w:lang w:eastAsia="ja-JP"/>
              </w:rPr>
              <w:t>25 mm</w:t>
            </w:r>
          </w:p>
        </w:tc>
        <w:tc>
          <w:tcPr>
            <w:tcW w:w="1134" w:type="dxa"/>
            <w:tcBorders>
              <w:top w:val="single" w:sz="4" w:space="0" w:color="auto"/>
              <w:bottom w:val="single" w:sz="4" w:space="0" w:color="auto"/>
            </w:tcBorders>
            <w:vAlign w:val="center"/>
          </w:tcPr>
          <w:p w14:paraId="366AC5E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9370F3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0,0900</w:t>
            </w:r>
          </w:p>
        </w:tc>
      </w:tr>
      <w:tr w:rsidR="008503CF" w:rsidRPr="000B7FD7" w14:paraId="316BDAB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1E739C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EA0E8D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5E10DCD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47F4028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713107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3222DD7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1B2293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AE33C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7A82C2B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0574CF2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D3C01E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52C0F14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E977F3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4F932E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3722CFE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4D8F117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049E94D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0,0094</w:t>
            </w:r>
          </w:p>
        </w:tc>
      </w:tr>
      <w:tr w:rsidR="008503CF" w:rsidRPr="000B7FD7" w14:paraId="69CC854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EF5A76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1232BF9"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D5AD355"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06A68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D4922E5" w14:textId="77777777" w:rsidR="008503CF" w:rsidRPr="000B7FD7" w:rsidRDefault="008503CF" w:rsidP="007A7CAC">
            <w:pPr>
              <w:rPr>
                <w:rFonts w:eastAsia="MS Mincho"/>
                <w:sz w:val="16"/>
                <w:szCs w:val="16"/>
                <w:lang w:eastAsia="ja-JP"/>
              </w:rPr>
            </w:pPr>
          </w:p>
        </w:tc>
      </w:tr>
      <w:tr w:rsidR="008503CF" w:rsidRPr="005448BF" w14:paraId="08C7DFD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620F530"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51</w:t>
            </w:r>
          </w:p>
        </w:tc>
        <w:tc>
          <w:tcPr>
            <w:tcW w:w="1107" w:type="dxa"/>
            <w:tcBorders>
              <w:top w:val="single" w:sz="4" w:space="0" w:color="auto"/>
              <w:bottom w:val="single" w:sz="4" w:space="0" w:color="auto"/>
            </w:tcBorders>
            <w:vAlign w:val="center"/>
          </w:tcPr>
          <w:p w14:paraId="196B25D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SA17A</w:t>
            </w:r>
          </w:p>
          <w:p w14:paraId="3E97055D"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2B5A85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Teava din material plastic imbinata prin sudura prin polifuziune, in conducte de distributie, la cladiri de locuit si social culturale, avind diametrul de 25 mm   ( teava  din  polipropilena  PPR  D20 mm )</w:t>
            </w:r>
          </w:p>
          <w:p w14:paraId="4E07C62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B48C67E"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51F395D5" w14:textId="485416BC"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120,0</w:t>
            </w:r>
          </w:p>
        </w:tc>
      </w:tr>
      <w:tr w:rsidR="008503CF" w:rsidRPr="000B7FD7" w14:paraId="4F9FF65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6E36F0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E267E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5C1D9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8C048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398FFF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0,1400</w:t>
            </w:r>
          </w:p>
        </w:tc>
      </w:tr>
      <w:tr w:rsidR="008503CF" w:rsidRPr="000B7FD7" w14:paraId="030FDF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6B9C17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F3FE0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252121671705020</w:t>
            </w:r>
          </w:p>
        </w:tc>
        <w:tc>
          <w:tcPr>
            <w:tcW w:w="5345" w:type="dxa"/>
            <w:tcBorders>
              <w:top w:val="single" w:sz="4" w:space="0" w:color="auto"/>
              <w:bottom w:val="single" w:sz="4" w:space="0" w:color="auto"/>
            </w:tcBorders>
            <w:vAlign w:val="center"/>
          </w:tcPr>
          <w:p w14:paraId="30A69C2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Teava din material plastic  ( teava  din  polipropilena  PPR  D20 mm )</w:t>
            </w:r>
          </w:p>
        </w:tc>
        <w:tc>
          <w:tcPr>
            <w:tcW w:w="1134" w:type="dxa"/>
            <w:tcBorders>
              <w:top w:val="single" w:sz="4" w:space="0" w:color="auto"/>
              <w:bottom w:val="single" w:sz="4" w:space="0" w:color="auto"/>
            </w:tcBorders>
            <w:vAlign w:val="center"/>
          </w:tcPr>
          <w:p w14:paraId="02C078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2CDBB08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054F7F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2F81B9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346796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252315671943020</w:t>
            </w:r>
          </w:p>
        </w:tc>
        <w:tc>
          <w:tcPr>
            <w:tcW w:w="5345" w:type="dxa"/>
            <w:tcBorders>
              <w:top w:val="single" w:sz="4" w:space="0" w:color="auto"/>
              <w:bottom w:val="single" w:sz="4" w:space="0" w:color="auto"/>
            </w:tcBorders>
            <w:vAlign w:val="center"/>
          </w:tcPr>
          <w:p w14:paraId="51AC01DD"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Cot din material plastic diam. </w:t>
            </w:r>
            <w:r w:rsidRPr="000B7FD7">
              <w:rPr>
                <w:rFonts w:eastAsia="MS Mincho"/>
                <w:sz w:val="16"/>
                <w:szCs w:val="16"/>
                <w:lang w:eastAsia="ja-JP"/>
              </w:rPr>
              <w:t>20 mm</w:t>
            </w:r>
          </w:p>
        </w:tc>
        <w:tc>
          <w:tcPr>
            <w:tcW w:w="1134" w:type="dxa"/>
            <w:tcBorders>
              <w:top w:val="single" w:sz="4" w:space="0" w:color="auto"/>
              <w:bottom w:val="single" w:sz="4" w:space="0" w:color="auto"/>
            </w:tcBorders>
            <w:vAlign w:val="center"/>
          </w:tcPr>
          <w:p w14:paraId="4ED063E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B94C4D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7E8023B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5D99D2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86F698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252315671945020</w:t>
            </w:r>
          </w:p>
        </w:tc>
        <w:tc>
          <w:tcPr>
            <w:tcW w:w="5345" w:type="dxa"/>
            <w:tcBorders>
              <w:top w:val="single" w:sz="4" w:space="0" w:color="auto"/>
              <w:bottom w:val="single" w:sz="4" w:space="0" w:color="auto"/>
            </w:tcBorders>
            <w:vAlign w:val="center"/>
          </w:tcPr>
          <w:p w14:paraId="052FC034"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Teu din material plastic diam. </w:t>
            </w:r>
            <w:r w:rsidRPr="000B7FD7">
              <w:rPr>
                <w:rFonts w:eastAsia="MS Mincho"/>
                <w:sz w:val="16"/>
                <w:szCs w:val="16"/>
                <w:lang w:eastAsia="ja-JP"/>
              </w:rPr>
              <w:t>20 mm</w:t>
            </w:r>
          </w:p>
        </w:tc>
        <w:tc>
          <w:tcPr>
            <w:tcW w:w="1134" w:type="dxa"/>
            <w:tcBorders>
              <w:top w:val="single" w:sz="4" w:space="0" w:color="auto"/>
              <w:bottom w:val="single" w:sz="4" w:space="0" w:color="auto"/>
            </w:tcBorders>
            <w:vAlign w:val="center"/>
          </w:tcPr>
          <w:p w14:paraId="13ED36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E5C1AE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1D867B5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4E73EF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667134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252315671946020</w:t>
            </w:r>
          </w:p>
        </w:tc>
        <w:tc>
          <w:tcPr>
            <w:tcW w:w="5345" w:type="dxa"/>
            <w:tcBorders>
              <w:top w:val="single" w:sz="4" w:space="0" w:color="auto"/>
              <w:bottom w:val="single" w:sz="4" w:space="0" w:color="auto"/>
            </w:tcBorders>
            <w:vAlign w:val="center"/>
          </w:tcPr>
          <w:p w14:paraId="3B5A3459"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Reductie din material plastic diam. </w:t>
            </w:r>
            <w:r w:rsidRPr="000B7FD7">
              <w:rPr>
                <w:rFonts w:eastAsia="MS Mincho"/>
                <w:sz w:val="16"/>
                <w:szCs w:val="16"/>
                <w:lang w:eastAsia="ja-JP"/>
              </w:rPr>
              <w:t>20 mm</w:t>
            </w:r>
          </w:p>
        </w:tc>
        <w:tc>
          <w:tcPr>
            <w:tcW w:w="1134" w:type="dxa"/>
            <w:tcBorders>
              <w:top w:val="single" w:sz="4" w:space="0" w:color="auto"/>
              <w:bottom w:val="single" w:sz="4" w:space="0" w:color="auto"/>
            </w:tcBorders>
            <w:vAlign w:val="center"/>
          </w:tcPr>
          <w:p w14:paraId="0E9719B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5C2641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763A014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B362F7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8C7BB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252315671940020</w:t>
            </w:r>
          </w:p>
        </w:tc>
        <w:tc>
          <w:tcPr>
            <w:tcW w:w="5345" w:type="dxa"/>
            <w:tcBorders>
              <w:top w:val="single" w:sz="4" w:space="0" w:color="auto"/>
              <w:bottom w:val="single" w:sz="4" w:space="0" w:color="auto"/>
            </w:tcBorders>
            <w:vAlign w:val="center"/>
          </w:tcPr>
          <w:p w14:paraId="218148D1" w14:textId="77777777" w:rsidR="008503CF" w:rsidRPr="000B7FD7" w:rsidRDefault="008503CF" w:rsidP="007A7CAC">
            <w:pPr>
              <w:rPr>
                <w:rFonts w:eastAsia="MS Mincho"/>
                <w:sz w:val="16"/>
                <w:szCs w:val="16"/>
                <w:lang w:eastAsia="ja-JP"/>
              </w:rPr>
            </w:pPr>
            <w:r w:rsidRPr="000B7FD7">
              <w:rPr>
                <w:rFonts w:eastAsia="MS Mincho"/>
                <w:sz w:val="16"/>
                <w:szCs w:val="16"/>
                <w:lang w:val="en-US" w:eastAsia="ja-JP"/>
              </w:rPr>
              <w:t xml:space="preserve">Mufa din material plastic diam. </w:t>
            </w:r>
            <w:r w:rsidRPr="000B7FD7">
              <w:rPr>
                <w:rFonts w:eastAsia="MS Mincho"/>
                <w:sz w:val="16"/>
                <w:szCs w:val="16"/>
                <w:lang w:eastAsia="ja-JP"/>
              </w:rPr>
              <w:t>20 mm</w:t>
            </w:r>
          </w:p>
        </w:tc>
        <w:tc>
          <w:tcPr>
            <w:tcW w:w="1134" w:type="dxa"/>
            <w:tcBorders>
              <w:top w:val="single" w:sz="4" w:space="0" w:color="auto"/>
              <w:bottom w:val="single" w:sz="4" w:space="0" w:color="auto"/>
            </w:tcBorders>
            <w:vAlign w:val="center"/>
          </w:tcPr>
          <w:p w14:paraId="77D34BF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016655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0,0900</w:t>
            </w:r>
          </w:p>
        </w:tc>
      </w:tr>
      <w:tr w:rsidR="008503CF" w:rsidRPr="000B7FD7" w14:paraId="47CAC3E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A50291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044F0E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4FDACBC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17C930F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C67739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184E9F1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8CAFA9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DFB719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224214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5C18B65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B17BA3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3F21F7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B397B5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73E620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7F424AD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2D3E778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507BF99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0,0094</w:t>
            </w:r>
          </w:p>
        </w:tc>
      </w:tr>
      <w:tr w:rsidR="008503CF" w:rsidRPr="000B7FD7" w14:paraId="2D3F518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52A9D4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EE0716E"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36C4B20"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C8ACD0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3E7C362" w14:textId="77777777" w:rsidR="008503CF" w:rsidRPr="000B7FD7" w:rsidRDefault="008503CF" w:rsidP="007A7CAC">
            <w:pPr>
              <w:rPr>
                <w:rFonts w:eastAsia="MS Mincho"/>
                <w:sz w:val="16"/>
                <w:szCs w:val="16"/>
                <w:lang w:eastAsia="ja-JP"/>
              </w:rPr>
            </w:pPr>
          </w:p>
        </w:tc>
      </w:tr>
      <w:tr w:rsidR="008503CF" w:rsidRPr="005448BF" w14:paraId="39BD47F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1279A7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52</w:t>
            </w:r>
          </w:p>
        </w:tc>
        <w:tc>
          <w:tcPr>
            <w:tcW w:w="1107" w:type="dxa"/>
            <w:tcBorders>
              <w:top w:val="single" w:sz="4" w:space="0" w:color="auto"/>
              <w:bottom w:val="single" w:sz="4" w:space="0" w:color="auto"/>
            </w:tcBorders>
            <w:vAlign w:val="center"/>
          </w:tcPr>
          <w:p w14:paraId="175D625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SA34E</w:t>
            </w:r>
          </w:p>
          <w:p w14:paraId="74930D9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87DD74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Confectionarea,  montarea si cimentarea tevii de protectie la trecerea conductelor prin ziduri, avind diametrul de 2 1/2" L- 0.4 </w:t>
            </w:r>
            <w:r w:rsidRPr="005448BF">
              <w:rPr>
                <w:rFonts w:eastAsia="MS Mincho"/>
                <w:b/>
                <w:bCs/>
                <w:sz w:val="16"/>
                <w:szCs w:val="16"/>
                <w:lang w:eastAsia="ja-JP"/>
              </w:rPr>
              <w:t>м</w:t>
            </w:r>
          </w:p>
          <w:p w14:paraId="1EB80B2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59144B2"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1050C80" w14:textId="3DDE3878"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32,0</w:t>
            </w:r>
          </w:p>
        </w:tc>
      </w:tr>
      <w:tr w:rsidR="008503CF" w:rsidRPr="000B7FD7" w14:paraId="6473C1A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D7DC04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C46D71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4B638A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DA8AB2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ABA9F0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0,4800</w:t>
            </w:r>
          </w:p>
        </w:tc>
      </w:tr>
      <w:tr w:rsidR="008503CF" w:rsidRPr="000B7FD7" w14:paraId="099AF18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7D93C7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3F0C94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2522103304840-7</w:t>
            </w:r>
          </w:p>
        </w:tc>
        <w:tc>
          <w:tcPr>
            <w:tcW w:w="5345" w:type="dxa"/>
            <w:tcBorders>
              <w:top w:val="single" w:sz="4" w:space="0" w:color="auto"/>
              <w:bottom w:val="single" w:sz="4" w:space="0" w:color="auto"/>
            </w:tcBorders>
            <w:vAlign w:val="center"/>
          </w:tcPr>
          <w:p w14:paraId="7766061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 xml:space="preserve">Teava din otel neagra pt. instalatii, sudata longitudinal </w:t>
            </w:r>
            <w:r w:rsidRPr="000B7FD7">
              <w:rPr>
                <w:rFonts w:eastAsia="MS Mincho"/>
                <w:sz w:val="16"/>
                <w:szCs w:val="16"/>
                <w:lang w:eastAsia="ja-JP"/>
              </w:rPr>
              <w:t>ф</w:t>
            </w:r>
            <w:r w:rsidRPr="000B7FD7">
              <w:rPr>
                <w:rFonts w:eastAsia="MS Mincho"/>
                <w:sz w:val="16"/>
                <w:szCs w:val="16"/>
                <w:lang w:val="en-US" w:eastAsia="ja-JP"/>
              </w:rPr>
              <w:t xml:space="preserve"> 76-0,4</w:t>
            </w:r>
            <w:r w:rsidRPr="000B7FD7">
              <w:rPr>
                <w:rFonts w:eastAsia="MS Mincho"/>
                <w:sz w:val="16"/>
                <w:szCs w:val="16"/>
                <w:lang w:eastAsia="ja-JP"/>
              </w:rPr>
              <w:t>м</w:t>
            </w:r>
          </w:p>
        </w:tc>
        <w:tc>
          <w:tcPr>
            <w:tcW w:w="1134" w:type="dxa"/>
            <w:tcBorders>
              <w:top w:val="single" w:sz="4" w:space="0" w:color="auto"/>
              <w:bottom w:val="single" w:sz="4" w:space="0" w:color="auto"/>
            </w:tcBorders>
            <w:vAlign w:val="center"/>
          </w:tcPr>
          <w:p w14:paraId="2004E98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778021B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0,4000</w:t>
            </w:r>
          </w:p>
        </w:tc>
      </w:tr>
      <w:tr w:rsidR="008503CF" w:rsidRPr="000B7FD7" w14:paraId="17A5627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830A5C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D54A60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2411115904512</w:t>
            </w:r>
          </w:p>
        </w:tc>
        <w:tc>
          <w:tcPr>
            <w:tcW w:w="5345" w:type="dxa"/>
            <w:tcBorders>
              <w:top w:val="single" w:sz="4" w:space="0" w:color="auto"/>
              <w:bottom w:val="single" w:sz="4" w:space="0" w:color="auto"/>
            </w:tcBorders>
            <w:vAlign w:val="center"/>
          </w:tcPr>
          <w:p w14:paraId="537303A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Oxigen tehnic gazos S2031</w:t>
            </w:r>
          </w:p>
        </w:tc>
        <w:tc>
          <w:tcPr>
            <w:tcW w:w="1134" w:type="dxa"/>
            <w:tcBorders>
              <w:top w:val="single" w:sz="4" w:space="0" w:color="auto"/>
              <w:bottom w:val="single" w:sz="4" w:space="0" w:color="auto"/>
            </w:tcBorders>
            <w:vAlign w:val="center"/>
          </w:tcPr>
          <w:p w14:paraId="7E5F3F8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2716256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03A223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EBE5F3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857BC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2413547308164</w:t>
            </w:r>
          </w:p>
        </w:tc>
        <w:tc>
          <w:tcPr>
            <w:tcW w:w="5345" w:type="dxa"/>
            <w:tcBorders>
              <w:top w:val="single" w:sz="4" w:space="0" w:color="auto"/>
              <w:bottom w:val="single" w:sz="4" w:space="0" w:color="auto"/>
            </w:tcBorders>
            <w:vAlign w:val="center"/>
          </w:tcPr>
          <w:p w14:paraId="48F4413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vAlign w:val="center"/>
          </w:tcPr>
          <w:p w14:paraId="5D77F01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D438DC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0,0120</w:t>
            </w:r>
          </w:p>
        </w:tc>
      </w:tr>
      <w:tr w:rsidR="008503CF" w:rsidRPr="000B7FD7" w14:paraId="239349F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E3F28F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8128C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2735725903453</w:t>
            </w:r>
          </w:p>
        </w:tc>
        <w:tc>
          <w:tcPr>
            <w:tcW w:w="5345" w:type="dxa"/>
            <w:tcBorders>
              <w:top w:val="single" w:sz="4" w:space="0" w:color="auto"/>
              <w:bottom w:val="single" w:sz="4" w:space="0" w:color="auto"/>
            </w:tcBorders>
            <w:vAlign w:val="center"/>
          </w:tcPr>
          <w:p w14:paraId="5AB359C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Sirma pt. sudura, obisnuita dn=3,25</w:t>
            </w:r>
          </w:p>
        </w:tc>
        <w:tc>
          <w:tcPr>
            <w:tcW w:w="1134" w:type="dxa"/>
            <w:tcBorders>
              <w:top w:val="single" w:sz="4" w:space="0" w:color="auto"/>
              <w:bottom w:val="single" w:sz="4" w:space="0" w:color="auto"/>
            </w:tcBorders>
            <w:vAlign w:val="center"/>
          </w:tcPr>
          <w:p w14:paraId="2D88BA9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16AA6F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4CC2425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489371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F1417B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2430116100798</w:t>
            </w:r>
          </w:p>
        </w:tc>
        <w:tc>
          <w:tcPr>
            <w:tcW w:w="5345" w:type="dxa"/>
            <w:tcBorders>
              <w:top w:val="single" w:sz="4" w:space="0" w:color="auto"/>
              <w:bottom w:val="single" w:sz="4" w:space="0" w:color="auto"/>
            </w:tcBorders>
            <w:vAlign w:val="center"/>
          </w:tcPr>
          <w:p w14:paraId="40DED2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Grund, ulei anticoroziv</w:t>
            </w:r>
          </w:p>
        </w:tc>
        <w:tc>
          <w:tcPr>
            <w:tcW w:w="1134" w:type="dxa"/>
            <w:tcBorders>
              <w:top w:val="single" w:sz="4" w:space="0" w:color="auto"/>
              <w:bottom w:val="single" w:sz="4" w:space="0" w:color="auto"/>
            </w:tcBorders>
            <w:vAlign w:val="center"/>
          </w:tcPr>
          <w:p w14:paraId="3F4E82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20173B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0B61723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3773F1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0BD615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1C4C926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vAlign w:val="center"/>
          </w:tcPr>
          <w:p w14:paraId="4099A26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0F7541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0,3210</w:t>
            </w:r>
          </w:p>
        </w:tc>
      </w:tr>
      <w:tr w:rsidR="008503CF" w:rsidRPr="000B7FD7" w14:paraId="5BDDBB7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468420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EB93B3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2652102100713</w:t>
            </w:r>
          </w:p>
        </w:tc>
        <w:tc>
          <w:tcPr>
            <w:tcW w:w="5345" w:type="dxa"/>
            <w:tcBorders>
              <w:top w:val="single" w:sz="4" w:space="0" w:color="auto"/>
              <w:bottom w:val="single" w:sz="4" w:space="0" w:color="auto"/>
            </w:tcBorders>
            <w:vAlign w:val="center"/>
          </w:tcPr>
          <w:p w14:paraId="43227E4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Var pasta</w:t>
            </w:r>
          </w:p>
        </w:tc>
        <w:tc>
          <w:tcPr>
            <w:tcW w:w="1134" w:type="dxa"/>
            <w:tcBorders>
              <w:top w:val="single" w:sz="4" w:space="0" w:color="auto"/>
              <w:bottom w:val="single" w:sz="4" w:space="0" w:color="auto"/>
            </w:tcBorders>
            <w:vAlign w:val="center"/>
          </w:tcPr>
          <w:p w14:paraId="1D546C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4ADEAE9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0,0001</w:t>
            </w:r>
          </w:p>
        </w:tc>
      </w:tr>
      <w:tr w:rsidR="008503CF" w:rsidRPr="000B7FD7" w14:paraId="30FB0F7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46CA1E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68D3D6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637910E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vAlign w:val="center"/>
          </w:tcPr>
          <w:p w14:paraId="368B27A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37CACB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0,0018</w:t>
            </w:r>
          </w:p>
        </w:tc>
      </w:tr>
      <w:tr w:rsidR="008503CF" w:rsidRPr="000B7FD7" w14:paraId="344CA1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A8E504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0A9B4A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7983C80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4F9E77B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0D6344A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7A0193E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AD194D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5470DF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1EF6FE9"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9A4F37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81C1FED" w14:textId="77777777" w:rsidR="008503CF" w:rsidRPr="000B7FD7" w:rsidRDefault="008503CF" w:rsidP="007A7CAC">
            <w:pPr>
              <w:rPr>
                <w:rFonts w:eastAsia="MS Mincho"/>
                <w:sz w:val="16"/>
                <w:szCs w:val="16"/>
                <w:lang w:eastAsia="ja-JP"/>
              </w:rPr>
            </w:pPr>
          </w:p>
        </w:tc>
      </w:tr>
      <w:tr w:rsidR="008503CF" w:rsidRPr="005448BF" w14:paraId="7D274A8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993BF5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53</w:t>
            </w:r>
          </w:p>
        </w:tc>
        <w:tc>
          <w:tcPr>
            <w:tcW w:w="1107" w:type="dxa"/>
            <w:tcBorders>
              <w:top w:val="single" w:sz="4" w:space="0" w:color="auto"/>
              <w:bottom w:val="single" w:sz="4" w:space="0" w:color="auto"/>
            </w:tcBorders>
            <w:vAlign w:val="center"/>
          </w:tcPr>
          <w:p w14:paraId="2421205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SA34F</w:t>
            </w:r>
          </w:p>
          <w:p w14:paraId="25E25D02"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816E06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Confectionarea,  montarea si cimentarea tevii de protectie la trecerea conductelor prin ziduri, avind diametrul de 3" L- 0.6 </w:t>
            </w:r>
            <w:r w:rsidRPr="005448BF">
              <w:rPr>
                <w:rFonts w:eastAsia="MS Mincho"/>
                <w:b/>
                <w:bCs/>
                <w:sz w:val="16"/>
                <w:szCs w:val="16"/>
                <w:lang w:eastAsia="ja-JP"/>
              </w:rPr>
              <w:t>м</w:t>
            </w:r>
          </w:p>
          <w:p w14:paraId="20ACB979"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D5424CF"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4014E879" w14:textId="1D5D539E"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6,0</w:t>
            </w:r>
          </w:p>
        </w:tc>
      </w:tr>
      <w:tr w:rsidR="008503CF" w:rsidRPr="000B7FD7" w14:paraId="3692C90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7636F2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CAB9E3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EE120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DB573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520CE2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0,5200</w:t>
            </w:r>
          </w:p>
        </w:tc>
      </w:tr>
      <w:tr w:rsidR="008503CF" w:rsidRPr="000B7FD7" w14:paraId="2ED7660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835DC5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553D40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2522103304840-8</w:t>
            </w:r>
          </w:p>
        </w:tc>
        <w:tc>
          <w:tcPr>
            <w:tcW w:w="5345" w:type="dxa"/>
            <w:tcBorders>
              <w:top w:val="single" w:sz="4" w:space="0" w:color="auto"/>
              <w:bottom w:val="single" w:sz="4" w:space="0" w:color="auto"/>
            </w:tcBorders>
            <w:vAlign w:val="center"/>
          </w:tcPr>
          <w:p w14:paraId="7BFA984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 xml:space="preserve">Teava din otel neagra pt. instalatii, sudata longitudinal </w:t>
            </w:r>
            <w:r w:rsidRPr="000B7FD7">
              <w:rPr>
                <w:rFonts w:eastAsia="MS Mincho"/>
                <w:sz w:val="16"/>
                <w:szCs w:val="16"/>
                <w:lang w:eastAsia="ja-JP"/>
              </w:rPr>
              <w:t>ф</w:t>
            </w:r>
            <w:r w:rsidRPr="000B7FD7">
              <w:rPr>
                <w:rFonts w:eastAsia="MS Mincho"/>
                <w:sz w:val="16"/>
                <w:szCs w:val="16"/>
                <w:lang w:val="en-US" w:eastAsia="ja-JP"/>
              </w:rPr>
              <w:t xml:space="preserve"> 89  - 0,6</w:t>
            </w:r>
            <w:r w:rsidRPr="000B7FD7">
              <w:rPr>
                <w:rFonts w:eastAsia="MS Mincho"/>
                <w:sz w:val="16"/>
                <w:szCs w:val="16"/>
                <w:lang w:eastAsia="ja-JP"/>
              </w:rPr>
              <w:t>м</w:t>
            </w:r>
          </w:p>
        </w:tc>
        <w:tc>
          <w:tcPr>
            <w:tcW w:w="1134" w:type="dxa"/>
            <w:tcBorders>
              <w:top w:val="single" w:sz="4" w:space="0" w:color="auto"/>
              <w:bottom w:val="single" w:sz="4" w:space="0" w:color="auto"/>
            </w:tcBorders>
            <w:vAlign w:val="center"/>
          </w:tcPr>
          <w:p w14:paraId="57B1371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449BFA2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0,6000</w:t>
            </w:r>
          </w:p>
        </w:tc>
      </w:tr>
      <w:tr w:rsidR="008503CF" w:rsidRPr="000B7FD7" w14:paraId="2EDE7EE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871200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6E6D3C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2411115904512</w:t>
            </w:r>
          </w:p>
        </w:tc>
        <w:tc>
          <w:tcPr>
            <w:tcW w:w="5345" w:type="dxa"/>
            <w:tcBorders>
              <w:top w:val="single" w:sz="4" w:space="0" w:color="auto"/>
              <w:bottom w:val="single" w:sz="4" w:space="0" w:color="auto"/>
            </w:tcBorders>
            <w:vAlign w:val="center"/>
          </w:tcPr>
          <w:p w14:paraId="205789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Oxigen tehnic gazos S2031</w:t>
            </w:r>
          </w:p>
        </w:tc>
        <w:tc>
          <w:tcPr>
            <w:tcW w:w="1134" w:type="dxa"/>
            <w:tcBorders>
              <w:top w:val="single" w:sz="4" w:space="0" w:color="auto"/>
              <w:bottom w:val="single" w:sz="4" w:space="0" w:color="auto"/>
            </w:tcBorders>
            <w:vAlign w:val="center"/>
          </w:tcPr>
          <w:p w14:paraId="5949B2D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B600CF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0,0330</w:t>
            </w:r>
          </w:p>
        </w:tc>
      </w:tr>
      <w:tr w:rsidR="008503CF" w:rsidRPr="000B7FD7" w14:paraId="3768004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8B6501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52B275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2413547308164</w:t>
            </w:r>
          </w:p>
        </w:tc>
        <w:tc>
          <w:tcPr>
            <w:tcW w:w="5345" w:type="dxa"/>
            <w:tcBorders>
              <w:top w:val="single" w:sz="4" w:space="0" w:color="auto"/>
              <w:bottom w:val="single" w:sz="4" w:space="0" w:color="auto"/>
            </w:tcBorders>
            <w:vAlign w:val="center"/>
          </w:tcPr>
          <w:p w14:paraId="1392370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vAlign w:val="center"/>
          </w:tcPr>
          <w:p w14:paraId="6B553D4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01D197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0,0180</w:t>
            </w:r>
          </w:p>
        </w:tc>
      </w:tr>
      <w:tr w:rsidR="008503CF" w:rsidRPr="000B7FD7" w14:paraId="339459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BDF167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86D539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2735725903453</w:t>
            </w:r>
          </w:p>
        </w:tc>
        <w:tc>
          <w:tcPr>
            <w:tcW w:w="5345" w:type="dxa"/>
            <w:tcBorders>
              <w:top w:val="single" w:sz="4" w:space="0" w:color="auto"/>
              <w:bottom w:val="single" w:sz="4" w:space="0" w:color="auto"/>
            </w:tcBorders>
            <w:vAlign w:val="center"/>
          </w:tcPr>
          <w:p w14:paraId="052D37A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Sirma pt. sudura, obisnuita dn=3,25</w:t>
            </w:r>
          </w:p>
        </w:tc>
        <w:tc>
          <w:tcPr>
            <w:tcW w:w="1134" w:type="dxa"/>
            <w:tcBorders>
              <w:top w:val="single" w:sz="4" w:space="0" w:color="auto"/>
              <w:bottom w:val="single" w:sz="4" w:space="0" w:color="auto"/>
            </w:tcBorders>
            <w:vAlign w:val="center"/>
          </w:tcPr>
          <w:p w14:paraId="32BBD88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B6F9AD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0EC6E8B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D46587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EBC367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2430116100798</w:t>
            </w:r>
          </w:p>
        </w:tc>
        <w:tc>
          <w:tcPr>
            <w:tcW w:w="5345" w:type="dxa"/>
            <w:tcBorders>
              <w:top w:val="single" w:sz="4" w:space="0" w:color="auto"/>
              <w:bottom w:val="single" w:sz="4" w:space="0" w:color="auto"/>
            </w:tcBorders>
            <w:vAlign w:val="center"/>
          </w:tcPr>
          <w:p w14:paraId="4581D19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Grund, ulei anticoroziv</w:t>
            </w:r>
          </w:p>
        </w:tc>
        <w:tc>
          <w:tcPr>
            <w:tcW w:w="1134" w:type="dxa"/>
            <w:tcBorders>
              <w:top w:val="single" w:sz="4" w:space="0" w:color="auto"/>
              <w:bottom w:val="single" w:sz="4" w:space="0" w:color="auto"/>
            </w:tcBorders>
            <w:vAlign w:val="center"/>
          </w:tcPr>
          <w:p w14:paraId="2052526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1308E1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0,0120</w:t>
            </w:r>
          </w:p>
        </w:tc>
      </w:tr>
      <w:tr w:rsidR="008503CF" w:rsidRPr="000B7FD7" w14:paraId="607B8D1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FD9587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024A8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2956737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vAlign w:val="center"/>
          </w:tcPr>
          <w:p w14:paraId="74977C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29530B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0,3210</w:t>
            </w:r>
          </w:p>
        </w:tc>
      </w:tr>
      <w:tr w:rsidR="008503CF" w:rsidRPr="000B7FD7" w14:paraId="1340F3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EDF86E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04697C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2652102100713</w:t>
            </w:r>
          </w:p>
        </w:tc>
        <w:tc>
          <w:tcPr>
            <w:tcW w:w="5345" w:type="dxa"/>
            <w:tcBorders>
              <w:top w:val="single" w:sz="4" w:space="0" w:color="auto"/>
              <w:bottom w:val="single" w:sz="4" w:space="0" w:color="auto"/>
            </w:tcBorders>
            <w:vAlign w:val="center"/>
          </w:tcPr>
          <w:p w14:paraId="0F392A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Var pasta</w:t>
            </w:r>
          </w:p>
        </w:tc>
        <w:tc>
          <w:tcPr>
            <w:tcW w:w="1134" w:type="dxa"/>
            <w:tcBorders>
              <w:top w:val="single" w:sz="4" w:space="0" w:color="auto"/>
              <w:bottom w:val="single" w:sz="4" w:space="0" w:color="auto"/>
            </w:tcBorders>
            <w:vAlign w:val="center"/>
          </w:tcPr>
          <w:p w14:paraId="1F15956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A10D82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0,0001</w:t>
            </w:r>
          </w:p>
        </w:tc>
      </w:tr>
      <w:tr w:rsidR="008503CF" w:rsidRPr="000B7FD7" w14:paraId="507A20F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DD71DE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0A2F38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06641B0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vAlign w:val="center"/>
          </w:tcPr>
          <w:p w14:paraId="496E288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2216670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0,0018</w:t>
            </w:r>
          </w:p>
        </w:tc>
      </w:tr>
      <w:tr w:rsidR="008503CF" w:rsidRPr="000B7FD7" w14:paraId="322A87A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84EDBB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450330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13C37AD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4D4BC9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6F7337A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07322B1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4A34C9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7BF044B"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614823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BD56BE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59A300E" w14:textId="77777777" w:rsidR="008503CF" w:rsidRPr="000B7FD7" w:rsidRDefault="008503CF" w:rsidP="007A7CAC">
            <w:pPr>
              <w:rPr>
                <w:rFonts w:eastAsia="MS Mincho"/>
                <w:sz w:val="16"/>
                <w:szCs w:val="16"/>
                <w:lang w:eastAsia="ja-JP"/>
              </w:rPr>
            </w:pPr>
          </w:p>
        </w:tc>
      </w:tr>
      <w:tr w:rsidR="008503CF" w:rsidRPr="005448BF" w14:paraId="293F341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AAC701E"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54</w:t>
            </w:r>
          </w:p>
        </w:tc>
        <w:tc>
          <w:tcPr>
            <w:tcW w:w="1107" w:type="dxa"/>
            <w:tcBorders>
              <w:top w:val="single" w:sz="4" w:space="0" w:color="auto"/>
              <w:bottom w:val="single" w:sz="4" w:space="0" w:color="auto"/>
            </w:tcBorders>
            <w:vAlign w:val="center"/>
          </w:tcPr>
          <w:p w14:paraId="3456096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SA34G</w:t>
            </w:r>
          </w:p>
          <w:p w14:paraId="63B3EB2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851AB4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Confectionarea,  montarea si cimentarea tevii de protectie la trecerea conductelor prin ziduri, avind diametrul de 4"  L- 0.4 </w:t>
            </w:r>
            <w:r w:rsidRPr="005448BF">
              <w:rPr>
                <w:rFonts w:eastAsia="MS Mincho"/>
                <w:b/>
                <w:bCs/>
                <w:sz w:val="16"/>
                <w:szCs w:val="16"/>
                <w:lang w:eastAsia="ja-JP"/>
              </w:rPr>
              <w:t>м</w:t>
            </w:r>
          </w:p>
          <w:p w14:paraId="4024E11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1DD0E51"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87B3222" w14:textId="02393E94"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9,0</w:t>
            </w:r>
          </w:p>
        </w:tc>
      </w:tr>
      <w:tr w:rsidR="008503CF" w:rsidRPr="000B7FD7" w14:paraId="219FF04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8BE4C5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7848F3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376D52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0DCC88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106EC3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0,5600</w:t>
            </w:r>
          </w:p>
        </w:tc>
      </w:tr>
      <w:tr w:rsidR="008503CF" w:rsidRPr="000B7FD7" w14:paraId="5F96826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FD119B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3D4B0D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2522103304840-10</w:t>
            </w:r>
          </w:p>
        </w:tc>
        <w:tc>
          <w:tcPr>
            <w:tcW w:w="5345" w:type="dxa"/>
            <w:tcBorders>
              <w:top w:val="single" w:sz="4" w:space="0" w:color="auto"/>
              <w:bottom w:val="single" w:sz="4" w:space="0" w:color="auto"/>
            </w:tcBorders>
            <w:vAlign w:val="center"/>
          </w:tcPr>
          <w:p w14:paraId="718FF6E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 xml:space="preserve">Teava din otel neagra pt. instalatii, sudata longitudinal </w:t>
            </w:r>
            <w:r w:rsidRPr="000B7FD7">
              <w:rPr>
                <w:rFonts w:eastAsia="MS Mincho"/>
                <w:sz w:val="16"/>
                <w:szCs w:val="16"/>
                <w:lang w:eastAsia="ja-JP"/>
              </w:rPr>
              <w:t>ф</w:t>
            </w:r>
            <w:r w:rsidRPr="000B7FD7">
              <w:rPr>
                <w:rFonts w:eastAsia="MS Mincho"/>
                <w:sz w:val="16"/>
                <w:szCs w:val="16"/>
                <w:lang w:val="en-US" w:eastAsia="ja-JP"/>
              </w:rPr>
              <w:t xml:space="preserve"> 110- 0,6 </w:t>
            </w:r>
            <w:r w:rsidRPr="000B7FD7">
              <w:rPr>
                <w:rFonts w:eastAsia="MS Mincho"/>
                <w:sz w:val="16"/>
                <w:szCs w:val="16"/>
                <w:lang w:eastAsia="ja-JP"/>
              </w:rPr>
              <w:t>м</w:t>
            </w:r>
          </w:p>
        </w:tc>
        <w:tc>
          <w:tcPr>
            <w:tcW w:w="1134" w:type="dxa"/>
            <w:tcBorders>
              <w:top w:val="single" w:sz="4" w:space="0" w:color="auto"/>
              <w:bottom w:val="single" w:sz="4" w:space="0" w:color="auto"/>
            </w:tcBorders>
            <w:vAlign w:val="center"/>
          </w:tcPr>
          <w:p w14:paraId="3AFFBF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00628BB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0,6000</w:t>
            </w:r>
          </w:p>
        </w:tc>
      </w:tr>
      <w:tr w:rsidR="008503CF" w:rsidRPr="000B7FD7" w14:paraId="7EBDE9F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C15BFF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971B2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2411115904512</w:t>
            </w:r>
          </w:p>
        </w:tc>
        <w:tc>
          <w:tcPr>
            <w:tcW w:w="5345" w:type="dxa"/>
            <w:tcBorders>
              <w:top w:val="single" w:sz="4" w:space="0" w:color="auto"/>
              <w:bottom w:val="single" w:sz="4" w:space="0" w:color="auto"/>
            </w:tcBorders>
            <w:vAlign w:val="center"/>
          </w:tcPr>
          <w:p w14:paraId="79D1484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Oxigen tehnic gazos S2031</w:t>
            </w:r>
          </w:p>
        </w:tc>
        <w:tc>
          <w:tcPr>
            <w:tcW w:w="1134" w:type="dxa"/>
            <w:tcBorders>
              <w:top w:val="single" w:sz="4" w:space="0" w:color="auto"/>
              <w:bottom w:val="single" w:sz="4" w:space="0" w:color="auto"/>
            </w:tcBorders>
            <w:vAlign w:val="center"/>
          </w:tcPr>
          <w:p w14:paraId="6CCF8B2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1199D8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0,0450</w:t>
            </w:r>
          </w:p>
        </w:tc>
      </w:tr>
      <w:tr w:rsidR="008503CF" w:rsidRPr="000B7FD7" w14:paraId="4AD0525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6C6589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2407B6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2413547308164</w:t>
            </w:r>
          </w:p>
        </w:tc>
        <w:tc>
          <w:tcPr>
            <w:tcW w:w="5345" w:type="dxa"/>
            <w:tcBorders>
              <w:top w:val="single" w:sz="4" w:space="0" w:color="auto"/>
              <w:bottom w:val="single" w:sz="4" w:space="0" w:color="auto"/>
            </w:tcBorders>
            <w:vAlign w:val="center"/>
          </w:tcPr>
          <w:p w14:paraId="4ECC131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vAlign w:val="center"/>
          </w:tcPr>
          <w:p w14:paraId="0606057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00BABF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0,0240</w:t>
            </w:r>
          </w:p>
        </w:tc>
      </w:tr>
      <w:tr w:rsidR="008503CF" w:rsidRPr="000B7FD7" w14:paraId="7F22F39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4F3648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864DD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2735725903453</w:t>
            </w:r>
          </w:p>
        </w:tc>
        <w:tc>
          <w:tcPr>
            <w:tcW w:w="5345" w:type="dxa"/>
            <w:tcBorders>
              <w:top w:val="single" w:sz="4" w:space="0" w:color="auto"/>
              <w:bottom w:val="single" w:sz="4" w:space="0" w:color="auto"/>
            </w:tcBorders>
            <w:vAlign w:val="center"/>
          </w:tcPr>
          <w:p w14:paraId="50A26DC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Sirma pt. sudura, obisnuita dn=3,25</w:t>
            </w:r>
          </w:p>
        </w:tc>
        <w:tc>
          <w:tcPr>
            <w:tcW w:w="1134" w:type="dxa"/>
            <w:tcBorders>
              <w:top w:val="single" w:sz="4" w:space="0" w:color="auto"/>
              <w:bottom w:val="single" w:sz="4" w:space="0" w:color="auto"/>
            </w:tcBorders>
            <w:vAlign w:val="center"/>
          </w:tcPr>
          <w:p w14:paraId="0259D98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BFB34B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6D6D4CF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AE7591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851CF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2430116100798</w:t>
            </w:r>
          </w:p>
        </w:tc>
        <w:tc>
          <w:tcPr>
            <w:tcW w:w="5345" w:type="dxa"/>
            <w:tcBorders>
              <w:top w:val="single" w:sz="4" w:space="0" w:color="auto"/>
              <w:bottom w:val="single" w:sz="4" w:space="0" w:color="auto"/>
            </w:tcBorders>
            <w:vAlign w:val="center"/>
          </w:tcPr>
          <w:p w14:paraId="15A37C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Grund, ulei anticoroziv</w:t>
            </w:r>
          </w:p>
        </w:tc>
        <w:tc>
          <w:tcPr>
            <w:tcW w:w="1134" w:type="dxa"/>
            <w:tcBorders>
              <w:top w:val="single" w:sz="4" w:space="0" w:color="auto"/>
              <w:bottom w:val="single" w:sz="4" w:space="0" w:color="auto"/>
            </w:tcBorders>
            <w:vAlign w:val="center"/>
          </w:tcPr>
          <w:p w14:paraId="3BE102C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23459F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7D76760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52ED54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0B909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15ADF48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4D8B8D8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DC158B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0,4280</w:t>
            </w:r>
          </w:p>
        </w:tc>
      </w:tr>
      <w:tr w:rsidR="008503CF" w:rsidRPr="000B7FD7" w14:paraId="24492ED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49A878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74E9E5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2652102100713</w:t>
            </w:r>
          </w:p>
        </w:tc>
        <w:tc>
          <w:tcPr>
            <w:tcW w:w="5345" w:type="dxa"/>
            <w:tcBorders>
              <w:top w:val="single" w:sz="4" w:space="0" w:color="auto"/>
              <w:bottom w:val="single" w:sz="4" w:space="0" w:color="auto"/>
            </w:tcBorders>
            <w:vAlign w:val="center"/>
          </w:tcPr>
          <w:p w14:paraId="1E1E187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Var pasta</w:t>
            </w:r>
          </w:p>
        </w:tc>
        <w:tc>
          <w:tcPr>
            <w:tcW w:w="1134" w:type="dxa"/>
            <w:tcBorders>
              <w:top w:val="single" w:sz="4" w:space="0" w:color="auto"/>
              <w:bottom w:val="single" w:sz="4" w:space="0" w:color="auto"/>
            </w:tcBorders>
            <w:vAlign w:val="center"/>
          </w:tcPr>
          <w:p w14:paraId="039DA6E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5219010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0,0002</w:t>
            </w:r>
          </w:p>
        </w:tc>
      </w:tr>
      <w:tr w:rsidR="008503CF" w:rsidRPr="000B7FD7" w14:paraId="1B6E927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6973BB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2DA78C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625844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6F5A3C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3D3B25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0,0024</w:t>
            </w:r>
          </w:p>
        </w:tc>
      </w:tr>
      <w:tr w:rsidR="008503CF" w:rsidRPr="000B7FD7" w14:paraId="0E1275D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BF6DD9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89FC05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33A1FB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6832C04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E07D8B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26E618E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53EC4B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40E837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BD743E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C55BC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01C4094" w14:textId="77777777" w:rsidR="008503CF" w:rsidRPr="000B7FD7" w:rsidRDefault="008503CF" w:rsidP="007A7CAC">
            <w:pPr>
              <w:rPr>
                <w:rFonts w:eastAsia="MS Mincho"/>
                <w:sz w:val="16"/>
                <w:szCs w:val="16"/>
                <w:lang w:eastAsia="ja-JP"/>
              </w:rPr>
            </w:pPr>
          </w:p>
        </w:tc>
      </w:tr>
      <w:tr w:rsidR="008503CF" w:rsidRPr="005448BF" w14:paraId="17B9303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457078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55</w:t>
            </w:r>
          </w:p>
        </w:tc>
        <w:tc>
          <w:tcPr>
            <w:tcW w:w="1107" w:type="dxa"/>
            <w:tcBorders>
              <w:top w:val="single" w:sz="4" w:space="0" w:color="auto"/>
              <w:bottom w:val="single" w:sz="4" w:space="0" w:color="auto"/>
            </w:tcBorders>
            <w:vAlign w:val="center"/>
          </w:tcPr>
          <w:p w14:paraId="79C982B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SA34G</w:t>
            </w:r>
          </w:p>
          <w:p w14:paraId="42A78B4E"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098026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Confectionarea,  montarea si cimentarea tevii de protectie la trecerea conductelor prin ziduri, avind diametrul de 4" L- 0.6 м</w:t>
            </w:r>
          </w:p>
          <w:p w14:paraId="52A220A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0CBC00C"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3935F3C" w14:textId="65BCF9EE"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14,0</w:t>
            </w:r>
          </w:p>
        </w:tc>
      </w:tr>
      <w:tr w:rsidR="008503CF" w:rsidRPr="000B7FD7" w14:paraId="715F7AB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67BFA1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D35EFB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93B060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862B7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E36A4D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0,5600</w:t>
            </w:r>
          </w:p>
        </w:tc>
      </w:tr>
      <w:tr w:rsidR="008503CF" w:rsidRPr="000B7FD7" w14:paraId="3261927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6F4974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05D3B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2522103304840-10</w:t>
            </w:r>
          </w:p>
        </w:tc>
        <w:tc>
          <w:tcPr>
            <w:tcW w:w="5345" w:type="dxa"/>
            <w:tcBorders>
              <w:top w:val="single" w:sz="4" w:space="0" w:color="auto"/>
              <w:bottom w:val="single" w:sz="4" w:space="0" w:color="auto"/>
            </w:tcBorders>
            <w:vAlign w:val="center"/>
          </w:tcPr>
          <w:p w14:paraId="33C1090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Teava din otel neagra pt. instalatii, sudata longitudinal ф 110- 0,6 м</w:t>
            </w:r>
          </w:p>
        </w:tc>
        <w:tc>
          <w:tcPr>
            <w:tcW w:w="1134" w:type="dxa"/>
            <w:tcBorders>
              <w:top w:val="single" w:sz="4" w:space="0" w:color="auto"/>
              <w:bottom w:val="single" w:sz="4" w:space="0" w:color="auto"/>
            </w:tcBorders>
            <w:vAlign w:val="center"/>
          </w:tcPr>
          <w:p w14:paraId="0F831AD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33AA96A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0,6000</w:t>
            </w:r>
          </w:p>
        </w:tc>
      </w:tr>
      <w:tr w:rsidR="008503CF" w:rsidRPr="000B7FD7" w14:paraId="0809FE5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43D330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ADC66A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2411115904512</w:t>
            </w:r>
          </w:p>
        </w:tc>
        <w:tc>
          <w:tcPr>
            <w:tcW w:w="5345" w:type="dxa"/>
            <w:tcBorders>
              <w:top w:val="single" w:sz="4" w:space="0" w:color="auto"/>
              <w:bottom w:val="single" w:sz="4" w:space="0" w:color="auto"/>
            </w:tcBorders>
            <w:vAlign w:val="center"/>
          </w:tcPr>
          <w:p w14:paraId="145B8C0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Oxigen tehnic gazos S2031</w:t>
            </w:r>
          </w:p>
        </w:tc>
        <w:tc>
          <w:tcPr>
            <w:tcW w:w="1134" w:type="dxa"/>
            <w:tcBorders>
              <w:top w:val="single" w:sz="4" w:space="0" w:color="auto"/>
              <w:bottom w:val="single" w:sz="4" w:space="0" w:color="auto"/>
            </w:tcBorders>
            <w:vAlign w:val="center"/>
          </w:tcPr>
          <w:p w14:paraId="1716F30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6677411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0,0450</w:t>
            </w:r>
          </w:p>
        </w:tc>
      </w:tr>
      <w:tr w:rsidR="008503CF" w:rsidRPr="000B7FD7" w14:paraId="5C69E5E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26FB67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2B798B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2413547308164</w:t>
            </w:r>
          </w:p>
        </w:tc>
        <w:tc>
          <w:tcPr>
            <w:tcW w:w="5345" w:type="dxa"/>
            <w:tcBorders>
              <w:top w:val="single" w:sz="4" w:space="0" w:color="auto"/>
              <w:bottom w:val="single" w:sz="4" w:space="0" w:color="auto"/>
            </w:tcBorders>
            <w:vAlign w:val="center"/>
          </w:tcPr>
          <w:p w14:paraId="2869B79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Carbura de calciu tehnica (carbid) S102</w:t>
            </w:r>
          </w:p>
        </w:tc>
        <w:tc>
          <w:tcPr>
            <w:tcW w:w="1134" w:type="dxa"/>
            <w:tcBorders>
              <w:top w:val="single" w:sz="4" w:space="0" w:color="auto"/>
              <w:bottom w:val="single" w:sz="4" w:space="0" w:color="auto"/>
            </w:tcBorders>
            <w:vAlign w:val="center"/>
          </w:tcPr>
          <w:p w14:paraId="7AB5CF6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BE3C78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0,0240</w:t>
            </w:r>
          </w:p>
        </w:tc>
      </w:tr>
      <w:tr w:rsidR="008503CF" w:rsidRPr="000B7FD7" w14:paraId="509209D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5A5855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9F8495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2735725903453</w:t>
            </w:r>
          </w:p>
        </w:tc>
        <w:tc>
          <w:tcPr>
            <w:tcW w:w="5345" w:type="dxa"/>
            <w:tcBorders>
              <w:top w:val="single" w:sz="4" w:space="0" w:color="auto"/>
              <w:bottom w:val="single" w:sz="4" w:space="0" w:color="auto"/>
            </w:tcBorders>
            <w:vAlign w:val="center"/>
          </w:tcPr>
          <w:p w14:paraId="6521A0E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Sirma pt. sudura, obisnuita dn=3,25</w:t>
            </w:r>
          </w:p>
        </w:tc>
        <w:tc>
          <w:tcPr>
            <w:tcW w:w="1134" w:type="dxa"/>
            <w:tcBorders>
              <w:top w:val="single" w:sz="4" w:space="0" w:color="auto"/>
              <w:bottom w:val="single" w:sz="4" w:space="0" w:color="auto"/>
            </w:tcBorders>
            <w:vAlign w:val="center"/>
          </w:tcPr>
          <w:p w14:paraId="5626E77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D8B358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2EE8FE5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D911A2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2A462B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2430116100798</w:t>
            </w:r>
          </w:p>
        </w:tc>
        <w:tc>
          <w:tcPr>
            <w:tcW w:w="5345" w:type="dxa"/>
            <w:tcBorders>
              <w:top w:val="single" w:sz="4" w:space="0" w:color="auto"/>
              <w:bottom w:val="single" w:sz="4" w:space="0" w:color="auto"/>
            </w:tcBorders>
            <w:vAlign w:val="center"/>
          </w:tcPr>
          <w:p w14:paraId="476B000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Grund, ulei anticoroziv</w:t>
            </w:r>
          </w:p>
        </w:tc>
        <w:tc>
          <w:tcPr>
            <w:tcW w:w="1134" w:type="dxa"/>
            <w:tcBorders>
              <w:top w:val="single" w:sz="4" w:space="0" w:color="auto"/>
              <w:bottom w:val="single" w:sz="4" w:space="0" w:color="auto"/>
            </w:tcBorders>
            <w:vAlign w:val="center"/>
          </w:tcPr>
          <w:p w14:paraId="6EEE1E8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016348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013FF1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B71783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B1E9DF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309E01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38BE2B4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28F5F1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0,4280</w:t>
            </w:r>
          </w:p>
        </w:tc>
      </w:tr>
      <w:tr w:rsidR="008503CF" w:rsidRPr="000B7FD7" w14:paraId="44A27CE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D2C872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04A1E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2652102100713</w:t>
            </w:r>
          </w:p>
        </w:tc>
        <w:tc>
          <w:tcPr>
            <w:tcW w:w="5345" w:type="dxa"/>
            <w:tcBorders>
              <w:top w:val="single" w:sz="4" w:space="0" w:color="auto"/>
              <w:bottom w:val="single" w:sz="4" w:space="0" w:color="auto"/>
            </w:tcBorders>
            <w:vAlign w:val="center"/>
          </w:tcPr>
          <w:p w14:paraId="36808A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Var pasta</w:t>
            </w:r>
          </w:p>
        </w:tc>
        <w:tc>
          <w:tcPr>
            <w:tcW w:w="1134" w:type="dxa"/>
            <w:tcBorders>
              <w:top w:val="single" w:sz="4" w:space="0" w:color="auto"/>
              <w:bottom w:val="single" w:sz="4" w:space="0" w:color="auto"/>
            </w:tcBorders>
            <w:vAlign w:val="center"/>
          </w:tcPr>
          <w:p w14:paraId="7C53CD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5F9A10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0,0002</w:t>
            </w:r>
          </w:p>
        </w:tc>
      </w:tr>
      <w:tr w:rsidR="008503CF" w:rsidRPr="000B7FD7" w14:paraId="751C81B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89E861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48A972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w:t>
            </w:r>
            <w:r w:rsidRPr="000B7FD7">
              <w:rPr>
                <w:rFonts w:eastAsia="MS Mincho"/>
                <w:sz w:val="16"/>
                <w:szCs w:val="16"/>
                <w:lang w:eastAsia="ja-JP"/>
              </w:rPr>
              <w:lastRenderedPageBreak/>
              <w:t>25</w:t>
            </w:r>
          </w:p>
        </w:tc>
        <w:tc>
          <w:tcPr>
            <w:tcW w:w="5345" w:type="dxa"/>
            <w:tcBorders>
              <w:top w:val="single" w:sz="4" w:space="0" w:color="auto"/>
              <w:bottom w:val="single" w:sz="4" w:space="0" w:color="auto"/>
            </w:tcBorders>
            <w:vAlign w:val="center"/>
          </w:tcPr>
          <w:p w14:paraId="33D50CC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Nisip sortat nespalat de riu si lacuri 0,0-7,0 mm</w:t>
            </w:r>
          </w:p>
        </w:tc>
        <w:tc>
          <w:tcPr>
            <w:tcW w:w="1134" w:type="dxa"/>
            <w:tcBorders>
              <w:top w:val="single" w:sz="4" w:space="0" w:color="auto"/>
              <w:bottom w:val="single" w:sz="4" w:space="0" w:color="auto"/>
            </w:tcBorders>
            <w:vAlign w:val="center"/>
          </w:tcPr>
          <w:p w14:paraId="0F5914A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677B028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0,0024</w:t>
            </w:r>
          </w:p>
        </w:tc>
      </w:tr>
      <w:tr w:rsidR="008503CF" w:rsidRPr="000B7FD7" w14:paraId="61AA9D1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1A8CAF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37FCAF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7899252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26339D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252042A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6DFE501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9598F0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BD14CF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783AEBA"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1D2D21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FD37361" w14:textId="77777777" w:rsidR="008503CF" w:rsidRPr="000B7FD7" w:rsidRDefault="008503CF" w:rsidP="007A7CAC">
            <w:pPr>
              <w:rPr>
                <w:rFonts w:eastAsia="MS Mincho"/>
                <w:sz w:val="16"/>
                <w:szCs w:val="16"/>
                <w:lang w:eastAsia="ja-JP"/>
              </w:rPr>
            </w:pPr>
          </w:p>
        </w:tc>
      </w:tr>
      <w:tr w:rsidR="008503CF" w:rsidRPr="005448BF" w14:paraId="6C8A305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052718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56</w:t>
            </w:r>
          </w:p>
        </w:tc>
        <w:tc>
          <w:tcPr>
            <w:tcW w:w="1107" w:type="dxa"/>
            <w:tcBorders>
              <w:top w:val="single" w:sz="4" w:space="0" w:color="auto"/>
              <w:bottom w:val="single" w:sz="4" w:space="0" w:color="auto"/>
            </w:tcBorders>
            <w:vAlign w:val="center"/>
          </w:tcPr>
          <w:p w14:paraId="05D9D0F7"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SA37B</w:t>
            </w:r>
          </w:p>
          <w:p w14:paraId="10323873"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1AC476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Bratara pentru fixarea conductelor de alimentare cu apa si gaze, din otel sau PVC montata prin incastrare, conductele avind diametrul de 3/4"</w:t>
            </w:r>
          </w:p>
          <w:p w14:paraId="793C1A0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1BF4FB2"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3610859" w14:textId="6F7E8603"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120,0</w:t>
            </w:r>
          </w:p>
        </w:tc>
      </w:tr>
      <w:tr w:rsidR="008503CF" w:rsidRPr="000B7FD7" w14:paraId="7A6AF39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C6E980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9CB5DE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9DEF99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A1A851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6710F7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0,2900</w:t>
            </w:r>
          </w:p>
        </w:tc>
      </w:tr>
      <w:tr w:rsidR="008503CF" w:rsidRPr="000B7FD7" w14:paraId="319E9B4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410AE6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EFF22F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28752742040401</w:t>
            </w:r>
          </w:p>
        </w:tc>
        <w:tc>
          <w:tcPr>
            <w:tcW w:w="5345" w:type="dxa"/>
            <w:tcBorders>
              <w:top w:val="single" w:sz="4" w:space="0" w:color="auto"/>
              <w:bottom w:val="single" w:sz="4" w:space="0" w:color="auto"/>
            </w:tcBorders>
            <w:vAlign w:val="center"/>
          </w:tcPr>
          <w:p w14:paraId="5CEC780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gaze20</w:t>
            </w:r>
          </w:p>
        </w:tc>
        <w:tc>
          <w:tcPr>
            <w:tcW w:w="1134" w:type="dxa"/>
            <w:tcBorders>
              <w:top w:val="single" w:sz="4" w:space="0" w:color="auto"/>
              <w:bottom w:val="single" w:sz="4" w:space="0" w:color="auto"/>
            </w:tcBorders>
            <w:vAlign w:val="center"/>
          </w:tcPr>
          <w:p w14:paraId="76C6784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700B7F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1B0D05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CB6F79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246043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531BDAE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6EAA1A4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EBFDDE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0,0050</w:t>
            </w:r>
          </w:p>
        </w:tc>
      </w:tr>
      <w:tr w:rsidR="008503CF" w:rsidRPr="000B7FD7" w14:paraId="2D9B4A0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735894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BDF28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4B2579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77AB8B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B17DD8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5A15BA5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974E12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3EDE4B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686B202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70BC9D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0EEAA05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3DE367A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E997C5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142B61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675096E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19BAE4A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1E1C8D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56A9B6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80B5EC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7410470"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454235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ADC94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B3DA32D" w14:textId="77777777" w:rsidR="008503CF" w:rsidRPr="000B7FD7" w:rsidRDefault="008503CF" w:rsidP="007A7CAC">
            <w:pPr>
              <w:rPr>
                <w:rFonts w:eastAsia="MS Mincho"/>
                <w:sz w:val="16"/>
                <w:szCs w:val="16"/>
                <w:lang w:eastAsia="ja-JP"/>
              </w:rPr>
            </w:pPr>
          </w:p>
        </w:tc>
      </w:tr>
      <w:tr w:rsidR="008503CF" w:rsidRPr="005448BF" w14:paraId="37C3BB1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7DAE00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57</w:t>
            </w:r>
          </w:p>
        </w:tc>
        <w:tc>
          <w:tcPr>
            <w:tcW w:w="1107" w:type="dxa"/>
            <w:tcBorders>
              <w:top w:val="single" w:sz="4" w:space="0" w:color="auto"/>
              <w:bottom w:val="single" w:sz="4" w:space="0" w:color="auto"/>
            </w:tcBorders>
            <w:vAlign w:val="center"/>
          </w:tcPr>
          <w:p w14:paraId="32D0A4F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SA37C</w:t>
            </w:r>
          </w:p>
          <w:p w14:paraId="095645D8"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DC2315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Bratara pentru fixarea conductelor de alimentare cu apa si gaze, din otel sau PVC montata prin incastrare, conductele avind diametrul de 1"</w:t>
            </w:r>
          </w:p>
          <w:p w14:paraId="2DEB56C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86C11E4"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4F72143" w14:textId="537AF3E9"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80,0</w:t>
            </w:r>
          </w:p>
        </w:tc>
      </w:tr>
      <w:tr w:rsidR="008503CF" w:rsidRPr="000B7FD7" w14:paraId="2FEE677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AEE351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F772F8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A676A9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C7027A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5AEDA0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0,3300</w:t>
            </w:r>
          </w:p>
        </w:tc>
      </w:tr>
      <w:tr w:rsidR="008503CF" w:rsidRPr="000B7FD7" w14:paraId="3E85DD2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048A9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14673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287527420404025</w:t>
            </w:r>
          </w:p>
        </w:tc>
        <w:tc>
          <w:tcPr>
            <w:tcW w:w="5345" w:type="dxa"/>
            <w:tcBorders>
              <w:top w:val="single" w:sz="4" w:space="0" w:color="auto"/>
              <w:bottom w:val="single" w:sz="4" w:space="0" w:color="auto"/>
            </w:tcBorders>
            <w:vAlign w:val="center"/>
          </w:tcPr>
          <w:p w14:paraId="56DB96C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25</w:t>
            </w:r>
          </w:p>
        </w:tc>
        <w:tc>
          <w:tcPr>
            <w:tcW w:w="1134" w:type="dxa"/>
            <w:tcBorders>
              <w:top w:val="single" w:sz="4" w:space="0" w:color="auto"/>
              <w:bottom w:val="single" w:sz="4" w:space="0" w:color="auto"/>
            </w:tcBorders>
            <w:vAlign w:val="center"/>
          </w:tcPr>
          <w:p w14:paraId="41345E8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11A71A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B28B25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0819C0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74A716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7DEC9E1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797971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308296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0,0050</w:t>
            </w:r>
          </w:p>
        </w:tc>
      </w:tr>
      <w:tr w:rsidR="008503CF" w:rsidRPr="000B7FD7" w14:paraId="1D33810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34E018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29E718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437683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34A0246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EA1B89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6FFEDDF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E8B87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9FA64F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65FEF04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0054AA4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4B14975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1C2027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F97250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47449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7C38341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133266F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0FA3DB4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2DA4DBD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89F25D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C7B649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4CF23F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9A3812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09EF835" w14:textId="77777777" w:rsidR="008503CF" w:rsidRPr="000B7FD7" w:rsidRDefault="008503CF" w:rsidP="007A7CAC">
            <w:pPr>
              <w:rPr>
                <w:rFonts w:eastAsia="MS Mincho"/>
                <w:sz w:val="16"/>
                <w:szCs w:val="16"/>
                <w:lang w:eastAsia="ja-JP"/>
              </w:rPr>
            </w:pPr>
          </w:p>
        </w:tc>
      </w:tr>
      <w:tr w:rsidR="008503CF" w:rsidRPr="005448BF" w14:paraId="627EC42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8920DF0"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58</w:t>
            </w:r>
          </w:p>
        </w:tc>
        <w:tc>
          <w:tcPr>
            <w:tcW w:w="1107" w:type="dxa"/>
            <w:tcBorders>
              <w:top w:val="single" w:sz="4" w:space="0" w:color="auto"/>
              <w:bottom w:val="single" w:sz="4" w:space="0" w:color="auto"/>
            </w:tcBorders>
            <w:vAlign w:val="center"/>
          </w:tcPr>
          <w:p w14:paraId="062D735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SA37D</w:t>
            </w:r>
          </w:p>
          <w:p w14:paraId="18AE0767"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75EC27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Bratara pentru fixarea conductelor de alimentare cu apa si gaze, din otel sau PVC montata prin incastrare, conductele avind diametrul de 1 1/4"</w:t>
            </w:r>
          </w:p>
          <w:p w14:paraId="3958784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20BE69C"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6D9AB0D5" w14:textId="04637ECE" w:rsidR="008503CF" w:rsidRPr="005448BF" w:rsidRDefault="005448BF" w:rsidP="007A7CAC">
            <w:pPr>
              <w:jc w:val="center"/>
              <w:rPr>
                <w:rFonts w:eastAsia="MS Mincho"/>
                <w:b/>
                <w:bCs/>
                <w:sz w:val="16"/>
                <w:szCs w:val="16"/>
                <w:lang w:eastAsia="ja-JP"/>
              </w:rPr>
            </w:pPr>
            <w:r w:rsidRPr="005448BF">
              <w:rPr>
                <w:rFonts w:eastAsia="MS Mincho"/>
                <w:b/>
                <w:bCs/>
                <w:sz w:val="16"/>
                <w:szCs w:val="16"/>
                <w:lang w:eastAsia="ja-JP"/>
              </w:rPr>
              <w:t>30,0</w:t>
            </w:r>
          </w:p>
        </w:tc>
      </w:tr>
      <w:tr w:rsidR="008503CF" w:rsidRPr="000B7FD7" w14:paraId="41761F4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436FD6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CA53DD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A41B1D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54FD44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28E8AF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0,3700</w:t>
            </w:r>
          </w:p>
        </w:tc>
      </w:tr>
      <w:tr w:rsidR="008503CF" w:rsidRPr="000B7FD7" w14:paraId="6E231E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B9A3F0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76FF84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287527420404032</w:t>
            </w:r>
          </w:p>
        </w:tc>
        <w:tc>
          <w:tcPr>
            <w:tcW w:w="5345" w:type="dxa"/>
            <w:tcBorders>
              <w:top w:val="single" w:sz="4" w:space="0" w:color="auto"/>
              <w:bottom w:val="single" w:sz="4" w:space="0" w:color="auto"/>
            </w:tcBorders>
            <w:vAlign w:val="center"/>
          </w:tcPr>
          <w:p w14:paraId="3D93CF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gaze32</w:t>
            </w:r>
          </w:p>
        </w:tc>
        <w:tc>
          <w:tcPr>
            <w:tcW w:w="1134" w:type="dxa"/>
            <w:tcBorders>
              <w:top w:val="single" w:sz="4" w:space="0" w:color="auto"/>
              <w:bottom w:val="single" w:sz="4" w:space="0" w:color="auto"/>
            </w:tcBorders>
            <w:vAlign w:val="center"/>
          </w:tcPr>
          <w:p w14:paraId="6A818F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77D549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B9C350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62ECD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22563C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1F728BF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086F2F5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C78A69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0,0050</w:t>
            </w:r>
          </w:p>
        </w:tc>
      </w:tr>
      <w:tr w:rsidR="008503CF" w:rsidRPr="000B7FD7" w14:paraId="54C9A0F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2ABAB5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ED8A88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48C63C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7803459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09164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41F64A6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63150D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CF62C0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4B03FB0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72C250B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239FBBD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7EC757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09016D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2C951B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1051570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1B84E7E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54C0AD5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1308CE7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06AE7E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04F3E7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B1D3CB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BB01E1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E80173F" w14:textId="77777777" w:rsidR="008503CF" w:rsidRPr="000B7FD7" w:rsidRDefault="008503CF" w:rsidP="007A7CAC">
            <w:pPr>
              <w:rPr>
                <w:rFonts w:eastAsia="MS Mincho"/>
                <w:sz w:val="16"/>
                <w:szCs w:val="16"/>
                <w:lang w:eastAsia="ja-JP"/>
              </w:rPr>
            </w:pPr>
          </w:p>
        </w:tc>
      </w:tr>
      <w:tr w:rsidR="008503CF" w:rsidRPr="005448BF" w14:paraId="6671ED5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3E65BF7"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59</w:t>
            </w:r>
          </w:p>
        </w:tc>
        <w:tc>
          <w:tcPr>
            <w:tcW w:w="1107" w:type="dxa"/>
            <w:tcBorders>
              <w:top w:val="single" w:sz="4" w:space="0" w:color="auto"/>
              <w:bottom w:val="single" w:sz="4" w:space="0" w:color="auto"/>
            </w:tcBorders>
            <w:vAlign w:val="center"/>
          </w:tcPr>
          <w:p w14:paraId="4762E24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SA37E</w:t>
            </w:r>
          </w:p>
          <w:p w14:paraId="3790A06E"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2676A7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Bratara pentru fixarea conductelor de alimentare cu apa si gaze, din otel sau PVC montata prin incastrare, conductele avind diametrul de 1 1/2"</w:t>
            </w:r>
          </w:p>
          <w:p w14:paraId="146CFEA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472EE57"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82E61FD" w14:textId="0B89D5A6" w:rsidR="008503CF" w:rsidRPr="005448BF" w:rsidRDefault="005448BF" w:rsidP="007A7CAC">
            <w:pPr>
              <w:jc w:val="center"/>
              <w:rPr>
                <w:rFonts w:eastAsia="MS Mincho"/>
                <w:b/>
                <w:bCs/>
                <w:sz w:val="16"/>
                <w:szCs w:val="16"/>
                <w:lang w:eastAsia="ja-JP"/>
              </w:rPr>
            </w:pPr>
            <w:r>
              <w:rPr>
                <w:rFonts w:eastAsia="MS Mincho"/>
                <w:b/>
                <w:bCs/>
                <w:sz w:val="16"/>
                <w:szCs w:val="16"/>
                <w:lang w:eastAsia="ja-JP"/>
              </w:rPr>
              <w:t>28,0</w:t>
            </w:r>
          </w:p>
        </w:tc>
      </w:tr>
      <w:tr w:rsidR="008503CF" w:rsidRPr="000B7FD7" w14:paraId="2B52B2F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BAB18E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DE7C1F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F081A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4FA46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07DF5F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0,4000</w:t>
            </w:r>
          </w:p>
        </w:tc>
      </w:tr>
      <w:tr w:rsidR="008503CF" w:rsidRPr="000B7FD7" w14:paraId="7D1AE03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EA98A3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9287F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287527420404040</w:t>
            </w:r>
          </w:p>
        </w:tc>
        <w:tc>
          <w:tcPr>
            <w:tcW w:w="5345" w:type="dxa"/>
            <w:tcBorders>
              <w:top w:val="single" w:sz="4" w:space="0" w:color="auto"/>
              <w:bottom w:val="single" w:sz="4" w:space="0" w:color="auto"/>
            </w:tcBorders>
            <w:vAlign w:val="center"/>
          </w:tcPr>
          <w:p w14:paraId="51A7A71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ф 40</w:t>
            </w:r>
          </w:p>
        </w:tc>
        <w:tc>
          <w:tcPr>
            <w:tcW w:w="1134" w:type="dxa"/>
            <w:tcBorders>
              <w:top w:val="single" w:sz="4" w:space="0" w:color="auto"/>
              <w:bottom w:val="single" w:sz="4" w:space="0" w:color="auto"/>
            </w:tcBorders>
            <w:vAlign w:val="center"/>
          </w:tcPr>
          <w:p w14:paraId="27C16D6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428ED8A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9457C0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B17FAB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1F91D0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3CDAC5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2FCCD9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0D2FD1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0,0050</w:t>
            </w:r>
          </w:p>
        </w:tc>
      </w:tr>
      <w:tr w:rsidR="008503CF" w:rsidRPr="000B7FD7" w14:paraId="3941075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9B41CB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DBE823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0095EA0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12408A1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0FDF23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4C9E131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EC4A74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951E12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45375BE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77CD726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FA9B55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1AE78BB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74EF5F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B3F60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2965B87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3E6255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5D86E40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012E0B6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FE869F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234F055"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3F4C60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05E73A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288B253" w14:textId="77777777" w:rsidR="008503CF" w:rsidRPr="000B7FD7" w:rsidRDefault="008503CF" w:rsidP="007A7CAC">
            <w:pPr>
              <w:rPr>
                <w:rFonts w:eastAsia="MS Mincho"/>
                <w:sz w:val="16"/>
                <w:szCs w:val="16"/>
                <w:lang w:eastAsia="ja-JP"/>
              </w:rPr>
            </w:pPr>
          </w:p>
        </w:tc>
      </w:tr>
      <w:tr w:rsidR="008503CF" w:rsidRPr="005448BF" w14:paraId="488341B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E7700AB"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60</w:t>
            </w:r>
          </w:p>
        </w:tc>
        <w:tc>
          <w:tcPr>
            <w:tcW w:w="1107" w:type="dxa"/>
            <w:tcBorders>
              <w:top w:val="single" w:sz="4" w:space="0" w:color="auto"/>
              <w:bottom w:val="single" w:sz="4" w:space="0" w:color="auto"/>
            </w:tcBorders>
            <w:vAlign w:val="center"/>
          </w:tcPr>
          <w:p w14:paraId="1661931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SA37F</w:t>
            </w:r>
          </w:p>
          <w:p w14:paraId="3853A42E"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BCE4A9B"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Bratara pentru fixarea conductelor de alimentare cu apa si gaze, din otel sau PVC montata prin incastrare, conductele avind diametrul de 2"</w:t>
            </w:r>
          </w:p>
          <w:p w14:paraId="34110A9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CD09E2D"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A50CADD" w14:textId="1CD3454D" w:rsidR="008503CF" w:rsidRPr="005448BF" w:rsidRDefault="005448BF" w:rsidP="007A7CAC">
            <w:pPr>
              <w:jc w:val="center"/>
              <w:rPr>
                <w:rFonts w:eastAsia="MS Mincho"/>
                <w:b/>
                <w:bCs/>
                <w:sz w:val="16"/>
                <w:szCs w:val="16"/>
                <w:lang w:eastAsia="ja-JP"/>
              </w:rPr>
            </w:pPr>
            <w:r>
              <w:rPr>
                <w:rFonts w:eastAsia="MS Mincho"/>
                <w:b/>
                <w:bCs/>
                <w:sz w:val="16"/>
                <w:szCs w:val="16"/>
                <w:lang w:eastAsia="ja-JP"/>
              </w:rPr>
              <w:t>50,0</w:t>
            </w:r>
          </w:p>
        </w:tc>
      </w:tr>
      <w:tr w:rsidR="008503CF" w:rsidRPr="000B7FD7" w14:paraId="136632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E7C397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EB517A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458DC3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004606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2F31B2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0,4300</w:t>
            </w:r>
          </w:p>
        </w:tc>
      </w:tr>
      <w:tr w:rsidR="008503CF" w:rsidRPr="000B7FD7" w14:paraId="051AF04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2BDE84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A83B3C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28752742040405</w:t>
            </w:r>
          </w:p>
        </w:tc>
        <w:tc>
          <w:tcPr>
            <w:tcW w:w="5345" w:type="dxa"/>
            <w:tcBorders>
              <w:top w:val="single" w:sz="4" w:space="0" w:color="auto"/>
              <w:bottom w:val="single" w:sz="4" w:space="0" w:color="auto"/>
            </w:tcBorders>
            <w:vAlign w:val="center"/>
          </w:tcPr>
          <w:p w14:paraId="099462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ф 50</w:t>
            </w:r>
          </w:p>
        </w:tc>
        <w:tc>
          <w:tcPr>
            <w:tcW w:w="1134" w:type="dxa"/>
            <w:tcBorders>
              <w:top w:val="single" w:sz="4" w:space="0" w:color="auto"/>
              <w:bottom w:val="single" w:sz="4" w:space="0" w:color="auto"/>
            </w:tcBorders>
            <w:vAlign w:val="center"/>
          </w:tcPr>
          <w:p w14:paraId="1C887CB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B2492A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35DFB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580A4F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34480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56037FE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5F4E97F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5297AE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771291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77C39E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3C5946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4DDC071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0D07FF7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6E0BF2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7E72CE4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E7487D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78B0D4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2C8856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056C195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F14DD1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54FD0FB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560CE4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DD6CBD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7455F01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1FE849B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2D5FF31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09E7B90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B4FF9C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62F1B05"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82C57B9"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82E23E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D25457E" w14:textId="77777777" w:rsidR="008503CF" w:rsidRPr="000B7FD7" w:rsidRDefault="008503CF" w:rsidP="007A7CAC">
            <w:pPr>
              <w:rPr>
                <w:rFonts w:eastAsia="MS Mincho"/>
                <w:sz w:val="16"/>
                <w:szCs w:val="16"/>
                <w:lang w:eastAsia="ja-JP"/>
              </w:rPr>
            </w:pPr>
          </w:p>
        </w:tc>
      </w:tr>
      <w:tr w:rsidR="008503CF" w:rsidRPr="005448BF" w14:paraId="0C55A1E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9B33677"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61</w:t>
            </w:r>
          </w:p>
        </w:tc>
        <w:tc>
          <w:tcPr>
            <w:tcW w:w="1107" w:type="dxa"/>
            <w:tcBorders>
              <w:top w:val="single" w:sz="4" w:space="0" w:color="auto"/>
              <w:bottom w:val="single" w:sz="4" w:space="0" w:color="auto"/>
            </w:tcBorders>
            <w:vAlign w:val="center"/>
          </w:tcPr>
          <w:p w14:paraId="0B3D27A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SA37G</w:t>
            </w:r>
          </w:p>
          <w:p w14:paraId="44281DBF"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209F29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Bratara pentru fixarea conductelor de alimentare cu apa si gaze, din otel sau PVC montata prin incastrare, conductele avind diametrul de 2 1/2"</w:t>
            </w:r>
          </w:p>
          <w:p w14:paraId="62AB77C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71EAB43"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E9D1C5B" w14:textId="6B54993A" w:rsidR="008503CF" w:rsidRPr="005448BF" w:rsidRDefault="005448BF" w:rsidP="007A7CAC">
            <w:pPr>
              <w:jc w:val="center"/>
              <w:rPr>
                <w:rFonts w:eastAsia="MS Mincho"/>
                <w:b/>
                <w:bCs/>
                <w:sz w:val="16"/>
                <w:szCs w:val="16"/>
                <w:lang w:eastAsia="ja-JP"/>
              </w:rPr>
            </w:pPr>
            <w:r>
              <w:rPr>
                <w:rFonts w:eastAsia="MS Mincho"/>
                <w:b/>
                <w:bCs/>
                <w:sz w:val="16"/>
                <w:szCs w:val="16"/>
                <w:lang w:eastAsia="ja-JP"/>
              </w:rPr>
              <w:t>75,0</w:t>
            </w:r>
          </w:p>
        </w:tc>
      </w:tr>
      <w:tr w:rsidR="008503CF" w:rsidRPr="000B7FD7" w14:paraId="4A5F985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C31FD4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4CD7F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AA615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0897F2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5DFEBA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0,4600</w:t>
            </w:r>
          </w:p>
        </w:tc>
      </w:tr>
      <w:tr w:rsidR="008503CF" w:rsidRPr="000B7FD7" w14:paraId="178643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064306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EA291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28752742040406</w:t>
            </w:r>
          </w:p>
        </w:tc>
        <w:tc>
          <w:tcPr>
            <w:tcW w:w="5345" w:type="dxa"/>
            <w:tcBorders>
              <w:top w:val="single" w:sz="4" w:space="0" w:color="auto"/>
              <w:bottom w:val="single" w:sz="4" w:space="0" w:color="auto"/>
            </w:tcBorders>
            <w:vAlign w:val="center"/>
          </w:tcPr>
          <w:p w14:paraId="2DC314C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ф 65</w:t>
            </w:r>
          </w:p>
        </w:tc>
        <w:tc>
          <w:tcPr>
            <w:tcW w:w="1134" w:type="dxa"/>
            <w:tcBorders>
              <w:top w:val="single" w:sz="4" w:space="0" w:color="auto"/>
              <w:bottom w:val="single" w:sz="4" w:space="0" w:color="auto"/>
            </w:tcBorders>
            <w:vAlign w:val="center"/>
          </w:tcPr>
          <w:p w14:paraId="30008D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045241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5DE5D1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4D281A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AC3BE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72658E8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3D1910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5991C7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2A7282D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9F43E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CFC7C1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7D3228C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0853DFD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4C025B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06FC131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6124AE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6D0166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77F80D6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022764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C46E64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25EB470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F757B8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90FBA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5B60D1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2C569F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2280F9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2EFD96B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E0FFD2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670A54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A8261C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6EDCAD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B8C4345" w14:textId="77777777" w:rsidR="008503CF" w:rsidRPr="000B7FD7" w:rsidRDefault="008503CF" w:rsidP="007A7CAC">
            <w:pPr>
              <w:rPr>
                <w:rFonts w:eastAsia="MS Mincho"/>
                <w:sz w:val="16"/>
                <w:szCs w:val="16"/>
                <w:lang w:eastAsia="ja-JP"/>
              </w:rPr>
            </w:pPr>
          </w:p>
        </w:tc>
      </w:tr>
      <w:tr w:rsidR="008503CF" w:rsidRPr="005448BF" w14:paraId="15AAB97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18CC759"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62</w:t>
            </w:r>
          </w:p>
        </w:tc>
        <w:tc>
          <w:tcPr>
            <w:tcW w:w="1107" w:type="dxa"/>
            <w:tcBorders>
              <w:top w:val="single" w:sz="4" w:space="0" w:color="auto"/>
              <w:bottom w:val="single" w:sz="4" w:space="0" w:color="auto"/>
            </w:tcBorders>
            <w:vAlign w:val="center"/>
          </w:tcPr>
          <w:p w14:paraId="20C8706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SF02C</w:t>
            </w:r>
          </w:p>
          <w:p w14:paraId="448C2B47"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0652E2A"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Efectuarea probei de functionare a instalatiei de apa rece executata cu teava din policlorura de vinil tip greu sau material plastic, avind diametrul de 16 - 110 mm</w:t>
            </w:r>
          </w:p>
          <w:p w14:paraId="54A8E64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E966C7B"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10 m</w:t>
            </w:r>
          </w:p>
        </w:tc>
        <w:tc>
          <w:tcPr>
            <w:tcW w:w="1134" w:type="dxa"/>
            <w:tcBorders>
              <w:top w:val="single" w:sz="4" w:space="0" w:color="auto"/>
              <w:bottom w:val="single" w:sz="4" w:space="0" w:color="auto"/>
            </w:tcBorders>
            <w:vAlign w:val="center"/>
          </w:tcPr>
          <w:p w14:paraId="1BCCAA37" w14:textId="342A622B" w:rsidR="008503CF" w:rsidRPr="005448BF" w:rsidRDefault="005448BF" w:rsidP="007A7CAC">
            <w:pPr>
              <w:jc w:val="center"/>
              <w:rPr>
                <w:rFonts w:eastAsia="MS Mincho"/>
                <w:b/>
                <w:bCs/>
                <w:sz w:val="16"/>
                <w:szCs w:val="16"/>
                <w:lang w:eastAsia="ja-JP"/>
              </w:rPr>
            </w:pPr>
            <w:r>
              <w:rPr>
                <w:rFonts w:eastAsia="MS Mincho"/>
                <w:b/>
                <w:bCs/>
                <w:sz w:val="16"/>
                <w:szCs w:val="16"/>
                <w:lang w:eastAsia="ja-JP"/>
              </w:rPr>
              <w:t>38,0</w:t>
            </w:r>
          </w:p>
        </w:tc>
      </w:tr>
      <w:tr w:rsidR="008503CF" w:rsidRPr="000B7FD7" w14:paraId="6D04C7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19956D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2A4EBF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BFE351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24831B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6A903D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0,1100</w:t>
            </w:r>
          </w:p>
        </w:tc>
      </w:tr>
      <w:tr w:rsidR="008503CF" w:rsidRPr="000B7FD7" w14:paraId="5C2224A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B60960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3689A5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EF5783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A1269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F549D45" w14:textId="77777777" w:rsidR="008503CF" w:rsidRPr="000B7FD7" w:rsidRDefault="008503CF" w:rsidP="007A7CAC">
            <w:pPr>
              <w:rPr>
                <w:rFonts w:eastAsia="MS Mincho"/>
                <w:sz w:val="16"/>
                <w:szCs w:val="16"/>
                <w:lang w:eastAsia="ja-JP"/>
              </w:rPr>
            </w:pPr>
          </w:p>
        </w:tc>
      </w:tr>
      <w:tr w:rsidR="008503CF" w:rsidRPr="005448BF" w14:paraId="730600B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4E3EFA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63</w:t>
            </w:r>
          </w:p>
        </w:tc>
        <w:tc>
          <w:tcPr>
            <w:tcW w:w="1107" w:type="dxa"/>
            <w:tcBorders>
              <w:top w:val="single" w:sz="4" w:space="0" w:color="auto"/>
              <w:bottom w:val="single" w:sz="4" w:space="0" w:color="auto"/>
            </w:tcBorders>
            <w:vAlign w:val="center"/>
          </w:tcPr>
          <w:p w14:paraId="576ED31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SF02A</w:t>
            </w:r>
          </w:p>
          <w:p w14:paraId="51A4A38C"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423004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Efectuarea probei de functionare a instalatiei de apa rece executata cu conducte de otel, zincate, pentru instalatii, sudate longitudinal, avind diametrul de 3/8"-2"</w:t>
            </w:r>
          </w:p>
          <w:p w14:paraId="3DCFB75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4BA0409"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10 m</w:t>
            </w:r>
          </w:p>
        </w:tc>
        <w:tc>
          <w:tcPr>
            <w:tcW w:w="1134" w:type="dxa"/>
            <w:tcBorders>
              <w:top w:val="single" w:sz="4" w:space="0" w:color="auto"/>
              <w:bottom w:val="single" w:sz="4" w:space="0" w:color="auto"/>
            </w:tcBorders>
            <w:vAlign w:val="center"/>
          </w:tcPr>
          <w:p w14:paraId="4F39AF46" w14:textId="5D7E6C86" w:rsidR="008503CF" w:rsidRPr="005448BF" w:rsidRDefault="005448BF" w:rsidP="007A7CAC">
            <w:pPr>
              <w:jc w:val="center"/>
              <w:rPr>
                <w:rFonts w:eastAsia="MS Mincho"/>
                <w:b/>
                <w:bCs/>
                <w:sz w:val="16"/>
                <w:szCs w:val="16"/>
                <w:lang w:eastAsia="ja-JP"/>
              </w:rPr>
            </w:pPr>
            <w:r>
              <w:rPr>
                <w:rFonts w:eastAsia="MS Mincho"/>
                <w:b/>
                <w:bCs/>
                <w:sz w:val="16"/>
                <w:szCs w:val="16"/>
                <w:lang w:eastAsia="ja-JP"/>
              </w:rPr>
              <w:t>10,0</w:t>
            </w:r>
          </w:p>
        </w:tc>
      </w:tr>
      <w:tr w:rsidR="008503CF" w:rsidRPr="000B7FD7" w14:paraId="312AD60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85783F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06D856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64A373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D938A8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0358B3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0,1000</w:t>
            </w:r>
          </w:p>
        </w:tc>
      </w:tr>
      <w:tr w:rsidR="008503CF" w:rsidRPr="000B7FD7" w14:paraId="0F09E51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362DAC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2711D7B"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884A8D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44DF9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E6C6275" w14:textId="77777777" w:rsidR="008503CF" w:rsidRPr="000B7FD7" w:rsidRDefault="008503CF" w:rsidP="007A7CAC">
            <w:pPr>
              <w:rPr>
                <w:rFonts w:eastAsia="MS Mincho"/>
                <w:sz w:val="16"/>
                <w:szCs w:val="16"/>
                <w:lang w:eastAsia="ja-JP"/>
              </w:rPr>
            </w:pPr>
          </w:p>
        </w:tc>
      </w:tr>
      <w:tr w:rsidR="008503CF" w:rsidRPr="005448BF" w14:paraId="3F98212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9A775B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64</w:t>
            </w:r>
          </w:p>
        </w:tc>
        <w:tc>
          <w:tcPr>
            <w:tcW w:w="1107" w:type="dxa"/>
            <w:tcBorders>
              <w:top w:val="single" w:sz="4" w:space="0" w:color="auto"/>
              <w:bottom w:val="single" w:sz="4" w:space="0" w:color="auto"/>
            </w:tcBorders>
            <w:vAlign w:val="center"/>
          </w:tcPr>
          <w:p w14:paraId="785C6BD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SF02B</w:t>
            </w:r>
          </w:p>
          <w:p w14:paraId="0CA2CA77"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C3DEE4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Efectuarea probei de functionare a instalatiei de apa rece executata cu conducte de otel, zincate, pentru instalatii, sudate longitudinal, avind diametrul de 2 1/2"-4"</w:t>
            </w:r>
          </w:p>
          <w:p w14:paraId="4EEBED3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BF850BD"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10 m</w:t>
            </w:r>
          </w:p>
        </w:tc>
        <w:tc>
          <w:tcPr>
            <w:tcW w:w="1134" w:type="dxa"/>
            <w:tcBorders>
              <w:top w:val="single" w:sz="4" w:space="0" w:color="auto"/>
              <w:bottom w:val="single" w:sz="4" w:space="0" w:color="auto"/>
            </w:tcBorders>
            <w:vAlign w:val="center"/>
          </w:tcPr>
          <w:p w14:paraId="103E42DF" w14:textId="035A3D29" w:rsidR="008503CF" w:rsidRPr="005448BF" w:rsidRDefault="005448BF" w:rsidP="007A7CAC">
            <w:pPr>
              <w:jc w:val="center"/>
              <w:rPr>
                <w:rFonts w:eastAsia="MS Mincho"/>
                <w:b/>
                <w:bCs/>
                <w:sz w:val="16"/>
                <w:szCs w:val="16"/>
                <w:lang w:eastAsia="ja-JP"/>
              </w:rPr>
            </w:pPr>
            <w:r>
              <w:rPr>
                <w:rFonts w:eastAsia="MS Mincho"/>
                <w:b/>
                <w:bCs/>
                <w:sz w:val="16"/>
                <w:szCs w:val="16"/>
                <w:lang w:eastAsia="ja-JP"/>
              </w:rPr>
              <w:t>15,0</w:t>
            </w:r>
          </w:p>
        </w:tc>
      </w:tr>
      <w:tr w:rsidR="008503CF" w:rsidRPr="000B7FD7" w14:paraId="0FEDEE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A3DB61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C7F0B5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0E2B58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45C2E8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F72BDF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47CB3C6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5D987A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53513C9"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045003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22694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D274D3E" w14:textId="77777777" w:rsidR="008503CF" w:rsidRPr="000B7FD7" w:rsidRDefault="008503CF" w:rsidP="007A7CAC">
            <w:pPr>
              <w:rPr>
                <w:rFonts w:eastAsia="MS Mincho"/>
                <w:sz w:val="16"/>
                <w:szCs w:val="16"/>
                <w:lang w:eastAsia="ja-JP"/>
              </w:rPr>
            </w:pPr>
          </w:p>
        </w:tc>
      </w:tr>
      <w:tr w:rsidR="008503CF" w:rsidRPr="005448BF" w14:paraId="541F543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AD854EA"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65</w:t>
            </w:r>
          </w:p>
        </w:tc>
        <w:tc>
          <w:tcPr>
            <w:tcW w:w="1107" w:type="dxa"/>
            <w:tcBorders>
              <w:top w:val="single" w:sz="4" w:space="0" w:color="auto"/>
              <w:bottom w:val="single" w:sz="4" w:space="0" w:color="auto"/>
            </w:tcBorders>
            <w:vAlign w:val="center"/>
          </w:tcPr>
          <w:p w14:paraId="383E82A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SF05C</w:t>
            </w:r>
          </w:p>
          <w:p w14:paraId="51262A5C"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033FD6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Spalarea instalatiei de apa rece sau calda, executata din tevi din material plastic,  avind diametrul de 20-75 mm</w:t>
            </w:r>
          </w:p>
          <w:p w14:paraId="258CA35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F643646"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6282EF33" w14:textId="0924EE5E" w:rsidR="008503CF" w:rsidRPr="005448BF" w:rsidRDefault="005448BF" w:rsidP="007A7CAC">
            <w:pPr>
              <w:jc w:val="center"/>
              <w:rPr>
                <w:rFonts w:eastAsia="MS Mincho"/>
                <w:b/>
                <w:bCs/>
                <w:sz w:val="16"/>
                <w:szCs w:val="16"/>
                <w:lang w:eastAsia="ja-JP"/>
              </w:rPr>
            </w:pPr>
            <w:r>
              <w:rPr>
                <w:rFonts w:eastAsia="MS Mincho"/>
                <w:b/>
                <w:bCs/>
                <w:sz w:val="16"/>
                <w:szCs w:val="16"/>
                <w:lang w:eastAsia="ja-JP"/>
              </w:rPr>
              <w:t>380,0</w:t>
            </w:r>
          </w:p>
        </w:tc>
      </w:tr>
      <w:tr w:rsidR="008503CF" w:rsidRPr="000B7FD7" w14:paraId="2475B41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0EE8FE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B138D8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68292A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0E42869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932FF3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04EB58D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28A279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91E0B9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0AFBF74"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1509A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C549BD6" w14:textId="77777777" w:rsidR="008503CF" w:rsidRPr="000B7FD7" w:rsidRDefault="008503CF" w:rsidP="007A7CAC">
            <w:pPr>
              <w:rPr>
                <w:rFonts w:eastAsia="MS Mincho"/>
                <w:sz w:val="16"/>
                <w:szCs w:val="16"/>
                <w:lang w:eastAsia="ja-JP"/>
              </w:rPr>
            </w:pPr>
          </w:p>
        </w:tc>
      </w:tr>
      <w:tr w:rsidR="008503CF" w:rsidRPr="005448BF" w14:paraId="1A63D5A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3BC83A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66</w:t>
            </w:r>
          </w:p>
        </w:tc>
        <w:tc>
          <w:tcPr>
            <w:tcW w:w="1107" w:type="dxa"/>
            <w:tcBorders>
              <w:top w:val="single" w:sz="4" w:space="0" w:color="auto"/>
              <w:bottom w:val="single" w:sz="4" w:space="0" w:color="auto"/>
            </w:tcBorders>
            <w:vAlign w:val="center"/>
          </w:tcPr>
          <w:p w14:paraId="0212889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SF05A</w:t>
            </w:r>
          </w:p>
          <w:p w14:paraId="1C0DC452"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731469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Spalarea instalatiei de apa rece sau calda, executata din teava de otel, zincata,  avind diametrul de 3/8"-2"</w:t>
            </w:r>
          </w:p>
          <w:p w14:paraId="186F218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A65CA66"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2E129827" w14:textId="1363E172" w:rsidR="008503CF" w:rsidRPr="005448BF" w:rsidRDefault="005448BF" w:rsidP="007A7CAC">
            <w:pPr>
              <w:jc w:val="center"/>
              <w:rPr>
                <w:rFonts w:eastAsia="MS Mincho"/>
                <w:b/>
                <w:bCs/>
                <w:sz w:val="16"/>
                <w:szCs w:val="16"/>
                <w:lang w:eastAsia="ja-JP"/>
              </w:rPr>
            </w:pPr>
            <w:r>
              <w:rPr>
                <w:rFonts w:eastAsia="MS Mincho"/>
                <w:b/>
                <w:bCs/>
                <w:sz w:val="16"/>
                <w:szCs w:val="16"/>
                <w:lang w:eastAsia="ja-JP"/>
              </w:rPr>
              <w:t>100,0</w:t>
            </w:r>
          </w:p>
        </w:tc>
      </w:tr>
      <w:tr w:rsidR="008503CF" w:rsidRPr="000B7FD7" w14:paraId="112554D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07439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8B8402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F8326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5686A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1DC729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25560EB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03570B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D32BCF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E87C29F"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942097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572849B" w14:textId="77777777" w:rsidR="008503CF" w:rsidRPr="000B7FD7" w:rsidRDefault="008503CF" w:rsidP="007A7CAC">
            <w:pPr>
              <w:rPr>
                <w:rFonts w:eastAsia="MS Mincho"/>
                <w:sz w:val="16"/>
                <w:szCs w:val="16"/>
                <w:lang w:eastAsia="ja-JP"/>
              </w:rPr>
            </w:pPr>
          </w:p>
        </w:tc>
      </w:tr>
      <w:tr w:rsidR="008503CF" w:rsidRPr="005448BF" w14:paraId="1791357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180601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67</w:t>
            </w:r>
          </w:p>
        </w:tc>
        <w:tc>
          <w:tcPr>
            <w:tcW w:w="1107" w:type="dxa"/>
            <w:tcBorders>
              <w:top w:val="single" w:sz="4" w:space="0" w:color="auto"/>
              <w:bottom w:val="single" w:sz="4" w:space="0" w:color="auto"/>
            </w:tcBorders>
            <w:vAlign w:val="center"/>
          </w:tcPr>
          <w:p w14:paraId="64F3671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SF05B</w:t>
            </w:r>
          </w:p>
          <w:p w14:paraId="68C6A642"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7E5281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Spalarea instalatiei de apa rece sau calda, executata din teava de otel, zincata,  avind diametrul de 2 1/2"-4"</w:t>
            </w:r>
          </w:p>
          <w:p w14:paraId="1D3ED1D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E0511C1"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7386DB1F" w14:textId="4C0FE516" w:rsidR="008503CF" w:rsidRPr="005448BF" w:rsidRDefault="005448BF" w:rsidP="007A7CAC">
            <w:pPr>
              <w:jc w:val="center"/>
              <w:rPr>
                <w:rFonts w:eastAsia="MS Mincho"/>
                <w:b/>
                <w:bCs/>
                <w:sz w:val="16"/>
                <w:szCs w:val="16"/>
                <w:lang w:eastAsia="ja-JP"/>
              </w:rPr>
            </w:pPr>
            <w:r>
              <w:rPr>
                <w:rFonts w:eastAsia="MS Mincho"/>
                <w:b/>
                <w:bCs/>
                <w:sz w:val="16"/>
                <w:szCs w:val="16"/>
                <w:lang w:eastAsia="ja-JP"/>
              </w:rPr>
              <w:t>150,0</w:t>
            </w:r>
          </w:p>
        </w:tc>
      </w:tr>
      <w:tr w:rsidR="008503CF" w:rsidRPr="000B7FD7" w14:paraId="498299E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8BBE93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BEEF9E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39F54C9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286F4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E6450F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0,0800</w:t>
            </w:r>
          </w:p>
        </w:tc>
      </w:tr>
      <w:tr w:rsidR="008503CF" w:rsidRPr="000B7FD7" w14:paraId="75F26EF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255FC2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7B7D6A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2B1FCF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14249B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7132EAD" w14:textId="77777777" w:rsidR="008503CF" w:rsidRPr="000B7FD7" w:rsidRDefault="008503CF" w:rsidP="007A7CAC">
            <w:pPr>
              <w:rPr>
                <w:rFonts w:eastAsia="MS Mincho"/>
                <w:sz w:val="16"/>
                <w:szCs w:val="16"/>
                <w:lang w:eastAsia="ja-JP"/>
              </w:rPr>
            </w:pPr>
          </w:p>
        </w:tc>
      </w:tr>
      <w:tr w:rsidR="008503CF" w:rsidRPr="005448BF" w14:paraId="7322F8B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098354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68</w:t>
            </w:r>
          </w:p>
        </w:tc>
        <w:tc>
          <w:tcPr>
            <w:tcW w:w="1107" w:type="dxa"/>
            <w:tcBorders>
              <w:top w:val="single" w:sz="4" w:space="0" w:color="auto"/>
              <w:bottom w:val="single" w:sz="4" w:space="0" w:color="auto"/>
            </w:tcBorders>
            <w:vAlign w:val="center"/>
          </w:tcPr>
          <w:p w14:paraId="1A40B12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RpIF09D</w:t>
            </w:r>
          </w:p>
          <w:p w14:paraId="3ED8B5E1"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AC63F9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Izolarea conductelor cu mansoane de izolatie speciala, introduse pe conducte, avind diametrul si grosimea de la D=15x20 la D=54x20 mm  ( tub  de  izolatie  ПЭП  ф20мм)</w:t>
            </w:r>
          </w:p>
          <w:p w14:paraId="42838A28"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Materiale marunte=1,0500</w:t>
            </w:r>
          </w:p>
          <w:p w14:paraId="4B5800BD"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A213532"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37026D2C" w14:textId="6DCD0AF9" w:rsidR="008503CF" w:rsidRPr="005448BF" w:rsidRDefault="005448BF" w:rsidP="007A7CAC">
            <w:pPr>
              <w:jc w:val="center"/>
              <w:rPr>
                <w:rFonts w:eastAsia="MS Mincho"/>
                <w:b/>
                <w:bCs/>
                <w:sz w:val="16"/>
                <w:szCs w:val="16"/>
                <w:lang w:eastAsia="ja-JP"/>
              </w:rPr>
            </w:pPr>
            <w:r>
              <w:rPr>
                <w:rFonts w:eastAsia="MS Mincho"/>
                <w:b/>
                <w:bCs/>
                <w:sz w:val="16"/>
                <w:szCs w:val="16"/>
                <w:lang w:eastAsia="ja-JP"/>
              </w:rPr>
              <w:t>120,0</w:t>
            </w:r>
          </w:p>
        </w:tc>
      </w:tr>
      <w:tr w:rsidR="008503CF" w:rsidRPr="000B7FD7" w14:paraId="4D0BE1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FAB71A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F32BA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7136040011800</w:t>
            </w:r>
          </w:p>
        </w:tc>
        <w:tc>
          <w:tcPr>
            <w:tcW w:w="5345" w:type="dxa"/>
            <w:tcBorders>
              <w:top w:val="single" w:sz="4" w:space="0" w:color="auto"/>
              <w:bottom w:val="single" w:sz="4" w:space="0" w:color="auto"/>
            </w:tcBorders>
            <w:vAlign w:val="center"/>
          </w:tcPr>
          <w:p w14:paraId="281678A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Instalator incalzire </w:t>
            </w:r>
          </w:p>
        </w:tc>
        <w:tc>
          <w:tcPr>
            <w:tcW w:w="1134" w:type="dxa"/>
            <w:tcBorders>
              <w:top w:val="single" w:sz="4" w:space="0" w:color="auto"/>
              <w:bottom w:val="single" w:sz="4" w:space="0" w:color="auto"/>
            </w:tcBorders>
            <w:vAlign w:val="center"/>
          </w:tcPr>
          <w:p w14:paraId="011F72A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E7EAEF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0,5100</w:t>
            </w:r>
          </w:p>
        </w:tc>
      </w:tr>
      <w:tr w:rsidR="008503CF" w:rsidRPr="000B7FD7" w14:paraId="4D6DAC2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D5C1D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2799C2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3320517350020</w:t>
            </w:r>
          </w:p>
        </w:tc>
        <w:tc>
          <w:tcPr>
            <w:tcW w:w="5345" w:type="dxa"/>
            <w:tcBorders>
              <w:top w:val="single" w:sz="4" w:space="0" w:color="auto"/>
              <w:bottom w:val="single" w:sz="4" w:space="0" w:color="auto"/>
            </w:tcBorders>
            <w:vAlign w:val="center"/>
          </w:tcPr>
          <w:p w14:paraId="7E68A8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Termoizolatie conducte ( tub  de  izolatie  ПЭП  ф20мм) </w:t>
            </w:r>
          </w:p>
        </w:tc>
        <w:tc>
          <w:tcPr>
            <w:tcW w:w="1134" w:type="dxa"/>
            <w:tcBorders>
              <w:top w:val="single" w:sz="4" w:space="0" w:color="auto"/>
              <w:bottom w:val="single" w:sz="4" w:space="0" w:color="auto"/>
            </w:tcBorders>
            <w:vAlign w:val="center"/>
          </w:tcPr>
          <w:p w14:paraId="1025C31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13B9794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053180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371F91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66E6FB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5C01FA4"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68A82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ABCB9D3" w14:textId="77777777" w:rsidR="008503CF" w:rsidRPr="000B7FD7" w:rsidRDefault="008503CF" w:rsidP="007A7CAC">
            <w:pPr>
              <w:rPr>
                <w:rFonts w:eastAsia="MS Mincho"/>
                <w:sz w:val="16"/>
                <w:szCs w:val="16"/>
                <w:lang w:eastAsia="ja-JP"/>
              </w:rPr>
            </w:pPr>
          </w:p>
        </w:tc>
      </w:tr>
      <w:tr w:rsidR="008503CF" w:rsidRPr="005448BF" w14:paraId="7F709C5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72B396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69</w:t>
            </w:r>
          </w:p>
        </w:tc>
        <w:tc>
          <w:tcPr>
            <w:tcW w:w="1107" w:type="dxa"/>
            <w:tcBorders>
              <w:top w:val="single" w:sz="4" w:space="0" w:color="auto"/>
              <w:bottom w:val="single" w:sz="4" w:space="0" w:color="auto"/>
            </w:tcBorders>
            <w:vAlign w:val="center"/>
          </w:tcPr>
          <w:p w14:paraId="3045ADD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RpIF09D</w:t>
            </w:r>
          </w:p>
          <w:p w14:paraId="7C2BA669"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19C140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Izolarea conductelor cu mansoane de izolatie speciala, introduse pe conducte, avind diametrul si grosimea de la D=15x20 la D=54x20 mm  ( tub  de  izolatie  ПЭП  ф25мм)</w:t>
            </w:r>
          </w:p>
          <w:p w14:paraId="4BB89952"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Materiale marunte=1,0500</w:t>
            </w:r>
          </w:p>
          <w:p w14:paraId="03DEBDA7"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131E6180"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0F8F16F6" w14:textId="26D3D1DE" w:rsidR="008503CF" w:rsidRPr="005448BF" w:rsidRDefault="005448BF" w:rsidP="007A7CAC">
            <w:pPr>
              <w:jc w:val="center"/>
              <w:rPr>
                <w:rFonts w:eastAsia="MS Mincho"/>
                <w:b/>
                <w:bCs/>
                <w:sz w:val="16"/>
                <w:szCs w:val="16"/>
                <w:lang w:eastAsia="ja-JP"/>
              </w:rPr>
            </w:pPr>
            <w:r>
              <w:rPr>
                <w:rFonts w:eastAsia="MS Mincho"/>
                <w:b/>
                <w:bCs/>
                <w:sz w:val="16"/>
                <w:szCs w:val="16"/>
                <w:lang w:eastAsia="ja-JP"/>
              </w:rPr>
              <w:t>110,0</w:t>
            </w:r>
          </w:p>
        </w:tc>
      </w:tr>
      <w:tr w:rsidR="008503CF" w:rsidRPr="000B7FD7" w14:paraId="7FF425B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E2A2ED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354A0F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7136040011800</w:t>
            </w:r>
          </w:p>
        </w:tc>
        <w:tc>
          <w:tcPr>
            <w:tcW w:w="5345" w:type="dxa"/>
            <w:tcBorders>
              <w:top w:val="single" w:sz="4" w:space="0" w:color="auto"/>
              <w:bottom w:val="single" w:sz="4" w:space="0" w:color="auto"/>
            </w:tcBorders>
            <w:vAlign w:val="center"/>
          </w:tcPr>
          <w:p w14:paraId="70AEEA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Instalator incalzire </w:t>
            </w:r>
          </w:p>
        </w:tc>
        <w:tc>
          <w:tcPr>
            <w:tcW w:w="1134" w:type="dxa"/>
            <w:tcBorders>
              <w:top w:val="single" w:sz="4" w:space="0" w:color="auto"/>
              <w:bottom w:val="single" w:sz="4" w:space="0" w:color="auto"/>
            </w:tcBorders>
            <w:vAlign w:val="center"/>
          </w:tcPr>
          <w:p w14:paraId="015617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EC67E9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0,5100</w:t>
            </w:r>
          </w:p>
        </w:tc>
      </w:tr>
      <w:tr w:rsidR="008503CF" w:rsidRPr="000B7FD7" w14:paraId="2814624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591E7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9F20A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3320517350025</w:t>
            </w:r>
          </w:p>
        </w:tc>
        <w:tc>
          <w:tcPr>
            <w:tcW w:w="5345" w:type="dxa"/>
            <w:tcBorders>
              <w:top w:val="single" w:sz="4" w:space="0" w:color="auto"/>
              <w:bottom w:val="single" w:sz="4" w:space="0" w:color="auto"/>
            </w:tcBorders>
            <w:vAlign w:val="center"/>
          </w:tcPr>
          <w:p w14:paraId="558D943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Termoizolatie conducte ( tub  de  izolatie  ПЭП  ф25мм) </w:t>
            </w:r>
          </w:p>
        </w:tc>
        <w:tc>
          <w:tcPr>
            <w:tcW w:w="1134" w:type="dxa"/>
            <w:tcBorders>
              <w:top w:val="single" w:sz="4" w:space="0" w:color="auto"/>
              <w:bottom w:val="single" w:sz="4" w:space="0" w:color="auto"/>
            </w:tcBorders>
            <w:vAlign w:val="center"/>
          </w:tcPr>
          <w:p w14:paraId="337B7C3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2358FDF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3B61CD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10AD3F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772C84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97B31C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6325AA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4CD19C1" w14:textId="77777777" w:rsidR="008503CF" w:rsidRPr="000B7FD7" w:rsidRDefault="008503CF" w:rsidP="007A7CAC">
            <w:pPr>
              <w:rPr>
                <w:rFonts w:eastAsia="MS Mincho"/>
                <w:sz w:val="16"/>
                <w:szCs w:val="16"/>
                <w:lang w:eastAsia="ja-JP"/>
              </w:rPr>
            </w:pPr>
          </w:p>
        </w:tc>
      </w:tr>
      <w:tr w:rsidR="008503CF" w:rsidRPr="005448BF" w14:paraId="03D7583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2142B9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70</w:t>
            </w:r>
          </w:p>
        </w:tc>
        <w:tc>
          <w:tcPr>
            <w:tcW w:w="1107" w:type="dxa"/>
            <w:tcBorders>
              <w:top w:val="single" w:sz="4" w:space="0" w:color="auto"/>
              <w:bottom w:val="single" w:sz="4" w:space="0" w:color="auto"/>
            </w:tcBorders>
            <w:vAlign w:val="center"/>
          </w:tcPr>
          <w:p w14:paraId="4AD9262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RpIF09D</w:t>
            </w:r>
          </w:p>
          <w:p w14:paraId="0798BDDF"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9B8CD7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Izolarea conductelor cu mansoane de izolatie speciala, introduse pe conducte, avind diametrul si grosimea de la D=15x20 la D=54x20 mm  ( tub  de  izolatie  ПЭП  ф32мм)</w:t>
            </w:r>
          </w:p>
          <w:p w14:paraId="11AFCDBD"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Materiale marunte=1,0500</w:t>
            </w:r>
          </w:p>
          <w:p w14:paraId="20748E46"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3282D944"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60D5C444" w14:textId="1890BFDD" w:rsidR="008503CF" w:rsidRPr="005448BF" w:rsidRDefault="005448BF" w:rsidP="007A7CAC">
            <w:pPr>
              <w:jc w:val="center"/>
              <w:rPr>
                <w:rFonts w:eastAsia="MS Mincho"/>
                <w:b/>
                <w:bCs/>
                <w:sz w:val="16"/>
                <w:szCs w:val="16"/>
                <w:lang w:eastAsia="ja-JP"/>
              </w:rPr>
            </w:pPr>
            <w:r>
              <w:rPr>
                <w:rFonts w:eastAsia="MS Mincho"/>
                <w:b/>
                <w:bCs/>
                <w:sz w:val="16"/>
                <w:szCs w:val="16"/>
                <w:lang w:eastAsia="ja-JP"/>
              </w:rPr>
              <w:t>60,0</w:t>
            </w:r>
          </w:p>
        </w:tc>
      </w:tr>
      <w:tr w:rsidR="008503CF" w:rsidRPr="000B7FD7" w14:paraId="19AD88C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7611FC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40E278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7136040011800</w:t>
            </w:r>
          </w:p>
        </w:tc>
        <w:tc>
          <w:tcPr>
            <w:tcW w:w="5345" w:type="dxa"/>
            <w:tcBorders>
              <w:top w:val="single" w:sz="4" w:space="0" w:color="auto"/>
              <w:bottom w:val="single" w:sz="4" w:space="0" w:color="auto"/>
            </w:tcBorders>
            <w:vAlign w:val="center"/>
          </w:tcPr>
          <w:p w14:paraId="0E0E81D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Instalator incalzire </w:t>
            </w:r>
          </w:p>
        </w:tc>
        <w:tc>
          <w:tcPr>
            <w:tcW w:w="1134" w:type="dxa"/>
            <w:tcBorders>
              <w:top w:val="single" w:sz="4" w:space="0" w:color="auto"/>
              <w:bottom w:val="single" w:sz="4" w:space="0" w:color="auto"/>
            </w:tcBorders>
            <w:vAlign w:val="center"/>
          </w:tcPr>
          <w:p w14:paraId="5D98DAB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C0C949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0,5100</w:t>
            </w:r>
          </w:p>
        </w:tc>
      </w:tr>
      <w:tr w:rsidR="008503CF" w:rsidRPr="000B7FD7" w14:paraId="5A5320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165E46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CF9468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3320517350032</w:t>
            </w:r>
          </w:p>
        </w:tc>
        <w:tc>
          <w:tcPr>
            <w:tcW w:w="5345" w:type="dxa"/>
            <w:tcBorders>
              <w:top w:val="single" w:sz="4" w:space="0" w:color="auto"/>
              <w:bottom w:val="single" w:sz="4" w:space="0" w:color="auto"/>
            </w:tcBorders>
            <w:vAlign w:val="center"/>
          </w:tcPr>
          <w:p w14:paraId="72125D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Termoizolatie conducte ( tub  de  izolatie  ПЭП  ф32мм) </w:t>
            </w:r>
          </w:p>
        </w:tc>
        <w:tc>
          <w:tcPr>
            <w:tcW w:w="1134" w:type="dxa"/>
            <w:tcBorders>
              <w:top w:val="single" w:sz="4" w:space="0" w:color="auto"/>
              <w:bottom w:val="single" w:sz="4" w:space="0" w:color="auto"/>
            </w:tcBorders>
            <w:vAlign w:val="center"/>
          </w:tcPr>
          <w:p w14:paraId="459E23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5ED6324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5412F00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20E4CF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9AB286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63A93C5"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043D2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4FF6002" w14:textId="77777777" w:rsidR="008503CF" w:rsidRPr="000B7FD7" w:rsidRDefault="008503CF" w:rsidP="007A7CAC">
            <w:pPr>
              <w:rPr>
                <w:rFonts w:eastAsia="MS Mincho"/>
                <w:sz w:val="16"/>
                <w:szCs w:val="16"/>
                <w:lang w:eastAsia="ja-JP"/>
              </w:rPr>
            </w:pPr>
          </w:p>
        </w:tc>
      </w:tr>
      <w:tr w:rsidR="008503CF" w:rsidRPr="005448BF" w14:paraId="2440904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58E814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71</w:t>
            </w:r>
          </w:p>
        </w:tc>
        <w:tc>
          <w:tcPr>
            <w:tcW w:w="1107" w:type="dxa"/>
            <w:tcBorders>
              <w:top w:val="single" w:sz="4" w:space="0" w:color="auto"/>
              <w:bottom w:val="single" w:sz="4" w:space="0" w:color="auto"/>
            </w:tcBorders>
            <w:vAlign w:val="center"/>
          </w:tcPr>
          <w:p w14:paraId="770240A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RpIF09D</w:t>
            </w:r>
          </w:p>
          <w:p w14:paraId="2C765767"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303C81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Izolarea conductelor cu mansoane de izolatie speciala, introduse pe conducte, avind diametrul si grosimea de la D=15x20 la D=54x20 mm  ( tub  de  izolatie  ПЭП  ф40мм)</w:t>
            </w:r>
          </w:p>
          <w:p w14:paraId="531FBA46"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Materiale marunte=1,0500</w:t>
            </w:r>
          </w:p>
          <w:p w14:paraId="0339F7CF"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61E474A6"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145BE3D8" w14:textId="5134C9A8" w:rsidR="008503CF" w:rsidRPr="005448BF" w:rsidRDefault="005448BF" w:rsidP="007A7CAC">
            <w:pPr>
              <w:jc w:val="center"/>
              <w:rPr>
                <w:rFonts w:eastAsia="MS Mincho"/>
                <w:b/>
                <w:bCs/>
                <w:sz w:val="16"/>
                <w:szCs w:val="16"/>
                <w:lang w:eastAsia="ja-JP"/>
              </w:rPr>
            </w:pPr>
            <w:r>
              <w:rPr>
                <w:rFonts w:eastAsia="MS Mincho"/>
                <w:b/>
                <w:bCs/>
                <w:sz w:val="16"/>
                <w:szCs w:val="16"/>
                <w:lang w:eastAsia="ja-JP"/>
              </w:rPr>
              <w:t>90,0</w:t>
            </w:r>
          </w:p>
        </w:tc>
      </w:tr>
      <w:tr w:rsidR="008503CF" w:rsidRPr="000B7FD7" w14:paraId="411376E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EC30E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F1D462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7136040011800</w:t>
            </w:r>
          </w:p>
        </w:tc>
        <w:tc>
          <w:tcPr>
            <w:tcW w:w="5345" w:type="dxa"/>
            <w:tcBorders>
              <w:top w:val="single" w:sz="4" w:space="0" w:color="auto"/>
              <w:bottom w:val="single" w:sz="4" w:space="0" w:color="auto"/>
            </w:tcBorders>
            <w:vAlign w:val="center"/>
          </w:tcPr>
          <w:p w14:paraId="7119AC3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Instalator incalzire </w:t>
            </w:r>
          </w:p>
        </w:tc>
        <w:tc>
          <w:tcPr>
            <w:tcW w:w="1134" w:type="dxa"/>
            <w:tcBorders>
              <w:top w:val="single" w:sz="4" w:space="0" w:color="auto"/>
              <w:bottom w:val="single" w:sz="4" w:space="0" w:color="auto"/>
            </w:tcBorders>
            <w:vAlign w:val="center"/>
          </w:tcPr>
          <w:p w14:paraId="00EFEC6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F4E11F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0,5100</w:t>
            </w:r>
          </w:p>
        </w:tc>
      </w:tr>
      <w:tr w:rsidR="008503CF" w:rsidRPr="000B7FD7" w14:paraId="5F5D33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2C4BF1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0E4993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3320517350040</w:t>
            </w:r>
          </w:p>
        </w:tc>
        <w:tc>
          <w:tcPr>
            <w:tcW w:w="5345" w:type="dxa"/>
            <w:tcBorders>
              <w:top w:val="single" w:sz="4" w:space="0" w:color="auto"/>
              <w:bottom w:val="single" w:sz="4" w:space="0" w:color="auto"/>
            </w:tcBorders>
            <w:vAlign w:val="center"/>
          </w:tcPr>
          <w:p w14:paraId="0CD5EE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Termoizolatie conducte ( tub  de  izolatie  ПЭП  ф40мм) </w:t>
            </w:r>
          </w:p>
        </w:tc>
        <w:tc>
          <w:tcPr>
            <w:tcW w:w="1134" w:type="dxa"/>
            <w:tcBorders>
              <w:top w:val="single" w:sz="4" w:space="0" w:color="auto"/>
              <w:bottom w:val="single" w:sz="4" w:space="0" w:color="auto"/>
            </w:tcBorders>
            <w:vAlign w:val="center"/>
          </w:tcPr>
          <w:p w14:paraId="063CCDC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65AE00A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5CC9303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598635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226BDD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34EC443"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FCC3DA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965ADCB" w14:textId="77777777" w:rsidR="008503CF" w:rsidRPr="000B7FD7" w:rsidRDefault="008503CF" w:rsidP="007A7CAC">
            <w:pPr>
              <w:rPr>
                <w:rFonts w:eastAsia="MS Mincho"/>
                <w:sz w:val="16"/>
                <w:szCs w:val="16"/>
                <w:lang w:eastAsia="ja-JP"/>
              </w:rPr>
            </w:pPr>
          </w:p>
        </w:tc>
      </w:tr>
      <w:tr w:rsidR="008503CF" w:rsidRPr="005448BF" w14:paraId="783207A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D4AB3C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72</w:t>
            </w:r>
          </w:p>
        </w:tc>
        <w:tc>
          <w:tcPr>
            <w:tcW w:w="1107" w:type="dxa"/>
            <w:tcBorders>
              <w:top w:val="single" w:sz="4" w:space="0" w:color="auto"/>
              <w:bottom w:val="single" w:sz="4" w:space="0" w:color="auto"/>
            </w:tcBorders>
            <w:vAlign w:val="center"/>
          </w:tcPr>
          <w:p w14:paraId="25DF82F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RpIF09D</w:t>
            </w:r>
          </w:p>
          <w:p w14:paraId="0AAFA42F"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F3A54E0"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Izolarea conductelor cu mansoane de izolatie speciala, introduse pe conducte, avind diametrul si grosimea de la D=15x20 la D=54x20 mm  ( tub  de  izolatie  ПЭП  ф63 х 9 мм)</w:t>
            </w:r>
          </w:p>
          <w:p w14:paraId="4BD6D8E3"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Materiale marunte=1,0500</w:t>
            </w:r>
          </w:p>
          <w:p w14:paraId="0C4B4932"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3F43B6A4"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23C28341" w14:textId="436678E3" w:rsidR="008503CF" w:rsidRPr="005448BF" w:rsidRDefault="005448BF" w:rsidP="007A7CAC">
            <w:pPr>
              <w:jc w:val="center"/>
              <w:rPr>
                <w:rFonts w:eastAsia="MS Mincho"/>
                <w:b/>
                <w:bCs/>
                <w:sz w:val="16"/>
                <w:szCs w:val="16"/>
                <w:lang w:eastAsia="ja-JP"/>
              </w:rPr>
            </w:pPr>
            <w:r>
              <w:rPr>
                <w:rFonts w:eastAsia="MS Mincho"/>
                <w:b/>
                <w:bCs/>
                <w:sz w:val="16"/>
                <w:szCs w:val="16"/>
                <w:lang w:eastAsia="ja-JP"/>
              </w:rPr>
              <w:t>100,0</w:t>
            </w:r>
          </w:p>
        </w:tc>
      </w:tr>
      <w:tr w:rsidR="008503CF" w:rsidRPr="000B7FD7" w14:paraId="34C1E18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25BECC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B98669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7136040011800</w:t>
            </w:r>
          </w:p>
        </w:tc>
        <w:tc>
          <w:tcPr>
            <w:tcW w:w="5345" w:type="dxa"/>
            <w:tcBorders>
              <w:top w:val="single" w:sz="4" w:space="0" w:color="auto"/>
              <w:bottom w:val="single" w:sz="4" w:space="0" w:color="auto"/>
            </w:tcBorders>
            <w:vAlign w:val="center"/>
          </w:tcPr>
          <w:p w14:paraId="70A47AD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Instalator incalzire </w:t>
            </w:r>
          </w:p>
        </w:tc>
        <w:tc>
          <w:tcPr>
            <w:tcW w:w="1134" w:type="dxa"/>
            <w:tcBorders>
              <w:top w:val="single" w:sz="4" w:space="0" w:color="auto"/>
              <w:bottom w:val="single" w:sz="4" w:space="0" w:color="auto"/>
            </w:tcBorders>
            <w:vAlign w:val="center"/>
          </w:tcPr>
          <w:p w14:paraId="71091E4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5DAC4F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0,5100</w:t>
            </w:r>
          </w:p>
        </w:tc>
      </w:tr>
      <w:tr w:rsidR="008503CF" w:rsidRPr="000B7FD7" w14:paraId="43126CB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CF52C8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4B99A3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3320517350050</w:t>
            </w:r>
          </w:p>
        </w:tc>
        <w:tc>
          <w:tcPr>
            <w:tcW w:w="5345" w:type="dxa"/>
            <w:tcBorders>
              <w:top w:val="single" w:sz="4" w:space="0" w:color="auto"/>
              <w:bottom w:val="single" w:sz="4" w:space="0" w:color="auto"/>
            </w:tcBorders>
            <w:vAlign w:val="center"/>
          </w:tcPr>
          <w:p w14:paraId="4F5D4CA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Termoizolatie conducte (ПЭП  ф63 х 9 мм) </w:t>
            </w:r>
          </w:p>
        </w:tc>
        <w:tc>
          <w:tcPr>
            <w:tcW w:w="1134" w:type="dxa"/>
            <w:tcBorders>
              <w:top w:val="single" w:sz="4" w:space="0" w:color="auto"/>
              <w:bottom w:val="single" w:sz="4" w:space="0" w:color="auto"/>
            </w:tcBorders>
            <w:vAlign w:val="center"/>
          </w:tcPr>
          <w:p w14:paraId="4951758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5515DED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217403C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4E1926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CBB59A8"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A6B57C0"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31232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C3391FA" w14:textId="77777777" w:rsidR="008503CF" w:rsidRPr="000B7FD7" w:rsidRDefault="008503CF" w:rsidP="007A7CAC">
            <w:pPr>
              <w:rPr>
                <w:rFonts w:eastAsia="MS Mincho"/>
                <w:sz w:val="16"/>
                <w:szCs w:val="16"/>
                <w:lang w:eastAsia="ja-JP"/>
              </w:rPr>
            </w:pPr>
          </w:p>
        </w:tc>
      </w:tr>
      <w:tr w:rsidR="008503CF" w:rsidRPr="005448BF" w14:paraId="12ECC20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AC2C37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73</w:t>
            </w:r>
          </w:p>
        </w:tc>
        <w:tc>
          <w:tcPr>
            <w:tcW w:w="1107" w:type="dxa"/>
            <w:tcBorders>
              <w:top w:val="single" w:sz="4" w:space="0" w:color="auto"/>
              <w:bottom w:val="single" w:sz="4" w:space="0" w:color="auto"/>
            </w:tcBorders>
            <w:vAlign w:val="center"/>
          </w:tcPr>
          <w:p w14:paraId="1CD1669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SA37F</w:t>
            </w:r>
          </w:p>
          <w:p w14:paraId="2859E89B"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C3D40C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Bratara pentru fixarea conductelor de alimentare cu apa si gaze, din otel sau PVC montata prin incastrare, conductele avind diametrul de 2"</w:t>
            </w:r>
          </w:p>
          <w:p w14:paraId="74EBBEA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2FEFA9F"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AE15E55" w14:textId="534E7F1F" w:rsidR="008503CF" w:rsidRPr="005448BF" w:rsidRDefault="005448BF" w:rsidP="007A7CAC">
            <w:pPr>
              <w:jc w:val="center"/>
              <w:rPr>
                <w:rFonts w:eastAsia="MS Mincho"/>
                <w:b/>
                <w:bCs/>
                <w:sz w:val="16"/>
                <w:szCs w:val="16"/>
                <w:lang w:eastAsia="ja-JP"/>
              </w:rPr>
            </w:pPr>
            <w:r>
              <w:rPr>
                <w:rFonts w:eastAsia="MS Mincho"/>
                <w:b/>
                <w:bCs/>
                <w:sz w:val="16"/>
                <w:szCs w:val="16"/>
                <w:lang w:eastAsia="ja-JP"/>
              </w:rPr>
              <w:t>50,0</w:t>
            </w:r>
          </w:p>
        </w:tc>
      </w:tr>
      <w:tr w:rsidR="008503CF" w:rsidRPr="000B7FD7" w14:paraId="1AE6AB1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FDCC75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3D7EF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3E0EE99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D24243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E8D399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0,4300</w:t>
            </w:r>
          </w:p>
        </w:tc>
      </w:tr>
      <w:tr w:rsidR="008503CF" w:rsidRPr="000B7FD7" w14:paraId="4528BF3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E3DB63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085472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28752742040405</w:t>
            </w:r>
          </w:p>
        </w:tc>
        <w:tc>
          <w:tcPr>
            <w:tcW w:w="5345" w:type="dxa"/>
            <w:tcBorders>
              <w:top w:val="single" w:sz="4" w:space="0" w:color="auto"/>
              <w:bottom w:val="single" w:sz="4" w:space="0" w:color="auto"/>
            </w:tcBorders>
            <w:vAlign w:val="center"/>
          </w:tcPr>
          <w:p w14:paraId="5407B32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ф 50</w:t>
            </w:r>
          </w:p>
        </w:tc>
        <w:tc>
          <w:tcPr>
            <w:tcW w:w="1134" w:type="dxa"/>
            <w:tcBorders>
              <w:top w:val="single" w:sz="4" w:space="0" w:color="auto"/>
              <w:bottom w:val="single" w:sz="4" w:space="0" w:color="auto"/>
            </w:tcBorders>
            <w:vAlign w:val="center"/>
          </w:tcPr>
          <w:p w14:paraId="4671C9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65B3C6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0580A6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73D6B1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A431D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1BC48D1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5E666B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A49128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6790A1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C92D61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82C53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177A028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3EBF6D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0C66EA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3BE31C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281AD3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3DE6B4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76C7206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5033929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658BB67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480342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2C7CE0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637E9B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7A0DDF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01320FA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890045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7FC3F11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022517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F9B77C0"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A4DEBD3"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A5CC6D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445AB29" w14:textId="77777777" w:rsidR="008503CF" w:rsidRPr="000B7FD7" w:rsidRDefault="008503CF" w:rsidP="007A7CAC">
            <w:pPr>
              <w:rPr>
                <w:rFonts w:eastAsia="MS Mincho"/>
                <w:sz w:val="16"/>
                <w:szCs w:val="16"/>
                <w:lang w:eastAsia="ja-JP"/>
              </w:rPr>
            </w:pPr>
          </w:p>
        </w:tc>
      </w:tr>
      <w:tr w:rsidR="008503CF" w:rsidRPr="005448BF" w14:paraId="0D03C7F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B04540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74</w:t>
            </w:r>
          </w:p>
        </w:tc>
        <w:tc>
          <w:tcPr>
            <w:tcW w:w="1107" w:type="dxa"/>
            <w:tcBorders>
              <w:top w:val="single" w:sz="4" w:space="0" w:color="auto"/>
              <w:bottom w:val="single" w:sz="4" w:space="0" w:color="auto"/>
            </w:tcBorders>
            <w:vAlign w:val="center"/>
          </w:tcPr>
          <w:p w14:paraId="10192AC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RpIF09D</w:t>
            </w:r>
          </w:p>
          <w:p w14:paraId="308BB72A"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AFEA50A"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Izolarea conductelor cu mansoane de izolatie speciala, introduse pe conducte, avind diametrul si grosimea de la D=15x20 la D=54x20 mm  ( tub  de  izolatie  ПЭП  ф76 * 9мм)</w:t>
            </w:r>
          </w:p>
          <w:p w14:paraId="160E6839"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Materiale marunte=1,0500</w:t>
            </w:r>
          </w:p>
          <w:p w14:paraId="41C10249"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24819179"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m</w:t>
            </w:r>
          </w:p>
        </w:tc>
        <w:tc>
          <w:tcPr>
            <w:tcW w:w="1134" w:type="dxa"/>
            <w:tcBorders>
              <w:top w:val="single" w:sz="4" w:space="0" w:color="auto"/>
              <w:bottom w:val="single" w:sz="4" w:space="0" w:color="auto"/>
            </w:tcBorders>
            <w:vAlign w:val="center"/>
          </w:tcPr>
          <w:p w14:paraId="19B69877" w14:textId="155F08B9" w:rsidR="008503CF" w:rsidRPr="005448BF" w:rsidRDefault="005448BF" w:rsidP="007A7CAC">
            <w:pPr>
              <w:jc w:val="center"/>
              <w:rPr>
                <w:rFonts w:eastAsia="MS Mincho"/>
                <w:b/>
                <w:bCs/>
                <w:sz w:val="16"/>
                <w:szCs w:val="16"/>
                <w:lang w:eastAsia="ja-JP"/>
              </w:rPr>
            </w:pPr>
            <w:r>
              <w:rPr>
                <w:rFonts w:eastAsia="MS Mincho"/>
                <w:b/>
                <w:bCs/>
                <w:sz w:val="16"/>
                <w:szCs w:val="16"/>
                <w:lang w:eastAsia="ja-JP"/>
              </w:rPr>
              <w:t>150,0</w:t>
            </w:r>
          </w:p>
        </w:tc>
      </w:tr>
      <w:tr w:rsidR="008503CF" w:rsidRPr="000B7FD7" w14:paraId="68F022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51B84E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BC59B6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7136040011800</w:t>
            </w:r>
          </w:p>
        </w:tc>
        <w:tc>
          <w:tcPr>
            <w:tcW w:w="5345" w:type="dxa"/>
            <w:tcBorders>
              <w:top w:val="single" w:sz="4" w:space="0" w:color="auto"/>
              <w:bottom w:val="single" w:sz="4" w:space="0" w:color="auto"/>
            </w:tcBorders>
            <w:vAlign w:val="center"/>
          </w:tcPr>
          <w:p w14:paraId="16E6CAC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Instalator incalzire </w:t>
            </w:r>
          </w:p>
        </w:tc>
        <w:tc>
          <w:tcPr>
            <w:tcW w:w="1134" w:type="dxa"/>
            <w:tcBorders>
              <w:top w:val="single" w:sz="4" w:space="0" w:color="auto"/>
              <w:bottom w:val="single" w:sz="4" w:space="0" w:color="auto"/>
            </w:tcBorders>
            <w:vAlign w:val="center"/>
          </w:tcPr>
          <w:p w14:paraId="2EFF105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A22825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0,5100</w:t>
            </w:r>
          </w:p>
        </w:tc>
      </w:tr>
      <w:tr w:rsidR="008503CF" w:rsidRPr="000B7FD7" w14:paraId="520DA32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F73ACF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3C0980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3320517350065</w:t>
            </w:r>
          </w:p>
        </w:tc>
        <w:tc>
          <w:tcPr>
            <w:tcW w:w="5345" w:type="dxa"/>
            <w:tcBorders>
              <w:top w:val="single" w:sz="4" w:space="0" w:color="auto"/>
              <w:bottom w:val="single" w:sz="4" w:space="0" w:color="auto"/>
            </w:tcBorders>
            <w:vAlign w:val="center"/>
          </w:tcPr>
          <w:p w14:paraId="3E94A21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Termoizolatie conducte (  ПЭП  ф76 * 9мм</w:t>
            </w:r>
          </w:p>
        </w:tc>
        <w:tc>
          <w:tcPr>
            <w:tcW w:w="1134" w:type="dxa"/>
            <w:tcBorders>
              <w:top w:val="single" w:sz="4" w:space="0" w:color="auto"/>
              <w:bottom w:val="single" w:sz="4" w:space="0" w:color="auto"/>
            </w:tcBorders>
            <w:vAlign w:val="center"/>
          </w:tcPr>
          <w:p w14:paraId="671A9DD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0325893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48C3288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037D98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9A18EF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5F5D805"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36D063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8935F7D" w14:textId="77777777" w:rsidR="008503CF" w:rsidRPr="000B7FD7" w:rsidRDefault="008503CF" w:rsidP="007A7CAC">
            <w:pPr>
              <w:rPr>
                <w:rFonts w:eastAsia="MS Mincho"/>
                <w:sz w:val="16"/>
                <w:szCs w:val="16"/>
                <w:lang w:eastAsia="ja-JP"/>
              </w:rPr>
            </w:pPr>
          </w:p>
        </w:tc>
      </w:tr>
      <w:tr w:rsidR="008503CF" w:rsidRPr="005448BF" w14:paraId="451D729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1F5E4D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75</w:t>
            </w:r>
          </w:p>
        </w:tc>
        <w:tc>
          <w:tcPr>
            <w:tcW w:w="1107" w:type="dxa"/>
            <w:tcBorders>
              <w:top w:val="single" w:sz="4" w:space="0" w:color="auto"/>
              <w:bottom w:val="single" w:sz="4" w:space="0" w:color="auto"/>
            </w:tcBorders>
            <w:vAlign w:val="center"/>
          </w:tcPr>
          <w:p w14:paraId="5159996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SD17B</w:t>
            </w:r>
          </w:p>
          <w:p w14:paraId="755EB0DA"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CB3810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lastRenderedPageBreak/>
              <w:t xml:space="preserve">Hidrant interior, pentru cladiri, cu diametrul de 2", montat pe perete (cu </w:t>
            </w:r>
            <w:r w:rsidRPr="005448BF">
              <w:rPr>
                <w:rFonts w:eastAsia="MS Mincho"/>
                <w:b/>
                <w:bCs/>
                <w:sz w:val="16"/>
                <w:szCs w:val="16"/>
                <w:lang w:eastAsia="ja-JP"/>
              </w:rPr>
              <w:lastRenderedPageBreak/>
              <w:t>cutie si rama) (Внутренний гидрант для зданий диаметром 2", установленный на стены (в ящике с рамой))</w:t>
            </w:r>
          </w:p>
          <w:p w14:paraId="1D69975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 xml:space="preserve"> Material marunt (cinepa fuior, grund miniu de plumb, ipsos etc)=1,0500</w:t>
            </w:r>
          </w:p>
          <w:p w14:paraId="76DF2450"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6981171B"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lastRenderedPageBreak/>
              <w:t>buc</w:t>
            </w:r>
          </w:p>
        </w:tc>
        <w:tc>
          <w:tcPr>
            <w:tcW w:w="1134" w:type="dxa"/>
            <w:tcBorders>
              <w:top w:val="single" w:sz="4" w:space="0" w:color="auto"/>
              <w:bottom w:val="single" w:sz="4" w:space="0" w:color="auto"/>
            </w:tcBorders>
            <w:vAlign w:val="center"/>
          </w:tcPr>
          <w:p w14:paraId="1860655D" w14:textId="1221753C" w:rsidR="008503CF" w:rsidRPr="005448BF" w:rsidRDefault="005448BF" w:rsidP="007A7CAC">
            <w:pPr>
              <w:jc w:val="center"/>
              <w:rPr>
                <w:rFonts w:eastAsia="MS Mincho"/>
                <w:b/>
                <w:bCs/>
                <w:sz w:val="16"/>
                <w:szCs w:val="16"/>
                <w:lang w:eastAsia="ja-JP"/>
              </w:rPr>
            </w:pPr>
            <w:r>
              <w:rPr>
                <w:rFonts w:eastAsia="MS Mincho"/>
                <w:b/>
                <w:bCs/>
                <w:sz w:val="16"/>
                <w:szCs w:val="16"/>
                <w:lang w:eastAsia="ja-JP"/>
              </w:rPr>
              <w:t>24,0</w:t>
            </w:r>
          </w:p>
        </w:tc>
      </w:tr>
      <w:tr w:rsidR="008503CF" w:rsidRPr="000B7FD7" w14:paraId="22C9B1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5C28BA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373B23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68881B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881C6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5B6042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4,0000</w:t>
            </w:r>
          </w:p>
        </w:tc>
      </w:tr>
      <w:tr w:rsidR="008503CF" w:rsidRPr="000B7FD7" w14:paraId="1247AE0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EA555C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7D7D6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2913137324302</w:t>
            </w:r>
          </w:p>
        </w:tc>
        <w:tc>
          <w:tcPr>
            <w:tcW w:w="5345" w:type="dxa"/>
            <w:tcBorders>
              <w:top w:val="single" w:sz="4" w:space="0" w:color="auto"/>
              <w:bottom w:val="single" w:sz="4" w:space="0" w:color="auto"/>
            </w:tcBorders>
            <w:vAlign w:val="center"/>
          </w:tcPr>
          <w:p w14:paraId="4E53BDE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Hidrant de incendiu, interior cu dn=2"</w:t>
            </w:r>
          </w:p>
        </w:tc>
        <w:tc>
          <w:tcPr>
            <w:tcW w:w="1134" w:type="dxa"/>
            <w:tcBorders>
              <w:top w:val="single" w:sz="4" w:space="0" w:color="auto"/>
              <w:bottom w:val="single" w:sz="4" w:space="0" w:color="auto"/>
            </w:tcBorders>
            <w:vAlign w:val="center"/>
          </w:tcPr>
          <w:p w14:paraId="7DAA42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7D1AF8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A4999F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2EC102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535225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2513736607551</w:t>
            </w:r>
          </w:p>
        </w:tc>
        <w:tc>
          <w:tcPr>
            <w:tcW w:w="5345" w:type="dxa"/>
            <w:tcBorders>
              <w:top w:val="single" w:sz="4" w:space="0" w:color="auto"/>
              <w:bottom w:val="single" w:sz="4" w:space="0" w:color="auto"/>
            </w:tcBorders>
            <w:vAlign w:val="center"/>
          </w:tcPr>
          <w:p w14:paraId="3273C3A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Garnitura de cauciuc pt. racord de refulare, cu dn=2"</w:t>
            </w:r>
          </w:p>
        </w:tc>
        <w:tc>
          <w:tcPr>
            <w:tcW w:w="1134" w:type="dxa"/>
            <w:tcBorders>
              <w:top w:val="single" w:sz="4" w:space="0" w:color="auto"/>
              <w:bottom w:val="single" w:sz="4" w:space="0" w:color="auto"/>
            </w:tcBorders>
            <w:vAlign w:val="center"/>
          </w:tcPr>
          <w:p w14:paraId="1E25487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759C79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37008CC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4A514A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C15A4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2811237325050</w:t>
            </w:r>
          </w:p>
        </w:tc>
        <w:tc>
          <w:tcPr>
            <w:tcW w:w="5345" w:type="dxa"/>
            <w:tcBorders>
              <w:top w:val="single" w:sz="4" w:space="0" w:color="auto"/>
              <w:bottom w:val="single" w:sz="4" w:space="0" w:color="auto"/>
            </w:tcBorders>
            <w:vAlign w:val="center"/>
          </w:tcPr>
          <w:p w14:paraId="1566FD0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Cutie metalica, inclusiv tamburul pt. furtunul de hidrant</w:t>
            </w:r>
          </w:p>
        </w:tc>
        <w:tc>
          <w:tcPr>
            <w:tcW w:w="1134" w:type="dxa"/>
            <w:tcBorders>
              <w:top w:val="single" w:sz="4" w:space="0" w:color="auto"/>
              <w:bottom w:val="single" w:sz="4" w:space="0" w:color="auto"/>
            </w:tcBorders>
            <w:vAlign w:val="center"/>
          </w:tcPr>
          <w:p w14:paraId="2B052F0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0EA490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6950B3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B26669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B3ABD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2811237336446</w:t>
            </w:r>
          </w:p>
        </w:tc>
        <w:tc>
          <w:tcPr>
            <w:tcW w:w="5345" w:type="dxa"/>
            <w:tcBorders>
              <w:top w:val="single" w:sz="4" w:space="0" w:color="auto"/>
              <w:bottom w:val="single" w:sz="4" w:space="0" w:color="auto"/>
            </w:tcBorders>
            <w:vAlign w:val="center"/>
          </w:tcPr>
          <w:p w14:paraId="17856B2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Rama pt. hidrant de incendiu, inclusiv tamburul pt. furtun</w:t>
            </w:r>
          </w:p>
        </w:tc>
        <w:tc>
          <w:tcPr>
            <w:tcW w:w="1134" w:type="dxa"/>
            <w:tcBorders>
              <w:top w:val="single" w:sz="4" w:space="0" w:color="auto"/>
              <w:bottom w:val="single" w:sz="4" w:space="0" w:color="auto"/>
            </w:tcBorders>
            <w:vAlign w:val="center"/>
          </w:tcPr>
          <w:p w14:paraId="746CE7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0FEB5E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53978F6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EDB8AC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767D9A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2611112500183</w:t>
            </w:r>
          </w:p>
        </w:tc>
        <w:tc>
          <w:tcPr>
            <w:tcW w:w="5345" w:type="dxa"/>
            <w:tcBorders>
              <w:top w:val="single" w:sz="4" w:space="0" w:color="auto"/>
              <w:bottom w:val="single" w:sz="4" w:space="0" w:color="auto"/>
            </w:tcBorders>
            <w:vAlign w:val="center"/>
          </w:tcPr>
          <w:p w14:paraId="66166C2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Geam tras mat pt. hidranti de incendiu</w:t>
            </w:r>
          </w:p>
        </w:tc>
        <w:tc>
          <w:tcPr>
            <w:tcW w:w="1134" w:type="dxa"/>
            <w:tcBorders>
              <w:top w:val="single" w:sz="4" w:space="0" w:color="auto"/>
              <w:bottom w:val="single" w:sz="4" w:space="0" w:color="auto"/>
            </w:tcBorders>
            <w:vAlign w:val="center"/>
          </w:tcPr>
          <w:p w14:paraId="054112A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C765B4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579AA3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86429A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59E7B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2522147331400</w:t>
            </w:r>
          </w:p>
        </w:tc>
        <w:tc>
          <w:tcPr>
            <w:tcW w:w="5345" w:type="dxa"/>
            <w:tcBorders>
              <w:top w:val="single" w:sz="4" w:space="0" w:color="auto"/>
              <w:bottom w:val="single" w:sz="4" w:space="0" w:color="auto"/>
            </w:tcBorders>
            <w:vAlign w:val="center"/>
          </w:tcPr>
          <w:p w14:paraId="1BF99D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Furtun pt. hidrant de incendiu</w:t>
            </w:r>
          </w:p>
        </w:tc>
        <w:tc>
          <w:tcPr>
            <w:tcW w:w="1134" w:type="dxa"/>
            <w:tcBorders>
              <w:top w:val="single" w:sz="4" w:space="0" w:color="auto"/>
              <w:bottom w:val="single" w:sz="4" w:space="0" w:color="auto"/>
            </w:tcBorders>
            <w:vAlign w:val="center"/>
          </w:tcPr>
          <w:p w14:paraId="521BA1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0914291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20,0000</w:t>
            </w:r>
          </w:p>
        </w:tc>
      </w:tr>
      <w:tr w:rsidR="008503CF" w:rsidRPr="000B7FD7" w14:paraId="6B83AFA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7836BF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7D21C8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29E390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AFF437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DCB4E32" w14:textId="77777777" w:rsidR="008503CF" w:rsidRPr="000B7FD7" w:rsidRDefault="008503CF" w:rsidP="007A7CAC">
            <w:pPr>
              <w:rPr>
                <w:rFonts w:eastAsia="MS Mincho"/>
                <w:sz w:val="16"/>
                <w:szCs w:val="16"/>
                <w:lang w:eastAsia="ja-JP"/>
              </w:rPr>
            </w:pPr>
          </w:p>
        </w:tc>
      </w:tr>
      <w:tr w:rsidR="008503CF" w:rsidRPr="005448BF" w14:paraId="5C00CAC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5F66B3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76</w:t>
            </w:r>
          </w:p>
        </w:tc>
        <w:tc>
          <w:tcPr>
            <w:tcW w:w="1107" w:type="dxa"/>
            <w:tcBorders>
              <w:top w:val="single" w:sz="4" w:space="0" w:color="auto"/>
              <w:bottom w:val="single" w:sz="4" w:space="0" w:color="auto"/>
            </w:tcBorders>
            <w:vAlign w:val="center"/>
          </w:tcPr>
          <w:p w14:paraId="497B024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Pret  furnizor</w:t>
            </w:r>
          </w:p>
          <w:p w14:paraId="0F124E15"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C4A46A2"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Stingator  ОП-6</w:t>
            </w:r>
          </w:p>
          <w:p w14:paraId="588487D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F5D59BD"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6B489ECB" w14:textId="1054D6C0" w:rsidR="008503CF" w:rsidRPr="005448BF" w:rsidRDefault="005448BF" w:rsidP="007A7CAC">
            <w:pPr>
              <w:jc w:val="center"/>
              <w:rPr>
                <w:rFonts w:eastAsia="MS Mincho"/>
                <w:b/>
                <w:bCs/>
                <w:sz w:val="16"/>
                <w:szCs w:val="16"/>
                <w:lang w:eastAsia="ja-JP"/>
              </w:rPr>
            </w:pPr>
            <w:r>
              <w:rPr>
                <w:rFonts w:eastAsia="MS Mincho"/>
                <w:b/>
                <w:bCs/>
                <w:sz w:val="16"/>
                <w:szCs w:val="16"/>
                <w:lang w:eastAsia="ja-JP"/>
              </w:rPr>
              <w:t>48,0</w:t>
            </w:r>
          </w:p>
        </w:tc>
      </w:tr>
      <w:tr w:rsidR="008503CF" w:rsidRPr="000B7FD7" w14:paraId="2A5A2D0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56F357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661F60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895-30000</w:t>
            </w:r>
          </w:p>
        </w:tc>
        <w:tc>
          <w:tcPr>
            <w:tcW w:w="5345" w:type="dxa"/>
            <w:tcBorders>
              <w:top w:val="single" w:sz="4" w:space="0" w:color="auto"/>
              <w:bottom w:val="single" w:sz="4" w:space="0" w:color="auto"/>
            </w:tcBorders>
            <w:vAlign w:val="center"/>
          </w:tcPr>
          <w:p w14:paraId="672883C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Stingator  ОП-6</w:t>
            </w:r>
          </w:p>
        </w:tc>
        <w:tc>
          <w:tcPr>
            <w:tcW w:w="1134" w:type="dxa"/>
            <w:tcBorders>
              <w:top w:val="single" w:sz="4" w:space="0" w:color="auto"/>
              <w:bottom w:val="single" w:sz="4" w:space="0" w:color="auto"/>
            </w:tcBorders>
            <w:vAlign w:val="center"/>
          </w:tcPr>
          <w:p w14:paraId="185407D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ABE875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175A2B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07F4AE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E685695"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3CE587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E257C6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F21DF05" w14:textId="77777777" w:rsidR="008503CF" w:rsidRPr="000B7FD7" w:rsidRDefault="008503CF" w:rsidP="007A7CAC">
            <w:pPr>
              <w:rPr>
                <w:rFonts w:eastAsia="MS Mincho"/>
                <w:sz w:val="16"/>
                <w:szCs w:val="16"/>
                <w:lang w:eastAsia="ja-JP"/>
              </w:rPr>
            </w:pPr>
          </w:p>
        </w:tc>
      </w:tr>
      <w:tr w:rsidR="008503CF" w:rsidRPr="000B7FD7" w14:paraId="7AFAE13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8F0803B"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5D7415E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979F6CF"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1.5. Sistema  C1</w:t>
            </w:r>
          </w:p>
          <w:p w14:paraId="66FE2CED"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400E761C"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05D5ED3D" w14:textId="77777777" w:rsidR="008503CF" w:rsidRPr="000B7FD7" w:rsidRDefault="008503CF" w:rsidP="007A7CAC">
            <w:pPr>
              <w:rPr>
                <w:rFonts w:eastAsia="MS Mincho"/>
                <w:sz w:val="16"/>
                <w:szCs w:val="16"/>
                <w:lang w:eastAsia="ja-JP"/>
              </w:rPr>
            </w:pPr>
          </w:p>
        </w:tc>
      </w:tr>
      <w:tr w:rsidR="008503CF" w:rsidRPr="000B7FD7" w14:paraId="66AB119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59E4988"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24779E6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C03BD04"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1.5.1. Piese</w:t>
            </w:r>
          </w:p>
          <w:p w14:paraId="56770AC2"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2FE4992E"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6FD55858" w14:textId="77777777" w:rsidR="008503CF" w:rsidRPr="000B7FD7" w:rsidRDefault="008503CF" w:rsidP="007A7CAC">
            <w:pPr>
              <w:rPr>
                <w:rFonts w:eastAsia="MS Mincho"/>
                <w:sz w:val="16"/>
                <w:szCs w:val="16"/>
                <w:lang w:eastAsia="ja-JP"/>
              </w:rPr>
            </w:pPr>
          </w:p>
        </w:tc>
      </w:tr>
      <w:tr w:rsidR="008503CF" w:rsidRPr="005448BF" w14:paraId="69950DC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BCFB8B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77</w:t>
            </w:r>
          </w:p>
        </w:tc>
        <w:tc>
          <w:tcPr>
            <w:tcW w:w="1107" w:type="dxa"/>
            <w:tcBorders>
              <w:top w:val="single" w:sz="4" w:space="0" w:color="auto"/>
              <w:bottom w:val="single" w:sz="4" w:space="0" w:color="auto"/>
            </w:tcBorders>
            <w:vAlign w:val="center"/>
          </w:tcPr>
          <w:p w14:paraId="7AEED21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SB24E</w:t>
            </w:r>
          </w:p>
          <w:p w14:paraId="36FDEB36"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635350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Sifon de pardoseala din fonta emailata, simplu, avind diametrul de 100 mm</w:t>
            </w:r>
          </w:p>
          <w:p w14:paraId="02405983" w14:textId="77777777" w:rsidR="008503CF" w:rsidRPr="005448BF" w:rsidRDefault="008503CF" w:rsidP="007A7CAC">
            <w:pPr>
              <w:rPr>
                <w:rFonts w:eastAsia="MS Mincho"/>
                <w:b/>
                <w:bCs/>
                <w:sz w:val="16"/>
                <w:szCs w:val="16"/>
                <w:lang w:eastAsia="ja-JP"/>
              </w:rPr>
            </w:pPr>
            <w:r w:rsidRPr="005448BF">
              <w:rPr>
                <w:rFonts w:eastAsia="MS Mincho"/>
                <w:b/>
                <w:bCs/>
                <w:sz w:val="16"/>
                <w:szCs w:val="16"/>
                <w:lang w:val="en-US" w:eastAsia="ja-JP"/>
              </w:rPr>
              <w:t xml:space="preserve"> </w:t>
            </w:r>
            <w:r w:rsidRPr="005448BF">
              <w:rPr>
                <w:rFonts w:eastAsia="MS Mincho"/>
                <w:b/>
                <w:bCs/>
                <w:sz w:val="16"/>
                <w:szCs w:val="16"/>
                <w:lang w:eastAsia="ja-JP"/>
              </w:rPr>
              <w:t>Material marunt (nisip, apa etc)=1,0200</w:t>
            </w:r>
          </w:p>
          <w:p w14:paraId="79B6B5C0" w14:textId="77777777" w:rsidR="008503CF" w:rsidRPr="005448BF"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71678BAC"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C663F3F" w14:textId="2BB5C4BA" w:rsidR="008503CF" w:rsidRPr="005448BF" w:rsidRDefault="005448BF" w:rsidP="007A7CAC">
            <w:pPr>
              <w:jc w:val="center"/>
              <w:rPr>
                <w:rFonts w:eastAsia="MS Mincho"/>
                <w:b/>
                <w:bCs/>
                <w:sz w:val="16"/>
                <w:szCs w:val="16"/>
                <w:lang w:eastAsia="ja-JP"/>
              </w:rPr>
            </w:pPr>
            <w:r>
              <w:rPr>
                <w:rFonts w:eastAsia="MS Mincho"/>
                <w:b/>
                <w:bCs/>
                <w:sz w:val="16"/>
                <w:szCs w:val="16"/>
                <w:lang w:eastAsia="ja-JP"/>
              </w:rPr>
              <w:t>3,0</w:t>
            </w:r>
          </w:p>
        </w:tc>
      </w:tr>
      <w:tr w:rsidR="008503CF" w:rsidRPr="000B7FD7" w14:paraId="59A5DD9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63F815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D5190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D20F9D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51E165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E4C8C0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1,0500</w:t>
            </w:r>
          </w:p>
        </w:tc>
      </w:tr>
      <w:tr w:rsidR="008503CF" w:rsidRPr="000B7FD7" w14:paraId="068F2E9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B33927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487F06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2875114202905</w:t>
            </w:r>
          </w:p>
        </w:tc>
        <w:tc>
          <w:tcPr>
            <w:tcW w:w="5345" w:type="dxa"/>
            <w:tcBorders>
              <w:top w:val="single" w:sz="4" w:space="0" w:color="auto"/>
              <w:bottom w:val="single" w:sz="4" w:space="0" w:color="auto"/>
            </w:tcBorders>
            <w:vAlign w:val="center"/>
          </w:tcPr>
          <w:p w14:paraId="3E1E3FD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Sifon simplu sau combinat din fonta emailata</w:t>
            </w:r>
          </w:p>
        </w:tc>
        <w:tc>
          <w:tcPr>
            <w:tcW w:w="1134" w:type="dxa"/>
            <w:tcBorders>
              <w:top w:val="single" w:sz="4" w:space="0" w:color="auto"/>
              <w:bottom w:val="single" w:sz="4" w:space="0" w:color="auto"/>
            </w:tcBorders>
            <w:vAlign w:val="center"/>
          </w:tcPr>
          <w:p w14:paraId="2984CDB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6D4A37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8A6E5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DFA6EE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B7E7CC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4E85896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73F412B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57F1DC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0,1200</w:t>
            </w:r>
          </w:p>
        </w:tc>
      </w:tr>
      <w:tr w:rsidR="008503CF" w:rsidRPr="000B7FD7" w14:paraId="5D2543D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5CB3A2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08298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1752117307067</w:t>
            </w:r>
          </w:p>
        </w:tc>
        <w:tc>
          <w:tcPr>
            <w:tcW w:w="5345" w:type="dxa"/>
            <w:tcBorders>
              <w:top w:val="single" w:sz="4" w:space="0" w:color="auto"/>
              <w:bottom w:val="single" w:sz="4" w:space="0" w:color="auto"/>
            </w:tcBorders>
            <w:vAlign w:val="center"/>
          </w:tcPr>
          <w:p w14:paraId="2D25FD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Calafat gudronat</w:t>
            </w:r>
          </w:p>
        </w:tc>
        <w:tc>
          <w:tcPr>
            <w:tcW w:w="1134" w:type="dxa"/>
            <w:tcBorders>
              <w:top w:val="single" w:sz="4" w:space="0" w:color="auto"/>
              <w:bottom w:val="single" w:sz="4" w:space="0" w:color="auto"/>
            </w:tcBorders>
            <w:vAlign w:val="center"/>
          </w:tcPr>
          <w:p w14:paraId="25726D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1E945B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243082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9A80E3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F374A2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7255852"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EBA0F9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2F3F5FB" w14:textId="77777777" w:rsidR="008503CF" w:rsidRPr="000B7FD7" w:rsidRDefault="008503CF" w:rsidP="007A7CAC">
            <w:pPr>
              <w:rPr>
                <w:rFonts w:eastAsia="MS Mincho"/>
                <w:sz w:val="16"/>
                <w:szCs w:val="16"/>
                <w:lang w:eastAsia="ja-JP"/>
              </w:rPr>
            </w:pPr>
          </w:p>
        </w:tc>
      </w:tr>
      <w:tr w:rsidR="008503CF" w:rsidRPr="005448BF" w14:paraId="3DDB421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41CFCF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78</w:t>
            </w:r>
          </w:p>
        </w:tc>
        <w:tc>
          <w:tcPr>
            <w:tcW w:w="1107" w:type="dxa"/>
            <w:tcBorders>
              <w:top w:val="single" w:sz="4" w:space="0" w:color="auto"/>
              <w:bottom w:val="single" w:sz="4" w:space="0" w:color="auto"/>
            </w:tcBorders>
            <w:vAlign w:val="center"/>
          </w:tcPr>
          <w:p w14:paraId="17219BA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SB10C</w:t>
            </w:r>
          </w:p>
          <w:p w14:paraId="7F5C0165"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7AE695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(ramificatie simpla) din material plastic pentru canalizare, imbinate  cu garnitura de cauciuc, avind diametrul de 50 mm Тройник РР ф 50</w:t>
            </w:r>
          </w:p>
          <w:p w14:paraId="490C0CF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E594753"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21229D2" w14:textId="788A6AEC" w:rsidR="008503CF" w:rsidRPr="005448BF" w:rsidRDefault="005448BF" w:rsidP="007A7CAC">
            <w:pPr>
              <w:jc w:val="center"/>
              <w:rPr>
                <w:rFonts w:eastAsia="MS Mincho"/>
                <w:b/>
                <w:bCs/>
                <w:sz w:val="16"/>
                <w:szCs w:val="16"/>
                <w:lang w:eastAsia="ja-JP"/>
              </w:rPr>
            </w:pPr>
            <w:r>
              <w:rPr>
                <w:rFonts w:eastAsia="MS Mincho"/>
                <w:b/>
                <w:bCs/>
                <w:sz w:val="16"/>
                <w:szCs w:val="16"/>
                <w:lang w:eastAsia="ja-JP"/>
              </w:rPr>
              <w:t>22,0</w:t>
            </w:r>
          </w:p>
        </w:tc>
      </w:tr>
      <w:tr w:rsidR="008503CF" w:rsidRPr="000B7FD7" w14:paraId="3D6713E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F826BD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97076B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1A863EB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B21BBB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82B3A4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0,2500</w:t>
            </w:r>
          </w:p>
        </w:tc>
      </w:tr>
      <w:tr w:rsidR="008503CF" w:rsidRPr="000B7FD7" w14:paraId="3FFA700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674410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4F0039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Тройник РР ф 50</w:t>
            </w:r>
          </w:p>
        </w:tc>
        <w:tc>
          <w:tcPr>
            <w:tcW w:w="5345" w:type="dxa"/>
            <w:tcBorders>
              <w:top w:val="single" w:sz="4" w:space="0" w:color="auto"/>
              <w:bottom w:val="single" w:sz="4" w:space="0" w:color="auto"/>
            </w:tcBorders>
            <w:vAlign w:val="center"/>
          </w:tcPr>
          <w:p w14:paraId="26C65B0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Тройник РР ф 50 </w:t>
            </w:r>
          </w:p>
        </w:tc>
        <w:tc>
          <w:tcPr>
            <w:tcW w:w="1134" w:type="dxa"/>
            <w:tcBorders>
              <w:top w:val="single" w:sz="4" w:space="0" w:color="auto"/>
              <w:bottom w:val="single" w:sz="4" w:space="0" w:color="auto"/>
            </w:tcBorders>
            <w:vAlign w:val="center"/>
          </w:tcPr>
          <w:p w14:paraId="229DC9B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A51677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CF6158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5A9BBA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B90C51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5BE5F1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1F7CF52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7D54CF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40F050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7A5345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7D6968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5E5A4C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493A992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813214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0,0240</w:t>
            </w:r>
          </w:p>
        </w:tc>
      </w:tr>
      <w:tr w:rsidR="008503CF" w:rsidRPr="000B7FD7" w14:paraId="77BB2B7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E53B2F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C04CD4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F44BF3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B687C5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2761973" w14:textId="77777777" w:rsidR="008503CF" w:rsidRPr="000B7FD7" w:rsidRDefault="008503CF" w:rsidP="007A7CAC">
            <w:pPr>
              <w:rPr>
                <w:rFonts w:eastAsia="MS Mincho"/>
                <w:sz w:val="16"/>
                <w:szCs w:val="16"/>
                <w:lang w:eastAsia="ja-JP"/>
              </w:rPr>
            </w:pPr>
          </w:p>
        </w:tc>
      </w:tr>
      <w:tr w:rsidR="008503CF" w:rsidRPr="005448BF" w14:paraId="20B681B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27E5FA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79</w:t>
            </w:r>
          </w:p>
        </w:tc>
        <w:tc>
          <w:tcPr>
            <w:tcW w:w="1107" w:type="dxa"/>
            <w:tcBorders>
              <w:top w:val="single" w:sz="4" w:space="0" w:color="auto"/>
              <w:bottom w:val="single" w:sz="4" w:space="0" w:color="auto"/>
            </w:tcBorders>
            <w:vAlign w:val="center"/>
          </w:tcPr>
          <w:p w14:paraId="252835C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SB09C</w:t>
            </w:r>
          </w:p>
          <w:p w14:paraId="12A4D2CA"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83756A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50 mm  Отводы  рр Ф 50</w:t>
            </w:r>
          </w:p>
          <w:p w14:paraId="5E03A17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C55AABE"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D841F6E" w14:textId="56346038" w:rsidR="008503CF" w:rsidRPr="005448BF" w:rsidRDefault="005448BF" w:rsidP="007A7CAC">
            <w:pPr>
              <w:jc w:val="center"/>
              <w:rPr>
                <w:rFonts w:eastAsia="MS Mincho"/>
                <w:b/>
                <w:bCs/>
                <w:sz w:val="16"/>
                <w:szCs w:val="16"/>
                <w:lang w:eastAsia="ja-JP"/>
              </w:rPr>
            </w:pPr>
            <w:r>
              <w:rPr>
                <w:rFonts w:eastAsia="MS Mincho"/>
                <w:b/>
                <w:bCs/>
                <w:sz w:val="16"/>
                <w:szCs w:val="16"/>
                <w:lang w:eastAsia="ja-JP"/>
              </w:rPr>
              <w:t>36,0</w:t>
            </w:r>
          </w:p>
        </w:tc>
      </w:tr>
      <w:tr w:rsidR="008503CF" w:rsidRPr="000B7FD7" w14:paraId="635854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49B69F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93D788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3644E12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0B7E6B6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BEB779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0,2200</w:t>
            </w:r>
          </w:p>
        </w:tc>
      </w:tr>
      <w:tr w:rsidR="008503CF" w:rsidRPr="000B7FD7" w14:paraId="1A7F2E6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EB5ECE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44E5B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Отводы  рр Ф 50</w:t>
            </w:r>
          </w:p>
        </w:tc>
        <w:tc>
          <w:tcPr>
            <w:tcW w:w="5345" w:type="dxa"/>
            <w:tcBorders>
              <w:top w:val="single" w:sz="4" w:space="0" w:color="auto"/>
              <w:bottom w:val="single" w:sz="4" w:space="0" w:color="auto"/>
            </w:tcBorders>
            <w:vAlign w:val="center"/>
          </w:tcPr>
          <w:p w14:paraId="3D1DA65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Отводы  рр Ф 50</w:t>
            </w:r>
          </w:p>
        </w:tc>
        <w:tc>
          <w:tcPr>
            <w:tcW w:w="1134" w:type="dxa"/>
            <w:tcBorders>
              <w:top w:val="single" w:sz="4" w:space="0" w:color="auto"/>
              <w:bottom w:val="single" w:sz="4" w:space="0" w:color="auto"/>
            </w:tcBorders>
            <w:vAlign w:val="center"/>
          </w:tcPr>
          <w:p w14:paraId="358378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FA07A4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BBCA2D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C2361D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46D085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35E6A56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6C648D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8A3B75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0,0100</w:t>
            </w:r>
          </w:p>
        </w:tc>
      </w:tr>
      <w:tr w:rsidR="008503CF" w:rsidRPr="000B7FD7" w14:paraId="21920D5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EBF50E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C90204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503467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0580879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EDE4F3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0,0120</w:t>
            </w:r>
          </w:p>
        </w:tc>
      </w:tr>
      <w:tr w:rsidR="008503CF" w:rsidRPr="000B7FD7" w14:paraId="123B501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B17391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4F724A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84675D5"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22351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001703B" w14:textId="77777777" w:rsidR="008503CF" w:rsidRPr="000B7FD7" w:rsidRDefault="008503CF" w:rsidP="007A7CAC">
            <w:pPr>
              <w:rPr>
                <w:rFonts w:eastAsia="MS Mincho"/>
                <w:sz w:val="16"/>
                <w:szCs w:val="16"/>
                <w:lang w:eastAsia="ja-JP"/>
              </w:rPr>
            </w:pPr>
          </w:p>
        </w:tc>
      </w:tr>
      <w:tr w:rsidR="008503CF" w:rsidRPr="005448BF" w14:paraId="7FB271B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87D49B9"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80</w:t>
            </w:r>
          </w:p>
        </w:tc>
        <w:tc>
          <w:tcPr>
            <w:tcW w:w="1107" w:type="dxa"/>
            <w:tcBorders>
              <w:top w:val="single" w:sz="4" w:space="0" w:color="auto"/>
              <w:bottom w:val="single" w:sz="4" w:space="0" w:color="auto"/>
            </w:tcBorders>
            <w:vAlign w:val="center"/>
          </w:tcPr>
          <w:p w14:paraId="4981E1D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SB09C</w:t>
            </w:r>
          </w:p>
          <w:p w14:paraId="16C31389"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4D13B5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50 mm   муфты  рр Ф 50</w:t>
            </w:r>
          </w:p>
          <w:p w14:paraId="79DE913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A7684B5"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FCE12C1" w14:textId="6A1122D9" w:rsidR="008503CF" w:rsidRPr="005448BF" w:rsidRDefault="005448BF" w:rsidP="007A7CAC">
            <w:pPr>
              <w:jc w:val="center"/>
              <w:rPr>
                <w:rFonts w:eastAsia="MS Mincho"/>
                <w:b/>
                <w:bCs/>
                <w:sz w:val="16"/>
                <w:szCs w:val="16"/>
                <w:lang w:eastAsia="ja-JP"/>
              </w:rPr>
            </w:pPr>
            <w:r>
              <w:rPr>
                <w:rFonts w:eastAsia="MS Mincho"/>
                <w:b/>
                <w:bCs/>
                <w:sz w:val="16"/>
                <w:szCs w:val="16"/>
                <w:lang w:eastAsia="ja-JP"/>
              </w:rPr>
              <w:t>16,0</w:t>
            </w:r>
          </w:p>
        </w:tc>
      </w:tr>
      <w:tr w:rsidR="008503CF" w:rsidRPr="000B7FD7" w14:paraId="4CB92E3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BC27AF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EF504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8AF96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337762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1BCA2A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0,2200</w:t>
            </w:r>
          </w:p>
        </w:tc>
      </w:tr>
      <w:tr w:rsidR="008503CF" w:rsidRPr="000B7FD7" w14:paraId="17641DA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72E173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E3D9E2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муфты  рр Ф 50</w:t>
            </w:r>
          </w:p>
        </w:tc>
        <w:tc>
          <w:tcPr>
            <w:tcW w:w="5345" w:type="dxa"/>
            <w:tcBorders>
              <w:top w:val="single" w:sz="4" w:space="0" w:color="auto"/>
              <w:bottom w:val="single" w:sz="4" w:space="0" w:color="auto"/>
            </w:tcBorders>
            <w:vAlign w:val="center"/>
          </w:tcPr>
          <w:p w14:paraId="5CE8294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муфты  рр Ф 50</w:t>
            </w:r>
          </w:p>
        </w:tc>
        <w:tc>
          <w:tcPr>
            <w:tcW w:w="1134" w:type="dxa"/>
            <w:tcBorders>
              <w:top w:val="single" w:sz="4" w:space="0" w:color="auto"/>
              <w:bottom w:val="single" w:sz="4" w:space="0" w:color="auto"/>
            </w:tcBorders>
            <w:vAlign w:val="center"/>
          </w:tcPr>
          <w:p w14:paraId="5184B26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ABE08C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8553AB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6D160B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977FA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w:t>
            </w:r>
            <w:r w:rsidRPr="000B7FD7">
              <w:rPr>
                <w:rFonts w:eastAsia="MS Mincho"/>
                <w:sz w:val="16"/>
                <w:szCs w:val="16"/>
                <w:lang w:eastAsia="ja-JP"/>
              </w:rPr>
              <w:lastRenderedPageBreak/>
              <w:t>67</w:t>
            </w:r>
          </w:p>
        </w:tc>
        <w:tc>
          <w:tcPr>
            <w:tcW w:w="5345" w:type="dxa"/>
            <w:tcBorders>
              <w:top w:val="single" w:sz="4" w:space="0" w:color="auto"/>
              <w:bottom w:val="single" w:sz="4" w:space="0" w:color="auto"/>
            </w:tcBorders>
            <w:vAlign w:val="center"/>
          </w:tcPr>
          <w:p w14:paraId="6AE2945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Solutie unguenta</w:t>
            </w:r>
          </w:p>
        </w:tc>
        <w:tc>
          <w:tcPr>
            <w:tcW w:w="1134" w:type="dxa"/>
            <w:tcBorders>
              <w:top w:val="single" w:sz="4" w:space="0" w:color="auto"/>
              <w:bottom w:val="single" w:sz="4" w:space="0" w:color="auto"/>
            </w:tcBorders>
            <w:vAlign w:val="center"/>
          </w:tcPr>
          <w:p w14:paraId="1161AE9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B72A5F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0,0100</w:t>
            </w:r>
          </w:p>
        </w:tc>
      </w:tr>
      <w:tr w:rsidR="008503CF" w:rsidRPr="000B7FD7" w14:paraId="660AD37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BB280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EFB2CF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34F9082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50BB77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2DE525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0,0120</w:t>
            </w:r>
          </w:p>
        </w:tc>
      </w:tr>
      <w:tr w:rsidR="008503CF" w:rsidRPr="000B7FD7" w14:paraId="0DFCF6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85F449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9D80059"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E920A7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3A8FAB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4A6CC6C" w14:textId="77777777" w:rsidR="008503CF" w:rsidRPr="000B7FD7" w:rsidRDefault="008503CF" w:rsidP="007A7CAC">
            <w:pPr>
              <w:rPr>
                <w:rFonts w:eastAsia="MS Mincho"/>
                <w:sz w:val="16"/>
                <w:szCs w:val="16"/>
                <w:lang w:eastAsia="ja-JP"/>
              </w:rPr>
            </w:pPr>
          </w:p>
        </w:tc>
      </w:tr>
      <w:tr w:rsidR="008503CF" w:rsidRPr="005448BF" w14:paraId="506BC72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C882C0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81</w:t>
            </w:r>
          </w:p>
        </w:tc>
        <w:tc>
          <w:tcPr>
            <w:tcW w:w="1107" w:type="dxa"/>
            <w:tcBorders>
              <w:top w:val="single" w:sz="4" w:space="0" w:color="auto"/>
              <w:bottom w:val="single" w:sz="4" w:space="0" w:color="auto"/>
            </w:tcBorders>
            <w:vAlign w:val="center"/>
          </w:tcPr>
          <w:p w14:paraId="4F0D67CC"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SB09C</w:t>
            </w:r>
          </w:p>
          <w:p w14:paraId="5053EEDA"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EFEF0B2"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50 mm   Заглушки  рр Ф 50</w:t>
            </w:r>
          </w:p>
          <w:p w14:paraId="5564ABC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21F3708"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28EEECB" w14:textId="36A83709" w:rsidR="008503CF" w:rsidRPr="005448BF" w:rsidRDefault="005448BF" w:rsidP="007A7CAC">
            <w:pPr>
              <w:jc w:val="center"/>
              <w:rPr>
                <w:rFonts w:eastAsia="MS Mincho"/>
                <w:b/>
                <w:bCs/>
                <w:sz w:val="16"/>
                <w:szCs w:val="16"/>
                <w:lang w:eastAsia="ja-JP"/>
              </w:rPr>
            </w:pPr>
            <w:r>
              <w:rPr>
                <w:rFonts w:eastAsia="MS Mincho"/>
                <w:b/>
                <w:bCs/>
                <w:sz w:val="16"/>
                <w:szCs w:val="16"/>
                <w:lang w:eastAsia="ja-JP"/>
              </w:rPr>
              <w:t>17,0</w:t>
            </w:r>
          </w:p>
        </w:tc>
      </w:tr>
      <w:tr w:rsidR="008503CF" w:rsidRPr="000B7FD7" w14:paraId="162BD1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1C2E73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D2E46C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335F54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B435CF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253067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0,2200</w:t>
            </w:r>
          </w:p>
        </w:tc>
      </w:tr>
      <w:tr w:rsidR="008503CF" w:rsidRPr="000B7FD7" w14:paraId="17C2278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A17E0D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11A8AA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Заглушки  рр Ф 50</w:t>
            </w:r>
          </w:p>
        </w:tc>
        <w:tc>
          <w:tcPr>
            <w:tcW w:w="5345" w:type="dxa"/>
            <w:tcBorders>
              <w:top w:val="single" w:sz="4" w:space="0" w:color="auto"/>
              <w:bottom w:val="single" w:sz="4" w:space="0" w:color="auto"/>
            </w:tcBorders>
            <w:vAlign w:val="center"/>
          </w:tcPr>
          <w:p w14:paraId="2244FE2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Заглушки  рр Ф 50</w:t>
            </w:r>
          </w:p>
        </w:tc>
        <w:tc>
          <w:tcPr>
            <w:tcW w:w="1134" w:type="dxa"/>
            <w:tcBorders>
              <w:top w:val="single" w:sz="4" w:space="0" w:color="auto"/>
              <w:bottom w:val="single" w:sz="4" w:space="0" w:color="auto"/>
            </w:tcBorders>
            <w:vAlign w:val="center"/>
          </w:tcPr>
          <w:p w14:paraId="4BD628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1D51CE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0F7B2D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E7331A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4446B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7FD6F81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74F8849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D026C0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0,0100</w:t>
            </w:r>
          </w:p>
        </w:tc>
      </w:tr>
      <w:tr w:rsidR="008503CF" w:rsidRPr="000B7FD7" w14:paraId="0FC2E5E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994E20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FAF42E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01A5E8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54CF1E6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8CE5C9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0,0120</w:t>
            </w:r>
          </w:p>
        </w:tc>
      </w:tr>
      <w:tr w:rsidR="008503CF" w:rsidRPr="000B7FD7" w14:paraId="682857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2F96DC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5F48BD5"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1A55AD9"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F9B030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8D03FB1" w14:textId="77777777" w:rsidR="008503CF" w:rsidRPr="000B7FD7" w:rsidRDefault="008503CF" w:rsidP="007A7CAC">
            <w:pPr>
              <w:rPr>
                <w:rFonts w:eastAsia="MS Mincho"/>
                <w:sz w:val="16"/>
                <w:szCs w:val="16"/>
                <w:lang w:eastAsia="ja-JP"/>
              </w:rPr>
            </w:pPr>
          </w:p>
        </w:tc>
      </w:tr>
      <w:tr w:rsidR="008503CF" w:rsidRPr="005448BF" w14:paraId="3B8B510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EBDEA2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82</w:t>
            </w:r>
          </w:p>
        </w:tc>
        <w:tc>
          <w:tcPr>
            <w:tcW w:w="1107" w:type="dxa"/>
            <w:tcBorders>
              <w:top w:val="single" w:sz="4" w:space="0" w:color="auto"/>
              <w:bottom w:val="single" w:sz="4" w:space="0" w:color="auto"/>
            </w:tcBorders>
            <w:vAlign w:val="center"/>
          </w:tcPr>
          <w:p w14:paraId="06CBE1D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SB09E</w:t>
            </w:r>
          </w:p>
          <w:p w14:paraId="56A38D4E"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B70DCE0"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110 mm ( revizie  diam. 110 mm )</w:t>
            </w:r>
          </w:p>
          <w:p w14:paraId="13D65AA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160E4B5"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D32A908" w14:textId="5A0C0200" w:rsidR="008503CF" w:rsidRPr="005448BF" w:rsidRDefault="005448BF" w:rsidP="007A7CAC">
            <w:pPr>
              <w:jc w:val="center"/>
              <w:rPr>
                <w:rFonts w:eastAsia="MS Mincho"/>
                <w:b/>
                <w:bCs/>
                <w:sz w:val="16"/>
                <w:szCs w:val="16"/>
                <w:lang w:eastAsia="ja-JP"/>
              </w:rPr>
            </w:pPr>
            <w:r>
              <w:rPr>
                <w:rFonts w:eastAsia="MS Mincho"/>
                <w:b/>
                <w:bCs/>
                <w:sz w:val="16"/>
                <w:szCs w:val="16"/>
                <w:lang w:eastAsia="ja-JP"/>
              </w:rPr>
              <w:t>8,0</w:t>
            </w:r>
          </w:p>
        </w:tc>
      </w:tr>
      <w:tr w:rsidR="008503CF" w:rsidRPr="000B7FD7" w14:paraId="7AAB506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AAF569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3991C9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3EBC3B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06C0606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D3E50B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0,2800</w:t>
            </w:r>
          </w:p>
        </w:tc>
      </w:tr>
      <w:tr w:rsidR="008503CF" w:rsidRPr="000B7FD7" w14:paraId="1884A16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93843A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E892F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revizie  diam. 110 mm</w:t>
            </w:r>
          </w:p>
        </w:tc>
        <w:tc>
          <w:tcPr>
            <w:tcW w:w="5345" w:type="dxa"/>
            <w:tcBorders>
              <w:top w:val="single" w:sz="4" w:space="0" w:color="auto"/>
              <w:bottom w:val="single" w:sz="4" w:space="0" w:color="auto"/>
            </w:tcBorders>
            <w:vAlign w:val="center"/>
          </w:tcPr>
          <w:p w14:paraId="10021B0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 revizie  diam. 110 mm )</w:t>
            </w:r>
          </w:p>
        </w:tc>
        <w:tc>
          <w:tcPr>
            <w:tcW w:w="1134" w:type="dxa"/>
            <w:tcBorders>
              <w:top w:val="single" w:sz="4" w:space="0" w:color="auto"/>
              <w:bottom w:val="single" w:sz="4" w:space="0" w:color="auto"/>
            </w:tcBorders>
            <w:vAlign w:val="center"/>
          </w:tcPr>
          <w:p w14:paraId="3BD4B96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AD8C18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FE5A06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331763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B8FF3F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2C9027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315A46F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F620EF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0,0350</w:t>
            </w:r>
          </w:p>
        </w:tc>
      </w:tr>
      <w:tr w:rsidR="008503CF" w:rsidRPr="000B7FD7" w14:paraId="6EBBB2A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7486F8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0EA960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0289A50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758C5F9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53B4B1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5E0E01B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1C1849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808591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34F9995"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FC3C01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3AE3AAE" w14:textId="77777777" w:rsidR="008503CF" w:rsidRPr="000B7FD7" w:rsidRDefault="008503CF" w:rsidP="007A7CAC">
            <w:pPr>
              <w:rPr>
                <w:rFonts w:eastAsia="MS Mincho"/>
                <w:sz w:val="16"/>
                <w:szCs w:val="16"/>
                <w:lang w:eastAsia="ja-JP"/>
              </w:rPr>
            </w:pPr>
          </w:p>
        </w:tc>
      </w:tr>
      <w:tr w:rsidR="008503CF" w:rsidRPr="005448BF" w14:paraId="0FA0745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A65E2BD"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83</w:t>
            </w:r>
          </w:p>
        </w:tc>
        <w:tc>
          <w:tcPr>
            <w:tcW w:w="1107" w:type="dxa"/>
            <w:tcBorders>
              <w:top w:val="single" w:sz="4" w:space="0" w:color="auto"/>
              <w:bottom w:val="single" w:sz="4" w:space="0" w:color="auto"/>
            </w:tcBorders>
            <w:vAlign w:val="center"/>
          </w:tcPr>
          <w:p w14:paraId="11B84B2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SB09E</w:t>
            </w:r>
          </w:p>
          <w:p w14:paraId="6627A627"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A1E0C99"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110 mm ( отводы  РР  diam. 110 х 45 mm )</w:t>
            </w:r>
          </w:p>
          <w:p w14:paraId="0DD608A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7178613"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C7F6DB5" w14:textId="59BFDA10" w:rsidR="008503CF" w:rsidRPr="005448BF" w:rsidRDefault="005448BF" w:rsidP="007A7CAC">
            <w:pPr>
              <w:jc w:val="center"/>
              <w:rPr>
                <w:rFonts w:eastAsia="MS Mincho"/>
                <w:b/>
                <w:bCs/>
                <w:sz w:val="16"/>
                <w:szCs w:val="16"/>
                <w:lang w:eastAsia="ja-JP"/>
              </w:rPr>
            </w:pPr>
            <w:r>
              <w:rPr>
                <w:rFonts w:eastAsia="MS Mincho"/>
                <w:b/>
                <w:bCs/>
                <w:sz w:val="16"/>
                <w:szCs w:val="16"/>
                <w:lang w:eastAsia="ja-JP"/>
              </w:rPr>
              <w:t>64,0</w:t>
            </w:r>
          </w:p>
        </w:tc>
      </w:tr>
      <w:tr w:rsidR="008503CF" w:rsidRPr="000B7FD7" w14:paraId="35D59A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99B572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76AC26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5B046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69343B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A99B58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0,2800</w:t>
            </w:r>
          </w:p>
        </w:tc>
      </w:tr>
      <w:tr w:rsidR="008503CF" w:rsidRPr="000B7FD7" w14:paraId="0FDD914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E9C36F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9F48FB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отводы РР   diam. 110 х 45 mm</w:t>
            </w:r>
          </w:p>
        </w:tc>
        <w:tc>
          <w:tcPr>
            <w:tcW w:w="5345" w:type="dxa"/>
            <w:tcBorders>
              <w:top w:val="single" w:sz="4" w:space="0" w:color="auto"/>
              <w:bottom w:val="single" w:sz="4" w:space="0" w:color="auto"/>
            </w:tcBorders>
            <w:vAlign w:val="center"/>
          </w:tcPr>
          <w:p w14:paraId="263978D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отводы  РР  diam. 110  х 45 mm</w:t>
            </w:r>
          </w:p>
        </w:tc>
        <w:tc>
          <w:tcPr>
            <w:tcW w:w="1134" w:type="dxa"/>
            <w:tcBorders>
              <w:top w:val="single" w:sz="4" w:space="0" w:color="auto"/>
              <w:bottom w:val="single" w:sz="4" w:space="0" w:color="auto"/>
            </w:tcBorders>
            <w:vAlign w:val="center"/>
          </w:tcPr>
          <w:p w14:paraId="05DD3CB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36E772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7E410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21BD5B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0E1D34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3272F47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7F18DFA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849F25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0,0350</w:t>
            </w:r>
          </w:p>
        </w:tc>
      </w:tr>
      <w:tr w:rsidR="008503CF" w:rsidRPr="000B7FD7" w14:paraId="7A0A95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35B328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CAD7DC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16BFA30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50DED61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FC7AB7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232A769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30EA25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3767E5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3DA3CF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662447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2E8AC65" w14:textId="77777777" w:rsidR="008503CF" w:rsidRPr="000B7FD7" w:rsidRDefault="008503CF" w:rsidP="007A7CAC">
            <w:pPr>
              <w:rPr>
                <w:rFonts w:eastAsia="MS Mincho"/>
                <w:sz w:val="16"/>
                <w:szCs w:val="16"/>
                <w:lang w:eastAsia="ja-JP"/>
              </w:rPr>
            </w:pPr>
          </w:p>
        </w:tc>
      </w:tr>
      <w:tr w:rsidR="008503CF" w:rsidRPr="005448BF" w14:paraId="474BFB3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F140E7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84</w:t>
            </w:r>
          </w:p>
        </w:tc>
        <w:tc>
          <w:tcPr>
            <w:tcW w:w="1107" w:type="dxa"/>
            <w:tcBorders>
              <w:top w:val="single" w:sz="4" w:space="0" w:color="auto"/>
              <w:bottom w:val="single" w:sz="4" w:space="0" w:color="auto"/>
            </w:tcBorders>
            <w:vAlign w:val="center"/>
          </w:tcPr>
          <w:p w14:paraId="2F7AD680"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SB09E</w:t>
            </w:r>
          </w:p>
          <w:p w14:paraId="1683B0FD"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5298E22"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110 mm (Заглушки  РР  diam. 110 mm )</w:t>
            </w:r>
          </w:p>
          <w:p w14:paraId="363E9F5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B73C983"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44067890" w14:textId="19D51AFE" w:rsidR="008503CF" w:rsidRPr="005448BF" w:rsidRDefault="005448BF" w:rsidP="007A7CAC">
            <w:pPr>
              <w:jc w:val="center"/>
              <w:rPr>
                <w:rFonts w:eastAsia="MS Mincho"/>
                <w:b/>
                <w:bCs/>
                <w:sz w:val="16"/>
                <w:szCs w:val="16"/>
                <w:lang w:eastAsia="ja-JP"/>
              </w:rPr>
            </w:pPr>
            <w:r>
              <w:rPr>
                <w:rFonts w:eastAsia="MS Mincho"/>
                <w:b/>
                <w:bCs/>
                <w:sz w:val="16"/>
                <w:szCs w:val="16"/>
                <w:lang w:eastAsia="ja-JP"/>
              </w:rPr>
              <w:t>26,0</w:t>
            </w:r>
          </w:p>
        </w:tc>
      </w:tr>
      <w:tr w:rsidR="008503CF" w:rsidRPr="000B7FD7" w14:paraId="7BACBB8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8F12AB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700C8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41714C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48431A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E7222C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0,2800</w:t>
            </w:r>
          </w:p>
        </w:tc>
      </w:tr>
      <w:tr w:rsidR="008503CF" w:rsidRPr="000B7FD7" w14:paraId="0EA9C20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CA218E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1A25C6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Заглушки  РР  diam. 110 mm</w:t>
            </w:r>
          </w:p>
        </w:tc>
        <w:tc>
          <w:tcPr>
            <w:tcW w:w="5345" w:type="dxa"/>
            <w:tcBorders>
              <w:top w:val="single" w:sz="4" w:space="0" w:color="auto"/>
              <w:bottom w:val="single" w:sz="4" w:space="0" w:color="auto"/>
            </w:tcBorders>
            <w:vAlign w:val="center"/>
          </w:tcPr>
          <w:p w14:paraId="2CC02A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Заглушки  РР  diam. 110 mm</w:t>
            </w:r>
          </w:p>
        </w:tc>
        <w:tc>
          <w:tcPr>
            <w:tcW w:w="1134" w:type="dxa"/>
            <w:tcBorders>
              <w:top w:val="single" w:sz="4" w:space="0" w:color="auto"/>
              <w:bottom w:val="single" w:sz="4" w:space="0" w:color="auto"/>
            </w:tcBorders>
            <w:vAlign w:val="center"/>
          </w:tcPr>
          <w:p w14:paraId="631ACD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638733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8393F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18467D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F90AE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1C798C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7E0F7C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338E1C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0,0350</w:t>
            </w:r>
          </w:p>
        </w:tc>
      </w:tr>
      <w:tr w:rsidR="008503CF" w:rsidRPr="000B7FD7" w14:paraId="2B5486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73B113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010954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473C331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6B7FDE5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3811D7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2AE7C3E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4BC54A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8095A6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9DEB874"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056FE1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45EFB9E" w14:textId="77777777" w:rsidR="008503CF" w:rsidRPr="000B7FD7" w:rsidRDefault="008503CF" w:rsidP="007A7CAC">
            <w:pPr>
              <w:rPr>
                <w:rFonts w:eastAsia="MS Mincho"/>
                <w:sz w:val="16"/>
                <w:szCs w:val="16"/>
                <w:lang w:eastAsia="ja-JP"/>
              </w:rPr>
            </w:pPr>
          </w:p>
        </w:tc>
      </w:tr>
      <w:tr w:rsidR="008503CF" w:rsidRPr="005448BF" w14:paraId="7BC8382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8523C4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85</w:t>
            </w:r>
          </w:p>
        </w:tc>
        <w:tc>
          <w:tcPr>
            <w:tcW w:w="1107" w:type="dxa"/>
            <w:tcBorders>
              <w:top w:val="single" w:sz="4" w:space="0" w:color="auto"/>
              <w:bottom w:val="single" w:sz="4" w:space="0" w:color="auto"/>
            </w:tcBorders>
            <w:vAlign w:val="center"/>
          </w:tcPr>
          <w:p w14:paraId="25DFF3D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SB09E</w:t>
            </w:r>
          </w:p>
          <w:p w14:paraId="1B9B77B3"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64BBEA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110 mm ( отводы  ПВХ  diam. 110 х 45 mm )</w:t>
            </w:r>
          </w:p>
          <w:p w14:paraId="12DE0874"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AF70050"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0D3E36B" w14:textId="512DEE6A" w:rsidR="008503CF" w:rsidRPr="005448BF" w:rsidRDefault="005448BF" w:rsidP="007A7CAC">
            <w:pPr>
              <w:jc w:val="center"/>
              <w:rPr>
                <w:rFonts w:eastAsia="MS Mincho"/>
                <w:b/>
                <w:bCs/>
                <w:sz w:val="16"/>
                <w:szCs w:val="16"/>
                <w:lang w:eastAsia="ja-JP"/>
              </w:rPr>
            </w:pPr>
            <w:r>
              <w:rPr>
                <w:rFonts w:eastAsia="MS Mincho"/>
                <w:b/>
                <w:bCs/>
                <w:sz w:val="16"/>
                <w:szCs w:val="16"/>
                <w:lang w:eastAsia="ja-JP"/>
              </w:rPr>
              <w:t>32,0</w:t>
            </w:r>
          </w:p>
        </w:tc>
      </w:tr>
      <w:tr w:rsidR="008503CF" w:rsidRPr="000B7FD7" w14:paraId="3456C8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B1EA6B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1EF0BE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7AA891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FD1B4E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B15F4A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0,2800</w:t>
            </w:r>
          </w:p>
        </w:tc>
      </w:tr>
      <w:tr w:rsidR="008503CF" w:rsidRPr="000B7FD7" w14:paraId="3FF629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04BA5E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12819B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отводы  ПВХ  diam. 110 mm</w:t>
            </w:r>
          </w:p>
        </w:tc>
        <w:tc>
          <w:tcPr>
            <w:tcW w:w="5345" w:type="dxa"/>
            <w:tcBorders>
              <w:top w:val="single" w:sz="4" w:space="0" w:color="auto"/>
              <w:bottom w:val="single" w:sz="4" w:space="0" w:color="auto"/>
            </w:tcBorders>
            <w:vAlign w:val="center"/>
          </w:tcPr>
          <w:p w14:paraId="2A6F149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отводы  ПВХ  diam. 110 х 45  mm</w:t>
            </w:r>
          </w:p>
        </w:tc>
        <w:tc>
          <w:tcPr>
            <w:tcW w:w="1134" w:type="dxa"/>
            <w:tcBorders>
              <w:top w:val="single" w:sz="4" w:space="0" w:color="auto"/>
              <w:bottom w:val="single" w:sz="4" w:space="0" w:color="auto"/>
            </w:tcBorders>
            <w:vAlign w:val="center"/>
          </w:tcPr>
          <w:p w14:paraId="0275B30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86118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6E6164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1AA3C7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ADDD6C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0B846ED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729C5DC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3C6A64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0,0350</w:t>
            </w:r>
          </w:p>
        </w:tc>
      </w:tr>
      <w:tr w:rsidR="008503CF" w:rsidRPr="000B7FD7" w14:paraId="360367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3F0D6C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96CE40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517539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192FF7A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03D982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385FC5C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BB2674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63040DE"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435621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F00AC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7F4E0C5" w14:textId="77777777" w:rsidR="008503CF" w:rsidRPr="000B7FD7" w:rsidRDefault="008503CF" w:rsidP="007A7CAC">
            <w:pPr>
              <w:rPr>
                <w:rFonts w:eastAsia="MS Mincho"/>
                <w:sz w:val="16"/>
                <w:szCs w:val="16"/>
                <w:lang w:eastAsia="ja-JP"/>
              </w:rPr>
            </w:pPr>
          </w:p>
        </w:tc>
      </w:tr>
      <w:tr w:rsidR="008503CF" w:rsidRPr="005448BF" w14:paraId="65C231A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D331F76"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86</w:t>
            </w:r>
          </w:p>
        </w:tc>
        <w:tc>
          <w:tcPr>
            <w:tcW w:w="1107" w:type="dxa"/>
            <w:tcBorders>
              <w:top w:val="single" w:sz="4" w:space="0" w:color="auto"/>
              <w:bottom w:val="single" w:sz="4" w:space="0" w:color="auto"/>
            </w:tcBorders>
            <w:vAlign w:val="center"/>
          </w:tcPr>
          <w:p w14:paraId="3D4AC63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SB09E</w:t>
            </w:r>
          </w:p>
          <w:p w14:paraId="78A3D9DD"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0E9ECF8"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 xml:space="preserve">Piesa de legatura din material plastic pentru canalizare, imbinata cu garnitura de cauciuc, avind diametrul de 110 mm Герметичная пробка </w:t>
            </w:r>
            <w:r w:rsidRPr="005448BF">
              <w:rPr>
                <w:rFonts w:eastAsia="MS Mincho"/>
                <w:b/>
                <w:bCs/>
                <w:sz w:val="16"/>
                <w:szCs w:val="16"/>
                <w:lang w:eastAsia="ja-JP"/>
              </w:rPr>
              <w:lastRenderedPageBreak/>
              <w:t>ПП для ревизии D110 c ручкой</w:t>
            </w:r>
          </w:p>
          <w:p w14:paraId="6934BF55"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79D0688"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lastRenderedPageBreak/>
              <w:t>buc</w:t>
            </w:r>
          </w:p>
        </w:tc>
        <w:tc>
          <w:tcPr>
            <w:tcW w:w="1134" w:type="dxa"/>
            <w:tcBorders>
              <w:top w:val="single" w:sz="4" w:space="0" w:color="auto"/>
              <w:bottom w:val="single" w:sz="4" w:space="0" w:color="auto"/>
            </w:tcBorders>
            <w:vAlign w:val="center"/>
          </w:tcPr>
          <w:p w14:paraId="4E106366" w14:textId="181C806E" w:rsidR="008503CF" w:rsidRPr="005448BF" w:rsidRDefault="005448BF" w:rsidP="007A7CAC">
            <w:pPr>
              <w:jc w:val="center"/>
              <w:rPr>
                <w:rFonts w:eastAsia="MS Mincho"/>
                <w:b/>
                <w:bCs/>
                <w:sz w:val="16"/>
                <w:szCs w:val="16"/>
                <w:lang w:eastAsia="ja-JP"/>
              </w:rPr>
            </w:pPr>
            <w:r>
              <w:rPr>
                <w:rFonts w:eastAsia="MS Mincho"/>
                <w:b/>
                <w:bCs/>
                <w:sz w:val="16"/>
                <w:szCs w:val="16"/>
                <w:lang w:eastAsia="ja-JP"/>
              </w:rPr>
              <w:t>8,0</w:t>
            </w:r>
          </w:p>
        </w:tc>
      </w:tr>
      <w:tr w:rsidR="008503CF" w:rsidRPr="000B7FD7" w14:paraId="297C909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5F76ED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065120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070F55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88145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258F35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0,2800</w:t>
            </w:r>
          </w:p>
        </w:tc>
      </w:tr>
      <w:tr w:rsidR="008503CF" w:rsidRPr="000B7FD7" w14:paraId="4307262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AC318D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99BEA5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ПП для ревизии D1</w:t>
            </w:r>
          </w:p>
        </w:tc>
        <w:tc>
          <w:tcPr>
            <w:tcW w:w="5345" w:type="dxa"/>
            <w:tcBorders>
              <w:top w:val="single" w:sz="4" w:space="0" w:color="auto"/>
              <w:bottom w:val="single" w:sz="4" w:space="0" w:color="auto"/>
            </w:tcBorders>
            <w:vAlign w:val="center"/>
          </w:tcPr>
          <w:p w14:paraId="0D7A9C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Герметичная пробка ПП для ревизии D110 c ручкой</w:t>
            </w:r>
          </w:p>
        </w:tc>
        <w:tc>
          <w:tcPr>
            <w:tcW w:w="1134" w:type="dxa"/>
            <w:tcBorders>
              <w:top w:val="single" w:sz="4" w:space="0" w:color="auto"/>
              <w:bottom w:val="single" w:sz="4" w:space="0" w:color="auto"/>
            </w:tcBorders>
            <w:vAlign w:val="center"/>
          </w:tcPr>
          <w:p w14:paraId="33D27C2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CF1604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8CD5AC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450C13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91193F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2266C9B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5C5560E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273353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0,0350</w:t>
            </w:r>
          </w:p>
        </w:tc>
      </w:tr>
      <w:tr w:rsidR="008503CF" w:rsidRPr="000B7FD7" w14:paraId="7D43B8B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91FFE9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B7714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726A2C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6E4C2FB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BD0330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238F9C1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A121E7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427C148"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42E98E8"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AACED8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7200C95" w14:textId="77777777" w:rsidR="008503CF" w:rsidRPr="000B7FD7" w:rsidRDefault="008503CF" w:rsidP="007A7CAC">
            <w:pPr>
              <w:rPr>
                <w:rFonts w:eastAsia="MS Mincho"/>
                <w:sz w:val="16"/>
                <w:szCs w:val="16"/>
                <w:lang w:eastAsia="ja-JP"/>
              </w:rPr>
            </w:pPr>
          </w:p>
        </w:tc>
      </w:tr>
      <w:tr w:rsidR="008503CF" w:rsidRPr="005448BF" w14:paraId="39D2B16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764618B"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87</w:t>
            </w:r>
          </w:p>
        </w:tc>
        <w:tc>
          <w:tcPr>
            <w:tcW w:w="1107" w:type="dxa"/>
            <w:tcBorders>
              <w:top w:val="single" w:sz="4" w:space="0" w:color="auto"/>
              <w:bottom w:val="single" w:sz="4" w:space="0" w:color="auto"/>
            </w:tcBorders>
            <w:vAlign w:val="center"/>
          </w:tcPr>
          <w:p w14:paraId="40FEF201"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SB09E</w:t>
            </w:r>
          </w:p>
          <w:p w14:paraId="0F96E868"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B5EA1AB"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110 mm ( муфты   diam. 110 mm )</w:t>
            </w:r>
          </w:p>
          <w:p w14:paraId="686CE653"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4CCE9C0"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4303E4C" w14:textId="44979615" w:rsidR="008503CF" w:rsidRPr="005448BF" w:rsidRDefault="005448BF" w:rsidP="007A7CAC">
            <w:pPr>
              <w:jc w:val="center"/>
              <w:rPr>
                <w:rFonts w:eastAsia="MS Mincho"/>
                <w:b/>
                <w:bCs/>
                <w:sz w:val="16"/>
                <w:szCs w:val="16"/>
                <w:lang w:eastAsia="ja-JP"/>
              </w:rPr>
            </w:pPr>
            <w:r>
              <w:rPr>
                <w:rFonts w:eastAsia="MS Mincho"/>
                <w:b/>
                <w:bCs/>
                <w:sz w:val="16"/>
                <w:szCs w:val="16"/>
                <w:lang w:eastAsia="ja-JP"/>
              </w:rPr>
              <w:t>12</w:t>
            </w:r>
          </w:p>
        </w:tc>
      </w:tr>
      <w:tr w:rsidR="008503CF" w:rsidRPr="000B7FD7" w14:paraId="606BB4B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2EC239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81F398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0EE63F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47E64A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FE85E0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0,2800</w:t>
            </w:r>
          </w:p>
        </w:tc>
      </w:tr>
      <w:tr w:rsidR="008503CF" w:rsidRPr="000B7FD7" w14:paraId="3F107D0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F00B49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91CABB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муфты   diam. 110 mm</w:t>
            </w:r>
          </w:p>
        </w:tc>
        <w:tc>
          <w:tcPr>
            <w:tcW w:w="5345" w:type="dxa"/>
            <w:tcBorders>
              <w:top w:val="single" w:sz="4" w:space="0" w:color="auto"/>
              <w:bottom w:val="single" w:sz="4" w:space="0" w:color="auto"/>
            </w:tcBorders>
            <w:vAlign w:val="center"/>
          </w:tcPr>
          <w:p w14:paraId="5BF57C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муфты   diam. 110 mm </w:t>
            </w:r>
          </w:p>
        </w:tc>
        <w:tc>
          <w:tcPr>
            <w:tcW w:w="1134" w:type="dxa"/>
            <w:tcBorders>
              <w:top w:val="single" w:sz="4" w:space="0" w:color="auto"/>
              <w:bottom w:val="single" w:sz="4" w:space="0" w:color="auto"/>
            </w:tcBorders>
            <w:vAlign w:val="center"/>
          </w:tcPr>
          <w:p w14:paraId="73AD8B2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3BF5AE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609F31A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6997F8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9BF811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42C9329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3BA6AA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3F4C7B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0,0350</w:t>
            </w:r>
          </w:p>
        </w:tc>
      </w:tr>
      <w:tr w:rsidR="008503CF" w:rsidRPr="000B7FD7" w14:paraId="2A7223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64133B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E695E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4B52941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3A094A4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17401B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5EA8649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7D3EE9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874505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13B432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98CA47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38EF70C" w14:textId="77777777" w:rsidR="008503CF" w:rsidRPr="000B7FD7" w:rsidRDefault="008503CF" w:rsidP="007A7CAC">
            <w:pPr>
              <w:rPr>
                <w:rFonts w:eastAsia="MS Mincho"/>
                <w:sz w:val="16"/>
                <w:szCs w:val="16"/>
                <w:lang w:eastAsia="ja-JP"/>
              </w:rPr>
            </w:pPr>
          </w:p>
        </w:tc>
      </w:tr>
      <w:tr w:rsidR="008503CF" w:rsidRPr="005448BF" w14:paraId="58CED83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D270D60"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88</w:t>
            </w:r>
          </w:p>
        </w:tc>
        <w:tc>
          <w:tcPr>
            <w:tcW w:w="1107" w:type="dxa"/>
            <w:tcBorders>
              <w:top w:val="single" w:sz="4" w:space="0" w:color="auto"/>
              <w:bottom w:val="single" w:sz="4" w:space="0" w:color="auto"/>
            </w:tcBorders>
            <w:vAlign w:val="center"/>
          </w:tcPr>
          <w:p w14:paraId="5E3921FF"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SB09E</w:t>
            </w:r>
          </w:p>
          <w:p w14:paraId="50DA12DF"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912C9AE"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din material plastic pentru canalizare, imbinata cu garnitura de cauciuc, avind diametrul de 110 mm ( clapeta  aerisire  pentru  canalizare  diam. 110 mm )</w:t>
            </w:r>
          </w:p>
          <w:p w14:paraId="40CFFBCA"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5FB5D96"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741F7DF" w14:textId="10B8078F" w:rsidR="008503CF" w:rsidRPr="005448BF" w:rsidRDefault="005448BF" w:rsidP="007A7CAC">
            <w:pPr>
              <w:jc w:val="center"/>
              <w:rPr>
                <w:rFonts w:eastAsia="MS Mincho"/>
                <w:b/>
                <w:bCs/>
                <w:sz w:val="16"/>
                <w:szCs w:val="16"/>
                <w:lang w:eastAsia="ja-JP"/>
              </w:rPr>
            </w:pPr>
            <w:r>
              <w:rPr>
                <w:rFonts w:eastAsia="MS Mincho"/>
                <w:b/>
                <w:bCs/>
                <w:sz w:val="16"/>
                <w:szCs w:val="16"/>
                <w:lang w:eastAsia="ja-JP"/>
              </w:rPr>
              <w:t>4,0</w:t>
            </w:r>
          </w:p>
        </w:tc>
      </w:tr>
      <w:tr w:rsidR="008503CF" w:rsidRPr="000B7FD7" w14:paraId="564C12D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249844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96490E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1216CF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026DB7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DBEA85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0,2800</w:t>
            </w:r>
          </w:p>
        </w:tc>
      </w:tr>
      <w:tr w:rsidR="008503CF" w:rsidRPr="000B7FD7" w14:paraId="3DCD11B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F7B1BF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0ECC17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2523156721037111</w:t>
            </w:r>
          </w:p>
        </w:tc>
        <w:tc>
          <w:tcPr>
            <w:tcW w:w="5345" w:type="dxa"/>
            <w:tcBorders>
              <w:top w:val="single" w:sz="4" w:space="0" w:color="auto"/>
              <w:bottom w:val="single" w:sz="4" w:space="0" w:color="auto"/>
            </w:tcBorders>
            <w:vAlign w:val="center"/>
          </w:tcPr>
          <w:p w14:paraId="45C72AA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 clapeta  aerisire  pentru  canalizare  diam. 110 mm )</w:t>
            </w:r>
          </w:p>
        </w:tc>
        <w:tc>
          <w:tcPr>
            <w:tcW w:w="1134" w:type="dxa"/>
            <w:tcBorders>
              <w:top w:val="single" w:sz="4" w:space="0" w:color="auto"/>
              <w:bottom w:val="single" w:sz="4" w:space="0" w:color="auto"/>
            </w:tcBorders>
            <w:vAlign w:val="center"/>
          </w:tcPr>
          <w:p w14:paraId="04BB3D1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E22F2E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ED3DF6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F2E2B4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93EC4F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68171BE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59968DD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FCD376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0,0350</w:t>
            </w:r>
          </w:p>
        </w:tc>
      </w:tr>
      <w:tr w:rsidR="008503CF" w:rsidRPr="000B7FD7" w14:paraId="10802F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12F7DF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600421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42F3A87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1892EE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7C3E04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5A66D6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0B4D3C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42D833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1107DF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0BE7A6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6698D84" w14:textId="77777777" w:rsidR="008503CF" w:rsidRPr="000B7FD7" w:rsidRDefault="008503CF" w:rsidP="007A7CAC">
            <w:pPr>
              <w:rPr>
                <w:rFonts w:eastAsia="MS Mincho"/>
                <w:sz w:val="16"/>
                <w:szCs w:val="16"/>
                <w:lang w:eastAsia="ja-JP"/>
              </w:rPr>
            </w:pPr>
          </w:p>
        </w:tc>
      </w:tr>
      <w:tr w:rsidR="008503CF" w:rsidRPr="005448BF" w14:paraId="6C385CB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635174F"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89</w:t>
            </w:r>
          </w:p>
        </w:tc>
        <w:tc>
          <w:tcPr>
            <w:tcW w:w="1107" w:type="dxa"/>
            <w:tcBorders>
              <w:top w:val="single" w:sz="4" w:space="0" w:color="auto"/>
              <w:bottom w:val="single" w:sz="4" w:space="0" w:color="auto"/>
            </w:tcBorders>
            <w:vAlign w:val="center"/>
          </w:tcPr>
          <w:p w14:paraId="2DCBF9EE"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SB10E</w:t>
            </w:r>
          </w:p>
          <w:p w14:paraId="053FFD33"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2E149EC"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(ramificatie simpla) din material plastic pentru canalizare, imbinate  cu garnitura de cauciuc, avind diametrul de 110 mm тройник  РР ф 110 х45</w:t>
            </w:r>
          </w:p>
          <w:p w14:paraId="17DDA5A6"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D288CA7"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7A8A7C1" w14:textId="7FEA3D69" w:rsidR="008503CF" w:rsidRPr="005448BF" w:rsidRDefault="005448BF" w:rsidP="007A7CAC">
            <w:pPr>
              <w:jc w:val="center"/>
              <w:rPr>
                <w:rFonts w:eastAsia="MS Mincho"/>
                <w:b/>
                <w:bCs/>
                <w:sz w:val="16"/>
                <w:szCs w:val="16"/>
                <w:lang w:eastAsia="ja-JP"/>
              </w:rPr>
            </w:pPr>
            <w:r>
              <w:rPr>
                <w:rFonts w:eastAsia="MS Mincho"/>
                <w:b/>
                <w:bCs/>
                <w:sz w:val="16"/>
                <w:szCs w:val="16"/>
                <w:lang w:eastAsia="ja-JP"/>
              </w:rPr>
              <w:t>44,0</w:t>
            </w:r>
          </w:p>
        </w:tc>
      </w:tr>
      <w:tr w:rsidR="008503CF" w:rsidRPr="000B7FD7" w14:paraId="67FDA65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949F53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551B1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1A2579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AB78C4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E8D262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0,3200</w:t>
            </w:r>
          </w:p>
        </w:tc>
      </w:tr>
      <w:tr w:rsidR="008503CF" w:rsidRPr="000B7FD7" w14:paraId="0E2077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8E45C3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BB1507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тройник  РР ф 110 х 45</w:t>
            </w:r>
          </w:p>
        </w:tc>
        <w:tc>
          <w:tcPr>
            <w:tcW w:w="5345" w:type="dxa"/>
            <w:tcBorders>
              <w:top w:val="single" w:sz="4" w:space="0" w:color="auto"/>
              <w:bottom w:val="single" w:sz="4" w:space="0" w:color="auto"/>
            </w:tcBorders>
            <w:vAlign w:val="center"/>
          </w:tcPr>
          <w:p w14:paraId="1C68B3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тройник  РР ф 110 х45</w:t>
            </w:r>
          </w:p>
        </w:tc>
        <w:tc>
          <w:tcPr>
            <w:tcW w:w="1134" w:type="dxa"/>
            <w:tcBorders>
              <w:top w:val="single" w:sz="4" w:space="0" w:color="auto"/>
              <w:bottom w:val="single" w:sz="4" w:space="0" w:color="auto"/>
            </w:tcBorders>
            <w:vAlign w:val="center"/>
          </w:tcPr>
          <w:p w14:paraId="77B95B4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CEEBEF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41103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E9BE3F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D8461F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2AAE997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0742638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8F181E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0,0700</w:t>
            </w:r>
          </w:p>
        </w:tc>
      </w:tr>
      <w:tr w:rsidR="008503CF" w:rsidRPr="000B7FD7" w14:paraId="38D1C6D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BB0351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1F2765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5DB3F65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5BFF8E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619049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0,0300</w:t>
            </w:r>
          </w:p>
        </w:tc>
      </w:tr>
      <w:tr w:rsidR="008503CF" w:rsidRPr="000B7FD7" w14:paraId="2604E85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2C5B93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65F32AB"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D27B319"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70E8B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41A74F0" w14:textId="77777777" w:rsidR="008503CF" w:rsidRPr="000B7FD7" w:rsidRDefault="008503CF" w:rsidP="007A7CAC">
            <w:pPr>
              <w:rPr>
                <w:rFonts w:eastAsia="MS Mincho"/>
                <w:sz w:val="16"/>
                <w:szCs w:val="16"/>
                <w:lang w:eastAsia="ja-JP"/>
              </w:rPr>
            </w:pPr>
          </w:p>
        </w:tc>
      </w:tr>
      <w:tr w:rsidR="008503CF" w:rsidRPr="005448BF" w14:paraId="7FA2E95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5531513"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90</w:t>
            </w:r>
          </w:p>
        </w:tc>
        <w:tc>
          <w:tcPr>
            <w:tcW w:w="1107" w:type="dxa"/>
            <w:tcBorders>
              <w:top w:val="single" w:sz="4" w:space="0" w:color="auto"/>
              <w:bottom w:val="single" w:sz="4" w:space="0" w:color="auto"/>
            </w:tcBorders>
            <w:vAlign w:val="center"/>
          </w:tcPr>
          <w:p w14:paraId="7F5C32D8"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SB10E</w:t>
            </w:r>
          </w:p>
          <w:p w14:paraId="0F178A79"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527FD21"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Piesa de legatura (ramificatie simpla) din material plastic pentru canalizare, imbinate  cu garnitura de cauciuc, avind diametrul de 110 mm  Тройник ПВХ ф 110  х 45</w:t>
            </w:r>
          </w:p>
          <w:p w14:paraId="3A26A52B"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79B35B7"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868982E" w14:textId="220B6297" w:rsidR="008503CF" w:rsidRPr="005448BF" w:rsidRDefault="005448BF" w:rsidP="007A7CAC">
            <w:pPr>
              <w:jc w:val="center"/>
              <w:rPr>
                <w:rFonts w:eastAsia="MS Mincho"/>
                <w:b/>
                <w:bCs/>
                <w:sz w:val="16"/>
                <w:szCs w:val="16"/>
                <w:lang w:eastAsia="ja-JP"/>
              </w:rPr>
            </w:pPr>
            <w:r>
              <w:rPr>
                <w:rFonts w:eastAsia="MS Mincho"/>
                <w:b/>
                <w:bCs/>
                <w:sz w:val="16"/>
                <w:szCs w:val="16"/>
                <w:lang w:eastAsia="ja-JP"/>
              </w:rPr>
              <w:t>16,0</w:t>
            </w:r>
          </w:p>
        </w:tc>
      </w:tr>
      <w:tr w:rsidR="008503CF" w:rsidRPr="000B7FD7" w14:paraId="6D4E3F9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7DF67A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0986D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32BFD06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03AB15A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56A626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0,3200</w:t>
            </w:r>
          </w:p>
        </w:tc>
      </w:tr>
      <w:tr w:rsidR="008503CF" w:rsidRPr="000B7FD7" w14:paraId="2EC896E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DE98D5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3DF4F2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Тройник ПВХ ф 110</w:t>
            </w:r>
          </w:p>
        </w:tc>
        <w:tc>
          <w:tcPr>
            <w:tcW w:w="5345" w:type="dxa"/>
            <w:tcBorders>
              <w:top w:val="single" w:sz="4" w:space="0" w:color="auto"/>
              <w:bottom w:val="single" w:sz="4" w:space="0" w:color="auto"/>
            </w:tcBorders>
            <w:vAlign w:val="center"/>
          </w:tcPr>
          <w:p w14:paraId="18EBF5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Тройник ПВХ ф 110  х 45</w:t>
            </w:r>
          </w:p>
        </w:tc>
        <w:tc>
          <w:tcPr>
            <w:tcW w:w="1134" w:type="dxa"/>
            <w:tcBorders>
              <w:top w:val="single" w:sz="4" w:space="0" w:color="auto"/>
              <w:bottom w:val="single" w:sz="4" w:space="0" w:color="auto"/>
            </w:tcBorders>
            <w:vAlign w:val="center"/>
          </w:tcPr>
          <w:p w14:paraId="2F368F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B38D82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528653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052BE4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15A0B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56679F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6062F6F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FAA478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0,0700</w:t>
            </w:r>
          </w:p>
        </w:tc>
      </w:tr>
      <w:tr w:rsidR="008503CF" w:rsidRPr="000B7FD7" w14:paraId="4A2BA36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634458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E5BCA8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42761E6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4879EC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876A1D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0,0300</w:t>
            </w:r>
          </w:p>
        </w:tc>
      </w:tr>
      <w:tr w:rsidR="008503CF" w:rsidRPr="000B7FD7" w14:paraId="2B13880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728684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4355F09"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E8B9DA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D2D0C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4325C80" w14:textId="77777777" w:rsidR="008503CF" w:rsidRPr="000B7FD7" w:rsidRDefault="008503CF" w:rsidP="007A7CAC">
            <w:pPr>
              <w:rPr>
                <w:rFonts w:eastAsia="MS Mincho"/>
                <w:sz w:val="16"/>
                <w:szCs w:val="16"/>
                <w:lang w:eastAsia="ja-JP"/>
              </w:rPr>
            </w:pPr>
          </w:p>
        </w:tc>
      </w:tr>
      <w:tr w:rsidR="008503CF" w:rsidRPr="005448BF" w14:paraId="721F6BF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756FD44"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91</w:t>
            </w:r>
          </w:p>
        </w:tc>
        <w:tc>
          <w:tcPr>
            <w:tcW w:w="1107" w:type="dxa"/>
            <w:tcBorders>
              <w:top w:val="single" w:sz="4" w:space="0" w:color="auto"/>
              <w:bottom w:val="single" w:sz="4" w:space="0" w:color="auto"/>
            </w:tcBorders>
            <w:vAlign w:val="center"/>
          </w:tcPr>
          <w:p w14:paraId="4F3EE96D"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SA40A</w:t>
            </w:r>
          </w:p>
          <w:p w14:paraId="3B8DDEA1" w14:textId="77777777" w:rsidR="008503CF" w:rsidRPr="005448BF"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CA28CC5" w14:textId="77777777" w:rsidR="008503CF" w:rsidRPr="005448BF" w:rsidRDefault="008503CF" w:rsidP="007A7CAC">
            <w:pPr>
              <w:rPr>
                <w:rFonts w:eastAsia="MS Mincho"/>
                <w:b/>
                <w:bCs/>
                <w:sz w:val="16"/>
                <w:szCs w:val="16"/>
                <w:lang w:eastAsia="ja-JP"/>
              </w:rPr>
            </w:pPr>
            <w:r w:rsidRPr="005448BF">
              <w:rPr>
                <w:rFonts w:eastAsia="MS Mincho"/>
                <w:b/>
                <w:bCs/>
                <w:sz w:val="16"/>
                <w:szCs w:val="16"/>
                <w:lang w:eastAsia="ja-JP"/>
              </w:rPr>
              <w:t>Instalarea mufelor antiincendiare cu fixare la plafonul planseului cu dibluri  ( diam. 110 mm )</w:t>
            </w:r>
          </w:p>
          <w:p w14:paraId="12FF49F2" w14:textId="77777777" w:rsidR="008503CF" w:rsidRPr="005448BF" w:rsidRDefault="008503CF" w:rsidP="007A7CAC">
            <w:pPr>
              <w:rPr>
                <w:rFonts w:eastAsia="MS Mincho"/>
                <w:b/>
                <w:bCs/>
                <w:sz w:val="16"/>
                <w:szCs w:val="16"/>
                <w:lang w:val="en-US" w:eastAsia="ja-JP"/>
              </w:rPr>
            </w:pPr>
            <w:r w:rsidRPr="005448B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6C47D5D" w14:textId="77777777" w:rsidR="008503CF" w:rsidRPr="005448BF" w:rsidRDefault="008503CF" w:rsidP="007A7CAC">
            <w:pPr>
              <w:jc w:val="center"/>
              <w:rPr>
                <w:rFonts w:eastAsia="MS Mincho"/>
                <w:b/>
                <w:bCs/>
                <w:sz w:val="16"/>
                <w:szCs w:val="16"/>
                <w:lang w:eastAsia="ja-JP"/>
              </w:rPr>
            </w:pPr>
            <w:r w:rsidRPr="005448BF">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B0A3852" w14:textId="00E094ED" w:rsidR="008503CF" w:rsidRPr="005448BF" w:rsidRDefault="005448BF" w:rsidP="007A7CAC">
            <w:pPr>
              <w:jc w:val="center"/>
              <w:rPr>
                <w:rFonts w:eastAsia="MS Mincho"/>
                <w:b/>
                <w:bCs/>
                <w:sz w:val="16"/>
                <w:szCs w:val="16"/>
                <w:lang w:eastAsia="ja-JP"/>
              </w:rPr>
            </w:pPr>
            <w:r>
              <w:rPr>
                <w:rFonts w:eastAsia="MS Mincho"/>
                <w:b/>
                <w:bCs/>
                <w:sz w:val="16"/>
                <w:szCs w:val="16"/>
                <w:lang w:eastAsia="ja-JP"/>
              </w:rPr>
              <w:t>9,0</w:t>
            </w:r>
          </w:p>
        </w:tc>
      </w:tr>
      <w:tr w:rsidR="008503CF" w:rsidRPr="000B7FD7" w14:paraId="76ADE20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A7DDC3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97508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69C8D3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85C99E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38955C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0,5000</w:t>
            </w:r>
          </w:p>
        </w:tc>
      </w:tr>
      <w:tr w:rsidR="008503CF" w:rsidRPr="000B7FD7" w14:paraId="41DBA97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7C616A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560610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2875277330522110</w:t>
            </w:r>
          </w:p>
        </w:tc>
        <w:tc>
          <w:tcPr>
            <w:tcW w:w="5345" w:type="dxa"/>
            <w:tcBorders>
              <w:top w:val="single" w:sz="4" w:space="0" w:color="auto"/>
              <w:bottom w:val="single" w:sz="4" w:space="0" w:color="auto"/>
            </w:tcBorders>
            <w:vAlign w:val="center"/>
          </w:tcPr>
          <w:p w14:paraId="6D7751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Mufa antiincendiara tip РТМК  ( diam. 110 mm )</w:t>
            </w:r>
          </w:p>
        </w:tc>
        <w:tc>
          <w:tcPr>
            <w:tcW w:w="1134" w:type="dxa"/>
            <w:tcBorders>
              <w:top w:val="single" w:sz="4" w:space="0" w:color="auto"/>
              <w:bottom w:val="single" w:sz="4" w:space="0" w:color="auto"/>
            </w:tcBorders>
            <w:vAlign w:val="center"/>
          </w:tcPr>
          <w:p w14:paraId="1582C87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551E56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6D249C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3021C4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303403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2051142950706</w:t>
            </w:r>
          </w:p>
        </w:tc>
        <w:tc>
          <w:tcPr>
            <w:tcW w:w="5345" w:type="dxa"/>
            <w:tcBorders>
              <w:top w:val="single" w:sz="4" w:space="0" w:color="auto"/>
              <w:bottom w:val="single" w:sz="4" w:space="0" w:color="auto"/>
            </w:tcBorders>
            <w:vAlign w:val="center"/>
          </w:tcPr>
          <w:p w14:paraId="4EC3137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Dibluri de distantare din masa plastica  6x40mm</w:t>
            </w:r>
          </w:p>
        </w:tc>
        <w:tc>
          <w:tcPr>
            <w:tcW w:w="1134" w:type="dxa"/>
            <w:tcBorders>
              <w:top w:val="single" w:sz="4" w:space="0" w:color="auto"/>
              <w:bottom w:val="single" w:sz="4" w:space="0" w:color="auto"/>
            </w:tcBorders>
            <w:vAlign w:val="center"/>
          </w:tcPr>
          <w:p w14:paraId="2CCF5AE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9DF4E7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3,0000</w:t>
            </w:r>
          </w:p>
        </w:tc>
      </w:tr>
      <w:tr w:rsidR="008503CF" w:rsidRPr="000B7FD7" w14:paraId="500F9C3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C653E9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3201FD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28741158338</w:t>
            </w:r>
            <w:r w:rsidRPr="000B7FD7">
              <w:rPr>
                <w:rFonts w:eastAsia="MS Mincho"/>
                <w:sz w:val="16"/>
                <w:szCs w:val="16"/>
                <w:lang w:eastAsia="ja-JP"/>
              </w:rPr>
              <w:lastRenderedPageBreak/>
              <w:t>77</w:t>
            </w:r>
          </w:p>
        </w:tc>
        <w:tc>
          <w:tcPr>
            <w:tcW w:w="5345" w:type="dxa"/>
            <w:tcBorders>
              <w:top w:val="single" w:sz="4" w:space="0" w:color="auto"/>
              <w:bottom w:val="single" w:sz="4" w:space="0" w:color="auto"/>
            </w:tcBorders>
            <w:vAlign w:val="center"/>
          </w:tcPr>
          <w:p w14:paraId="12718E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Suruburi cu autofiletare zincate</w:t>
            </w:r>
          </w:p>
        </w:tc>
        <w:tc>
          <w:tcPr>
            <w:tcW w:w="1134" w:type="dxa"/>
            <w:tcBorders>
              <w:top w:val="single" w:sz="4" w:space="0" w:color="auto"/>
              <w:bottom w:val="single" w:sz="4" w:space="0" w:color="auto"/>
            </w:tcBorders>
            <w:vAlign w:val="center"/>
          </w:tcPr>
          <w:p w14:paraId="29816F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5A041F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0,0300</w:t>
            </w:r>
          </w:p>
        </w:tc>
      </w:tr>
      <w:tr w:rsidR="008503CF" w:rsidRPr="000B7FD7" w14:paraId="349CA24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1E8AAA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5E74C6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2874115883746</w:t>
            </w:r>
          </w:p>
        </w:tc>
        <w:tc>
          <w:tcPr>
            <w:tcW w:w="5345" w:type="dxa"/>
            <w:tcBorders>
              <w:top w:val="single" w:sz="4" w:space="0" w:color="auto"/>
              <w:bottom w:val="single" w:sz="4" w:space="0" w:color="auto"/>
            </w:tcBorders>
            <w:vAlign w:val="center"/>
          </w:tcPr>
          <w:p w14:paraId="256B5B8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Saibe zincate cu diametru 6 mm</w:t>
            </w:r>
          </w:p>
        </w:tc>
        <w:tc>
          <w:tcPr>
            <w:tcW w:w="1134" w:type="dxa"/>
            <w:tcBorders>
              <w:top w:val="single" w:sz="4" w:space="0" w:color="auto"/>
              <w:bottom w:val="single" w:sz="4" w:space="0" w:color="auto"/>
            </w:tcBorders>
            <w:vAlign w:val="center"/>
          </w:tcPr>
          <w:p w14:paraId="22A1F1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9BD777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0,0100</w:t>
            </w:r>
          </w:p>
        </w:tc>
      </w:tr>
      <w:tr w:rsidR="008503CF" w:rsidRPr="000B7FD7" w14:paraId="2C53C03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80AC21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FC55BC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2940520007610</w:t>
            </w:r>
          </w:p>
        </w:tc>
        <w:tc>
          <w:tcPr>
            <w:tcW w:w="5345" w:type="dxa"/>
            <w:tcBorders>
              <w:top w:val="single" w:sz="4" w:space="0" w:color="auto"/>
              <w:bottom w:val="single" w:sz="4" w:space="0" w:color="auto"/>
            </w:tcBorders>
            <w:vAlign w:val="center"/>
          </w:tcPr>
          <w:p w14:paraId="615DBBC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Perforator electric</w:t>
            </w:r>
          </w:p>
        </w:tc>
        <w:tc>
          <w:tcPr>
            <w:tcW w:w="1134" w:type="dxa"/>
            <w:tcBorders>
              <w:top w:val="single" w:sz="4" w:space="0" w:color="auto"/>
              <w:bottom w:val="single" w:sz="4" w:space="0" w:color="auto"/>
            </w:tcBorders>
            <w:vAlign w:val="center"/>
          </w:tcPr>
          <w:p w14:paraId="63F991C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7859E93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0,2600</w:t>
            </w:r>
          </w:p>
        </w:tc>
      </w:tr>
      <w:tr w:rsidR="008503CF" w:rsidRPr="000B7FD7" w14:paraId="105FD01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402A9E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53D7A5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28AE02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4C6FB4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0A1F5CE" w14:textId="77777777" w:rsidR="008503CF" w:rsidRPr="000B7FD7" w:rsidRDefault="008503CF" w:rsidP="007A7CAC">
            <w:pPr>
              <w:rPr>
                <w:rFonts w:eastAsia="MS Mincho"/>
                <w:sz w:val="16"/>
                <w:szCs w:val="16"/>
                <w:lang w:eastAsia="ja-JP"/>
              </w:rPr>
            </w:pPr>
          </w:p>
        </w:tc>
      </w:tr>
      <w:tr w:rsidR="008503CF" w:rsidRPr="000B7FD7" w14:paraId="690F43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6BE6D00"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12687BC2"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D608463"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1.5.2. Conducte</w:t>
            </w:r>
          </w:p>
          <w:p w14:paraId="0AC3ABAD"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0F9DB9EF"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30F2AE23" w14:textId="77777777" w:rsidR="008503CF" w:rsidRPr="000B7FD7" w:rsidRDefault="008503CF" w:rsidP="007A7CAC">
            <w:pPr>
              <w:rPr>
                <w:rFonts w:eastAsia="MS Mincho"/>
                <w:sz w:val="16"/>
                <w:szCs w:val="16"/>
                <w:lang w:eastAsia="ja-JP"/>
              </w:rPr>
            </w:pPr>
          </w:p>
        </w:tc>
      </w:tr>
      <w:tr w:rsidR="008503CF" w:rsidRPr="00880073" w14:paraId="6C15D4A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9AD41A0"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92</w:t>
            </w:r>
          </w:p>
        </w:tc>
        <w:tc>
          <w:tcPr>
            <w:tcW w:w="1107" w:type="dxa"/>
            <w:tcBorders>
              <w:top w:val="single" w:sz="4" w:space="0" w:color="auto"/>
              <w:bottom w:val="single" w:sz="4" w:space="0" w:color="auto"/>
            </w:tcBorders>
            <w:vAlign w:val="center"/>
          </w:tcPr>
          <w:p w14:paraId="56BB53E4"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SB08E</w:t>
            </w:r>
          </w:p>
          <w:p w14:paraId="6B8E3794"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9F71C3B"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Teava din material plastic pentru canalizare, imbinata cu garnitura de cauciuc, montata aparent sau ingropat sub pardoseala, avind diametrul de 110 mm  PP</w:t>
            </w:r>
          </w:p>
          <w:p w14:paraId="2802D9D4"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06B5E0E"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0203EFDE" w14:textId="01071E41" w:rsidR="008503CF" w:rsidRPr="00880073" w:rsidRDefault="00880073" w:rsidP="007A7CAC">
            <w:pPr>
              <w:jc w:val="center"/>
              <w:rPr>
                <w:rFonts w:eastAsia="MS Mincho"/>
                <w:b/>
                <w:bCs/>
                <w:sz w:val="16"/>
                <w:szCs w:val="16"/>
                <w:lang w:eastAsia="ja-JP"/>
              </w:rPr>
            </w:pPr>
            <w:r>
              <w:rPr>
                <w:rFonts w:eastAsia="MS Mincho"/>
                <w:b/>
                <w:bCs/>
                <w:sz w:val="16"/>
                <w:szCs w:val="16"/>
                <w:lang w:eastAsia="ja-JP"/>
              </w:rPr>
              <w:t>138,0</w:t>
            </w:r>
          </w:p>
        </w:tc>
      </w:tr>
      <w:tr w:rsidR="008503CF" w:rsidRPr="000B7FD7" w14:paraId="78CB784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C8B6BE1"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BB6481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AF975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F14D81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DB3E0F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0,3200</w:t>
            </w:r>
          </w:p>
        </w:tc>
      </w:tr>
      <w:tr w:rsidR="008503CF" w:rsidRPr="000B7FD7" w14:paraId="1678226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0D1BC9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93DD3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25212167201605011</w:t>
            </w:r>
          </w:p>
        </w:tc>
        <w:tc>
          <w:tcPr>
            <w:tcW w:w="5345" w:type="dxa"/>
            <w:tcBorders>
              <w:top w:val="single" w:sz="4" w:space="0" w:color="auto"/>
              <w:bottom w:val="single" w:sz="4" w:space="0" w:color="auto"/>
            </w:tcBorders>
            <w:vAlign w:val="center"/>
          </w:tcPr>
          <w:p w14:paraId="53DD9CD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Teava din material plastic pentru canalizare Ф110 mm  PP</w:t>
            </w:r>
          </w:p>
        </w:tc>
        <w:tc>
          <w:tcPr>
            <w:tcW w:w="1134" w:type="dxa"/>
            <w:tcBorders>
              <w:top w:val="single" w:sz="4" w:space="0" w:color="auto"/>
              <w:bottom w:val="single" w:sz="4" w:space="0" w:color="auto"/>
            </w:tcBorders>
            <w:vAlign w:val="center"/>
          </w:tcPr>
          <w:p w14:paraId="77D670E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78B6C38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4075DC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9CDB0B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3009B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495DE48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321495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AA67F7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6BFDD2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4AAC18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5D0258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3D3D583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756DB5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CE2986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3CB09D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37506F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B997DC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A7A6C9F"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5A5CDE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4D7FA78" w14:textId="77777777" w:rsidR="008503CF" w:rsidRPr="000B7FD7" w:rsidRDefault="008503CF" w:rsidP="007A7CAC">
            <w:pPr>
              <w:rPr>
                <w:rFonts w:eastAsia="MS Mincho"/>
                <w:sz w:val="16"/>
                <w:szCs w:val="16"/>
                <w:lang w:eastAsia="ja-JP"/>
              </w:rPr>
            </w:pPr>
          </w:p>
        </w:tc>
      </w:tr>
      <w:tr w:rsidR="008503CF" w:rsidRPr="00880073" w14:paraId="5EF2F4E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E8D3095"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93</w:t>
            </w:r>
          </w:p>
        </w:tc>
        <w:tc>
          <w:tcPr>
            <w:tcW w:w="1107" w:type="dxa"/>
            <w:tcBorders>
              <w:top w:val="single" w:sz="4" w:space="0" w:color="auto"/>
              <w:bottom w:val="single" w:sz="4" w:space="0" w:color="auto"/>
            </w:tcBorders>
            <w:vAlign w:val="center"/>
          </w:tcPr>
          <w:p w14:paraId="698DB4E5"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SB08E</w:t>
            </w:r>
          </w:p>
          <w:p w14:paraId="7C619D30"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7D83F2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Teava din material plastic pentru canalizare, imbinata cu garnitura de cauciuc, montata aparent sau ingropat sub pardoseala, avind diametrul de 110 mm Труба ПВХ SN4 MS D.110</w:t>
            </w:r>
          </w:p>
          <w:p w14:paraId="4DFAEF91"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EC55CF4"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648BB6DC" w14:textId="0697E186" w:rsidR="008503CF" w:rsidRPr="00880073" w:rsidRDefault="00880073" w:rsidP="007A7CAC">
            <w:pPr>
              <w:jc w:val="center"/>
              <w:rPr>
                <w:rFonts w:eastAsia="MS Mincho"/>
                <w:b/>
                <w:bCs/>
                <w:sz w:val="16"/>
                <w:szCs w:val="16"/>
                <w:lang w:eastAsia="ja-JP"/>
              </w:rPr>
            </w:pPr>
            <w:r>
              <w:rPr>
                <w:rFonts w:eastAsia="MS Mincho"/>
                <w:b/>
                <w:bCs/>
                <w:sz w:val="16"/>
                <w:szCs w:val="16"/>
                <w:lang w:eastAsia="ja-JP"/>
              </w:rPr>
              <w:t>67,0</w:t>
            </w:r>
          </w:p>
        </w:tc>
      </w:tr>
      <w:tr w:rsidR="008503CF" w:rsidRPr="000B7FD7" w14:paraId="7541ACF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9AB349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80D4E7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186E06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E5B8E5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971291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0,3200</w:t>
            </w:r>
          </w:p>
        </w:tc>
      </w:tr>
      <w:tr w:rsidR="008503CF" w:rsidRPr="000B7FD7" w14:paraId="4218CD1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394A11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7F5063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Труба ПВХ SN4 MS D.110</w:t>
            </w:r>
          </w:p>
        </w:tc>
        <w:tc>
          <w:tcPr>
            <w:tcW w:w="5345" w:type="dxa"/>
            <w:tcBorders>
              <w:top w:val="single" w:sz="4" w:space="0" w:color="auto"/>
              <w:bottom w:val="single" w:sz="4" w:space="0" w:color="auto"/>
            </w:tcBorders>
            <w:vAlign w:val="center"/>
          </w:tcPr>
          <w:p w14:paraId="7DFB2BA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Труба ПВХ SN4 MS D.110</w:t>
            </w:r>
          </w:p>
        </w:tc>
        <w:tc>
          <w:tcPr>
            <w:tcW w:w="1134" w:type="dxa"/>
            <w:tcBorders>
              <w:top w:val="single" w:sz="4" w:space="0" w:color="auto"/>
              <w:bottom w:val="single" w:sz="4" w:space="0" w:color="auto"/>
            </w:tcBorders>
            <w:vAlign w:val="center"/>
          </w:tcPr>
          <w:p w14:paraId="27C602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7247A88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16E8058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C8085A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9944E8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499487D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622C79B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F45E17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1396725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E28B75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B0ED11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627807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31B9BB1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D4B7A0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0,0150</w:t>
            </w:r>
          </w:p>
        </w:tc>
      </w:tr>
      <w:tr w:rsidR="008503CF" w:rsidRPr="000B7FD7" w14:paraId="33C030F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DACFB6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0354DB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7F2971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09BC0C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24031B8" w14:textId="77777777" w:rsidR="008503CF" w:rsidRPr="000B7FD7" w:rsidRDefault="008503CF" w:rsidP="007A7CAC">
            <w:pPr>
              <w:rPr>
                <w:rFonts w:eastAsia="MS Mincho"/>
                <w:sz w:val="16"/>
                <w:szCs w:val="16"/>
                <w:lang w:eastAsia="ja-JP"/>
              </w:rPr>
            </w:pPr>
          </w:p>
        </w:tc>
      </w:tr>
      <w:tr w:rsidR="008503CF" w:rsidRPr="00880073" w14:paraId="27BFD5D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F244F3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94</w:t>
            </w:r>
          </w:p>
        </w:tc>
        <w:tc>
          <w:tcPr>
            <w:tcW w:w="1107" w:type="dxa"/>
            <w:tcBorders>
              <w:top w:val="single" w:sz="4" w:space="0" w:color="auto"/>
              <w:bottom w:val="single" w:sz="4" w:space="0" w:color="auto"/>
            </w:tcBorders>
            <w:vAlign w:val="center"/>
          </w:tcPr>
          <w:p w14:paraId="5F010EF5"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SB08C</w:t>
            </w:r>
          </w:p>
          <w:p w14:paraId="46A7BC92"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BFA18A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Teava din material plastic pentru canalizare, imbinata cu garnitura de cauciuc, montata aparent sau ingropat sub pardoseala, avind diametrul de 50 mm  PP</w:t>
            </w:r>
          </w:p>
          <w:p w14:paraId="348FF8C3"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24718A0"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4C88660D" w14:textId="32A45970" w:rsidR="008503CF" w:rsidRPr="00880073" w:rsidRDefault="00880073" w:rsidP="007A7CAC">
            <w:pPr>
              <w:jc w:val="center"/>
              <w:rPr>
                <w:rFonts w:eastAsia="MS Mincho"/>
                <w:b/>
                <w:bCs/>
                <w:sz w:val="16"/>
                <w:szCs w:val="16"/>
                <w:lang w:eastAsia="ja-JP"/>
              </w:rPr>
            </w:pPr>
            <w:r>
              <w:rPr>
                <w:rFonts w:eastAsia="MS Mincho"/>
                <w:b/>
                <w:bCs/>
                <w:sz w:val="16"/>
                <w:szCs w:val="16"/>
                <w:lang w:eastAsia="ja-JP"/>
              </w:rPr>
              <w:t>90,0</w:t>
            </w:r>
          </w:p>
        </w:tc>
      </w:tr>
      <w:tr w:rsidR="008503CF" w:rsidRPr="000B7FD7" w14:paraId="601F80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57B802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DEF68D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149543A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D50AE1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B33751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0,2500</w:t>
            </w:r>
          </w:p>
        </w:tc>
      </w:tr>
      <w:tr w:rsidR="008503CF" w:rsidRPr="000B7FD7" w14:paraId="05A013F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3904D4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1F1031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252121672056050</w:t>
            </w:r>
          </w:p>
        </w:tc>
        <w:tc>
          <w:tcPr>
            <w:tcW w:w="5345" w:type="dxa"/>
            <w:tcBorders>
              <w:top w:val="single" w:sz="4" w:space="0" w:color="auto"/>
              <w:bottom w:val="single" w:sz="4" w:space="0" w:color="auto"/>
            </w:tcBorders>
            <w:vAlign w:val="center"/>
          </w:tcPr>
          <w:p w14:paraId="56107DF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Teava din material plastic pentru canalizare Ф50 mm  PP</w:t>
            </w:r>
          </w:p>
        </w:tc>
        <w:tc>
          <w:tcPr>
            <w:tcW w:w="1134" w:type="dxa"/>
            <w:tcBorders>
              <w:top w:val="single" w:sz="4" w:space="0" w:color="auto"/>
              <w:bottom w:val="single" w:sz="4" w:space="0" w:color="auto"/>
            </w:tcBorders>
            <w:vAlign w:val="center"/>
          </w:tcPr>
          <w:p w14:paraId="51BC78A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466E041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3B2E99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92ABF3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7F7CF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68EF4F4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3FC0E4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5F9CCB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0,0040</w:t>
            </w:r>
          </w:p>
        </w:tc>
      </w:tr>
      <w:tr w:rsidR="008503CF" w:rsidRPr="000B7FD7" w14:paraId="4B0A84C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5CF8F8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6C265D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6AC9D8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5C874A3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D36D15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0,0120</w:t>
            </w:r>
          </w:p>
        </w:tc>
      </w:tr>
      <w:tr w:rsidR="008503CF" w:rsidRPr="000B7FD7" w14:paraId="5C79B72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D955FC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688FF3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0B375E3"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FBE52F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380BA58" w14:textId="77777777" w:rsidR="008503CF" w:rsidRPr="000B7FD7" w:rsidRDefault="008503CF" w:rsidP="007A7CAC">
            <w:pPr>
              <w:rPr>
                <w:rFonts w:eastAsia="MS Mincho"/>
                <w:sz w:val="16"/>
                <w:szCs w:val="16"/>
                <w:lang w:eastAsia="ja-JP"/>
              </w:rPr>
            </w:pPr>
          </w:p>
        </w:tc>
      </w:tr>
      <w:tr w:rsidR="008503CF" w:rsidRPr="00880073" w14:paraId="2A6CCD8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47456AB"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95</w:t>
            </w:r>
          </w:p>
        </w:tc>
        <w:tc>
          <w:tcPr>
            <w:tcW w:w="1107" w:type="dxa"/>
            <w:tcBorders>
              <w:top w:val="single" w:sz="4" w:space="0" w:color="auto"/>
              <w:bottom w:val="single" w:sz="4" w:space="0" w:color="auto"/>
            </w:tcBorders>
            <w:vAlign w:val="center"/>
          </w:tcPr>
          <w:p w14:paraId="3E2DAF7E"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SA37F</w:t>
            </w:r>
          </w:p>
          <w:p w14:paraId="79B258A6"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9FFDD61"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Bratara pentru fixarea conductelor de alimentare cu apa si gaze, din otel sau PVC montata prin incastrare, conductele avind diametrul de 2"</w:t>
            </w:r>
          </w:p>
          <w:p w14:paraId="77DC9C7D"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56C67D6"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AD86379" w14:textId="0796E32D" w:rsidR="008503CF" w:rsidRPr="00880073" w:rsidRDefault="00880073" w:rsidP="007A7CAC">
            <w:pPr>
              <w:jc w:val="center"/>
              <w:rPr>
                <w:rFonts w:eastAsia="MS Mincho"/>
                <w:b/>
                <w:bCs/>
                <w:sz w:val="16"/>
                <w:szCs w:val="16"/>
                <w:lang w:eastAsia="ja-JP"/>
              </w:rPr>
            </w:pPr>
            <w:r>
              <w:rPr>
                <w:rFonts w:eastAsia="MS Mincho"/>
                <w:b/>
                <w:bCs/>
                <w:sz w:val="16"/>
                <w:szCs w:val="16"/>
                <w:lang w:eastAsia="ja-JP"/>
              </w:rPr>
              <w:t>35,0</w:t>
            </w:r>
          </w:p>
        </w:tc>
      </w:tr>
      <w:tr w:rsidR="008503CF" w:rsidRPr="000B7FD7" w14:paraId="166F716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B16AE0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020376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EF9A4D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A347CD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AA6A75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0,4300</w:t>
            </w:r>
          </w:p>
        </w:tc>
      </w:tr>
      <w:tr w:rsidR="008503CF" w:rsidRPr="000B7FD7" w14:paraId="561B253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C5E555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9FD753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28752742040402</w:t>
            </w:r>
          </w:p>
        </w:tc>
        <w:tc>
          <w:tcPr>
            <w:tcW w:w="5345" w:type="dxa"/>
            <w:tcBorders>
              <w:top w:val="single" w:sz="4" w:space="0" w:color="auto"/>
              <w:bottom w:val="single" w:sz="4" w:space="0" w:color="auto"/>
            </w:tcBorders>
            <w:vAlign w:val="center"/>
          </w:tcPr>
          <w:p w14:paraId="6B860A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gaze2</w:t>
            </w:r>
          </w:p>
        </w:tc>
        <w:tc>
          <w:tcPr>
            <w:tcW w:w="1134" w:type="dxa"/>
            <w:tcBorders>
              <w:top w:val="single" w:sz="4" w:space="0" w:color="auto"/>
              <w:bottom w:val="single" w:sz="4" w:space="0" w:color="auto"/>
            </w:tcBorders>
            <w:vAlign w:val="center"/>
          </w:tcPr>
          <w:p w14:paraId="103AB87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7C3302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FA1411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A7012D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88F83B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64BDEE5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656E0D3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9FD25D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3077AA1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84AA14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21970F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4510781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23DC16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D682C4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54ED2D0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9C5D9D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643465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4DEDDE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398F19B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41D9A07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2B5152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9E42EF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1E9BA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6EA4B05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3F0EE74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9CA920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608B2CE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9E6A73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0A9920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4547828"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079246F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1B825B4" w14:textId="77777777" w:rsidR="008503CF" w:rsidRPr="000B7FD7" w:rsidRDefault="008503CF" w:rsidP="007A7CAC">
            <w:pPr>
              <w:rPr>
                <w:rFonts w:eastAsia="MS Mincho"/>
                <w:sz w:val="16"/>
                <w:szCs w:val="16"/>
                <w:lang w:eastAsia="ja-JP"/>
              </w:rPr>
            </w:pPr>
          </w:p>
        </w:tc>
      </w:tr>
      <w:tr w:rsidR="008503CF" w:rsidRPr="00880073" w14:paraId="6BE00A2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647655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96</w:t>
            </w:r>
          </w:p>
        </w:tc>
        <w:tc>
          <w:tcPr>
            <w:tcW w:w="1107" w:type="dxa"/>
            <w:tcBorders>
              <w:top w:val="single" w:sz="4" w:space="0" w:color="auto"/>
              <w:bottom w:val="single" w:sz="4" w:space="0" w:color="auto"/>
            </w:tcBorders>
            <w:vAlign w:val="center"/>
          </w:tcPr>
          <w:p w14:paraId="0C070A35"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SA37I</w:t>
            </w:r>
          </w:p>
          <w:p w14:paraId="051F39B2"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9F51C1C"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Bratara pentru fixarea conductelor de alimentare cu apa si gaze, din otel sau PVC montata prin incastrare, conductele avind diametrul de 4"</w:t>
            </w:r>
          </w:p>
          <w:p w14:paraId="6B442BB8"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14E31F9"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FDFE850" w14:textId="6E7A3DB6" w:rsidR="008503CF" w:rsidRPr="00880073" w:rsidRDefault="00880073" w:rsidP="007A7CAC">
            <w:pPr>
              <w:jc w:val="center"/>
              <w:rPr>
                <w:rFonts w:eastAsia="MS Mincho"/>
                <w:b/>
                <w:bCs/>
                <w:sz w:val="16"/>
                <w:szCs w:val="16"/>
                <w:lang w:eastAsia="ja-JP"/>
              </w:rPr>
            </w:pPr>
            <w:r>
              <w:rPr>
                <w:rFonts w:eastAsia="MS Mincho"/>
                <w:b/>
                <w:bCs/>
                <w:sz w:val="16"/>
                <w:szCs w:val="16"/>
                <w:lang w:eastAsia="ja-JP"/>
              </w:rPr>
              <w:t>50,0</w:t>
            </w:r>
          </w:p>
        </w:tc>
      </w:tr>
      <w:tr w:rsidR="008503CF" w:rsidRPr="000B7FD7" w14:paraId="4901A9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CF2196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EC5C79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48765D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959DAF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7321FF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0,5200</w:t>
            </w:r>
          </w:p>
        </w:tc>
      </w:tr>
      <w:tr w:rsidR="008503CF" w:rsidRPr="000B7FD7" w14:paraId="6542708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FCC268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5F035D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28752742040404</w:t>
            </w:r>
          </w:p>
        </w:tc>
        <w:tc>
          <w:tcPr>
            <w:tcW w:w="5345" w:type="dxa"/>
            <w:tcBorders>
              <w:top w:val="single" w:sz="4" w:space="0" w:color="auto"/>
              <w:bottom w:val="single" w:sz="4" w:space="0" w:color="auto"/>
            </w:tcBorders>
            <w:vAlign w:val="center"/>
          </w:tcPr>
          <w:p w14:paraId="5B4F00B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110</w:t>
            </w:r>
          </w:p>
        </w:tc>
        <w:tc>
          <w:tcPr>
            <w:tcW w:w="1134" w:type="dxa"/>
            <w:tcBorders>
              <w:top w:val="single" w:sz="4" w:space="0" w:color="auto"/>
              <w:bottom w:val="single" w:sz="4" w:space="0" w:color="auto"/>
            </w:tcBorders>
            <w:vAlign w:val="center"/>
          </w:tcPr>
          <w:p w14:paraId="00DAD3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5F78F5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5B1DB0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E4606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454574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02A5B15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299108F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C117B3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2B81CC1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32B9B4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AF05AB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w:t>
            </w:r>
            <w:r w:rsidRPr="000B7FD7">
              <w:rPr>
                <w:rFonts w:eastAsia="MS Mincho"/>
                <w:sz w:val="16"/>
                <w:szCs w:val="16"/>
                <w:lang w:eastAsia="ja-JP"/>
              </w:rPr>
              <w:lastRenderedPageBreak/>
              <w:t>40</w:t>
            </w:r>
          </w:p>
        </w:tc>
        <w:tc>
          <w:tcPr>
            <w:tcW w:w="5345" w:type="dxa"/>
            <w:tcBorders>
              <w:top w:val="single" w:sz="4" w:space="0" w:color="auto"/>
              <w:bottom w:val="single" w:sz="4" w:space="0" w:color="auto"/>
            </w:tcBorders>
            <w:vAlign w:val="center"/>
          </w:tcPr>
          <w:p w14:paraId="41D5F91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Ciment portland cu adaosuri PA 35 saci S1500</w:t>
            </w:r>
          </w:p>
        </w:tc>
        <w:tc>
          <w:tcPr>
            <w:tcW w:w="1134" w:type="dxa"/>
            <w:tcBorders>
              <w:top w:val="single" w:sz="4" w:space="0" w:color="auto"/>
              <w:bottom w:val="single" w:sz="4" w:space="0" w:color="auto"/>
            </w:tcBorders>
            <w:vAlign w:val="center"/>
          </w:tcPr>
          <w:p w14:paraId="48C2184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929968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7AADC2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D7F1D3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08FB94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24C439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16E1B99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6C9A68A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09F0FD9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6FBF8D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B8666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2E16922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32F23D6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22AAB0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6AB08EE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D3E85D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2A0809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271D66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43C0E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F15998D" w14:textId="77777777" w:rsidR="008503CF" w:rsidRPr="000B7FD7" w:rsidRDefault="008503CF" w:rsidP="007A7CAC">
            <w:pPr>
              <w:rPr>
                <w:rFonts w:eastAsia="MS Mincho"/>
                <w:sz w:val="16"/>
                <w:szCs w:val="16"/>
                <w:lang w:eastAsia="ja-JP"/>
              </w:rPr>
            </w:pPr>
          </w:p>
        </w:tc>
      </w:tr>
      <w:tr w:rsidR="008503CF" w:rsidRPr="00880073" w14:paraId="0707D19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268696D"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97</w:t>
            </w:r>
          </w:p>
        </w:tc>
        <w:tc>
          <w:tcPr>
            <w:tcW w:w="1107" w:type="dxa"/>
            <w:tcBorders>
              <w:top w:val="single" w:sz="4" w:space="0" w:color="auto"/>
              <w:bottom w:val="single" w:sz="4" w:space="0" w:color="auto"/>
            </w:tcBorders>
            <w:vAlign w:val="center"/>
          </w:tcPr>
          <w:p w14:paraId="4AA14513"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SF04B</w:t>
            </w:r>
          </w:p>
          <w:p w14:paraId="27E3D8DF"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B03BD39"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Efectuarea probei de etanseitate si functionare a instalatiei de canalizare executata din tuburi de fonta, pentru scurgere, teava de policlorura de vinil, neplastifiata, tip usor sau din material plastic, fonta ductila teava avind diametrul de peste 100 mm</w:t>
            </w:r>
          </w:p>
          <w:p w14:paraId="097F2839"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E36D790"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10 m</w:t>
            </w:r>
          </w:p>
        </w:tc>
        <w:tc>
          <w:tcPr>
            <w:tcW w:w="1134" w:type="dxa"/>
            <w:tcBorders>
              <w:top w:val="single" w:sz="4" w:space="0" w:color="auto"/>
              <w:bottom w:val="single" w:sz="4" w:space="0" w:color="auto"/>
            </w:tcBorders>
            <w:vAlign w:val="center"/>
          </w:tcPr>
          <w:p w14:paraId="48F8ACBE" w14:textId="02CEFF90" w:rsidR="008503CF" w:rsidRPr="00880073" w:rsidRDefault="00880073" w:rsidP="007A7CAC">
            <w:pPr>
              <w:jc w:val="center"/>
              <w:rPr>
                <w:rFonts w:eastAsia="MS Mincho"/>
                <w:b/>
                <w:bCs/>
                <w:sz w:val="16"/>
                <w:szCs w:val="16"/>
                <w:lang w:eastAsia="ja-JP"/>
              </w:rPr>
            </w:pPr>
            <w:r>
              <w:rPr>
                <w:rFonts w:eastAsia="MS Mincho"/>
                <w:b/>
                <w:bCs/>
                <w:sz w:val="16"/>
                <w:szCs w:val="16"/>
                <w:lang w:eastAsia="ja-JP"/>
              </w:rPr>
              <w:t>23,0</w:t>
            </w:r>
          </w:p>
        </w:tc>
      </w:tr>
      <w:tr w:rsidR="008503CF" w:rsidRPr="000B7FD7" w14:paraId="1765D18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1FF414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87905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65D335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72AD656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1182C3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0,0800</w:t>
            </w:r>
          </w:p>
        </w:tc>
      </w:tr>
      <w:tr w:rsidR="008503CF" w:rsidRPr="000B7FD7" w14:paraId="4D3A6A1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824698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7F0856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13B2C4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61F0B9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00C919A" w14:textId="77777777" w:rsidR="008503CF" w:rsidRPr="000B7FD7" w:rsidRDefault="008503CF" w:rsidP="007A7CAC">
            <w:pPr>
              <w:rPr>
                <w:rFonts w:eastAsia="MS Mincho"/>
                <w:sz w:val="16"/>
                <w:szCs w:val="16"/>
                <w:lang w:eastAsia="ja-JP"/>
              </w:rPr>
            </w:pPr>
          </w:p>
        </w:tc>
      </w:tr>
      <w:tr w:rsidR="008503CF" w:rsidRPr="000B7FD7" w14:paraId="4535EDE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50476C1"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274C9CC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126A5BA"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1.6. Sistema  drenaj  conditionare</w:t>
            </w:r>
          </w:p>
          <w:p w14:paraId="02B0B5F4"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5040FBE6"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680C917A" w14:textId="77777777" w:rsidR="008503CF" w:rsidRPr="000B7FD7" w:rsidRDefault="008503CF" w:rsidP="007A7CAC">
            <w:pPr>
              <w:rPr>
                <w:rFonts w:eastAsia="MS Mincho"/>
                <w:sz w:val="16"/>
                <w:szCs w:val="16"/>
                <w:lang w:eastAsia="ja-JP"/>
              </w:rPr>
            </w:pPr>
          </w:p>
        </w:tc>
      </w:tr>
      <w:tr w:rsidR="008503CF" w:rsidRPr="00880073" w14:paraId="5CB5AE5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F3B48B"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98</w:t>
            </w:r>
          </w:p>
        </w:tc>
        <w:tc>
          <w:tcPr>
            <w:tcW w:w="1107" w:type="dxa"/>
            <w:tcBorders>
              <w:top w:val="single" w:sz="4" w:space="0" w:color="auto"/>
              <w:bottom w:val="single" w:sz="4" w:space="0" w:color="auto"/>
            </w:tcBorders>
            <w:vAlign w:val="center"/>
          </w:tcPr>
          <w:p w14:paraId="6062103C"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SA17C</w:t>
            </w:r>
          </w:p>
          <w:p w14:paraId="2D15C289"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6D4DB76"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Teava din material plastic imbinata prin sudura prin polifuziune, in conducte de distributie, la cladiri de locuit si social culturale, avind diametrul de 40 mm  ( teava  din  polipropilena  PPR  D40 mm )</w:t>
            </w:r>
          </w:p>
          <w:p w14:paraId="1EF4019B"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1EE5294"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7EE2C53D" w14:textId="6E0244C5" w:rsidR="008503CF" w:rsidRPr="00880073" w:rsidRDefault="00880073" w:rsidP="007A7CAC">
            <w:pPr>
              <w:jc w:val="center"/>
              <w:rPr>
                <w:rFonts w:eastAsia="MS Mincho"/>
                <w:b/>
                <w:bCs/>
                <w:sz w:val="16"/>
                <w:szCs w:val="16"/>
                <w:lang w:eastAsia="ja-JP"/>
              </w:rPr>
            </w:pPr>
            <w:r>
              <w:rPr>
                <w:rFonts w:eastAsia="MS Mincho"/>
                <w:b/>
                <w:bCs/>
                <w:sz w:val="16"/>
                <w:szCs w:val="16"/>
                <w:lang w:eastAsia="ja-JP"/>
              </w:rPr>
              <w:t>40,0</w:t>
            </w:r>
          </w:p>
        </w:tc>
      </w:tr>
      <w:tr w:rsidR="008503CF" w:rsidRPr="000B7FD7" w14:paraId="374C6C9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0ED4EB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AF09A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B52654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130306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6124E2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0,1800</w:t>
            </w:r>
          </w:p>
        </w:tc>
      </w:tr>
      <w:tr w:rsidR="008503CF" w:rsidRPr="000B7FD7" w14:paraId="0C2DFE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9EF52B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D444F1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252121671705040</w:t>
            </w:r>
          </w:p>
        </w:tc>
        <w:tc>
          <w:tcPr>
            <w:tcW w:w="5345" w:type="dxa"/>
            <w:tcBorders>
              <w:top w:val="single" w:sz="4" w:space="0" w:color="auto"/>
              <w:bottom w:val="single" w:sz="4" w:space="0" w:color="auto"/>
            </w:tcBorders>
            <w:vAlign w:val="center"/>
          </w:tcPr>
          <w:p w14:paraId="009A98F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Teava din material plastic   ( teava  din  polipropilena  PPR  D40 mm )</w:t>
            </w:r>
          </w:p>
        </w:tc>
        <w:tc>
          <w:tcPr>
            <w:tcW w:w="1134" w:type="dxa"/>
            <w:tcBorders>
              <w:top w:val="single" w:sz="4" w:space="0" w:color="auto"/>
              <w:bottom w:val="single" w:sz="4" w:space="0" w:color="auto"/>
            </w:tcBorders>
            <w:vAlign w:val="center"/>
          </w:tcPr>
          <w:p w14:paraId="45EC233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0F10A24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0041FF4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880D6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D77BB2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252315671943040</w:t>
            </w:r>
          </w:p>
        </w:tc>
        <w:tc>
          <w:tcPr>
            <w:tcW w:w="5345" w:type="dxa"/>
            <w:tcBorders>
              <w:top w:val="single" w:sz="4" w:space="0" w:color="auto"/>
              <w:bottom w:val="single" w:sz="4" w:space="0" w:color="auto"/>
            </w:tcBorders>
            <w:vAlign w:val="center"/>
          </w:tcPr>
          <w:p w14:paraId="4554B07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Cot din material plastic  diam. 40 mm</w:t>
            </w:r>
          </w:p>
        </w:tc>
        <w:tc>
          <w:tcPr>
            <w:tcW w:w="1134" w:type="dxa"/>
            <w:tcBorders>
              <w:top w:val="single" w:sz="4" w:space="0" w:color="auto"/>
              <w:bottom w:val="single" w:sz="4" w:space="0" w:color="auto"/>
            </w:tcBorders>
            <w:vAlign w:val="center"/>
          </w:tcPr>
          <w:p w14:paraId="5D02E6D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35F0B5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4656684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EEA893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69E5DE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252315671945040</w:t>
            </w:r>
          </w:p>
        </w:tc>
        <w:tc>
          <w:tcPr>
            <w:tcW w:w="5345" w:type="dxa"/>
            <w:tcBorders>
              <w:top w:val="single" w:sz="4" w:space="0" w:color="auto"/>
              <w:bottom w:val="single" w:sz="4" w:space="0" w:color="auto"/>
            </w:tcBorders>
            <w:vAlign w:val="center"/>
          </w:tcPr>
          <w:p w14:paraId="0484DF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Teu din material plastic  diam. 40 mm</w:t>
            </w:r>
          </w:p>
        </w:tc>
        <w:tc>
          <w:tcPr>
            <w:tcW w:w="1134" w:type="dxa"/>
            <w:tcBorders>
              <w:top w:val="single" w:sz="4" w:space="0" w:color="auto"/>
              <w:bottom w:val="single" w:sz="4" w:space="0" w:color="auto"/>
            </w:tcBorders>
            <w:vAlign w:val="center"/>
          </w:tcPr>
          <w:p w14:paraId="787F0C0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CFCB91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3B6672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BEB1DF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5EA8DF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252315671946040</w:t>
            </w:r>
          </w:p>
        </w:tc>
        <w:tc>
          <w:tcPr>
            <w:tcW w:w="5345" w:type="dxa"/>
            <w:tcBorders>
              <w:top w:val="single" w:sz="4" w:space="0" w:color="auto"/>
              <w:bottom w:val="single" w:sz="4" w:space="0" w:color="auto"/>
            </w:tcBorders>
            <w:vAlign w:val="center"/>
          </w:tcPr>
          <w:p w14:paraId="125402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Reductie din material plastic  diam. 40 mm</w:t>
            </w:r>
          </w:p>
        </w:tc>
        <w:tc>
          <w:tcPr>
            <w:tcW w:w="1134" w:type="dxa"/>
            <w:tcBorders>
              <w:top w:val="single" w:sz="4" w:space="0" w:color="auto"/>
              <w:bottom w:val="single" w:sz="4" w:space="0" w:color="auto"/>
            </w:tcBorders>
            <w:vAlign w:val="center"/>
          </w:tcPr>
          <w:p w14:paraId="3C034C5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595B5A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5EF34D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44A3AB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EBBD0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252315671940040</w:t>
            </w:r>
          </w:p>
        </w:tc>
        <w:tc>
          <w:tcPr>
            <w:tcW w:w="5345" w:type="dxa"/>
            <w:tcBorders>
              <w:top w:val="single" w:sz="4" w:space="0" w:color="auto"/>
              <w:bottom w:val="single" w:sz="4" w:space="0" w:color="auto"/>
            </w:tcBorders>
            <w:vAlign w:val="center"/>
          </w:tcPr>
          <w:p w14:paraId="5632246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Mufa din material plastic  diam. 40 mm</w:t>
            </w:r>
          </w:p>
        </w:tc>
        <w:tc>
          <w:tcPr>
            <w:tcW w:w="1134" w:type="dxa"/>
            <w:tcBorders>
              <w:top w:val="single" w:sz="4" w:space="0" w:color="auto"/>
              <w:bottom w:val="single" w:sz="4" w:space="0" w:color="auto"/>
            </w:tcBorders>
            <w:vAlign w:val="center"/>
          </w:tcPr>
          <w:p w14:paraId="5CABAA3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40AD99D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0,0900</w:t>
            </w:r>
          </w:p>
        </w:tc>
      </w:tr>
      <w:tr w:rsidR="008503CF" w:rsidRPr="000B7FD7" w14:paraId="731FFD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6ED5E2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B40FF8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17982C0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43DDA25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8A8E9D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0E082E4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D455A2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8A0424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171BEC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255069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8F1C46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0,0070</w:t>
            </w:r>
          </w:p>
        </w:tc>
      </w:tr>
      <w:tr w:rsidR="008503CF" w:rsidRPr="000B7FD7" w14:paraId="5F99D0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AE466F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74EA6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7F6708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2EB4488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554F55C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0,0119</w:t>
            </w:r>
          </w:p>
        </w:tc>
      </w:tr>
      <w:tr w:rsidR="008503CF" w:rsidRPr="000B7FD7" w14:paraId="36D776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AED880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587FF5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D5B3FB5"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0A80F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A5DAD8B" w14:textId="77777777" w:rsidR="008503CF" w:rsidRPr="000B7FD7" w:rsidRDefault="008503CF" w:rsidP="007A7CAC">
            <w:pPr>
              <w:rPr>
                <w:rFonts w:eastAsia="MS Mincho"/>
                <w:sz w:val="16"/>
                <w:szCs w:val="16"/>
                <w:lang w:eastAsia="ja-JP"/>
              </w:rPr>
            </w:pPr>
          </w:p>
        </w:tc>
      </w:tr>
      <w:tr w:rsidR="008503CF" w:rsidRPr="00880073" w14:paraId="12684EF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2DD7D89"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99</w:t>
            </w:r>
          </w:p>
        </w:tc>
        <w:tc>
          <w:tcPr>
            <w:tcW w:w="1107" w:type="dxa"/>
            <w:tcBorders>
              <w:top w:val="single" w:sz="4" w:space="0" w:color="auto"/>
              <w:bottom w:val="single" w:sz="4" w:space="0" w:color="auto"/>
            </w:tcBorders>
            <w:vAlign w:val="center"/>
          </w:tcPr>
          <w:p w14:paraId="06259470"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SA17B</w:t>
            </w:r>
          </w:p>
          <w:p w14:paraId="6ABC51D9"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59CD567"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Teava din material plastic imbinata prin sudura prin polifuziune, in conducte de distributie, la cladiri de locuit si social culturale, avind diametrul de 32 mm   ( teava  din  polipropilena  PPR  D32 mm )</w:t>
            </w:r>
          </w:p>
          <w:p w14:paraId="7CB3AA54"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39A5786"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231C5EA9" w14:textId="659E8911" w:rsidR="008503CF" w:rsidRPr="00880073" w:rsidRDefault="00880073" w:rsidP="007A7CAC">
            <w:pPr>
              <w:jc w:val="center"/>
              <w:rPr>
                <w:rFonts w:eastAsia="MS Mincho"/>
                <w:b/>
                <w:bCs/>
                <w:sz w:val="16"/>
                <w:szCs w:val="16"/>
                <w:lang w:eastAsia="ja-JP"/>
              </w:rPr>
            </w:pPr>
            <w:r>
              <w:rPr>
                <w:rFonts w:eastAsia="MS Mincho"/>
                <w:b/>
                <w:bCs/>
                <w:sz w:val="16"/>
                <w:szCs w:val="16"/>
                <w:lang w:eastAsia="ja-JP"/>
              </w:rPr>
              <w:t>50,0</w:t>
            </w:r>
          </w:p>
        </w:tc>
      </w:tr>
      <w:tr w:rsidR="008503CF" w:rsidRPr="000B7FD7" w14:paraId="623120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6AA1DD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7479F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61B3E03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CAD72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5142DE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0,1600</w:t>
            </w:r>
          </w:p>
        </w:tc>
      </w:tr>
      <w:tr w:rsidR="008503CF" w:rsidRPr="000B7FD7" w14:paraId="09345F7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1B104B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F0E92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252121671705032</w:t>
            </w:r>
          </w:p>
        </w:tc>
        <w:tc>
          <w:tcPr>
            <w:tcW w:w="5345" w:type="dxa"/>
            <w:tcBorders>
              <w:top w:val="single" w:sz="4" w:space="0" w:color="auto"/>
              <w:bottom w:val="single" w:sz="4" w:space="0" w:color="auto"/>
            </w:tcBorders>
            <w:vAlign w:val="center"/>
          </w:tcPr>
          <w:p w14:paraId="7D1E11D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Teava din material plastic   ( teava  din  polipropilena  PPR  D32 mm )</w:t>
            </w:r>
          </w:p>
        </w:tc>
        <w:tc>
          <w:tcPr>
            <w:tcW w:w="1134" w:type="dxa"/>
            <w:tcBorders>
              <w:top w:val="single" w:sz="4" w:space="0" w:color="auto"/>
              <w:bottom w:val="single" w:sz="4" w:space="0" w:color="auto"/>
            </w:tcBorders>
            <w:vAlign w:val="center"/>
          </w:tcPr>
          <w:p w14:paraId="05A0911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7BEB33E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12EB26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93E699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A64884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252315671943032</w:t>
            </w:r>
          </w:p>
        </w:tc>
        <w:tc>
          <w:tcPr>
            <w:tcW w:w="5345" w:type="dxa"/>
            <w:tcBorders>
              <w:top w:val="single" w:sz="4" w:space="0" w:color="auto"/>
              <w:bottom w:val="single" w:sz="4" w:space="0" w:color="auto"/>
            </w:tcBorders>
            <w:vAlign w:val="center"/>
          </w:tcPr>
          <w:p w14:paraId="6DCD439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Cot din material plastic  diam. 32 mm</w:t>
            </w:r>
          </w:p>
        </w:tc>
        <w:tc>
          <w:tcPr>
            <w:tcW w:w="1134" w:type="dxa"/>
            <w:tcBorders>
              <w:top w:val="single" w:sz="4" w:space="0" w:color="auto"/>
              <w:bottom w:val="single" w:sz="4" w:space="0" w:color="auto"/>
            </w:tcBorders>
            <w:vAlign w:val="center"/>
          </w:tcPr>
          <w:p w14:paraId="76A6E75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C0625F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071F440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221CE9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6008A6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252315671945032</w:t>
            </w:r>
          </w:p>
        </w:tc>
        <w:tc>
          <w:tcPr>
            <w:tcW w:w="5345" w:type="dxa"/>
            <w:tcBorders>
              <w:top w:val="single" w:sz="4" w:space="0" w:color="auto"/>
              <w:bottom w:val="single" w:sz="4" w:space="0" w:color="auto"/>
            </w:tcBorders>
            <w:vAlign w:val="center"/>
          </w:tcPr>
          <w:p w14:paraId="1DCB10D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Teu din material plastic  diam. 32 mm</w:t>
            </w:r>
          </w:p>
        </w:tc>
        <w:tc>
          <w:tcPr>
            <w:tcW w:w="1134" w:type="dxa"/>
            <w:tcBorders>
              <w:top w:val="single" w:sz="4" w:space="0" w:color="auto"/>
              <w:bottom w:val="single" w:sz="4" w:space="0" w:color="auto"/>
            </w:tcBorders>
            <w:vAlign w:val="center"/>
          </w:tcPr>
          <w:p w14:paraId="125236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770EA00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49419C7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580AB3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435101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252315671946032</w:t>
            </w:r>
          </w:p>
        </w:tc>
        <w:tc>
          <w:tcPr>
            <w:tcW w:w="5345" w:type="dxa"/>
            <w:tcBorders>
              <w:top w:val="single" w:sz="4" w:space="0" w:color="auto"/>
              <w:bottom w:val="single" w:sz="4" w:space="0" w:color="auto"/>
            </w:tcBorders>
            <w:vAlign w:val="center"/>
          </w:tcPr>
          <w:p w14:paraId="42B6CAD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Reductie din material plastic  diam. 32 mm</w:t>
            </w:r>
          </w:p>
        </w:tc>
        <w:tc>
          <w:tcPr>
            <w:tcW w:w="1134" w:type="dxa"/>
            <w:tcBorders>
              <w:top w:val="single" w:sz="4" w:space="0" w:color="auto"/>
              <w:bottom w:val="single" w:sz="4" w:space="0" w:color="auto"/>
            </w:tcBorders>
            <w:vAlign w:val="center"/>
          </w:tcPr>
          <w:p w14:paraId="798FC8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C0364E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0,0500</w:t>
            </w:r>
          </w:p>
        </w:tc>
      </w:tr>
      <w:tr w:rsidR="008503CF" w:rsidRPr="000B7FD7" w14:paraId="57DE6D2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51BAEA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2085C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252315671940032</w:t>
            </w:r>
          </w:p>
        </w:tc>
        <w:tc>
          <w:tcPr>
            <w:tcW w:w="5345" w:type="dxa"/>
            <w:tcBorders>
              <w:top w:val="single" w:sz="4" w:space="0" w:color="auto"/>
              <w:bottom w:val="single" w:sz="4" w:space="0" w:color="auto"/>
            </w:tcBorders>
            <w:vAlign w:val="center"/>
          </w:tcPr>
          <w:p w14:paraId="55DC91A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Mufa din material plastic  diam. 32 mm</w:t>
            </w:r>
          </w:p>
        </w:tc>
        <w:tc>
          <w:tcPr>
            <w:tcW w:w="1134" w:type="dxa"/>
            <w:tcBorders>
              <w:top w:val="single" w:sz="4" w:space="0" w:color="auto"/>
              <w:bottom w:val="single" w:sz="4" w:space="0" w:color="auto"/>
            </w:tcBorders>
            <w:vAlign w:val="center"/>
          </w:tcPr>
          <w:p w14:paraId="09CD104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AF5843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0,0900</w:t>
            </w:r>
          </w:p>
        </w:tc>
      </w:tr>
      <w:tr w:rsidR="008503CF" w:rsidRPr="000B7FD7" w14:paraId="3081D86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B0E40F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CDF2EB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59107E1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68C2477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03C9DE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4847920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05766C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40D7D4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048B3E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6CFA965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4666BE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345BFB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CBB01F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D46791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03A0D2B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4BC031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273EEEC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0,0106</w:t>
            </w:r>
          </w:p>
        </w:tc>
      </w:tr>
      <w:tr w:rsidR="008503CF" w:rsidRPr="000B7FD7" w14:paraId="741AFD5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7C66D1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254949B"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1D5B21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E1DBD2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5EF3040" w14:textId="77777777" w:rsidR="008503CF" w:rsidRPr="000B7FD7" w:rsidRDefault="008503CF" w:rsidP="007A7CAC">
            <w:pPr>
              <w:rPr>
                <w:rFonts w:eastAsia="MS Mincho"/>
                <w:sz w:val="16"/>
                <w:szCs w:val="16"/>
                <w:lang w:eastAsia="ja-JP"/>
              </w:rPr>
            </w:pPr>
          </w:p>
        </w:tc>
      </w:tr>
      <w:tr w:rsidR="008503CF" w:rsidRPr="00880073" w14:paraId="06BFE5D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A75B045"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100</w:t>
            </w:r>
          </w:p>
        </w:tc>
        <w:tc>
          <w:tcPr>
            <w:tcW w:w="1107" w:type="dxa"/>
            <w:tcBorders>
              <w:top w:val="single" w:sz="4" w:space="0" w:color="auto"/>
              <w:bottom w:val="single" w:sz="4" w:space="0" w:color="auto"/>
            </w:tcBorders>
            <w:vAlign w:val="center"/>
          </w:tcPr>
          <w:p w14:paraId="1FF833CA"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SA37E</w:t>
            </w:r>
          </w:p>
          <w:p w14:paraId="0FE7955E"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259E77A"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Bratara pentru fixarea conductelor de alimentare cu apa si gaze, din otel sau PVC montata prin incastrare, conductele avind diametrul de 1 1/2"</w:t>
            </w:r>
          </w:p>
          <w:p w14:paraId="0E12133B"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6788517"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896A836" w14:textId="3ECB35EC" w:rsidR="008503CF" w:rsidRPr="00880073" w:rsidRDefault="00880073" w:rsidP="007A7CAC">
            <w:pPr>
              <w:jc w:val="center"/>
              <w:rPr>
                <w:rFonts w:eastAsia="MS Mincho"/>
                <w:b/>
                <w:bCs/>
                <w:sz w:val="16"/>
                <w:szCs w:val="16"/>
                <w:lang w:eastAsia="ja-JP"/>
              </w:rPr>
            </w:pPr>
            <w:r>
              <w:rPr>
                <w:rFonts w:eastAsia="MS Mincho"/>
                <w:b/>
                <w:bCs/>
                <w:sz w:val="16"/>
                <w:szCs w:val="16"/>
                <w:lang w:eastAsia="ja-JP"/>
              </w:rPr>
              <w:t>40,0</w:t>
            </w:r>
          </w:p>
        </w:tc>
      </w:tr>
      <w:tr w:rsidR="008503CF" w:rsidRPr="000B7FD7" w14:paraId="2DCDCC3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AE0B11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8F56B6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A256DC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78F09F8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22558D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0,4000</w:t>
            </w:r>
          </w:p>
        </w:tc>
      </w:tr>
      <w:tr w:rsidR="008503CF" w:rsidRPr="000B7FD7" w14:paraId="64F621C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B1FC52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CDB2FF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287527420404040</w:t>
            </w:r>
          </w:p>
        </w:tc>
        <w:tc>
          <w:tcPr>
            <w:tcW w:w="5345" w:type="dxa"/>
            <w:tcBorders>
              <w:top w:val="single" w:sz="4" w:space="0" w:color="auto"/>
              <w:bottom w:val="single" w:sz="4" w:space="0" w:color="auto"/>
            </w:tcBorders>
            <w:vAlign w:val="center"/>
          </w:tcPr>
          <w:p w14:paraId="1FCC564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ф 40</w:t>
            </w:r>
          </w:p>
        </w:tc>
        <w:tc>
          <w:tcPr>
            <w:tcW w:w="1134" w:type="dxa"/>
            <w:tcBorders>
              <w:top w:val="single" w:sz="4" w:space="0" w:color="auto"/>
              <w:bottom w:val="single" w:sz="4" w:space="0" w:color="auto"/>
            </w:tcBorders>
            <w:vAlign w:val="center"/>
          </w:tcPr>
          <w:p w14:paraId="7D15933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FBD872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1B93DD8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179D35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9AE5F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41A5588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7F4146C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644E1B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0,0050</w:t>
            </w:r>
          </w:p>
        </w:tc>
      </w:tr>
      <w:tr w:rsidR="008503CF" w:rsidRPr="000B7FD7" w14:paraId="60B9AD6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2A773A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D0C395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1901760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681900A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23B871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342B4E2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E3E4FE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78BA0E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w:t>
            </w:r>
            <w:r w:rsidRPr="000B7FD7">
              <w:rPr>
                <w:rFonts w:eastAsia="MS Mincho"/>
                <w:sz w:val="16"/>
                <w:szCs w:val="16"/>
                <w:lang w:eastAsia="ja-JP"/>
              </w:rPr>
              <w:lastRenderedPageBreak/>
              <w:t>25</w:t>
            </w:r>
          </w:p>
        </w:tc>
        <w:tc>
          <w:tcPr>
            <w:tcW w:w="5345" w:type="dxa"/>
            <w:tcBorders>
              <w:top w:val="single" w:sz="4" w:space="0" w:color="auto"/>
              <w:bottom w:val="single" w:sz="4" w:space="0" w:color="auto"/>
            </w:tcBorders>
            <w:vAlign w:val="center"/>
          </w:tcPr>
          <w:p w14:paraId="52A8141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Nisip sortat nespalat de riu si lacuri 0,0-7,0 mm</w:t>
            </w:r>
          </w:p>
        </w:tc>
        <w:tc>
          <w:tcPr>
            <w:tcW w:w="1134" w:type="dxa"/>
            <w:tcBorders>
              <w:top w:val="single" w:sz="4" w:space="0" w:color="auto"/>
              <w:bottom w:val="single" w:sz="4" w:space="0" w:color="auto"/>
            </w:tcBorders>
            <w:vAlign w:val="center"/>
          </w:tcPr>
          <w:p w14:paraId="1518426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5EB72C4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15238F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C611EC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4E5B8F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6BF6AAE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71068C4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2341248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59C6799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04086D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6825AC0"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1E02D6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03A7DF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F004E3E" w14:textId="77777777" w:rsidR="008503CF" w:rsidRPr="000B7FD7" w:rsidRDefault="008503CF" w:rsidP="007A7CAC">
            <w:pPr>
              <w:rPr>
                <w:rFonts w:eastAsia="MS Mincho"/>
                <w:sz w:val="16"/>
                <w:szCs w:val="16"/>
                <w:lang w:eastAsia="ja-JP"/>
              </w:rPr>
            </w:pPr>
          </w:p>
        </w:tc>
      </w:tr>
      <w:tr w:rsidR="008503CF" w:rsidRPr="00880073" w14:paraId="34D036E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E3454C0"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101</w:t>
            </w:r>
          </w:p>
        </w:tc>
        <w:tc>
          <w:tcPr>
            <w:tcW w:w="1107" w:type="dxa"/>
            <w:tcBorders>
              <w:top w:val="single" w:sz="4" w:space="0" w:color="auto"/>
              <w:bottom w:val="single" w:sz="4" w:space="0" w:color="auto"/>
            </w:tcBorders>
            <w:vAlign w:val="center"/>
          </w:tcPr>
          <w:p w14:paraId="28A425FD"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SA37D</w:t>
            </w:r>
          </w:p>
          <w:p w14:paraId="3C522564"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67135E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Bratara pentru fixarea conductelor de alimentare cu apa si gaze, din otel sau PVC montata prin incastrare, conductele avind diametrul de 1 1/4"</w:t>
            </w:r>
          </w:p>
          <w:p w14:paraId="302EEC0A"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32209C9"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1BDE28CE" w14:textId="76F5BF80" w:rsidR="008503CF" w:rsidRPr="00880073" w:rsidRDefault="00880073" w:rsidP="007A7CAC">
            <w:pPr>
              <w:jc w:val="center"/>
              <w:rPr>
                <w:rFonts w:eastAsia="MS Mincho"/>
                <w:b/>
                <w:bCs/>
                <w:sz w:val="16"/>
                <w:szCs w:val="16"/>
                <w:lang w:eastAsia="ja-JP"/>
              </w:rPr>
            </w:pPr>
            <w:r>
              <w:rPr>
                <w:rFonts w:eastAsia="MS Mincho"/>
                <w:b/>
                <w:bCs/>
                <w:sz w:val="16"/>
                <w:szCs w:val="16"/>
                <w:lang w:eastAsia="ja-JP"/>
              </w:rPr>
              <w:t>50,0</w:t>
            </w:r>
          </w:p>
        </w:tc>
      </w:tr>
      <w:tr w:rsidR="008503CF" w:rsidRPr="000B7FD7" w14:paraId="7E0D550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2D84F5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F6847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E9BEC9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ED158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04EE75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0,3700</w:t>
            </w:r>
          </w:p>
        </w:tc>
      </w:tr>
      <w:tr w:rsidR="008503CF" w:rsidRPr="000B7FD7" w14:paraId="56A159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0850E9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B8DB7A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287527420404032</w:t>
            </w:r>
          </w:p>
        </w:tc>
        <w:tc>
          <w:tcPr>
            <w:tcW w:w="5345" w:type="dxa"/>
            <w:tcBorders>
              <w:top w:val="single" w:sz="4" w:space="0" w:color="auto"/>
              <w:bottom w:val="single" w:sz="4" w:space="0" w:color="auto"/>
            </w:tcBorders>
            <w:vAlign w:val="center"/>
          </w:tcPr>
          <w:p w14:paraId="36CB8B1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gaze32</w:t>
            </w:r>
          </w:p>
        </w:tc>
        <w:tc>
          <w:tcPr>
            <w:tcW w:w="1134" w:type="dxa"/>
            <w:tcBorders>
              <w:top w:val="single" w:sz="4" w:space="0" w:color="auto"/>
              <w:bottom w:val="single" w:sz="4" w:space="0" w:color="auto"/>
            </w:tcBorders>
            <w:vAlign w:val="center"/>
          </w:tcPr>
          <w:p w14:paraId="39A3A9E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6BAC84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52C330A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6FA298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618C8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3FD7BF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52E73B8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BE45CA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0,0050</w:t>
            </w:r>
          </w:p>
        </w:tc>
      </w:tr>
      <w:tr w:rsidR="008503CF" w:rsidRPr="000B7FD7" w14:paraId="6C71E77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52D990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153B99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6404BEB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25151D9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61C082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4CE6D22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8CA4AA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39FA56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0E98BF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14EFBB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4C073E1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51EE1EA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E18E00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B587AA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7C659B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6100DC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9050DC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14BD26E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719B4D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03C9332"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EE7CA3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D4687B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5D12D22" w14:textId="77777777" w:rsidR="008503CF" w:rsidRPr="000B7FD7" w:rsidRDefault="008503CF" w:rsidP="007A7CAC">
            <w:pPr>
              <w:rPr>
                <w:rFonts w:eastAsia="MS Mincho"/>
                <w:sz w:val="16"/>
                <w:szCs w:val="16"/>
                <w:lang w:eastAsia="ja-JP"/>
              </w:rPr>
            </w:pPr>
          </w:p>
        </w:tc>
      </w:tr>
      <w:tr w:rsidR="008503CF" w:rsidRPr="00880073" w14:paraId="707D8D9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78B2711"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102</w:t>
            </w:r>
          </w:p>
        </w:tc>
        <w:tc>
          <w:tcPr>
            <w:tcW w:w="1107" w:type="dxa"/>
            <w:tcBorders>
              <w:top w:val="single" w:sz="4" w:space="0" w:color="auto"/>
              <w:bottom w:val="single" w:sz="4" w:space="0" w:color="auto"/>
            </w:tcBorders>
            <w:vAlign w:val="center"/>
          </w:tcPr>
          <w:p w14:paraId="70669043"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SB28A apl</w:t>
            </w:r>
          </w:p>
          <w:p w14:paraId="29B9596B"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6A83A1C"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Sifon de pardoseala din polipropilena, avind diametrul iesirii de 50 mm ( sifon  cu  rupere  de  jet )</w:t>
            </w:r>
          </w:p>
          <w:p w14:paraId="3ECA0EA7" w14:textId="77777777" w:rsidR="008503CF" w:rsidRPr="00880073" w:rsidRDefault="008503CF" w:rsidP="007A7CAC">
            <w:pPr>
              <w:rPr>
                <w:rFonts w:eastAsia="MS Mincho"/>
                <w:b/>
                <w:bCs/>
                <w:sz w:val="16"/>
                <w:szCs w:val="16"/>
                <w:lang w:eastAsia="ja-JP"/>
              </w:rPr>
            </w:pPr>
            <w:r w:rsidRPr="00880073">
              <w:rPr>
                <w:rFonts w:eastAsia="MS Mincho"/>
                <w:b/>
                <w:bCs/>
                <w:sz w:val="16"/>
                <w:szCs w:val="16"/>
                <w:lang w:val="en-US" w:eastAsia="ja-JP"/>
              </w:rPr>
              <w:t xml:space="preserve"> </w:t>
            </w:r>
            <w:r w:rsidRPr="00880073">
              <w:rPr>
                <w:rFonts w:eastAsia="MS Mincho"/>
                <w:b/>
                <w:bCs/>
                <w:sz w:val="16"/>
                <w:szCs w:val="16"/>
                <w:lang w:eastAsia="ja-JP"/>
              </w:rPr>
              <w:t>Material marunt ( ciment, nisip, apa etc)=1,0100</w:t>
            </w:r>
          </w:p>
          <w:p w14:paraId="68A0E545" w14:textId="77777777" w:rsidR="008503CF" w:rsidRPr="00880073"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7F8888A4"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3EEF018" w14:textId="42E72B72" w:rsidR="008503CF" w:rsidRPr="00880073" w:rsidRDefault="00880073" w:rsidP="007A7CAC">
            <w:pPr>
              <w:jc w:val="center"/>
              <w:rPr>
                <w:rFonts w:eastAsia="MS Mincho"/>
                <w:b/>
                <w:bCs/>
                <w:sz w:val="16"/>
                <w:szCs w:val="16"/>
                <w:lang w:eastAsia="ja-JP"/>
              </w:rPr>
            </w:pPr>
            <w:r>
              <w:rPr>
                <w:rFonts w:eastAsia="MS Mincho"/>
                <w:b/>
                <w:bCs/>
                <w:sz w:val="16"/>
                <w:szCs w:val="16"/>
                <w:lang w:eastAsia="ja-JP"/>
              </w:rPr>
              <w:t>7,0</w:t>
            </w:r>
          </w:p>
        </w:tc>
      </w:tr>
      <w:tr w:rsidR="008503CF" w:rsidRPr="000B7FD7" w14:paraId="13069BB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BAD3DD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029F0E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40C275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14ED2E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7FDE9F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0,2500</w:t>
            </w:r>
          </w:p>
        </w:tc>
      </w:tr>
      <w:tr w:rsidR="008503CF" w:rsidRPr="000B7FD7" w14:paraId="1AB9FC3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F90077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37BD14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25231267211550</w:t>
            </w:r>
          </w:p>
        </w:tc>
        <w:tc>
          <w:tcPr>
            <w:tcW w:w="5345" w:type="dxa"/>
            <w:tcBorders>
              <w:top w:val="single" w:sz="4" w:space="0" w:color="auto"/>
              <w:bottom w:val="single" w:sz="4" w:space="0" w:color="auto"/>
            </w:tcBorders>
            <w:vAlign w:val="center"/>
          </w:tcPr>
          <w:p w14:paraId="5018514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Sifon de pardoseala din polipropilena  ( sifon  cu  rupere  de  jet )</w:t>
            </w:r>
          </w:p>
        </w:tc>
        <w:tc>
          <w:tcPr>
            <w:tcW w:w="1134" w:type="dxa"/>
            <w:tcBorders>
              <w:top w:val="single" w:sz="4" w:space="0" w:color="auto"/>
              <w:bottom w:val="single" w:sz="4" w:space="0" w:color="auto"/>
            </w:tcBorders>
            <w:vAlign w:val="center"/>
          </w:tcPr>
          <w:p w14:paraId="4FF406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FA0110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FE306F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C0E303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75D4E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2451437345967</w:t>
            </w:r>
          </w:p>
        </w:tc>
        <w:tc>
          <w:tcPr>
            <w:tcW w:w="5345" w:type="dxa"/>
            <w:tcBorders>
              <w:top w:val="single" w:sz="4" w:space="0" w:color="auto"/>
              <w:bottom w:val="single" w:sz="4" w:space="0" w:color="auto"/>
            </w:tcBorders>
            <w:vAlign w:val="center"/>
          </w:tcPr>
          <w:p w14:paraId="519D5DD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Solutie unguenta</w:t>
            </w:r>
          </w:p>
        </w:tc>
        <w:tc>
          <w:tcPr>
            <w:tcW w:w="1134" w:type="dxa"/>
            <w:tcBorders>
              <w:top w:val="single" w:sz="4" w:space="0" w:color="auto"/>
              <w:bottom w:val="single" w:sz="4" w:space="0" w:color="auto"/>
            </w:tcBorders>
            <w:vAlign w:val="center"/>
          </w:tcPr>
          <w:p w14:paraId="1D269AC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D0BFC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0,0035</w:t>
            </w:r>
          </w:p>
        </w:tc>
      </w:tr>
      <w:tr w:rsidR="008503CF" w:rsidRPr="000B7FD7" w14:paraId="0FB8BB5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38F997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6FFFC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5593B94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1F384F6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E4A33F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0,0100</w:t>
            </w:r>
          </w:p>
        </w:tc>
      </w:tr>
      <w:tr w:rsidR="008503CF" w:rsidRPr="000B7FD7" w14:paraId="5E42AD5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CF7B0F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54C4AE6"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AE20D41"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D235D3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0BAEDD4" w14:textId="77777777" w:rsidR="008503CF" w:rsidRPr="000B7FD7" w:rsidRDefault="008503CF" w:rsidP="007A7CAC">
            <w:pPr>
              <w:rPr>
                <w:rFonts w:eastAsia="MS Mincho"/>
                <w:sz w:val="16"/>
                <w:szCs w:val="16"/>
                <w:lang w:eastAsia="ja-JP"/>
              </w:rPr>
            </w:pPr>
          </w:p>
        </w:tc>
      </w:tr>
      <w:tr w:rsidR="008503CF" w:rsidRPr="000B7FD7" w14:paraId="2013462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F01B056"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3ED6AE21"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CE30E7D"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1.7. Evacuarea deseurilor de constructie</w:t>
            </w:r>
          </w:p>
          <w:p w14:paraId="3DAFBDD5"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1A1267DA"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4F26D702" w14:textId="77777777" w:rsidR="008503CF" w:rsidRPr="000B7FD7" w:rsidRDefault="008503CF" w:rsidP="007A7CAC">
            <w:pPr>
              <w:rPr>
                <w:rFonts w:eastAsia="MS Mincho"/>
                <w:sz w:val="16"/>
                <w:szCs w:val="16"/>
                <w:lang w:eastAsia="ja-JP"/>
              </w:rPr>
            </w:pPr>
          </w:p>
        </w:tc>
      </w:tr>
      <w:tr w:rsidR="008503CF" w:rsidRPr="00880073" w14:paraId="02051A4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E768176"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103</w:t>
            </w:r>
          </w:p>
        </w:tc>
        <w:tc>
          <w:tcPr>
            <w:tcW w:w="1107" w:type="dxa"/>
            <w:tcBorders>
              <w:top w:val="single" w:sz="4" w:space="0" w:color="auto"/>
              <w:bottom w:val="single" w:sz="4" w:space="0" w:color="auto"/>
            </w:tcBorders>
            <w:vAlign w:val="center"/>
          </w:tcPr>
          <w:p w14:paraId="4351500D"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TrB01A1-9</w:t>
            </w:r>
          </w:p>
          <w:p w14:paraId="2178E7CE"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6617E96"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Transportul materialelor din grupa 1-3 (incarcare, asezare, descarcare, asezare), cu roabe pe pneuri, pe distanta de 90 m (Транспортировка материалов группы 1-3 (погрузка с складированием, разгрузка с складированием), тачкой на пневматическом ходу, на расстояние 90 м)</w:t>
            </w:r>
          </w:p>
          <w:p w14:paraId="55421589"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 xml:space="preserve"> </w:t>
            </w:r>
          </w:p>
        </w:tc>
        <w:tc>
          <w:tcPr>
            <w:tcW w:w="1134" w:type="dxa"/>
            <w:tcBorders>
              <w:top w:val="single" w:sz="4" w:space="0" w:color="auto"/>
              <w:bottom w:val="single" w:sz="4" w:space="0" w:color="auto"/>
            </w:tcBorders>
            <w:vAlign w:val="center"/>
          </w:tcPr>
          <w:p w14:paraId="634108D3"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t</w:t>
            </w:r>
          </w:p>
        </w:tc>
        <w:tc>
          <w:tcPr>
            <w:tcW w:w="1134" w:type="dxa"/>
            <w:tcBorders>
              <w:top w:val="single" w:sz="4" w:space="0" w:color="auto"/>
              <w:bottom w:val="single" w:sz="4" w:space="0" w:color="auto"/>
            </w:tcBorders>
            <w:vAlign w:val="center"/>
          </w:tcPr>
          <w:p w14:paraId="50FC819C" w14:textId="50AFBF8D" w:rsidR="008503CF" w:rsidRPr="00880073" w:rsidRDefault="00880073" w:rsidP="007A7CAC">
            <w:pPr>
              <w:jc w:val="center"/>
              <w:rPr>
                <w:rFonts w:eastAsia="MS Mincho"/>
                <w:b/>
                <w:bCs/>
                <w:sz w:val="16"/>
                <w:szCs w:val="16"/>
                <w:lang w:eastAsia="ja-JP"/>
              </w:rPr>
            </w:pPr>
            <w:r>
              <w:rPr>
                <w:rFonts w:eastAsia="MS Mincho"/>
                <w:b/>
                <w:bCs/>
                <w:sz w:val="16"/>
                <w:szCs w:val="16"/>
                <w:lang w:eastAsia="ja-JP"/>
              </w:rPr>
              <w:t>80,0</w:t>
            </w:r>
          </w:p>
        </w:tc>
      </w:tr>
      <w:tr w:rsidR="008503CF" w:rsidRPr="000B7FD7" w14:paraId="5AFFB80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8CE297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81A07B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9310060019900</w:t>
            </w:r>
          </w:p>
        </w:tc>
        <w:tc>
          <w:tcPr>
            <w:tcW w:w="5345" w:type="dxa"/>
            <w:tcBorders>
              <w:top w:val="single" w:sz="4" w:space="0" w:color="auto"/>
              <w:bottom w:val="single" w:sz="4" w:space="0" w:color="auto"/>
            </w:tcBorders>
            <w:vAlign w:val="center"/>
          </w:tcPr>
          <w:p w14:paraId="59A5B7A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Muncitor necalificat</w:t>
            </w:r>
          </w:p>
        </w:tc>
        <w:tc>
          <w:tcPr>
            <w:tcW w:w="1134" w:type="dxa"/>
            <w:tcBorders>
              <w:top w:val="single" w:sz="4" w:space="0" w:color="auto"/>
              <w:bottom w:val="single" w:sz="4" w:space="0" w:color="auto"/>
            </w:tcBorders>
            <w:vAlign w:val="center"/>
          </w:tcPr>
          <w:p w14:paraId="4583CE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C99954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1,4700</w:t>
            </w:r>
          </w:p>
        </w:tc>
      </w:tr>
      <w:tr w:rsidR="008503CF" w:rsidRPr="000B7FD7" w14:paraId="7ED80D8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F42CCA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0B2687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375EFE8A"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257D56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EA22E54" w14:textId="77777777" w:rsidR="008503CF" w:rsidRPr="000B7FD7" w:rsidRDefault="008503CF" w:rsidP="007A7CAC">
            <w:pPr>
              <w:rPr>
                <w:rFonts w:eastAsia="MS Mincho"/>
                <w:sz w:val="16"/>
                <w:szCs w:val="16"/>
                <w:lang w:eastAsia="ja-JP"/>
              </w:rPr>
            </w:pPr>
          </w:p>
        </w:tc>
      </w:tr>
      <w:tr w:rsidR="008503CF" w:rsidRPr="00880073" w14:paraId="69F24CB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18CCD8A"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104</w:t>
            </w:r>
          </w:p>
        </w:tc>
        <w:tc>
          <w:tcPr>
            <w:tcW w:w="1107" w:type="dxa"/>
            <w:tcBorders>
              <w:top w:val="single" w:sz="4" w:space="0" w:color="auto"/>
              <w:bottom w:val="single" w:sz="4" w:space="0" w:color="auto"/>
            </w:tcBorders>
            <w:vAlign w:val="center"/>
          </w:tcPr>
          <w:p w14:paraId="51B5EF96"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TrB05C1-9</w:t>
            </w:r>
          </w:p>
          <w:p w14:paraId="4BB54022"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36A2EB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Transportul materialelor, prin purtare directa si rostogolire, pe distanta de 90 m (Транспортировка материалов путем переноса и перекатыванием, на расстояние 90 м)</w:t>
            </w:r>
          </w:p>
          <w:p w14:paraId="1B90196D"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 xml:space="preserve"> </w:t>
            </w:r>
          </w:p>
        </w:tc>
        <w:tc>
          <w:tcPr>
            <w:tcW w:w="1134" w:type="dxa"/>
            <w:tcBorders>
              <w:top w:val="single" w:sz="4" w:space="0" w:color="auto"/>
              <w:bottom w:val="single" w:sz="4" w:space="0" w:color="auto"/>
            </w:tcBorders>
            <w:vAlign w:val="center"/>
          </w:tcPr>
          <w:p w14:paraId="022C1B61"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t</w:t>
            </w:r>
          </w:p>
        </w:tc>
        <w:tc>
          <w:tcPr>
            <w:tcW w:w="1134" w:type="dxa"/>
            <w:tcBorders>
              <w:top w:val="single" w:sz="4" w:space="0" w:color="auto"/>
              <w:bottom w:val="single" w:sz="4" w:space="0" w:color="auto"/>
            </w:tcBorders>
            <w:vAlign w:val="center"/>
          </w:tcPr>
          <w:p w14:paraId="7123153A" w14:textId="54A2D965" w:rsidR="008503CF" w:rsidRPr="00880073" w:rsidRDefault="00880073" w:rsidP="007A7CAC">
            <w:pPr>
              <w:jc w:val="center"/>
              <w:rPr>
                <w:rFonts w:eastAsia="MS Mincho"/>
                <w:b/>
                <w:bCs/>
                <w:sz w:val="16"/>
                <w:szCs w:val="16"/>
                <w:lang w:eastAsia="ja-JP"/>
              </w:rPr>
            </w:pPr>
            <w:r>
              <w:rPr>
                <w:rFonts w:eastAsia="MS Mincho"/>
                <w:b/>
                <w:bCs/>
                <w:sz w:val="16"/>
                <w:szCs w:val="16"/>
                <w:lang w:eastAsia="ja-JP"/>
              </w:rPr>
              <w:t>80,0</w:t>
            </w:r>
          </w:p>
        </w:tc>
      </w:tr>
      <w:tr w:rsidR="008503CF" w:rsidRPr="000B7FD7" w14:paraId="2C56A1E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F7679A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F26B0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9310060019900</w:t>
            </w:r>
          </w:p>
        </w:tc>
        <w:tc>
          <w:tcPr>
            <w:tcW w:w="5345" w:type="dxa"/>
            <w:tcBorders>
              <w:top w:val="single" w:sz="4" w:space="0" w:color="auto"/>
              <w:bottom w:val="single" w:sz="4" w:space="0" w:color="auto"/>
            </w:tcBorders>
            <w:vAlign w:val="center"/>
          </w:tcPr>
          <w:p w14:paraId="1A43546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Muncitor necalificat</w:t>
            </w:r>
          </w:p>
        </w:tc>
        <w:tc>
          <w:tcPr>
            <w:tcW w:w="1134" w:type="dxa"/>
            <w:tcBorders>
              <w:top w:val="single" w:sz="4" w:space="0" w:color="auto"/>
              <w:bottom w:val="single" w:sz="4" w:space="0" w:color="auto"/>
            </w:tcBorders>
            <w:vAlign w:val="center"/>
          </w:tcPr>
          <w:p w14:paraId="240990C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E04770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3,2700</w:t>
            </w:r>
          </w:p>
        </w:tc>
      </w:tr>
      <w:tr w:rsidR="008503CF" w:rsidRPr="000B7FD7" w14:paraId="6A83E3D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28EFA4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22384CE"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7AA899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46DF70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9AB4506" w14:textId="77777777" w:rsidR="008503CF" w:rsidRPr="000B7FD7" w:rsidRDefault="008503CF" w:rsidP="007A7CAC">
            <w:pPr>
              <w:rPr>
                <w:rFonts w:eastAsia="MS Mincho"/>
                <w:sz w:val="16"/>
                <w:szCs w:val="16"/>
                <w:lang w:eastAsia="ja-JP"/>
              </w:rPr>
            </w:pPr>
          </w:p>
        </w:tc>
      </w:tr>
      <w:tr w:rsidR="008503CF" w:rsidRPr="00880073" w14:paraId="52C0973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0C7FE07"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105</w:t>
            </w:r>
          </w:p>
        </w:tc>
        <w:tc>
          <w:tcPr>
            <w:tcW w:w="1107" w:type="dxa"/>
            <w:tcBorders>
              <w:top w:val="single" w:sz="4" w:space="0" w:color="auto"/>
              <w:bottom w:val="single" w:sz="4" w:space="0" w:color="auto"/>
            </w:tcBorders>
            <w:vAlign w:val="center"/>
          </w:tcPr>
          <w:p w14:paraId="73692D5A"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TsI50A10</w:t>
            </w:r>
          </w:p>
          <w:p w14:paraId="24FDDB98"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9DE2079"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Transportarea pamintului cu autobasculanta de 5 t la distanta de 10 km (Транспортировка грунта автосамосвалом на расстояние 10 км)</w:t>
            </w:r>
          </w:p>
          <w:p w14:paraId="19909C06"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 xml:space="preserve"> </w:t>
            </w:r>
          </w:p>
        </w:tc>
        <w:tc>
          <w:tcPr>
            <w:tcW w:w="1134" w:type="dxa"/>
            <w:tcBorders>
              <w:top w:val="single" w:sz="4" w:space="0" w:color="auto"/>
              <w:bottom w:val="single" w:sz="4" w:space="0" w:color="auto"/>
            </w:tcBorders>
            <w:vAlign w:val="center"/>
          </w:tcPr>
          <w:p w14:paraId="5BBE5264"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t</w:t>
            </w:r>
          </w:p>
        </w:tc>
        <w:tc>
          <w:tcPr>
            <w:tcW w:w="1134" w:type="dxa"/>
            <w:tcBorders>
              <w:top w:val="single" w:sz="4" w:space="0" w:color="auto"/>
              <w:bottom w:val="single" w:sz="4" w:space="0" w:color="auto"/>
            </w:tcBorders>
            <w:vAlign w:val="center"/>
          </w:tcPr>
          <w:p w14:paraId="2F6BB9B8" w14:textId="3DEA6431" w:rsidR="008503CF" w:rsidRPr="00880073" w:rsidRDefault="00880073" w:rsidP="007A7CAC">
            <w:pPr>
              <w:jc w:val="center"/>
              <w:rPr>
                <w:rFonts w:eastAsia="MS Mincho"/>
                <w:b/>
                <w:bCs/>
                <w:sz w:val="16"/>
                <w:szCs w:val="16"/>
                <w:lang w:eastAsia="ja-JP"/>
              </w:rPr>
            </w:pPr>
            <w:r>
              <w:rPr>
                <w:rFonts w:eastAsia="MS Mincho"/>
                <w:b/>
                <w:bCs/>
                <w:sz w:val="16"/>
                <w:szCs w:val="16"/>
                <w:lang w:eastAsia="ja-JP"/>
              </w:rPr>
              <w:t>52,0</w:t>
            </w:r>
          </w:p>
        </w:tc>
      </w:tr>
      <w:tr w:rsidR="008503CF" w:rsidRPr="000B7FD7" w14:paraId="6892ECB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1751A5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480C99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3410540000006</w:t>
            </w:r>
          </w:p>
        </w:tc>
        <w:tc>
          <w:tcPr>
            <w:tcW w:w="5345" w:type="dxa"/>
            <w:tcBorders>
              <w:top w:val="single" w:sz="4" w:space="0" w:color="auto"/>
              <w:bottom w:val="single" w:sz="4" w:space="0" w:color="auto"/>
            </w:tcBorders>
            <w:vAlign w:val="center"/>
          </w:tcPr>
          <w:p w14:paraId="1BC23FA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Autobasculanta-5t</w:t>
            </w:r>
          </w:p>
        </w:tc>
        <w:tc>
          <w:tcPr>
            <w:tcW w:w="1134" w:type="dxa"/>
            <w:tcBorders>
              <w:top w:val="single" w:sz="4" w:space="0" w:color="auto"/>
              <w:bottom w:val="single" w:sz="4" w:space="0" w:color="auto"/>
            </w:tcBorders>
            <w:vAlign w:val="center"/>
          </w:tcPr>
          <w:p w14:paraId="060FEFE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2C73911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0,1820</w:t>
            </w:r>
          </w:p>
        </w:tc>
      </w:tr>
      <w:tr w:rsidR="008503CF" w:rsidRPr="000B7FD7" w14:paraId="58F6741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78FE08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5A56FC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6BE5C92"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FF20B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3B9C63B" w14:textId="77777777" w:rsidR="008503CF" w:rsidRPr="000B7FD7" w:rsidRDefault="008503CF" w:rsidP="007A7CAC">
            <w:pPr>
              <w:rPr>
                <w:rFonts w:eastAsia="MS Mincho"/>
                <w:sz w:val="16"/>
                <w:szCs w:val="16"/>
                <w:lang w:eastAsia="ja-JP"/>
              </w:rPr>
            </w:pPr>
          </w:p>
        </w:tc>
      </w:tr>
      <w:tr w:rsidR="008503CF" w:rsidRPr="00880073" w14:paraId="72BB3A2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1D15C99"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106</w:t>
            </w:r>
          </w:p>
        </w:tc>
        <w:tc>
          <w:tcPr>
            <w:tcW w:w="1107" w:type="dxa"/>
            <w:tcBorders>
              <w:top w:val="single" w:sz="4" w:space="0" w:color="auto"/>
              <w:bottom w:val="single" w:sz="4" w:space="0" w:color="auto"/>
            </w:tcBorders>
            <w:vAlign w:val="center"/>
          </w:tcPr>
          <w:p w14:paraId="57DA07D0"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TRI1AA08F2</w:t>
            </w:r>
          </w:p>
          <w:p w14:paraId="626A932D"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D9D034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Descarcarea materialelor din grupa A - grele si marunte prin transport pina la 10 m - pe rampa sau teren, din auto, categoria 2 (Разгрузка материалов группы А - мелкие и тяжелые транспортировкой до 10 м - на рампу или площадку, из авто, 2 категории)</w:t>
            </w:r>
          </w:p>
          <w:p w14:paraId="7B94BEFE"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 xml:space="preserve"> </w:t>
            </w:r>
          </w:p>
        </w:tc>
        <w:tc>
          <w:tcPr>
            <w:tcW w:w="1134" w:type="dxa"/>
            <w:tcBorders>
              <w:top w:val="single" w:sz="4" w:space="0" w:color="auto"/>
              <w:bottom w:val="single" w:sz="4" w:space="0" w:color="auto"/>
            </w:tcBorders>
            <w:vAlign w:val="center"/>
          </w:tcPr>
          <w:p w14:paraId="1470198D"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t</w:t>
            </w:r>
          </w:p>
        </w:tc>
        <w:tc>
          <w:tcPr>
            <w:tcW w:w="1134" w:type="dxa"/>
            <w:tcBorders>
              <w:top w:val="single" w:sz="4" w:space="0" w:color="auto"/>
              <w:bottom w:val="single" w:sz="4" w:space="0" w:color="auto"/>
            </w:tcBorders>
            <w:vAlign w:val="center"/>
          </w:tcPr>
          <w:p w14:paraId="2B90F2B1" w14:textId="5D951B7D" w:rsidR="008503CF" w:rsidRPr="00880073" w:rsidRDefault="00880073" w:rsidP="007A7CAC">
            <w:pPr>
              <w:jc w:val="center"/>
              <w:rPr>
                <w:rFonts w:eastAsia="MS Mincho"/>
                <w:b/>
                <w:bCs/>
                <w:sz w:val="16"/>
                <w:szCs w:val="16"/>
                <w:lang w:eastAsia="ja-JP"/>
              </w:rPr>
            </w:pPr>
            <w:r>
              <w:rPr>
                <w:rFonts w:eastAsia="MS Mincho"/>
                <w:b/>
                <w:bCs/>
                <w:sz w:val="16"/>
                <w:szCs w:val="16"/>
                <w:lang w:eastAsia="ja-JP"/>
              </w:rPr>
              <w:t>28,0</w:t>
            </w:r>
          </w:p>
        </w:tc>
      </w:tr>
      <w:tr w:rsidR="008503CF" w:rsidRPr="000B7FD7" w14:paraId="5F6E5C1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3B3D44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4E43C8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9310060019900</w:t>
            </w:r>
          </w:p>
        </w:tc>
        <w:tc>
          <w:tcPr>
            <w:tcW w:w="5345" w:type="dxa"/>
            <w:tcBorders>
              <w:top w:val="single" w:sz="4" w:space="0" w:color="auto"/>
              <w:bottom w:val="single" w:sz="4" w:space="0" w:color="auto"/>
            </w:tcBorders>
            <w:vAlign w:val="center"/>
          </w:tcPr>
          <w:p w14:paraId="72F1F2F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Muncitor necalificat</w:t>
            </w:r>
          </w:p>
        </w:tc>
        <w:tc>
          <w:tcPr>
            <w:tcW w:w="1134" w:type="dxa"/>
            <w:tcBorders>
              <w:top w:val="single" w:sz="4" w:space="0" w:color="auto"/>
              <w:bottom w:val="single" w:sz="4" w:space="0" w:color="auto"/>
            </w:tcBorders>
            <w:vAlign w:val="center"/>
          </w:tcPr>
          <w:p w14:paraId="47038A6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DE0AD8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0,3500</w:t>
            </w:r>
          </w:p>
        </w:tc>
      </w:tr>
      <w:tr w:rsidR="008503CF" w:rsidRPr="000B7FD7" w14:paraId="388FF63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7D02AB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8026239"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E7F1F11"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DD79A7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34E2938" w14:textId="77777777" w:rsidR="008503CF" w:rsidRPr="000B7FD7" w:rsidRDefault="008503CF" w:rsidP="007A7CAC">
            <w:pPr>
              <w:rPr>
                <w:rFonts w:eastAsia="MS Mincho"/>
                <w:sz w:val="16"/>
                <w:szCs w:val="16"/>
                <w:lang w:eastAsia="ja-JP"/>
              </w:rPr>
            </w:pPr>
          </w:p>
        </w:tc>
      </w:tr>
      <w:tr w:rsidR="008503CF" w:rsidRPr="000B7FD7" w14:paraId="2A6147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5E5E158" w14:textId="77777777" w:rsidR="008503CF" w:rsidRPr="000B7FD7" w:rsidRDefault="008503CF" w:rsidP="007A7CAC">
            <w:pPr>
              <w:jc w:val="center"/>
              <w:rPr>
                <w:rFonts w:eastAsia="MS Mincho"/>
                <w:sz w:val="16"/>
                <w:szCs w:val="16"/>
                <w:lang w:eastAsia="ja-JP"/>
              </w:rPr>
            </w:pPr>
          </w:p>
        </w:tc>
        <w:tc>
          <w:tcPr>
            <w:tcW w:w="1107" w:type="dxa"/>
            <w:tcBorders>
              <w:top w:val="single" w:sz="4" w:space="0" w:color="auto"/>
              <w:bottom w:val="single" w:sz="4" w:space="0" w:color="auto"/>
            </w:tcBorders>
            <w:vAlign w:val="center"/>
          </w:tcPr>
          <w:p w14:paraId="5F02B160"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55BA9DD" w14:textId="77777777" w:rsidR="008503CF" w:rsidRPr="000B7FD7" w:rsidRDefault="008503CF" w:rsidP="007A7CAC">
            <w:pPr>
              <w:rPr>
                <w:rFonts w:eastAsia="MS Mincho"/>
                <w:sz w:val="16"/>
                <w:szCs w:val="16"/>
                <w:lang w:val="en-US" w:eastAsia="ja-JP"/>
              </w:rPr>
            </w:pPr>
            <w:r w:rsidRPr="000B7FD7">
              <w:rPr>
                <w:rFonts w:eastAsia="MS Mincho"/>
                <w:sz w:val="16"/>
                <w:szCs w:val="16"/>
                <w:lang w:eastAsia="ja-JP"/>
              </w:rPr>
              <w:t>1.8. Stramutarea retelelor de alimentare cu apa existente</w:t>
            </w:r>
          </w:p>
          <w:p w14:paraId="28902BAC"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3DE83BA7" w14:textId="77777777" w:rsidR="008503CF" w:rsidRPr="000B7FD7" w:rsidRDefault="008503CF" w:rsidP="007A7CAC">
            <w:pPr>
              <w:rPr>
                <w:rFonts w:eastAsia="MS Mincho"/>
                <w:sz w:val="16"/>
                <w:szCs w:val="16"/>
                <w:lang w:eastAsia="ja-JP"/>
              </w:rPr>
            </w:pPr>
          </w:p>
        </w:tc>
        <w:tc>
          <w:tcPr>
            <w:tcW w:w="1134" w:type="dxa"/>
            <w:tcBorders>
              <w:top w:val="single" w:sz="4" w:space="0" w:color="auto"/>
              <w:bottom w:val="single" w:sz="4" w:space="0" w:color="auto"/>
            </w:tcBorders>
            <w:vAlign w:val="center"/>
          </w:tcPr>
          <w:p w14:paraId="11454B2A" w14:textId="77777777" w:rsidR="008503CF" w:rsidRPr="000B7FD7" w:rsidRDefault="008503CF" w:rsidP="007A7CAC">
            <w:pPr>
              <w:rPr>
                <w:rFonts w:eastAsia="MS Mincho"/>
                <w:sz w:val="16"/>
                <w:szCs w:val="16"/>
                <w:lang w:eastAsia="ja-JP"/>
              </w:rPr>
            </w:pPr>
          </w:p>
        </w:tc>
      </w:tr>
      <w:tr w:rsidR="008503CF" w:rsidRPr="00880073" w14:paraId="39DA29C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0FCF648"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107</w:t>
            </w:r>
          </w:p>
        </w:tc>
        <w:tc>
          <w:tcPr>
            <w:tcW w:w="1107" w:type="dxa"/>
            <w:tcBorders>
              <w:top w:val="single" w:sz="4" w:space="0" w:color="auto"/>
              <w:bottom w:val="single" w:sz="4" w:space="0" w:color="auto"/>
            </w:tcBorders>
            <w:vAlign w:val="center"/>
          </w:tcPr>
          <w:p w14:paraId="33812D61"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RpSA04A</w:t>
            </w:r>
          </w:p>
          <w:p w14:paraId="7DB6BA93"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6209F86"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Demontarea tevii din policrorura de vinil (PVC) neplastifiat tip greu existenta in interiorul cladirii, la legaturi, coloane, sau conducte de distributie, avind diametru de 12 mm - 50 mm</w:t>
            </w:r>
          </w:p>
          <w:p w14:paraId="0C94B6EB"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03A03AD"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0CABE76E" w14:textId="7779A252" w:rsidR="008503CF" w:rsidRPr="00880073" w:rsidRDefault="00880073" w:rsidP="007A7CAC">
            <w:pPr>
              <w:jc w:val="center"/>
              <w:rPr>
                <w:rFonts w:eastAsia="MS Mincho"/>
                <w:b/>
                <w:bCs/>
                <w:sz w:val="16"/>
                <w:szCs w:val="16"/>
                <w:lang w:eastAsia="ja-JP"/>
              </w:rPr>
            </w:pPr>
            <w:r>
              <w:rPr>
                <w:rFonts w:eastAsia="MS Mincho"/>
                <w:b/>
                <w:bCs/>
                <w:sz w:val="16"/>
                <w:szCs w:val="16"/>
                <w:lang w:eastAsia="ja-JP"/>
              </w:rPr>
              <w:t>56,0</w:t>
            </w:r>
          </w:p>
        </w:tc>
      </w:tr>
      <w:tr w:rsidR="008503CF" w:rsidRPr="000B7FD7" w14:paraId="580A9A0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18251D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F8ACA6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w:t>
            </w:r>
            <w:r w:rsidRPr="000B7FD7">
              <w:rPr>
                <w:rFonts w:eastAsia="MS Mincho"/>
                <w:sz w:val="16"/>
                <w:szCs w:val="16"/>
                <w:lang w:eastAsia="ja-JP"/>
              </w:rPr>
              <w:lastRenderedPageBreak/>
              <w:t>20</w:t>
            </w:r>
          </w:p>
        </w:tc>
        <w:tc>
          <w:tcPr>
            <w:tcW w:w="5345" w:type="dxa"/>
            <w:tcBorders>
              <w:top w:val="single" w:sz="4" w:space="0" w:color="auto"/>
              <w:bottom w:val="single" w:sz="4" w:space="0" w:color="auto"/>
            </w:tcBorders>
            <w:vAlign w:val="center"/>
          </w:tcPr>
          <w:p w14:paraId="0A83795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Instalator apa, canal</w:t>
            </w:r>
          </w:p>
        </w:tc>
        <w:tc>
          <w:tcPr>
            <w:tcW w:w="1134" w:type="dxa"/>
            <w:tcBorders>
              <w:top w:val="single" w:sz="4" w:space="0" w:color="auto"/>
              <w:bottom w:val="single" w:sz="4" w:space="0" w:color="auto"/>
            </w:tcBorders>
            <w:vAlign w:val="center"/>
          </w:tcPr>
          <w:p w14:paraId="70D3766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B71CE7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0,0600</w:t>
            </w:r>
          </w:p>
        </w:tc>
      </w:tr>
      <w:tr w:rsidR="008503CF" w:rsidRPr="000B7FD7" w14:paraId="20B17F0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9C4B11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9CA034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5EC079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AED0F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38B43B6" w14:textId="77777777" w:rsidR="008503CF" w:rsidRPr="000B7FD7" w:rsidRDefault="008503CF" w:rsidP="007A7CAC">
            <w:pPr>
              <w:rPr>
                <w:rFonts w:eastAsia="MS Mincho"/>
                <w:sz w:val="16"/>
                <w:szCs w:val="16"/>
                <w:lang w:eastAsia="ja-JP"/>
              </w:rPr>
            </w:pPr>
          </w:p>
        </w:tc>
      </w:tr>
      <w:tr w:rsidR="008503CF" w:rsidRPr="00880073" w14:paraId="4F59320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63D8B5"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108</w:t>
            </w:r>
          </w:p>
        </w:tc>
        <w:tc>
          <w:tcPr>
            <w:tcW w:w="1107" w:type="dxa"/>
            <w:tcBorders>
              <w:top w:val="single" w:sz="4" w:space="0" w:color="auto"/>
              <w:bottom w:val="single" w:sz="4" w:space="0" w:color="auto"/>
            </w:tcBorders>
            <w:vAlign w:val="center"/>
          </w:tcPr>
          <w:p w14:paraId="157D806F"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RCsB30E к - 5,4</w:t>
            </w:r>
          </w:p>
          <w:p w14:paraId="0AB4CC4A"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50DDB91"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Forarea gaurilor strapunse in constructii din beton marca pina la 500, utilizind masina cu foreza-carota diamantata cu diametrul de: 60 mm</w:t>
            </w:r>
          </w:p>
          <w:p w14:paraId="0FAD3BB8" w14:textId="77777777" w:rsidR="008503CF" w:rsidRPr="00880073" w:rsidRDefault="008503CF" w:rsidP="007A7CAC">
            <w:pPr>
              <w:rPr>
                <w:rFonts w:eastAsia="MS Mincho"/>
                <w:b/>
                <w:bCs/>
                <w:sz w:val="16"/>
                <w:szCs w:val="16"/>
                <w:lang w:eastAsia="ja-JP"/>
              </w:rPr>
            </w:pPr>
            <w:r w:rsidRPr="00880073">
              <w:rPr>
                <w:rFonts w:eastAsia="MS Mincho"/>
                <w:b/>
                <w:bCs/>
                <w:sz w:val="16"/>
                <w:szCs w:val="16"/>
                <w:lang w:val="en-US" w:eastAsia="ja-JP"/>
              </w:rPr>
              <w:t xml:space="preserve"> </w:t>
            </w:r>
            <w:r w:rsidRPr="00880073">
              <w:rPr>
                <w:rFonts w:eastAsia="MS Mincho"/>
                <w:b/>
                <w:bCs/>
                <w:sz w:val="16"/>
                <w:szCs w:val="16"/>
                <w:lang w:eastAsia="ja-JP"/>
              </w:rPr>
              <w:t>Коэффициент к трудозатратам=5,4000</w:t>
            </w:r>
          </w:p>
          <w:p w14:paraId="03D8C6DB"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Коэффициент к материалам=5,4000</w:t>
            </w:r>
          </w:p>
          <w:p w14:paraId="2E517E3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Коэффициент к машинам=5,4000</w:t>
            </w:r>
          </w:p>
          <w:p w14:paraId="07633EAD" w14:textId="77777777" w:rsidR="008503CF" w:rsidRPr="00880073"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56825A7"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77930FE" w14:textId="05C6D80F" w:rsidR="008503CF" w:rsidRPr="00880073" w:rsidRDefault="00880073" w:rsidP="007A7CAC">
            <w:pPr>
              <w:jc w:val="center"/>
              <w:rPr>
                <w:rFonts w:eastAsia="MS Mincho"/>
                <w:b/>
                <w:bCs/>
                <w:sz w:val="16"/>
                <w:szCs w:val="16"/>
                <w:lang w:eastAsia="ja-JP"/>
              </w:rPr>
            </w:pPr>
            <w:r>
              <w:rPr>
                <w:rFonts w:eastAsia="MS Mincho"/>
                <w:b/>
                <w:bCs/>
                <w:sz w:val="16"/>
                <w:szCs w:val="16"/>
                <w:lang w:eastAsia="ja-JP"/>
              </w:rPr>
              <w:t>2,0</w:t>
            </w:r>
          </w:p>
        </w:tc>
      </w:tr>
      <w:tr w:rsidR="008503CF" w:rsidRPr="000B7FD7" w14:paraId="27C11C3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BE1016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1FF6B2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7123011000200</w:t>
            </w:r>
          </w:p>
        </w:tc>
        <w:tc>
          <w:tcPr>
            <w:tcW w:w="5345" w:type="dxa"/>
            <w:tcBorders>
              <w:top w:val="single" w:sz="4" w:space="0" w:color="auto"/>
              <w:bottom w:val="single" w:sz="4" w:space="0" w:color="auto"/>
            </w:tcBorders>
            <w:vAlign w:val="center"/>
          </w:tcPr>
          <w:p w14:paraId="6EBE09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Betonist</w:t>
            </w:r>
          </w:p>
        </w:tc>
        <w:tc>
          <w:tcPr>
            <w:tcW w:w="1134" w:type="dxa"/>
            <w:tcBorders>
              <w:top w:val="single" w:sz="4" w:space="0" w:color="auto"/>
              <w:bottom w:val="single" w:sz="4" w:space="0" w:color="auto"/>
            </w:tcBorders>
            <w:vAlign w:val="center"/>
          </w:tcPr>
          <w:p w14:paraId="0B8675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044BAD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0,3780</w:t>
            </w:r>
          </w:p>
        </w:tc>
      </w:tr>
      <w:tr w:rsidR="008503CF" w:rsidRPr="000B7FD7" w14:paraId="40AA62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663DD0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022D26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9310060019922</w:t>
            </w:r>
          </w:p>
        </w:tc>
        <w:tc>
          <w:tcPr>
            <w:tcW w:w="5345" w:type="dxa"/>
            <w:tcBorders>
              <w:top w:val="single" w:sz="4" w:space="0" w:color="auto"/>
              <w:bottom w:val="single" w:sz="4" w:space="0" w:color="auto"/>
            </w:tcBorders>
            <w:vAlign w:val="center"/>
          </w:tcPr>
          <w:p w14:paraId="42EE54C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Muncitor deservire </w:t>
            </w:r>
          </w:p>
        </w:tc>
        <w:tc>
          <w:tcPr>
            <w:tcW w:w="1134" w:type="dxa"/>
            <w:tcBorders>
              <w:top w:val="single" w:sz="4" w:space="0" w:color="auto"/>
              <w:bottom w:val="single" w:sz="4" w:space="0" w:color="auto"/>
            </w:tcBorders>
            <w:vAlign w:val="center"/>
          </w:tcPr>
          <w:p w14:paraId="4C36C8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CB6ECE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0,1620</w:t>
            </w:r>
          </w:p>
        </w:tc>
      </w:tr>
      <w:tr w:rsidR="008503CF" w:rsidRPr="000B7FD7" w14:paraId="3A1DCD3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39C73F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41A88E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5001000100135</w:t>
            </w:r>
          </w:p>
        </w:tc>
        <w:tc>
          <w:tcPr>
            <w:tcW w:w="5345" w:type="dxa"/>
            <w:tcBorders>
              <w:top w:val="single" w:sz="4" w:space="0" w:color="auto"/>
              <w:bottom w:val="single" w:sz="4" w:space="0" w:color="auto"/>
            </w:tcBorders>
            <w:vAlign w:val="center"/>
          </w:tcPr>
          <w:p w14:paraId="0901DCA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Freza cu carota diamanta</w:t>
            </w:r>
          </w:p>
        </w:tc>
        <w:tc>
          <w:tcPr>
            <w:tcW w:w="1134" w:type="dxa"/>
            <w:tcBorders>
              <w:top w:val="single" w:sz="4" w:space="0" w:color="auto"/>
              <w:bottom w:val="single" w:sz="4" w:space="0" w:color="auto"/>
            </w:tcBorders>
            <w:vAlign w:val="center"/>
          </w:tcPr>
          <w:p w14:paraId="277AE65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0E41C4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0,0088</w:t>
            </w:r>
          </w:p>
        </w:tc>
      </w:tr>
      <w:tr w:rsidR="008503CF" w:rsidRPr="000B7FD7" w14:paraId="0B36C27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456E01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3DFD12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4100126202818</w:t>
            </w:r>
          </w:p>
        </w:tc>
        <w:tc>
          <w:tcPr>
            <w:tcW w:w="5345" w:type="dxa"/>
            <w:tcBorders>
              <w:top w:val="single" w:sz="4" w:space="0" w:color="auto"/>
              <w:bottom w:val="single" w:sz="4" w:space="0" w:color="auto"/>
            </w:tcBorders>
            <w:vAlign w:val="center"/>
          </w:tcPr>
          <w:p w14:paraId="2C66EC1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w:t>
            </w:r>
          </w:p>
        </w:tc>
        <w:tc>
          <w:tcPr>
            <w:tcW w:w="1134" w:type="dxa"/>
            <w:tcBorders>
              <w:top w:val="single" w:sz="4" w:space="0" w:color="auto"/>
              <w:bottom w:val="single" w:sz="4" w:space="0" w:color="auto"/>
            </w:tcBorders>
            <w:vAlign w:val="center"/>
          </w:tcPr>
          <w:p w14:paraId="037B96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73F1C8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0,0197</w:t>
            </w:r>
          </w:p>
        </w:tc>
      </w:tr>
      <w:tr w:rsidR="008503CF" w:rsidRPr="000B7FD7" w14:paraId="6D66C95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ECDF02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D83854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2952260003903</w:t>
            </w:r>
          </w:p>
        </w:tc>
        <w:tc>
          <w:tcPr>
            <w:tcW w:w="5345" w:type="dxa"/>
            <w:tcBorders>
              <w:top w:val="single" w:sz="4" w:space="0" w:color="auto"/>
              <w:bottom w:val="single" w:sz="4" w:space="0" w:color="auto"/>
            </w:tcBorders>
            <w:vAlign w:val="center"/>
          </w:tcPr>
          <w:p w14:paraId="499CBE9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Masina cu foreza-carota diamantata cu diametrul maxim de 60 mm</w:t>
            </w:r>
          </w:p>
        </w:tc>
        <w:tc>
          <w:tcPr>
            <w:tcW w:w="1134" w:type="dxa"/>
            <w:tcBorders>
              <w:top w:val="single" w:sz="4" w:space="0" w:color="auto"/>
              <w:bottom w:val="single" w:sz="4" w:space="0" w:color="auto"/>
            </w:tcBorders>
            <w:vAlign w:val="center"/>
          </w:tcPr>
          <w:p w14:paraId="1D48CA3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0C81DF7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0,2600</w:t>
            </w:r>
          </w:p>
        </w:tc>
      </w:tr>
      <w:tr w:rsidR="008503CF" w:rsidRPr="000B7FD7" w14:paraId="33B9536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B4825F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9E64B1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2DB14E2"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9BCFB0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1F79FC7" w14:textId="77777777" w:rsidR="008503CF" w:rsidRPr="000B7FD7" w:rsidRDefault="008503CF" w:rsidP="007A7CAC">
            <w:pPr>
              <w:rPr>
                <w:rFonts w:eastAsia="MS Mincho"/>
                <w:sz w:val="16"/>
                <w:szCs w:val="16"/>
                <w:lang w:eastAsia="ja-JP"/>
              </w:rPr>
            </w:pPr>
          </w:p>
        </w:tc>
      </w:tr>
      <w:tr w:rsidR="008503CF" w:rsidRPr="00880073" w14:paraId="75FF177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7C1ACD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109</w:t>
            </w:r>
          </w:p>
        </w:tc>
        <w:tc>
          <w:tcPr>
            <w:tcW w:w="1107" w:type="dxa"/>
            <w:tcBorders>
              <w:top w:val="single" w:sz="4" w:space="0" w:color="auto"/>
              <w:bottom w:val="single" w:sz="4" w:space="0" w:color="auto"/>
            </w:tcBorders>
            <w:vAlign w:val="center"/>
          </w:tcPr>
          <w:p w14:paraId="0C11DD07"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RpSF01A</w:t>
            </w:r>
          </w:p>
          <w:p w14:paraId="24590C3E"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73770EE"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Golirea instalatiei de apa in vederea executarii reparatiilor</w:t>
            </w:r>
          </w:p>
          <w:p w14:paraId="74F41C18"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3E6C96A"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10 m</w:t>
            </w:r>
          </w:p>
        </w:tc>
        <w:tc>
          <w:tcPr>
            <w:tcW w:w="1134" w:type="dxa"/>
            <w:tcBorders>
              <w:top w:val="single" w:sz="4" w:space="0" w:color="auto"/>
              <w:bottom w:val="single" w:sz="4" w:space="0" w:color="auto"/>
            </w:tcBorders>
            <w:vAlign w:val="center"/>
          </w:tcPr>
          <w:p w14:paraId="57C9DBB8" w14:textId="0678417F" w:rsidR="008503CF" w:rsidRPr="00880073" w:rsidRDefault="00880073" w:rsidP="007A7CAC">
            <w:pPr>
              <w:jc w:val="center"/>
              <w:rPr>
                <w:rFonts w:eastAsia="MS Mincho"/>
                <w:b/>
                <w:bCs/>
                <w:sz w:val="16"/>
                <w:szCs w:val="16"/>
                <w:lang w:eastAsia="ja-JP"/>
              </w:rPr>
            </w:pPr>
            <w:r>
              <w:rPr>
                <w:rFonts w:eastAsia="MS Mincho"/>
                <w:b/>
                <w:bCs/>
                <w:sz w:val="16"/>
                <w:szCs w:val="16"/>
                <w:lang w:eastAsia="ja-JP"/>
              </w:rPr>
              <w:t>35,0</w:t>
            </w:r>
          </w:p>
        </w:tc>
      </w:tr>
      <w:tr w:rsidR="008503CF" w:rsidRPr="000B7FD7" w14:paraId="79D61D0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634AA4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D74D1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5A0F91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B81B95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AB0C0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0,0400</w:t>
            </w:r>
          </w:p>
        </w:tc>
      </w:tr>
      <w:tr w:rsidR="008503CF" w:rsidRPr="000B7FD7" w14:paraId="7748572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623B12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24F7CA2"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E6D226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BCE85B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CEBA5E6" w14:textId="77777777" w:rsidR="008503CF" w:rsidRPr="000B7FD7" w:rsidRDefault="008503CF" w:rsidP="007A7CAC">
            <w:pPr>
              <w:rPr>
                <w:rFonts w:eastAsia="MS Mincho"/>
                <w:sz w:val="16"/>
                <w:szCs w:val="16"/>
                <w:lang w:eastAsia="ja-JP"/>
              </w:rPr>
            </w:pPr>
          </w:p>
        </w:tc>
      </w:tr>
      <w:tr w:rsidR="008503CF" w:rsidRPr="00880073" w14:paraId="123B03F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D442A8B"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110</w:t>
            </w:r>
          </w:p>
        </w:tc>
        <w:tc>
          <w:tcPr>
            <w:tcW w:w="1107" w:type="dxa"/>
            <w:tcBorders>
              <w:top w:val="single" w:sz="4" w:space="0" w:color="auto"/>
              <w:bottom w:val="single" w:sz="4" w:space="0" w:color="auto"/>
            </w:tcBorders>
            <w:vAlign w:val="center"/>
          </w:tcPr>
          <w:p w14:paraId="2B20D2F7"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RpSE07A</w:t>
            </w:r>
          </w:p>
          <w:p w14:paraId="254A179D"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6789942"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Demontarea unui contor de apa, cu racorduri olandeze, avind diametrul de 20-30 mm</w:t>
            </w:r>
          </w:p>
          <w:p w14:paraId="7B9C4DCB"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6615643"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4F37295F" w14:textId="116B4A55"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w:t>
            </w:r>
          </w:p>
        </w:tc>
      </w:tr>
      <w:tr w:rsidR="008503CF" w:rsidRPr="000B7FD7" w14:paraId="77E305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D140E7E"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57CE9F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4287BA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01D78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5A8CD9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0,6500</w:t>
            </w:r>
          </w:p>
        </w:tc>
      </w:tr>
      <w:tr w:rsidR="008503CF" w:rsidRPr="000B7FD7" w14:paraId="12D621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B623FF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33C02D9"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0463A2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13236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E5BCD0C" w14:textId="77777777" w:rsidR="008503CF" w:rsidRPr="000B7FD7" w:rsidRDefault="008503CF" w:rsidP="007A7CAC">
            <w:pPr>
              <w:rPr>
                <w:rFonts w:eastAsia="MS Mincho"/>
                <w:sz w:val="16"/>
                <w:szCs w:val="16"/>
                <w:lang w:eastAsia="ja-JP"/>
              </w:rPr>
            </w:pPr>
          </w:p>
        </w:tc>
      </w:tr>
      <w:tr w:rsidR="008503CF" w:rsidRPr="00880073" w14:paraId="0FB856D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BD3B510"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111</w:t>
            </w:r>
          </w:p>
        </w:tc>
        <w:tc>
          <w:tcPr>
            <w:tcW w:w="1107" w:type="dxa"/>
            <w:tcBorders>
              <w:top w:val="single" w:sz="4" w:space="0" w:color="auto"/>
              <w:bottom w:val="single" w:sz="4" w:space="0" w:color="auto"/>
            </w:tcBorders>
            <w:vAlign w:val="center"/>
          </w:tcPr>
          <w:p w14:paraId="43D5EF6B"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SF50B</w:t>
            </w:r>
          </w:p>
          <w:p w14:paraId="014EB617"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43AC3824"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Ansamblu de masurare a debitului de apa cu contur, avind diametrul bransamentului de 50 mm (Измерительный узел   материалы и оборудование заказчика)</w:t>
            </w:r>
          </w:p>
          <w:p w14:paraId="40F2A83A"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 xml:space="preserve"> Material marunt (oxigen, cilt, carbura)=1,0210</w:t>
            </w:r>
          </w:p>
          <w:p w14:paraId="382C94A2" w14:textId="77777777" w:rsidR="008503CF" w:rsidRPr="00880073"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214EE358"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set</w:t>
            </w:r>
          </w:p>
        </w:tc>
        <w:tc>
          <w:tcPr>
            <w:tcW w:w="1134" w:type="dxa"/>
            <w:tcBorders>
              <w:top w:val="single" w:sz="4" w:space="0" w:color="auto"/>
              <w:bottom w:val="single" w:sz="4" w:space="0" w:color="auto"/>
            </w:tcBorders>
            <w:vAlign w:val="center"/>
          </w:tcPr>
          <w:p w14:paraId="6A746E4C" w14:textId="033A5637"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w:t>
            </w:r>
          </w:p>
        </w:tc>
      </w:tr>
      <w:tr w:rsidR="008503CF" w:rsidRPr="000B7FD7" w14:paraId="2BA1A74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DE7576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F11159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6D74F48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3AD6AAC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861666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11,1000</w:t>
            </w:r>
          </w:p>
        </w:tc>
      </w:tr>
      <w:tr w:rsidR="008503CF" w:rsidRPr="000B7FD7" w14:paraId="53BC6C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39A206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ADB28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9310060019922</w:t>
            </w:r>
          </w:p>
        </w:tc>
        <w:tc>
          <w:tcPr>
            <w:tcW w:w="5345" w:type="dxa"/>
            <w:tcBorders>
              <w:top w:val="single" w:sz="4" w:space="0" w:color="auto"/>
              <w:bottom w:val="single" w:sz="4" w:space="0" w:color="auto"/>
            </w:tcBorders>
            <w:vAlign w:val="center"/>
          </w:tcPr>
          <w:p w14:paraId="44AE939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Muncitor deservire </w:t>
            </w:r>
          </w:p>
        </w:tc>
        <w:tc>
          <w:tcPr>
            <w:tcW w:w="1134" w:type="dxa"/>
            <w:tcBorders>
              <w:top w:val="single" w:sz="4" w:space="0" w:color="auto"/>
              <w:bottom w:val="single" w:sz="4" w:space="0" w:color="auto"/>
            </w:tcBorders>
            <w:vAlign w:val="center"/>
          </w:tcPr>
          <w:p w14:paraId="7860EBE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94629C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2,8000</w:t>
            </w:r>
          </w:p>
        </w:tc>
      </w:tr>
      <w:tr w:rsidR="008503CF" w:rsidRPr="000B7FD7" w14:paraId="5118CA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EAB0F6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37A6C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0AB3CA8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2E6E56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59EF6C4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1,9000</w:t>
            </w:r>
          </w:p>
        </w:tc>
      </w:tr>
      <w:tr w:rsidR="008503CF" w:rsidRPr="000B7FD7" w14:paraId="6188DBA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F190A7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EB32A2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3410520001373</w:t>
            </w:r>
          </w:p>
        </w:tc>
        <w:tc>
          <w:tcPr>
            <w:tcW w:w="5345" w:type="dxa"/>
            <w:tcBorders>
              <w:top w:val="single" w:sz="4" w:space="0" w:color="auto"/>
              <w:bottom w:val="single" w:sz="4" w:space="0" w:color="auto"/>
            </w:tcBorders>
            <w:vAlign w:val="center"/>
          </w:tcPr>
          <w:p w14:paraId="7A66145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Automacara 5 tf</w:t>
            </w:r>
          </w:p>
        </w:tc>
        <w:tc>
          <w:tcPr>
            <w:tcW w:w="1134" w:type="dxa"/>
            <w:tcBorders>
              <w:top w:val="single" w:sz="4" w:space="0" w:color="auto"/>
              <w:bottom w:val="single" w:sz="4" w:space="0" w:color="auto"/>
            </w:tcBorders>
            <w:vAlign w:val="center"/>
          </w:tcPr>
          <w:p w14:paraId="3926D0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212347D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0,0400</w:t>
            </w:r>
          </w:p>
        </w:tc>
      </w:tr>
      <w:tr w:rsidR="008503CF" w:rsidRPr="000B7FD7" w14:paraId="561FF2C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5A5E6A0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315A33E"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0247D88"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2F0958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2A66FE8" w14:textId="77777777" w:rsidR="008503CF" w:rsidRPr="000B7FD7" w:rsidRDefault="008503CF" w:rsidP="007A7CAC">
            <w:pPr>
              <w:rPr>
                <w:rFonts w:eastAsia="MS Mincho"/>
                <w:sz w:val="16"/>
                <w:szCs w:val="16"/>
                <w:lang w:eastAsia="ja-JP"/>
              </w:rPr>
            </w:pPr>
          </w:p>
        </w:tc>
      </w:tr>
      <w:tr w:rsidR="008503CF" w:rsidRPr="00880073" w14:paraId="6C4732D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2B14117"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112</w:t>
            </w:r>
          </w:p>
        </w:tc>
        <w:tc>
          <w:tcPr>
            <w:tcW w:w="1107" w:type="dxa"/>
            <w:tcBorders>
              <w:top w:val="single" w:sz="4" w:space="0" w:color="auto"/>
              <w:bottom w:val="single" w:sz="4" w:space="0" w:color="auto"/>
            </w:tcBorders>
            <w:vAlign w:val="center"/>
          </w:tcPr>
          <w:p w14:paraId="051ADAD0"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SE58A</w:t>
            </w:r>
          </w:p>
          <w:p w14:paraId="72490DAA"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779E241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Contoare de apa rece si calda, avind diametrul de -15..25 mm (Водомеры для холодной  воды, диаметр 20мм)</w:t>
            </w:r>
          </w:p>
          <w:p w14:paraId="08DCB2B9"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 xml:space="preserve"> Material marunt ( fuior cinepa, grund miniu  etc)=1,0100</w:t>
            </w:r>
          </w:p>
          <w:p w14:paraId="15C1279F" w14:textId="77777777" w:rsidR="008503CF" w:rsidRPr="00880073"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2E19AC05"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9E90A91" w14:textId="1BB5A73A"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w:t>
            </w:r>
          </w:p>
        </w:tc>
      </w:tr>
      <w:tr w:rsidR="008503CF" w:rsidRPr="000B7FD7" w14:paraId="53BFA75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2765DF7"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1FF89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135BF21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96434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436574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0,2500</w:t>
            </w:r>
          </w:p>
        </w:tc>
      </w:tr>
      <w:tr w:rsidR="008503CF" w:rsidRPr="000B7FD7" w14:paraId="6DAC96B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A84BA2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0E677C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3320634625000</w:t>
            </w:r>
          </w:p>
        </w:tc>
        <w:tc>
          <w:tcPr>
            <w:tcW w:w="5345" w:type="dxa"/>
            <w:tcBorders>
              <w:top w:val="single" w:sz="4" w:space="0" w:color="auto"/>
              <w:bottom w:val="single" w:sz="4" w:space="0" w:color="auto"/>
            </w:tcBorders>
            <w:vAlign w:val="center"/>
          </w:tcPr>
          <w:p w14:paraId="348E192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Contor de apa 20 </w:t>
            </w:r>
          </w:p>
        </w:tc>
        <w:tc>
          <w:tcPr>
            <w:tcW w:w="1134" w:type="dxa"/>
            <w:tcBorders>
              <w:top w:val="single" w:sz="4" w:space="0" w:color="auto"/>
              <w:bottom w:val="single" w:sz="4" w:space="0" w:color="auto"/>
            </w:tcBorders>
            <w:vAlign w:val="center"/>
          </w:tcPr>
          <w:p w14:paraId="4A68FEA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8FD6F8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AC7A51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11EA9F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06A7D0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04C819C"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21543B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4D3C209" w14:textId="77777777" w:rsidR="008503CF" w:rsidRPr="000B7FD7" w:rsidRDefault="008503CF" w:rsidP="007A7CAC">
            <w:pPr>
              <w:rPr>
                <w:rFonts w:eastAsia="MS Mincho"/>
                <w:sz w:val="16"/>
                <w:szCs w:val="16"/>
                <w:lang w:eastAsia="ja-JP"/>
              </w:rPr>
            </w:pPr>
          </w:p>
        </w:tc>
      </w:tr>
      <w:tr w:rsidR="008503CF" w:rsidRPr="00880073" w14:paraId="139BF66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8154AA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113</w:t>
            </w:r>
          </w:p>
        </w:tc>
        <w:tc>
          <w:tcPr>
            <w:tcW w:w="1107" w:type="dxa"/>
            <w:tcBorders>
              <w:top w:val="single" w:sz="4" w:space="0" w:color="auto"/>
              <w:bottom w:val="single" w:sz="4" w:space="0" w:color="auto"/>
            </w:tcBorders>
            <w:vAlign w:val="center"/>
          </w:tcPr>
          <w:p w14:paraId="53DEE18E"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SA15B</w:t>
            </w:r>
          </w:p>
          <w:p w14:paraId="287FF774"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044E21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Teava din material plastic imbinata prin sudura prin polifuziune, in conducte de legatura, la obiecte sanitare, la obiecte de locuit si social-culturale, avind diametrul de 20-25 mm</w:t>
            </w:r>
          </w:p>
          <w:p w14:paraId="7DA1D0EF"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3D95F74"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052FBE16" w14:textId="72145ECE"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10,0</w:t>
            </w:r>
          </w:p>
        </w:tc>
      </w:tr>
      <w:tr w:rsidR="008503CF" w:rsidRPr="000B7FD7" w14:paraId="2E8E31E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148D84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29D4C1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277C1E3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F9EF4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0169CE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0,6300</w:t>
            </w:r>
          </w:p>
        </w:tc>
      </w:tr>
      <w:tr w:rsidR="008503CF" w:rsidRPr="000B7FD7" w14:paraId="3EDE036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01DE2B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58F078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2521216717050 -2</w:t>
            </w:r>
          </w:p>
        </w:tc>
        <w:tc>
          <w:tcPr>
            <w:tcW w:w="5345" w:type="dxa"/>
            <w:tcBorders>
              <w:top w:val="single" w:sz="4" w:space="0" w:color="auto"/>
              <w:bottom w:val="single" w:sz="4" w:space="0" w:color="auto"/>
            </w:tcBorders>
            <w:vAlign w:val="center"/>
          </w:tcPr>
          <w:p w14:paraId="4B20B4B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Teava din material plastic 25</w:t>
            </w:r>
          </w:p>
        </w:tc>
        <w:tc>
          <w:tcPr>
            <w:tcW w:w="1134" w:type="dxa"/>
            <w:tcBorders>
              <w:top w:val="single" w:sz="4" w:space="0" w:color="auto"/>
              <w:bottom w:val="single" w:sz="4" w:space="0" w:color="auto"/>
            </w:tcBorders>
            <w:vAlign w:val="center"/>
          </w:tcPr>
          <w:p w14:paraId="40C18ED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5C90ECE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46E0A23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634A4C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CA2993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2523156719430 -2</w:t>
            </w:r>
          </w:p>
        </w:tc>
        <w:tc>
          <w:tcPr>
            <w:tcW w:w="5345" w:type="dxa"/>
            <w:tcBorders>
              <w:top w:val="single" w:sz="4" w:space="0" w:color="auto"/>
              <w:bottom w:val="single" w:sz="4" w:space="0" w:color="auto"/>
            </w:tcBorders>
            <w:vAlign w:val="center"/>
          </w:tcPr>
          <w:p w14:paraId="54DCF04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Cot din material plastic  25</w:t>
            </w:r>
          </w:p>
        </w:tc>
        <w:tc>
          <w:tcPr>
            <w:tcW w:w="1134" w:type="dxa"/>
            <w:tcBorders>
              <w:top w:val="single" w:sz="4" w:space="0" w:color="auto"/>
              <w:bottom w:val="single" w:sz="4" w:space="0" w:color="auto"/>
            </w:tcBorders>
            <w:vAlign w:val="center"/>
          </w:tcPr>
          <w:p w14:paraId="3AF9D19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CE98D5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0,7000</w:t>
            </w:r>
          </w:p>
        </w:tc>
      </w:tr>
      <w:tr w:rsidR="008503CF" w:rsidRPr="000B7FD7" w14:paraId="01BC43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2BB0C3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CD163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2523156719450 - 2</w:t>
            </w:r>
          </w:p>
        </w:tc>
        <w:tc>
          <w:tcPr>
            <w:tcW w:w="5345" w:type="dxa"/>
            <w:tcBorders>
              <w:top w:val="single" w:sz="4" w:space="0" w:color="auto"/>
              <w:bottom w:val="single" w:sz="4" w:space="0" w:color="auto"/>
            </w:tcBorders>
            <w:vAlign w:val="center"/>
          </w:tcPr>
          <w:p w14:paraId="17D813C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Teu din material plastic 25</w:t>
            </w:r>
          </w:p>
        </w:tc>
        <w:tc>
          <w:tcPr>
            <w:tcW w:w="1134" w:type="dxa"/>
            <w:tcBorders>
              <w:top w:val="single" w:sz="4" w:space="0" w:color="auto"/>
              <w:bottom w:val="single" w:sz="4" w:space="0" w:color="auto"/>
            </w:tcBorders>
            <w:vAlign w:val="center"/>
          </w:tcPr>
          <w:p w14:paraId="577B176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83E868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0,4500</w:t>
            </w:r>
          </w:p>
        </w:tc>
      </w:tr>
      <w:tr w:rsidR="008503CF" w:rsidRPr="000B7FD7" w14:paraId="511F26D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E666C8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A5D25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2523156719460 -2</w:t>
            </w:r>
          </w:p>
        </w:tc>
        <w:tc>
          <w:tcPr>
            <w:tcW w:w="5345" w:type="dxa"/>
            <w:tcBorders>
              <w:top w:val="single" w:sz="4" w:space="0" w:color="auto"/>
              <w:bottom w:val="single" w:sz="4" w:space="0" w:color="auto"/>
            </w:tcBorders>
            <w:vAlign w:val="center"/>
          </w:tcPr>
          <w:p w14:paraId="526ABB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Reductie din material plastic 25</w:t>
            </w:r>
          </w:p>
        </w:tc>
        <w:tc>
          <w:tcPr>
            <w:tcW w:w="1134" w:type="dxa"/>
            <w:tcBorders>
              <w:top w:val="single" w:sz="4" w:space="0" w:color="auto"/>
              <w:bottom w:val="single" w:sz="4" w:space="0" w:color="auto"/>
            </w:tcBorders>
            <w:vAlign w:val="center"/>
          </w:tcPr>
          <w:p w14:paraId="63B93FD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4D3819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0,1000</w:t>
            </w:r>
          </w:p>
        </w:tc>
      </w:tr>
      <w:tr w:rsidR="008503CF" w:rsidRPr="000B7FD7" w14:paraId="7DC3D3E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321EDA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7A720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2523156719530 - 2</w:t>
            </w:r>
          </w:p>
        </w:tc>
        <w:tc>
          <w:tcPr>
            <w:tcW w:w="5345" w:type="dxa"/>
            <w:tcBorders>
              <w:top w:val="single" w:sz="4" w:space="0" w:color="auto"/>
              <w:bottom w:val="single" w:sz="4" w:space="0" w:color="auto"/>
            </w:tcBorders>
            <w:vAlign w:val="center"/>
          </w:tcPr>
          <w:p w14:paraId="21A6BDE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Racord drept M x Fe 25</w:t>
            </w:r>
          </w:p>
        </w:tc>
        <w:tc>
          <w:tcPr>
            <w:tcW w:w="1134" w:type="dxa"/>
            <w:tcBorders>
              <w:top w:val="single" w:sz="4" w:space="0" w:color="auto"/>
              <w:bottom w:val="single" w:sz="4" w:space="0" w:color="auto"/>
            </w:tcBorders>
            <w:vAlign w:val="center"/>
          </w:tcPr>
          <w:p w14:paraId="14CF007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45075C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DA6E8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CA5E32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307D72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3ED7109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5BA588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87F7B3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12779AD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72DFE1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A79E0A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10ABF26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2F8053A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9162AD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2B3D26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17CA85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652D0D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2462107332752</w:t>
            </w:r>
          </w:p>
        </w:tc>
        <w:tc>
          <w:tcPr>
            <w:tcW w:w="5345" w:type="dxa"/>
            <w:tcBorders>
              <w:top w:val="single" w:sz="4" w:space="0" w:color="auto"/>
              <w:bottom w:val="single" w:sz="4" w:space="0" w:color="auto"/>
            </w:tcBorders>
            <w:vAlign w:val="center"/>
          </w:tcPr>
          <w:p w14:paraId="6222D3F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Pasta etansare pentru filete metalice</w:t>
            </w:r>
          </w:p>
        </w:tc>
        <w:tc>
          <w:tcPr>
            <w:tcW w:w="1134" w:type="dxa"/>
            <w:tcBorders>
              <w:top w:val="single" w:sz="4" w:space="0" w:color="auto"/>
              <w:bottom w:val="single" w:sz="4" w:space="0" w:color="auto"/>
            </w:tcBorders>
            <w:vAlign w:val="center"/>
          </w:tcPr>
          <w:p w14:paraId="6D2BBC4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1E28CB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0,0020</w:t>
            </w:r>
          </w:p>
        </w:tc>
      </w:tr>
      <w:tr w:rsidR="008503CF" w:rsidRPr="000B7FD7" w14:paraId="16250B8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406EDB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8D9DAB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58A7C35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36FECBC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67DCA14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0,0419</w:t>
            </w:r>
          </w:p>
        </w:tc>
      </w:tr>
      <w:tr w:rsidR="008503CF" w:rsidRPr="000B7FD7" w14:paraId="645CB47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637D38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6BA65D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7E2B33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F0310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43A9CE50" w14:textId="77777777" w:rsidR="008503CF" w:rsidRPr="000B7FD7" w:rsidRDefault="008503CF" w:rsidP="007A7CAC">
            <w:pPr>
              <w:rPr>
                <w:rFonts w:eastAsia="MS Mincho"/>
                <w:sz w:val="16"/>
                <w:szCs w:val="16"/>
                <w:lang w:eastAsia="ja-JP"/>
              </w:rPr>
            </w:pPr>
          </w:p>
        </w:tc>
      </w:tr>
      <w:tr w:rsidR="008503CF" w:rsidRPr="00880073" w14:paraId="702C134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3843E87"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114</w:t>
            </w:r>
          </w:p>
        </w:tc>
        <w:tc>
          <w:tcPr>
            <w:tcW w:w="1107" w:type="dxa"/>
            <w:tcBorders>
              <w:top w:val="single" w:sz="4" w:space="0" w:color="auto"/>
              <w:bottom w:val="single" w:sz="4" w:space="0" w:color="auto"/>
            </w:tcBorders>
            <w:vAlign w:val="center"/>
          </w:tcPr>
          <w:p w14:paraId="135FA034"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IC38B</w:t>
            </w:r>
          </w:p>
          <w:p w14:paraId="5691B897"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2F63608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Piesa de racordare (fiting), cu 2 imbinari, din polipropilena imbinate prin polifusiune cu teava din polipropilena armata, avind diametrul exterior de 25,0 mm Кран ППР ф 25</w:t>
            </w:r>
          </w:p>
          <w:p w14:paraId="127C106A"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C8E6A68"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E94DE97" w14:textId="4EFD50D4" w:rsidR="008503CF" w:rsidRPr="00880073" w:rsidRDefault="00880073" w:rsidP="007A7CAC">
            <w:pPr>
              <w:jc w:val="center"/>
              <w:rPr>
                <w:rFonts w:eastAsia="MS Mincho"/>
                <w:b/>
                <w:bCs/>
                <w:sz w:val="16"/>
                <w:szCs w:val="16"/>
                <w:lang w:eastAsia="ja-JP"/>
              </w:rPr>
            </w:pPr>
            <w:r>
              <w:rPr>
                <w:rFonts w:eastAsia="MS Mincho"/>
                <w:b/>
                <w:bCs/>
                <w:sz w:val="16"/>
                <w:szCs w:val="16"/>
                <w:lang w:eastAsia="ja-JP"/>
              </w:rPr>
              <w:t>2,0</w:t>
            </w:r>
          </w:p>
        </w:tc>
      </w:tr>
      <w:tr w:rsidR="008503CF" w:rsidRPr="000B7FD7" w14:paraId="464E35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5EC957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02F984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7CF1BA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609270D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D0079D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0,1800</w:t>
            </w:r>
          </w:p>
        </w:tc>
      </w:tr>
      <w:tr w:rsidR="008503CF" w:rsidRPr="000B7FD7" w14:paraId="7B08658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15C8D9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6AFE6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Кран ППР ф 25</w:t>
            </w:r>
          </w:p>
        </w:tc>
        <w:tc>
          <w:tcPr>
            <w:tcW w:w="5345" w:type="dxa"/>
            <w:tcBorders>
              <w:top w:val="single" w:sz="4" w:space="0" w:color="auto"/>
              <w:bottom w:val="single" w:sz="4" w:space="0" w:color="auto"/>
            </w:tcBorders>
            <w:vAlign w:val="center"/>
          </w:tcPr>
          <w:p w14:paraId="753A86C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Кран ППР ф 25</w:t>
            </w:r>
          </w:p>
        </w:tc>
        <w:tc>
          <w:tcPr>
            <w:tcW w:w="1134" w:type="dxa"/>
            <w:tcBorders>
              <w:top w:val="single" w:sz="4" w:space="0" w:color="auto"/>
              <w:bottom w:val="single" w:sz="4" w:space="0" w:color="auto"/>
            </w:tcBorders>
            <w:vAlign w:val="center"/>
          </w:tcPr>
          <w:p w14:paraId="6151967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20593E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5CD2966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C2CC17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C07CE9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428CA20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28311BC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F04237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7A3B960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5E1C4F8"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14E0A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79FF4B7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51FF7E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1A3212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0,0070</w:t>
            </w:r>
          </w:p>
        </w:tc>
      </w:tr>
      <w:tr w:rsidR="008503CF" w:rsidRPr="000B7FD7" w14:paraId="0A85A36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AF87C7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9CBB1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2940600003000</w:t>
            </w:r>
          </w:p>
        </w:tc>
        <w:tc>
          <w:tcPr>
            <w:tcW w:w="5345" w:type="dxa"/>
            <w:tcBorders>
              <w:top w:val="single" w:sz="4" w:space="0" w:color="auto"/>
              <w:bottom w:val="single" w:sz="4" w:space="0" w:color="auto"/>
            </w:tcBorders>
            <w:vAlign w:val="center"/>
          </w:tcPr>
          <w:p w14:paraId="6675C2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 pentru polifisiune</w:t>
            </w:r>
          </w:p>
        </w:tc>
        <w:tc>
          <w:tcPr>
            <w:tcW w:w="1134" w:type="dxa"/>
            <w:tcBorders>
              <w:top w:val="single" w:sz="4" w:space="0" w:color="auto"/>
              <w:bottom w:val="single" w:sz="4" w:space="0" w:color="auto"/>
            </w:tcBorders>
            <w:vAlign w:val="center"/>
          </w:tcPr>
          <w:p w14:paraId="4EC6415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26C5BA3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0,0180</w:t>
            </w:r>
          </w:p>
        </w:tc>
      </w:tr>
      <w:tr w:rsidR="008503CF" w:rsidRPr="000B7FD7" w14:paraId="05FCB0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3D97A1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92D5A2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BE8AB44"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7FF176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031EA77" w14:textId="77777777" w:rsidR="008503CF" w:rsidRPr="000B7FD7" w:rsidRDefault="008503CF" w:rsidP="007A7CAC">
            <w:pPr>
              <w:rPr>
                <w:rFonts w:eastAsia="MS Mincho"/>
                <w:sz w:val="16"/>
                <w:szCs w:val="16"/>
                <w:lang w:eastAsia="ja-JP"/>
              </w:rPr>
            </w:pPr>
          </w:p>
        </w:tc>
      </w:tr>
      <w:tr w:rsidR="008503CF" w:rsidRPr="00880073" w14:paraId="61B8225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A0AD23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115</w:t>
            </w:r>
          </w:p>
        </w:tc>
        <w:tc>
          <w:tcPr>
            <w:tcW w:w="1107" w:type="dxa"/>
            <w:tcBorders>
              <w:top w:val="single" w:sz="4" w:space="0" w:color="auto"/>
              <w:bottom w:val="single" w:sz="4" w:space="0" w:color="auto"/>
            </w:tcBorders>
            <w:vAlign w:val="center"/>
          </w:tcPr>
          <w:p w14:paraId="1C308EE2"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IC38E</w:t>
            </w:r>
          </w:p>
          <w:p w14:paraId="0DE63F55"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5186171"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Piesa de racordare (fiting), cu 2 imbinari, din polipropilena imbinate prin polifusiune cu teava din polipropilena armata, avind diametrul exterior de 50,0 mm Кран  ППР ф 50</w:t>
            </w:r>
          </w:p>
          <w:p w14:paraId="235F036B"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F12F1C5"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64D1DA7F" w14:textId="4ABE4B9C" w:rsidR="008503CF" w:rsidRPr="00880073" w:rsidRDefault="00880073" w:rsidP="007A7CAC">
            <w:pPr>
              <w:jc w:val="center"/>
              <w:rPr>
                <w:rFonts w:eastAsia="MS Mincho"/>
                <w:b/>
                <w:bCs/>
                <w:sz w:val="16"/>
                <w:szCs w:val="16"/>
                <w:lang w:eastAsia="ja-JP"/>
              </w:rPr>
            </w:pPr>
            <w:r>
              <w:rPr>
                <w:rFonts w:eastAsia="MS Mincho"/>
                <w:b/>
                <w:bCs/>
                <w:sz w:val="16"/>
                <w:szCs w:val="16"/>
                <w:lang w:eastAsia="ja-JP"/>
              </w:rPr>
              <w:t>2,0</w:t>
            </w:r>
          </w:p>
        </w:tc>
      </w:tr>
      <w:tr w:rsidR="008503CF" w:rsidRPr="000B7FD7" w14:paraId="210CF36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00B16A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471392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36AB167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5C8A9A9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4C59833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0,2700</w:t>
            </w:r>
          </w:p>
        </w:tc>
      </w:tr>
      <w:tr w:rsidR="008503CF" w:rsidRPr="000B7FD7" w14:paraId="54673F2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8E2CFBA"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047B81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Кран  ППР ф 50</w:t>
            </w:r>
          </w:p>
        </w:tc>
        <w:tc>
          <w:tcPr>
            <w:tcW w:w="5345" w:type="dxa"/>
            <w:tcBorders>
              <w:top w:val="single" w:sz="4" w:space="0" w:color="auto"/>
              <w:bottom w:val="single" w:sz="4" w:space="0" w:color="auto"/>
            </w:tcBorders>
            <w:vAlign w:val="center"/>
          </w:tcPr>
          <w:p w14:paraId="5A6EE41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Кран  ППР ф 50</w:t>
            </w:r>
          </w:p>
        </w:tc>
        <w:tc>
          <w:tcPr>
            <w:tcW w:w="1134" w:type="dxa"/>
            <w:tcBorders>
              <w:top w:val="single" w:sz="4" w:space="0" w:color="auto"/>
              <w:bottom w:val="single" w:sz="4" w:space="0" w:color="auto"/>
            </w:tcBorders>
            <w:vAlign w:val="center"/>
          </w:tcPr>
          <w:p w14:paraId="6B30F8A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0BF428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CD0500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7EFAC4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0B07D6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6DC7A3F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1EE9585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8EF3BA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0,0300</w:t>
            </w:r>
          </w:p>
        </w:tc>
      </w:tr>
      <w:tr w:rsidR="008503CF" w:rsidRPr="000B7FD7" w14:paraId="01AC32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E9B1F2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00698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68255E5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7CA109D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9028B7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0,0100</w:t>
            </w:r>
          </w:p>
        </w:tc>
      </w:tr>
      <w:tr w:rsidR="008503CF" w:rsidRPr="000B7FD7" w14:paraId="2F55508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629EBB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144818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2940600003000</w:t>
            </w:r>
          </w:p>
        </w:tc>
        <w:tc>
          <w:tcPr>
            <w:tcW w:w="5345" w:type="dxa"/>
            <w:tcBorders>
              <w:top w:val="single" w:sz="4" w:space="0" w:color="auto"/>
              <w:bottom w:val="single" w:sz="4" w:space="0" w:color="auto"/>
            </w:tcBorders>
            <w:vAlign w:val="center"/>
          </w:tcPr>
          <w:p w14:paraId="4C2921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 pentru polifisiune</w:t>
            </w:r>
          </w:p>
        </w:tc>
        <w:tc>
          <w:tcPr>
            <w:tcW w:w="1134" w:type="dxa"/>
            <w:tcBorders>
              <w:top w:val="single" w:sz="4" w:space="0" w:color="auto"/>
              <w:bottom w:val="single" w:sz="4" w:space="0" w:color="auto"/>
            </w:tcBorders>
            <w:vAlign w:val="center"/>
          </w:tcPr>
          <w:p w14:paraId="60EEA4D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3E35C1B7"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0,0270</w:t>
            </w:r>
          </w:p>
        </w:tc>
      </w:tr>
      <w:tr w:rsidR="008503CF" w:rsidRPr="000B7FD7" w14:paraId="76BC54A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6FE92E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F573FB4"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71339974"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392F8C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85E5A56" w14:textId="77777777" w:rsidR="008503CF" w:rsidRPr="000B7FD7" w:rsidRDefault="008503CF" w:rsidP="007A7CAC">
            <w:pPr>
              <w:rPr>
                <w:rFonts w:eastAsia="MS Mincho"/>
                <w:sz w:val="16"/>
                <w:szCs w:val="16"/>
                <w:lang w:eastAsia="ja-JP"/>
              </w:rPr>
            </w:pPr>
          </w:p>
        </w:tc>
      </w:tr>
      <w:tr w:rsidR="008503CF" w:rsidRPr="00880073" w14:paraId="248F3A2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20797F4"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116</w:t>
            </w:r>
          </w:p>
        </w:tc>
        <w:tc>
          <w:tcPr>
            <w:tcW w:w="1107" w:type="dxa"/>
            <w:tcBorders>
              <w:top w:val="single" w:sz="4" w:space="0" w:color="auto"/>
              <w:bottom w:val="single" w:sz="4" w:space="0" w:color="auto"/>
            </w:tcBorders>
            <w:vAlign w:val="center"/>
          </w:tcPr>
          <w:p w14:paraId="685D4208"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IC38B</w:t>
            </w:r>
          </w:p>
          <w:p w14:paraId="5CBB174E"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079E27B"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Piesa de racordare (fiting), cu 2 imbinari, din polipropilena imbinate prin polifusiune cu teava din polipropilena armata, avind diametrul exterior de 25,0 mm   Фильтр  ППР ф 25</w:t>
            </w:r>
          </w:p>
          <w:p w14:paraId="2EF245AD"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F67D225"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6CF5962D" w14:textId="39D8A397"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w:t>
            </w:r>
          </w:p>
        </w:tc>
      </w:tr>
      <w:tr w:rsidR="008503CF" w:rsidRPr="000B7FD7" w14:paraId="445B09B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5B6C31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F67D3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7D3AF5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59F2DD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51FE9D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0,1800</w:t>
            </w:r>
          </w:p>
        </w:tc>
      </w:tr>
      <w:tr w:rsidR="008503CF" w:rsidRPr="000B7FD7" w14:paraId="3C3790F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39184A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09BEC1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Фильтр  ППР ф 25</w:t>
            </w:r>
          </w:p>
        </w:tc>
        <w:tc>
          <w:tcPr>
            <w:tcW w:w="5345" w:type="dxa"/>
            <w:tcBorders>
              <w:top w:val="single" w:sz="4" w:space="0" w:color="auto"/>
              <w:bottom w:val="single" w:sz="4" w:space="0" w:color="auto"/>
            </w:tcBorders>
            <w:vAlign w:val="center"/>
          </w:tcPr>
          <w:p w14:paraId="68BC0E8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Фильтр  ППР ф 25</w:t>
            </w:r>
          </w:p>
        </w:tc>
        <w:tc>
          <w:tcPr>
            <w:tcW w:w="1134" w:type="dxa"/>
            <w:tcBorders>
              <w:top w:val="single" w:sz="4" w:space="0" w:color="auto"/>
              <w:bottom w:val="single" w:sz="4" w:space="0" w:color="auto"/>
            </w:tcBorders>
            <w:vAlign w:val="center"/>
          </w:tcPr>
          <w:p w14:paraId="118666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C20AA7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781DA50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AC0F40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75E6F0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1CD6727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69F293B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A1A25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0A60032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450A4E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4D233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4F0F186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112741B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A11DD3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0,0070</w:t>
            </w:r>
          </w:p>
        </w:tc>
      </w:tr>
      <w:tr w:rsidR="008503CF" w:rsidRPr="000B7FD7" w14:paraId="27AEDB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0660B9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5D8906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2940600003000</w:t>
            </w:r>
          </w:p>
        </w:tc>
        <w:tc>
          <w:tcPr>
            <w:tcW w:w="5345" w:type="dxa"/>
            <w:tcBorders>
              <w:top w:val="single" w:sz="4" w:space="0" w:color="auto"/>
              <w:bottom w:val="single" w:sz="4" w:space="0" w:color="auto"/>
            </w:tcBorders>
            <w:vAlign w:val="center"/>
          </w:tcPr>
          <w:p w14:paraId="6029923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 pentru polifisiune</w:t>
            </w:r>
          </w:p>
        </w:tc>
        <w:tc>
          <w:tcPr>
            <w:tcW w:w="1134" w:type="dxa"/>
            <w:tcBorders>
              <w:top w:val="single" w:sz="4" w:space="0" w:color="auto"/>
              <w:bottom w:val="single" w:sz="4" w:space="0" w:color="auto"/>
            </w:tcBorders>
            <w:vAlign w:val="center"/>
          </w:tcPr>
          <w:p w14:paraId="35DC3CE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5D191E5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0,0180</w:t>
            </w:r>
          </w:p>
        </w:tc>
      </w:tr>
      <w:tr w:rsidR="008503CF" w:rsidRPr="000B7FD7" w14:paraId="6FA9D9E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A2E92C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67C0C935"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9F3E10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C0C9D2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AF62303" w14:textId="77777777" w:rsidR="008503CF" w:rsidRPr="000B7FD7" w:rsidRDefault="008503CF" w:rsidP="007A7CAC">
            <w:pPr>
              <w:rPr>
                <w:rFonts w:eastAsia="MS Mincho"/>
                <w:sz w:val="16"/>
                <w:szCs w:val="16"/>
                <w:lang w:eastAsia="ja-JP"/>
              </w:rPr>
            </w:pPr>
          </w:p>
        </w:tc>
      </w:tr>
      <w:tr w:rsidR="008503CF" w:rsidRPr="00880073" w14:paraId="20F8351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218FBAF"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117</w:t>
            </w:r>
          </w:p>
        </w:tc>
        <w:tc>
          <w:tcPr>
            <w:tcW w:w="1107" w:type="dxa"/>
            <w:tcBorders>
              <w:top w:val="single" w:sz="4" w:space="0" w:color="auto"/>
              <w:bottom w:val="single" w:sz="4" w:space="0" w:color="auto"/>
            </w:tcBorders>
            <w:vAlign w:val="center"/>
          </w:tcPr>
          <w:p w14:paraId="737C4C27"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IC38B</w:t>
            </w:r>
          </w:p>
          <w:p w14:paraId="02825D5F"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E44B9E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Piesa de racordare (fiting), cu 2 imbinari, din polipropilena imbinate prin polifusiune cu teava din polipropilena armata, avind diametrul exterior de 25,0 mm  Обратный клапан  ППР ф 25</w:t>
            </w:r>
          </w:p>
          <w:p w14:paraId="0D9C1209"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76CA236"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D97BB45" w14:textId="08FEE90A"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w:t>
            </w:r>
          </w:p>
        </w:tc>
      </w:tr>
      <w:tr w:rsidR="008503CF" w:rsidRPr="000B7FD7" w14:paraId="0173119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D1A545A"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622F11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7136040011749</w:t>
            </w:r>
          </w:p>
        </w:tc>
        <w:tc>
          <w:tcPr>
            <w:tcW w:w="5345" w:type="dxa"/>
            <w:tcBorders>
              <w:top w:val="single" w:sz="4" w:space="0" w:color="auto"/>
              <w:bottom w:val="single" w:sz="4" w:space="0" w:color="auto"/>
            </w:tcBorders>
            <w:vAlign w:val="center"/>
          </w:tcPr>
          <w:p w14:paraId="2587C48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incalzire si gaze</w:t>
            </w:r>
          </w:p>
        </w:tc>
        <w:tc>
          <w:tcPr>
            <w:tcW w:w="1134" w:type="dxa"/>
            <w:tcBorders>
              <w:top w:val="single" w:sz="4" w:space="0" w:color="auto"/>
              <w:bottom w:val="single" w:sz="4" w:space="0" w:color="auto"/>
            </w:tcBorders>
            <w:vAlign w:val="center"/>
          </w:tcPr>
          <w:p w14:paraId="648AC88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B3BD54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0,1800</w:t>
            </w:r>
          </w:p>
        </w:tc>
      </w:tr>
      <w:tr w:rsidR="008503CF" w:rsidRPr="000B7FD7" w14:paraId="56B28DE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6778CA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35C9E1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Обратный клапан  ППР ф 25</w:t>
            </w:r>
          </w:p>
        </w:tc>
        <w:tc>
          <w:tcPr>
            <w:tcW w:w="5345" w:type="dxa"/>
            <w:tcBorders>
              <w:top w:val="single" w:sz="4" w:space="0" w:color="auto"/>
              <w:bottom w:val="single" w:sz="4" w:space="0" w:color="auto"/>
            </w:tcBorders>
            <w:vAlign w:val="center"/>
          </w:tcPr>
          <w:p w14:paraId="332ABEF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Обратный клапан  ППР ф 25</w:t>
            </w:r>
          </w:p>
        </w:tc>
        <w:tc>
          <w:tcPr>
            <w:tcW w:w="1134" w:type="dxa"/>
            <w:tcBorders>
              <w:top w:val="single" w:sz="4" w:space="0" w:color="auto"/>
              <w:bottom w:val="single" w:sz="4" w:space="0" w:color="auto"/>
            </w:tcBorders>
            <w:vAlign w:val="center"/>
          </w:tcPr>
          <w:p w14:paraId="09ECC9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5C0C15F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BB014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AFA981C"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AAA1EB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0B68792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41FD2CA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8A7E2A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2FECE40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D0AF86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8E74F9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0CE64A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79D60A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23708D6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0,0070</w:t>
            </w:r>
          </w:p>
        </w:tc>
      </w:tr>
      <w:tr w:rsidR="008503CF" w:rsidRPr="000B7FD7" w14:paraId="2CF31A7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DF400C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4CEF39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2940600003000</w:t>
            </w:r>
          </w:p>
        </w:tc>
        <w:tc>
          <w:tcPr>
            <w:tcW w:w="5345" w:type="dxa"/>
            <w:tcBorders>
              <w:top w:val="single" w:sz="4" w:space="0" w:color="auto"/>
              <w:bottom w:val="single" w:sz="4" w:space="0" w:color="auto"/>
            </w:tcBorders>
            <w:vAlign w:val="center"/>
          </w:tcPr>
          <w:p w14:paraId="1264AA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 pentru polifisiune</w:t>
            </w:r>
          </w:p>
        </w:tc>
        <w:tc>
          <w:tcPr>
            <w:tcW w:w="1134" w:type="dxa"/>
            <w:tcBorders>
              <w:top w:val="single" w:sz="4" w:space="0" w:color="auto"/>
              <w:bottom w:val="single" w:sz="4" w:space="0" w:color="auto"/>
            </w:tcBorders>
            <w:vAlign w:val="center"/>
          </w:tcPr>
          <w:p w14:paraId="3AF3694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271A09B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0,0180</w:t>
            </w:r>
          </w:p>
        </w:tc>
      </w:tr>
      <w:tr w:rsidR="008503CF" w:rsidRPr="000B7FD7" w14:paraId="1A55DAA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054B9D3B"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0DB8AEB"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16D32D6"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154410F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F4A8ED1" w14:textId="77777777" w:rsidR="008503CF" w:rsidRPr="000B7FD7" w:rsidRDefault="008503CF" w:rsidP="007A7CAC">
            <w:pPr>
              <w:rPr>
                <w:rFonts w:eastAsia="MS Mincho"/>
                <w:sz w:val="16"/>
                <w:szCs w:val="16"/>
                <w:lang w:eastAsia="ja-JP"/>
              </w:rPr>
            </w:pPr>
          </w:p>
        </w:tc>
      </w:tr>
      <w:tr w:rsidR="008503CF" w:rsidRPr="00880073" w14:paraId="5624B27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AB1A30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118</w:t>
            </w:r>
          </w:p>
        </w:tc>
        <w:tc>
          <w:tcPr>
            <w:tcW w:w="1107" w:type="dxa"/>
            <w:tcBorders>
              <w:top w:val="single" w:sz="4" w:space="0" w:color="auto"/>
              <w:bottom w:val="single" w:sz="4" w:space="0" w:color="auto"/>
            </w:tcBorders>
            <w:vAlign w:val="center"/>
          </w:tcPr>
          <w:p w14:paraId="3BC79756"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SA16F</w:t>
            </w:r>
          </w:p>
          <w:p w14:paraId="730591A2"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7B0FA6C"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Teava din material plastic imbinata prin sudura prin polifuziune, in coloane, la cladiri de locuit si social culturale, avind diametrul de 63 mm</w:t>
            </w:r>
          </w:p>
          <w:p w14:paraId="1B83E3C5"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DC5AA93"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132D911D" w14:textId="7C8E7557" w:rsidR="008503CF" w:rsidRPr="00880073" w:rsidRDefault="00880073" w:rsidP="007A7CAC">
            <w:pPr>
              <w:jc w:val="center"/>
              <w:rPr>
                <w:rFonts w:eastAsia="MS Mincho"/>
                <w:b/>
                <w:bCs/>
                <w:sz w:val="16"/>
                <w:szCs w:val="16"/>
                <w:lang w:eastAsia="ja-JP"/>
              </w:rPr>
            </w:pPr>
            <w:r>
              <w:rPr>
                <w:rFonts w:eastAsia="MS Mincho"/>
                <w:b/>
                <w:bCs/>
                <w:sz w:val="16"/>
                <w:szCs w:val="16"/>
                <w:lang w:eastAsia="ja-JP"/>
              </w:rPr>
              <w:t>52,0</w:t>
            </w:r>
          </w:p>
        </w:tc>
      </w:tr>
      <w:tr w:rsidR="008503CF" w:rsidRPr="000B7FD7" w14:paraId="1A3D3C1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8E06503"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3900AB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37F8EF0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3F65E0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D82B3E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0,5300</w:t>
            </w:r>
          </w:p>
        </w:tc>
      </w:tr>
      <w:tr w:rsidR="008503CF" w:rsidRPr="000B7FD7" w14:paraId="466ABF3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A37837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EBC4EA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25212167170506</w:t>
            </w:r>
          </w:p>
        </w:tc>
        <w:tc>
          <w:tcPr>
            <w:tcW w:w="5345" w:type="dxa"/>
            <w:tcBorders>
              <w:top w:val="single" w:sz="4" w:space="0" w:color="auto"/>
              <w:bottom w:val="single" w:sz="4" w:space="0" w:color="auto"/>
            </w:tcBorders>
            <w:vAlign w:val="center"/>
          </w:tcPr>
          <w:p w14:paraId="1921C99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Teava din material plastic  63</w:t>
            </w:r>
          </w:p>
        </w:tc>
        <w:tc>
          <w:tcPr>
            <w:tcW w:w="1134" w:type="dxa"/>
            <w:tcBorders>
              <w:top w:val="single" w:sz="4" w:space="0" w:color="auto"/>
              <w:bottom w:val="single" w:sz="4" w:space="0" w:color="auto"/>
            </w:tcBorders>
            <w:vAlign w:val="center"/>
          </w:tcPr>
          <w:p w14:paraId="403E670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3502C5C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1,0200</w:t>
            </w:r>
          </w:p>
        </w:tc>
      </w:tr>
      <w:tr w:rsidR="008503CF" w:rsidRPr="000B7FD7" w14:paraId="5D3FACB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836328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23CB8C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w:t>
            </w:r>
            <w:r w:rsidRPr="000B7FD7">
              <w:rPr>
                <w:rFonts w:eastAsia="MS Mincho"/>
                <w:sz w:val="16"/>
                <w:szCs w:val="16"/>
                <w:lang w:eastAsia="ja-JP"/>
              </w:rPr>
              <w:lastRenderedPageBreak/>
              <w:t>30-6</w:t>
            </w:r>
          </w:p>
        </w:tc>
        <w:tc>
          <w:tcPr>
            <w:tcW w:w="5345" w:type="dxa"/>
            <w:tcBorders>
              <w:top w:val="single" w:sz="4" w:space="0" w:color="auto"/>
              <w:bottom w:val="single" w:sz="4" w:space="0" w:color="auto"/>
            </w:tcBorders>
            <w:vAlign w:val="center"/>
          </w:tcPr>
          <w:p w14:paraId="0E88DD4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Cot din material plastic 63</w:t>
            </w:r>
          </w:p>
        </w:tc>
        <w:tc>
          <w:tcPr>
            <w:tcW w:w="1134" w:type="dxa"/>
            <w:tcBorders>
              <w:top w:val="single" w:sz="4" w:space="0" w:color="auto"/>
              <w:bottom w:val="single" w:sz="4" w:space="0" w:color="auto"/>
            </w:tcBorders>
            <w:vAlign w:val="center"/>
          </w:tcPr>
          <w:p w14:paraId="339D5E0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72D3B10"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0,0800</w:t>
            </w:r>
          </w:p>
        </w:tc>
      </w:tr>
      <w:tr w:rsidR="008503CF" w:rsidRPr="000B7FD7" w14:paraId="472CFCA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ED151B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F3837D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2523156719450-6</w:t>
            </w:r>
          </w:p>
        </w:tc>
        <w:tc>
          <w:tcPr>
            <w:tcW w:w="5345" w:type="dxa"/>
            <w:tcBorders>
              <w:top w:val="single" w:sz="4" w:space="0" w:color="auto"/>
              <w:bottom w:val="single" w:sz="4" w:space="0" w:color="auto"/>
            </w:tcBorders>
            <w:vAlign w:val="center"/>
          </w:tcPr>
          <w:p w14:paraId="5AC2F7A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Teu din material plastic 63</w:t>
            </w:r>
          </w:p>
        </w:tc>
        <w:tc>
          <w:tcPr>
            <w:tcW w:w="1134" w:type="dxa"/>
            <w:tcBorders>
              <w:top w:val="single" w:sz="4" w:space="0" w:color="auto"/>
              <w:bottom w:val="single" w:sz="4" w:space="0" w:color="auto"/>
            </w:tcBorders>
            <w:vAlign w:val="center"/>
          </w:tcPr>
          <w:p w14:paraId="04A4166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5FBC7C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0,7100</w:t>
            </w:r>
          </w:p>
        </w:tc>
      </w:tr>
      <w:tr w:rsidR="008503CF" w:rsidRPr="000B7FD7" w14:paraId="4577659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3E4A1A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51B46F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2523156719400 -6</w:t>
            </w:r>
          </w:p>
        </w:tc>
        <w:tc>
          <w:tcPr>
            <w:tcW w:w="5345" w:type="dxa"/>
            <w:tcBorders>
              <w:top w:val="single" w:sz="4" w:space="0" w:color="auto"/>
              <w:bottom w:val="single" w:sz="4" w:space="0" w:color="auto"/>
            </w:tcBorders>
            <w:vAlign w:val="center"/>
          </w:tcPr>
          <w:p w14:paraId="527F02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Mufa din material plastic 63</w:t>
            </w:r>
          </w:p>
        </w:tc>
        <w:tc>
          <w:tcPr>
            <w:tcW w:w="1134" w:type="dxa"/>
            <w:tcBorders>
              <w:top w:val="single" w:sz="4" w:space="0" w:color="auto"/>
              <w:bottom w:val="single" w:sz="4" w:space="0" w:color="auto"/>
            </w:tcBorders>
            <w:vAlign w:val="center"/>
          </w:tcPr>
          <w:p w14:paraId="6D9FD54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7C4D6F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0,0700</w:t>
            </w:r>
          </w:p>
        </w:tc>
      </w:tr>
      <w:tr w:rsidR="008503CF" w:rsidRPr="000B7FD7" w14:paraId="23684A2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0825ED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47CAB3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2523156719460 -6</w:t>
            </w:r>
          </w:p>
        </w:tc>
        <w:tc>
          <w:tcPr>
            <w:tcW w:w="5345" w:type="dxa"/>
            <w:tcBorders>
              <w:top w:val="single" w:sz="4" w:space="0" w:color="auto"/>
              <w:bottom w:val="single" w:sz="4" w:space="0" w:color="auto"/>
            </w:tcBorders>
            <w:vAlign w:val="center"/>
          </w:tcPr>
          <w:p w14:paraId="6DC1C37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Reductie din material plastic 63</w:t>
            </w:r>
          </w:p>
        </w:tc>
        <w:tc>
          <w:tcPr>
            <w:tcW w:w="1134" w:type="dxa"/>
            <w:tcBorders>
              <w:top w:val="single" w:sz="4" w:space="0" w:color="auto"/>
              <w:bottom w:val="single" w:sz="4" w:space="0" w:color="auto"/>
            </w:tcBorders>
            <w:vAlign w:val="center"/>
          </w:tcPr>
          <w:p w14:paraId="3D74553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2F6069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0,1100</w:t>
            </w:r>
          </w:p>
        </w:tc>
      </w:tr>
      <w:tr w:rsidR="008503CF" w:rsidRPr="000B7FD7" w14:paraId="6E2AAE7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2F20FA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B4ECD0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2112307325046</w:t>
            </w:r>
          </w:p>
        </w:tc>
        <w:tc>
          <w:tcPr>
            <w:tcW w:w="5345" w:type="dxa"/>
            <w:tcBorders>
              <w:top w:val="single" w:sz="4" w:space="0" w:color="auto"/>
              <w:bottom w:val="single" w:sz="4" w:space="0" w:color="auto"/>
            </w:tcBorders>
            <w:vAlign w:val="center"/>
          </w:tcPr>
          <w:p w14:paraId="291BBC0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Hirtie absorbanta</w:t>
            </w:r>
          </w:p>
        </w:tc>
        <w:tc>
          <w:tcPr>
            <w:tcW w:w="1134" w:type="dxa"/>
            <w:tcBorders>
              <w:top w:val="single" w:sz="4" w:space="0" w:color="auto"/>
              <w:bottom w:val="single" w:sz="4" w:space="0" w:color="auto"/>
            </w:tcBorders>
            <w:vAlign w:val="center"/>
          </w:tcPr>
          <w:p w14:paraId="28099E3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1407112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0,0250</w:t>
            </w:r>
          </w:p>
        </w:tc>
      </w:tr>
      <w:tr w:rsidR="008503CF" w:rsidRPr="000B7FD7" w14:paraId="2ACB6C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6749B4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2767AC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3220137315778</w:t>
            </w:r>
          </w:p>
        </w:tc>
        <w:tc>
          <w:tcPr>
            <w:tcW w:w="5345" w:type="dxa"/>
            <w:tcBorders>
              <w:top w:val="single" w:sz="4" w:space="0" w:color="auto"/>
              <w:bottom w:val="single" w:sz="4" w:space="0" w:color="auto"/>
            </w:tcBorders>
            <w:vAlign w:val="center"/>
          </w:tcPr>
          <w:p w14:paraId="4650880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Decapant</w:t>
            </w:r>
          </w:p>
        </w:tc>
        <w:tc>
          <w:tcPr>
            <w:tcW w:w="1134" w:type="dxa"/>
            <w:tcBorders>
              <w:top w:val="single" w:sz="4" w:space="0" w:color="auto"/>
              <w:bottom w:val="single" w:sz="4" w:space="0" w:color="auto"/>
            </w:tcBorders>
            <w:vAlign w:val="center"/>
          </w:tcPr>
          <w:p w14:paraId="1A7FFB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AF02BC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0,0100</w:t>
            </w:r>
          </w:p>
        </w:tc>
      </w:tr>
      <w:tr w:rsidR="008503CF" w:rsidRPr="000B7FD7" w14:paraId="08BEB3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911E91F"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F29254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2940600002994</w:t>
            </w:r>
          </w:p>
        </w:tc>
        <w:tc>
          <w:tcPr>
            <w:tcW w:w="5345" w:type="dxa"/>
            <w:tcBorders>
              <w:top w:val="single" w:sz="4" w:space="0" w:color="auto"/>
              <w:bottom w:val="single" w:sz="4" w:space="0" w:color="auto"/>
            </w:tcBorders>
            <w:vAlign w:val="center"/>
          </w:tcPr>
          <w:p w14:paraId="0888C90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Aparat de sudura</w:t>
            </w:r>
          </w:p>
        </w:tc>
        <w:tc>
          <w:tcPr>
            <w:tcW w:w="1134" w:type="dxa"/>
            <w:tcBorders>
              <w:top w:val="single" w:sz="4" w:space="0" w:color="auto"/>
              <w:bottom w:val="single" w:sz="4" w:space="0" w:color="auto"/>
            </w:tcBorders>
            <w:vAlign w:val="center"/>
          </w:tcPr>
          <w:p w14:paraId="0295B58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h-ut</w:t>
            </w:r>
          </w:p>
        </w:tc>
        <w:tc>
          <w:tcPr>
            <w:tcW w:w="1134" w:type="dxa"/>
            <w:tcBorders>
              <w:top w:val="single" w:sz="4" w:space="0" w:color="auto"/>
              <w:bottom w:val="single" w:sz="4" w:space="0" w:color="auto"/>
            </w:tcBorders>
            <w:vAlign w:val="center"/>
          </w:tcPr>
          <w:p w14:paraId="4462435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0,0353</w:t>
            </w:r>
          </w:p>
        </w:tc>
      </w:tr>
      <w:tr w:rsidR="008503CF" w:rsidRPr="000B7FD7" w14:paraId="7D0F93D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1705BE9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26D298D"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40DFF4BE"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6ABCF3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DE17342" w14:textId="77777777" w:rsidR="008503CF" w:rsidRPr="000B7FD7" w:rsidRDefault="008503CF" w:rsidP="007A7CAC">
            <w:pPr>
              <w:rPr>
                <w:rFonts w:eastAsia="MS Mincho"/>
                <w:sz w:val="16"/>
                <w:szCs w:val="16"/>
                <w:lang w:eastAsia="ja-JP"/>
              </w:rPr>
            </w:pPr>
          </w:p>
        </w:tc>
      </w:tr>
      <w:tr w:rsidR="008503CF" w:rsidRPr="00880073" w14:paraId="448BD16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9A8DD9A"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119</w:t>
            </w:r>
          </w:p>
        </w:tc>
        <w:tc>
          <w:tcPr>
            <w:tcW w:w="1107" w:type="dxa"/>
            <w:tcBorders>
              <w:top w:val="single" w:sz="4" w:space="0" w:color="auto"/>
              <w:bottom w:val="single" w:sz="4" w:space="0" w:color="auto"/>
            </w:tcBorders>
            <w:vAlign w:val="center"/>
          </w:tcPr>
          <w:p w14:paraId="3E4A4612"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RpSA40F</w:t>
            </w:r>
          </w:p>
          <w:p w14:paraId="426EF44F"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59F576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Montarea (intercalarea) unui fiting pe conducta existenta din teava de otel sudata longitudinal, pentru instalatii, zincata, avind diametrul de 2"  Адаптор  ф 50</w:t>
            </w:r>
          </w:p>
          <w:p w14:paraId="3CE83EE4"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4C18712"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7F6799FF" w14:textId="0533D774"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w:t>
            </w:r>
          </w:p>
        </w:tc>
      </w:tr>
      <w:tr w:rsidR="008503CF" w:rsidRPr="000B7FD7" w14:paraId="0A316E9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2EC7F48"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5DBCF7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CB2C7B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51A3CBB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13CBBD7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3,6000</w:t>
            </w:r>
          </w:p>
        </w:tc>
      </w:tr>
      <w:tr w:rsidR="008503CF" w:rsidRPr="000B7FD7" w14:paraId="1FBE401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56BFB82"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A9C789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1714227322940</w:t>
            </w:r>
          </w:p>
        </w:tc>
        <w:tc>
          <w:tcPr>
            <w:tcW w:w="5345" w:type="dxa"/>
            <w:tcBorders>
              <w:top w:val="single" w:sz="4" w:space="0" w:color="auto"/>
              <w:bottom w:val="single" w:sz="4" w:space="0" w:color="auto"/>
            </w:tcBorders>
            <w:vAlign w:val="center"/>
          </w:tcPr>
          <w:p w14:paraId="1FCB85A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Cinepa fuior</w:t>
            </w:r>
          </w:p>
        </w:tc>
        <w:tc>
          <w:tcPr>
            <w:tcW w:w="1134" w:type="dxa"/>
            <w:tcBorders>
              <w:top w:val="single" w:sz="4" w:space="0" w:color="auto"/>
              <w:bottom w:val="single" w:sz="4" w:space="0" w:color="auto"/>
            </w:tcBorders>
            <w:vAlign w:val="center"/>
          </w:tcPr>
          <w:p w14:paraId="5DD281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FD028E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0,0770</w:t>
            </w:r>
          </w:p>
        </w:tc>
      </w:tr>
      <w:tr w:rsidR="008503CF" w:rsidRPr="000B7FD7" w14:paraId="2C65EC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0AEB83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9DDA60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2430226100034</w:t>
            </w:r>
          </w:p>
        </w:tc>
        <w:tc>
          <w:tcPr>
            <w:tcW w:w="5345" w:type="dxa"/>
            <w:tcBorders>
              <w:top w:val="single" w:sz="4" w:space="0" w:color="auto"/>
              <w:bottom w:val="single" w:sz="4" w:space="0" w:color="auto"/>
            </w:tcBorders>
            <w:vAlign w:val="center"/>
          </w:tcPr>
          <w:p w14:paraId="3736BC5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Grund miniu anticoroziv g.351-4 S 3097-80</w:t>
            </w:r>
          </w:p>
        </w:tc>
        <w:tc>
          <w:tcPr>
            <w:tcW w:w="1134" w:type="dxa"/>
            <w:tcBorders>
              <w:top w:val="single" w:sz="4" w:space="0" w:color="auto"/>
              <w:bottom w:val="single" w:sz="4" w:space="0" w:color="auto"/>
            </w:tcBorders>
            <w:vAlign w:val="center"/>
          </w:tcPr>
          <w:p w14:paraId="49E4747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5C5462F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0,1610</w:t>
            </w:r>
          </w:p>
        </w:tc>
      </w:tr>
      <w:tr w:rsidR="008503CF" w:rsidRPr="000B7FD7" w14:paraId="4FB407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D35C39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29CBB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2320116200573</w:t>
            </w:r>
          </w:p>
        </w:tc>
        <w:tc>
          <w:tcPr>
            <w:tcW w:w="5345" w:type="dxa"/>
            <w:tcBorders>
              <w:top w:val="single" w:sz="4" w:space="0" w:color="auto"/>
              <w:bottom w:val="single" w:sz="4" w:space="0" w:color="auto"/>
            </w:tcBorders>
            <w:vAlign w:val="center"/>
          </w:tcPr>
          <w:p w14:paraId="01D64E6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Benzina auto tip CO/R 75</w:t>
            </w:r>
          </w:p>
        </w:tc>
        <w:tc>
          <w:tcPr>
            <w:tcW w:w="1134" w:type="dxa"/>
            <w:tcBorders>
              <w:top w:val="single" w:sz="4" w:space="0" w:color="auto"/>
              <w:bottom w:val="single" w:sz="4" w:space="0" w:color="auto"/>
            </w:tcBorders>
            <w:vAlign w:val="center"/>
          </w:tcPr>
          <w:p w14:paraId="158998B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l</w:t>
            </w:r>
          </w:p>
        </w:tc>
        <w:tc>
          <w:tcPr>
            <w:tcW w:w="1134" w:type="dxa"/>
            <w:tcBorders>
              <w:top w:val="single" w:sz="4" w:space="0" w:color="auto"/>
              <w:bottom w:val="single" w:sz="4" w:space="0" w:color="auto"/>
            </w:tcBorders>
            <w:vAlign w:val="center"/>
          </w:tcPr>
          <w:p w14:paraId="5AB43DC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0,2300</w:t>
            </w:r>
          </w:p>
        </w:tc>
      </w:tr>
      <w:tr w:rsidR="008503CF" w:rsidRPr="000B7FD7" w14:paraId="6EE3B0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89C99B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3AC1010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1542126108945</w:t>
            </w:r>
          </w:p>
        </w:tc>
        <w:tc>
          <w:tcPr>
            <w:tcW w:w="5345" w:type="dxa"/>
            <w:tcBorders>
              <w:top w:val="single" w:sz="4" w:space="0" w:color="auto"/>
              <w:bottom w:val="single" w:sz="4" w:space="0" w:color="auto"/>
            </w:tcBorders>
            <w:vAlign w:val="center"/>
          </w:tcPr>
          <w:p w14:paraId="1952433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Ulei de in sicativat</w:t>
            </w:r>
          </w:p>
        </w:tc>
        <w:tc>
          <w:tcPr>
            <w:tcW w:w="1134" w:type="dxa"/>
            <w:tcBorders>
              <w:top w:val="single" w:sz="4" w:space="0" w:color="auto"/>
              <w:bottom w:val="single" w:sz="4" w:space="0" w:color="auto"/>
            </w:tcBorders>
            <w:vAlign w:val="center"/>
          </w:tcPr>
          <w:p w14:paraId="03E85EC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0487F58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0,0070</w:t>
            </w:r>
          </w:p>
        </w:tc>
      </w:tr>
      <w:tr w:rsidR="008503CF" w:rsidRPr="000B7FD7" w14:paraId="475E21F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000E575"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D6F916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2875274122000-2</w:t>
            </w:r>
          </w:p>
        </w:tc>
        <w:tc>
          <w:tcPr>
            <w:tcW w:w="5345" w:type="dxa"/>
            <w:tcBorders>
              <w:top w:val="single" w:sz="4" w:space="0" w:color="auto"/>
              <w:bottom w:val="single" w:sz="4" w:space="0" w:color="auto"/>
            </w:tcBorders>
            <w:vAlign w:val="center"/>
          </w:tcPr>
          <w:p w14:paraId="2C29AC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Адаптор  ф 63</w:t>
            </w:r>
          </w:p>
        </w:tc>
        <w:tc>
          <w:tcPr>
            <w:tcW w:w="1134" w:type="dxa"/>
            <w:tcBorders>
              <w:top w:val="single" w:sz="4" w:space="0" w:color="auto"/>
              <w:bottom w:val="single" w:sz="4" w:space="0" w:color="auto"/>
            </w:tcBorders>
            <w:vAlign w:val="center"/>
          </w:tcPr>
          <w:p w14:paraId="55B873C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203FB70D"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7A7EAE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14931E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00C67D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2721204123000</w:t>
            </w:r>
          </w:p>
        </w:tc>
        <w:tc>
          <w:tcPr>
            <w:tcW w:w="5345" w:type="dxa"/>
            <w:tcBorders>
              <w:top w:val="single" w:sz="4" w:space="0" w:color="auto"/>
              <w:bottom w:val="single" w:sz="4" w:space="0" w:color="auto"/>
            </w:tcBorders>
            <w:vAlign w:val="center"/>
          </w:tcPr>
          <w:p w14:paraId="26F7DBA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Niplu  </w:t>
            </w:r>
          </w:p>
        </w:tc>
        <w:tc>
          <w:tcPr>
            <w:tcW w:w="1134" w:type="dxa"/>
            <w:tcBorders>
              <w:top w:val="single" w:sz="4" w:space="0" w:color="auto"/>
              <w:bottom w:val="single" w:sz="4" w:space="0" w:color="auto"/>
            </w:tcBorders>
            <w:vAlign w:val="center"/>
          </w:tcPr>
          <w:p w14:paraId="0DB1639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69456E5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D2CE85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FECA40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45E364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2523156713810</w:t>
            </w:r>
          </w:p>
        </w:tc>
        <w:tc>
          <w:tcPr>
            <w:tcW w:w="5345" w:type="dxa"/>
            <w:tcBorders>
              <w:top w:val="single" w:sz="4" w:space="0" w:color="auto"/>
              <w:bottom w:val="single" w:sz="4" w:space="0" w:color="auto"/>
            </w:tcBorders>
            <w:vAlign w:val="center"/>
          </w:tcPr>
          <w:p w14:paraId="0D560F0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Fiting</w:t>
            </w:r>
          </w:p>
        </w:tc>
        <w:tc>
          <w:tcPr>
            <w:tcW w:w="1134" w:type="dxa"/>
            <w:tcBorders>
              <w:top w:val="single" w:sz="4" w:space="0" w:color="auto"/>
              <w:bottom w:val="single" w:sz="4" w:space="0" w:color="auto"/>
            </w:tcBorders>
            <w:vAlign w:val="center"/>
          </w:tcPr>
          <w:p w14:paraId="398A437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084B55F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293D4A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4EDA8A7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0FE621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A0650BF"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F5465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3D764A7" w14:textId="77777777" w:rsidR="008503CF" w:rsidRPr="000B7FD7" w:rsidRDefault="008503CF" w:rsidP="007A7CAC">
            <w:pPr>
              <w:rPr>
                <w:rFonts w:eastAsia="MS Mincho"/>
                <w:sz w:val="16"/>
                <w:szCs w:val="16"/>
                <w:lang w:eastAsia="ja-JP"/>
              </w:rPr>
            </w:pPr>
          </w:p>
        </w:tc>
      </w:tr>
      <w:tr w:rsidR="008503CF" w:rsidRPr="00880073" w14:paraId="0BA8399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F6FAA62"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120</w:t>
            </w:r>
          </w:p>
        </w:tc>
        <w:tc>
          <w:tcPr>
            <w:tcW w:w="1107" w:type="dxa"/>
            <w:tcBorders>
              <w:top w:val="single" w:sz="4" w:space="0" w:color="auto"/>
              <w:bottom w:val="single" w:sz="4" w:space="0" w:color="auto"/>
            </w:tcBorders>
            <w:vAlign w:val="center"/>
          </w:tcPr>
          <w:p w14:paraId="69E82DFE"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GD12A</w:t>
            </w:r>
          </w:p>
          <w:p w14:paraId="0B39528D"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120A691"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Legatura conductei noi la reteaua in fuctiune</w:t>
            </w:r>
          </w:p>
          <w:p w14:paraId="4CA2DD1F"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F09BCF0"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53A21263" w14:textId="0224AAF0"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w:t>
            </w:r>
          </w:p>
        </w:tc>
      </w:tr>
      <w:tr w:rsidR="008503CF" w:rsidRPr="000B7FD7" w14:paraId="3CFFCCE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FB5C5E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B75C7F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7136020011600</w:t>
            </w:r>
          </w:p>
        </w:tc>
        <w:tc>
          <w:tcPr>
            <w:tcW w:w="5345" w:type="dxa"/>
            <w:tcBorders>
              <w:top w:val="single" w:sz="4" w:space="0" w:color="auto"/>
              <w:bottom w:val="single" w:sz="4" w:space="0" w:color="auto"/>
            </w:tcBorders>
            <w:vAlign w:val="center"/>
          </w:tcPr>
          <w:p w14:paraId="40845C0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sanitar</w:t>
            </w:r>
          </w:p>
        </w:tc>
        <w:tc>
          <w:tcPr>
            <w:tcW w:w="1134" w:type="dxa"/>
            <w:tcBorders>
              <w:top w:val="single" w:sz="4" w:space="0" w:color="auto"/>
              <w:bottom w:val="single" w:sz="4" w:space="0" w:color="auto"/>
            </w:tcBorders>
            <w:vAlign w:val="center"/>
          </w:tcPr>
          <w:p w14:paraId="30CADBC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15DF7F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14,8500</w:t>
            </w:r>
          </w:p>
        </w:tc>
      </w:tr>
      <w:tr w:rsidR="008503CF" w:rsidRPr="000B7FD7" w14:paraId="062039C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C6476A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529FD5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6E84C9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8D01FC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636072C7" w14:textId="77777777" w:rsidR="008503CF" w:rsidRPr="000B7FD7" w:rsidRDefault="008503CF" w:rsidP="007A7CAC">
            <w:pPr>
              <w:rPr>
                <w:rFonts w:eastAsia="MS Mincho"/>
                <w:sz w:val="16"/>
                <w:szCs w:val="16"/>
                <w:lang w:eastAsia="ja-JP"/>
              </w:rPr>
            </w:pPr>
          </w:p>
        </w:tc>
      </w:tr>
      <w:tr w:rsidR="008503CF" w:rsidRPr="00880073" w14:paraId="0B345CF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D562A77"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121</w:t>
            </w:r>
          </w:p>
        </w:tc>
        <w:tc>
          <w:tcPr>
            <w:tcW w:w="1107" w:type="dxa"/>
            <w:tcBorders>
              <w:top w:val="single" w:sz="4" w:space="0" w:color="auto"/>
              <w:bottom w:val="single" w:sz="4" w:space="0" w:color="auto"/>
            </w:tcBorders>
            <w:vAlign w:val="center"/>
          </w:tcPr>
          <w:p w14:paraId="0DA7EB87"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RpIF09D</w:t>
            </w:r>
          </w:p>
          <w:p w14:paraId="7E035AC7"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1BE8219"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Izolarea conductelor cu mansoane de izolatie speciala, introduse pe conducte, avind diametrul si grosimea de la D=15x20 la D=54x20 mm  ( tub  de  izolatie  ПЭП  ф63 х 9 мм)</w:t>
            </w:r>
          </w:p>
          <w:p w14:paraId="6491D205" w14:textId="77777777" w:rsidR="008503CF" w:rsidRPr="00880073" w:rsidRDefault="008503CF" w:rsidP="007A7CAC">
            <w:pPr>
              <w:rPr>
                <w:rFonts w:eastAsia="MS Mincho"/>
                <w:b/>
                <w:bCs/>
                <w:sz w:val="16"/>
                <w:szCs w:val="16"/>
                <w:lang w:eastAsia="ja-JP"/>
              </w:rPr>
            </w:pPr>
            <w:r w:rsidRPr="00880073">
              <w:rPr>
                <w:rFonts w:eastAsia="MS Mincho"/>
                <w:b/>
                <w:bCs/>
                <w:sz w:val="16"/>
                <w:szCs w:val="16"/>
                <w:lang w:val="en-US" w:eastAsia="ja-JP"/>
              </w:rPr>
              <w:t xml:space="preserve"> </w:t>
            </w:r>
            <w:r w:rsidRPr="00880073">
              <w:rPr>
                <w:rFonts w:eastAsia="MS Mincho"/>
                <w:b/>
                <w:bCs/>
                <w:sz w:val="16"/>
                <w:szCs w:val="16"/>
                <w:lang w:eastAsia="ja-JP"/>
              </w:rPr>
              <w:t>Materiale marunte=1,0500</w:t>
            </w:r>
          </w:p>
          <w:p w14:paraId="4932FAF5" w14:textId="77777777" w:rsidR="008503CF" w:rsidRPr="00880073" w:rsidRDefault="008503C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43D26D7C"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7ABEF7C6" w14:textId="1FBB0066" w:rsidR="008503CF" w:rsidRPr="00880073" w:rsidRDefault="00880073" w:rsidP="007A7CAC">
            <w:pPr>
              <w:jc w:val="center"/>
              <w:rPr>
                <w:rFonts w:eastAsia="MS Mincho"/>
                <w:b/>
                <w:bCs/>
                <w:sz w:val="16"/>
                <w:szCs w:val="16"/>
                <w:lang w:eastAsia="ja-JP"/>
              </w:rPr>
            </w:pPr>
            <w:r>
              <w:rPr>
                <w:rFonts w:eastAsia="MS Mincho"/>
                <w:b/>
                <w:bCs/>
                <w:sz w:val="16"/>
                <w:szCs w:val="16"/>
                <w:lang w:eastAsia="ja-JP"/>
              </w:rPr>
              <w:t>52,0</w:t>
            </w:r>
          </w:p>
        </w:tc>
      </w:tr>
      <w:tr w:rsidR="008503CF" w:rsidRPr="000B7FD7" w14:paraId="705F88F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2DE66AF"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9163F4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7136040011800</w:t>
            </w:r>
          </w:p>
        </w:tc>
        <w:tc>
          <w:tcPr>
            <w:tcW w:w="5345" w:type="dxa"/>
            <w:tcBorders>
              <w:top w:val="single" w:sz="4" w:space="0" w:color="auto"/>
              <w:bottom w:val="single" w:sz="4" w:space="0" w:color="auto"/>
            </w:tcBorders>
            <w:vAlign w:val="center"/>
          </w:tcPr>
          <w:p w14:paraId="45879DB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Instalator incalzire </w:t>
            </w:r>
          </w:p>
        </w:tc>
        <w:tc>
          <w:tcPr>
            <w:tcW w:w="1134" w:type="dxa"/>
            <w:tcBorders>
              <w:top w:val="single" w:sz="4" w:space="0" w:color="auto"/>
              <w:bottom w:val="single" w:sz="4" w:space="0" w:color="auto"/>
            </w:tcBorders>
            <w:vAlign w:val="center"/>
          </w:tcPr>
          <w:p w14:paraId="7EBAD53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6092875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0,5100</w:t>
            </w:r>
          </w:p>
        </w:tc>
      </w:tr>
      <w:tr w:rsidR="008503CF" w:rsidRPr="000B7FD7" w14:paraId="64A5282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C15926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29ED8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3320517350050</w:t>
            </w:r>
          </w:p>
        </w:tc>
        <w:tc>
          <w:tcPr>
            <w:tcW w:w="5345" w:type="dxa"/>
            <w:tcBorders>
              <w:top w:val="single" w:sz="4" w:space="0" w:color="auto"/>
              <w:bottom w:val="single" w:sz="4" w:space="0" w:color="auto"/>
            </w:tcBorders>
            <w:vAlign w:val="center"/>
          </w:tcPr>
          <w:p w14:paraId="22F4F5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Termoizolatie conducte (ПЭП  ф63 х 9 мм) </w:t>
            </w:r>
          </w:p>
        </w:tc>
        <w:tc>
          <w:tcPr>
            <w:tcW w:w="1134" w:type="dxa"/>
            <w:tcBorders>
              <w:top w:val="single" w:sz="4" w:space="0" w:color="auto"/>
              <w:bottom w:val="single" w:sz="4" w:space="0" w:color="auto"/>
            </w:tcBorders>
            <w:vAlign w:val="center"/>
          </w:tcPr>
          <w:p w14:paraId="2A8B92A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47856CA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1,0300</w:t>
            </w:r>
          </w:p>
        </w:tc>
      </w:tr>
      <w:tr w:rsidR="008503CF" w:rsidRPr="000B7FD7" w14:paraId="076BB94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F02BEA2"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7580B7F"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27BDB4EB"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3D2748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2BCD8B74" w14:textId="77777777" w:rsidR="008503CF" w:rsidRPr="000B7FD7" w:rsidRDefault="008503CF" w:rsidP="007A7CAC">
            <w:pPr>
              <w:rPr>
                <w:rFonts w:eastAsia="MS Mincho"/>
                <w:sz w:val="16"/>
                <w:szCs w:val="16"/>
                <w:lang w:eastAsia="ja-JP"/>
              </w:rPr>
            </w:pPr>
          </w:p>
        </w:tc>
      </w:tr>
      <w:tr w:rsidR="008503CF" w:rsidRPr="00880073" w14:paraId="34797EE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AAEE3D4"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122</w:t>
            </w:r>
          </w:p>
        </w:tc>
        <w:tc>
          <w:tcPr>
            <w:tcW w:w="1107" w:type="dxa"/>
            <w:tcBorders>
              <w:top w:val="single" w:sz="4" w:space="0" w:color="auto"/>
              <w:bottom w:val="single" w:sz="4" w:space="0" w:color="auto"/>
            </w:tcBorders>
            <w:vAlign w:val="center"/>
          </w:tcPr>
          <w:p w14:paraId="32672777"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SA37F</w:t>
            </w:r>
          </w:p>
          <w:p w14:paraId="3A61C5D7"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53EF9921"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Bratara pentru fixarea conductelor de alimentare cu apa si gaze, din otel sau PVC montata prin incastrare, conductele avind diametrul de 2"</w:t>
            </w:r>
          </w:p>
          <w:p w14:paraId="29D26087"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6CDF735"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6916FC4" w14:textId="6CB4B1A1" w:rsidR="008503CF" w:rsidRPr="00880073" w:rsidRDefault="00880073" w:rsidP="007A7CAC">
            <w:pPr>
              <w:jc w:val="center"/>
              <w:rPr>
                <w:rFonts w:eastAsia="MS Mincho"/>
                <w:b/>
                <w:bCs/>
                <w:sz w:val="16"/>
                <w:szCs w:val="16"/>
                <w:lang w:eastAsia="ja-JP"/>
              </w:rPr>
            </w:pPr>
            <w:r>
              <w:rPr>
                <w:rFonts w:eastAsia="MS Mincho"/>
                <w:b/>
                <w:bCs/>
                <w:sz w:val="16"/>
                <w:szCs w:val="16"/>
                <w:lang w:eastAsia="ja-JP"/>
              </w:rPr>
              <w:t>60,0</w:t>
            </w:r>
          </w:p>
        </w:tc>
      </w:tr>
      <w:tr w:rsidR="008503CF" w:rsidRPr="000B7FD7" w14:paraId="7002614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4074A4D"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6BA3D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01DBBC5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5D4D71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314CF29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0,4300</w:t>
            </w:r>
          </w:p>
        </w:tc>
      </w:tr>
      <w:tr w:rsidR="008503CF" w:rsidRPr="000B7FD7" w14:paraId="0BD3E6E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65B5210"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868052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28752742040405</w:t>
            </w:r>
          </w:p>
        </w:tc>
        <w:tc>
          <w:tcPr>
            <w:tcW w:w="5345" w:type="dxa"/>
            <w:tcBorders>
              <w:top w:val="single" w:sz="4" w:space="0" w:color="auto"/>
              <w:bottom w:val="single" w:sz="4" w:space="0" w:color="auto"/>
            </w:tcBorders>
            <w:vAlign w:val="center"/>
          </w:tcPr>
          <w:p w14:paraId="699AA51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ф 50</w:t>
            </w:r>
          </w:p>
        </w:tc>
        <w:tc>
          <w:tcPr>
            <w:tcW w:w="1134" w:type="dxa"/>
            <w:tcBorders>
              <w:top w:val="single" w:sz="4" w:space="0" w:color="auto"/>
              <w:bottom w:val="single" w:sz="4" w:space="0" w:color="auto"/>
            </w:tcBorders>
            <w:vAlign w:val="center"/>
          </w:tcPr>
          <w:p w14:paraId="6CBC9A8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1A8217B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0C9AC8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B4DDA39"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4B9A04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2121117308308</w:t>
            </w:r>
          </w:p>
        </w:tc>
        <w:tc>
          <w:tcPr>
            <w:tcW w:w="5345" w:type="dxa"/>
            <w:tcBorders>
              <w:top w:val="single" w:sz="4" w:space="0" w:color="auto"/>
              <w:bottom w:val="single" w:sz="4" w:space="0" w:color="auto"/>
            </w:tcBorders>
            <w:vAlign w:val="center"/>
          </w:tcPr>
          <w:p w14:paraId="7046F9B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Carton ondulat, tip 2, in suluri de 1 m</w:t>
            </w:r>
          </w:p>
        </w:tc>
        <w:tc>
          <w:tcPr>
            <w:tcW w:w="1134" w:type="dxa"/>
            <w:tcBorders>
              <w:top w:val="single" w:sz="4" w:space="0" w:color="auto"/>
              <w:bottom w:val="single" w:sz="4" w:space="0" w:color="auto"/>
            </w:tcBorders>
            <w:vAlign w:val="center"/>
          </w:tcPr>
          <w:p w14:paraId="6DE6E2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D8F46C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0,0060</w:t>
            </w:r>
          </w:p>
        </w:tc>
      </w:tr>
      <w:tr w:rsidR="008503CF" w:rsidRPr="000B7FD7" w14:paraId="6C036E0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91A683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51CCA1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6C81B27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46A85E7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43CCFF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3A251E7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AA0017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764273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68422B2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4D7F12E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1F05BCB5"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71AA837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D0F2D66"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A4D7E4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59F2CDB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52CB212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55C4958F"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59AA49B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35823104"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E9F36B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1D025F79"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7F1574C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752CFB1C" w14:textId="77777777" w:rsidR="008503CF" w:rsidRPr="000B7FD7" w:rsidRDefault="008503CF" w:rsidP="007A7CAC">
            <w:pPr>
              <w:rPr>
                <w:rFonts w:eastAsia="MS Mincho"/>
                <w:sz w:val="16"/>
                <w:szCs w:val="16"/>
                <w:lang w:eastAsia="ja-JP"/>
              </w:rPr>
            </w:pPr>
          </w:p>
        </w:tc>
      </w:tr>
      <w:tr w:rsidR="008503CF" w:rsidRPr="00880073" w14:paraId="5E8C63C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4DA1A7C"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123</w:t>
            </w:r>
          </w:p>
        </w:tc>
        <w:tc>
          <w:tcPr>
            <w:tcW w:w="1107" w:type="dxa"/>
            <w:tcBorders>
              <w:top w:val="single" w:sz="4" w:space="0" w:color="auto"/>
              <w:bottom w:val="single" w:sz="4" w:space="0" w:color="auto"/>
            </w:tcBorders>
            <w:vAlign w:val="center"/>
          </w:tcPr>
          <w:p w14:paraId="6E370BAB"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SA37C</w:t>
            </w:r>
          </w:p>
          <w:p w14:paraId="50C78C71"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1263A57E"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Bratara pentru fixarea conductelor de alimentare cu apa si gaze, din otel sau PVC montata prin incastrare, conductele avind diametrul de 1"</w:t>
            </w:r>
          </w:p>
          <w:p w14:paraId="13D08F78"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31CA704"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3D4015AD" w14:textId="229BEB42" w:rsidR="008503CF" w:rsidRPr="00880073" w:rsidRDefault="00880073" w:rsidP="007A7CAC">
            <w:pPr>
              <w:jc w:val="center"/>
              <w:rPr>
                <w:rFonts w:eastAsia="MS Mincho"/>
                <w:b/>
                <w:bCs/>
                <w:sz w:val="16"/>
                <w:szCs w:val="16"/>
                <w:lang w:eastAsia="ja-JP"/>
              </w:rPr>
            </w:pPr>
            <w:r>
              <w:rPr>
                <w:rFonts w:eastAsia="MS Mincho"/>
                <w:b/>
                <w:bCs/>
                <w:sz w:val="16"/>
                <w:szCs w:val="16"/>
                <w:lang w:eastAsia="ja-JP"/>
              </w:rPr>
              <w:t>10,0</w:t>
            </w:r>
          </w:p>
        </w:tc>
      </w:tr>
      <w:tr w:rsidR="008503CF" w:rsidRPr="000B7FD7" w14:paraId="1A0120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ADD235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20A163C0"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6A7C777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4401063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76579BC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0,3300</w:t>
            </w:r>
          </w:p>
        </w:tc>
      </w:tr>
      <w:tr w:rsidR="008503CF" w:rsidRPr="000B7FD7" w14:paraId="56304E0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844DEE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528AC7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287527420404025</w:t>
            </w:r>
          </w:p>
        </w:tc>
        <w:tc>
          <w:tcPr>
            <w:tcW w:w="5345" w:type="dxa"/>
            <w:tcBorders>
              <w:top w:val="single" w:sz="4" w:space="0" w:color="auto"/>
              <w:bottom w:val="single" w:sz="4" w:space="0" w:color="auto"/>
            </w:tcBorders>
            <w:vAlign w:val="center"/>
          </w:tcPr>
          <w:p w14:paraId="446E56C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Bratara pt. tevi de instalatii  de apa si gaze 25</w:t>
            </w:r>
          </w:p>
        </w:tc>
        <w:tc>
          <w:tcPr>
            <w:tcW w:w="1134" w:type="dxa"/>
            <w:tcBorders>
              <w:top w:val="single" w:sz="4" w:space="0" w:color="auto"/>
              <w:bottom w:val="single" w:sz="4" w:space="0" w:color="auto"/>
            </w:tcBorders>
            <w:vAlign w:val="center"/>
          </w:tcPr>
          <w:p w14:paraId="58041DE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buc</w:t>
            </w:r>
          </w:p>
        </w:tc>
        <w:tc>
          <w:tcPr>
            <w:tcW w:w="1134" w:type="dxa"/>
            <w:tcBorders>
              <w:top w:val="single" w:sz="4" w:space="0" w:color="auto"/>
              <w:bottom w:val="single" w:sz="4" w:space="0" w:color="auto"/>
            </w:tcBorders>
            <w:vAlign w:val="center"/>
          </w:tcPr>
          <w:p w14:paraId="30FC32A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1,0000</w:t>
            </w:r>
          </w:p>
        </w:tc>
      </w:tr>
      <w:tr w:rsidR="008503CF" w:rsidRPr="000B7FD7" w14:paraId="4AE663F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62DDA6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81F766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21211173083</w:t>
            </w:r>
            <w:r w:rsidRPr="000B7FD7">
              <w:rPr>
                <w:rFonts w:eastAsia="MS Mincho"/>
                <w:sz w:val="16"/>
                <w:szCs w:val="16"/>
                <w:lang w:eastAsia="ja-JP"/>
              </w:rPr>
              <w:lastRenderedPageBreak/>
              <w:t>08</w:t>
            </w:r>
          </w:p>
        </w:tc>
        <w:tc>
          <w:tcPr>
            <w:tcW w:w="5345" w:type="dxa"/>
            <w:tcBorders>
              <w:top w:val="single" w:sz="4" w:space="0" w:color="auto"/>
              <w:bottom w:val="single" w:sz="4" w:space="0" w:color="auto"/>
            </w:tcBorders>
            <w:vAlign w:val="center"/>
          </w:tcPr>
          <w:p w14:paraId="6A0F46D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lastRenderedPageBreak/>
              <w:t>Carton ondulat, tip 2, in suluri de 1 m</w:t>
            </w:r>
          </w:p>
        </w:tc>
        <w:tc>
          <w:tcPr>
            <w:tcW w:w="1134" w:type="dxa"/>
            <w:tcBorders>
              <w:top w:val="single" w:sz="4" w:space="0" w:color="auto"/>
              <w:bottom w:val="single" w:sz="4" w:space="0" w:color="auto"/>
            </w:tcBorders>
            <w:vAlign w:val="center"/>
          </w:tcPr>
          <w:p w14:paraId="671D305E"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5D581E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0,0050</w:t>
            </w:r>
          </w:p>
        </w:tc>
      </w:tr>
      <w:tr w:rsidR="008503CF" w:rsidRPr="000B7FD7" w14:paraId="634D1E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9713F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5E6AF6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0DE3916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6E4E02D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1CFFDE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0,3100</w:t>
            </w:r>
          </w:p>
        </w:tc>
      </w:tr>
      <w:tr w:rsidR="008503CF" w:rsidRPr="000B7FD7" w14:paraId="22ECA24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2096FCB3"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5B69125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68F1F0C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24AF7D6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B69BFB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0,0012</w:t>
            </w:r>
          </w:p>
        </w:tc>
      </w:tr>
      <w:tr w:rsidR="008503CF" w:rsidRPr="000B7FD7" w14:paraId="332A4F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B1A4CB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AFD066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07EB910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7327C43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57A013F4"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5F6A50C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93FB075"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1B616813"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2E2663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4278002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10A9DC04" w14:textId="77777777" w:rsidR="008503CF" w:rsidRPr="000B7FD7" w:rsidRDefault="008503CF" w:rsidP="007A7CAC">
            <w:pPr>
              <w:rPr>
                <w:rFonts w:eastAsia="MS Mincho"/>
                <w:sz w:val="16"/>
                <w:szCs w:val="16"/>
                <w:lang w:eastAsia="ja-JP"/>
              </w:rPr>
            </w:pPr>
          </w:p>
        </w:tc>
      </w:tr>
      <w:tr w:rsidR="008503CF" w:rsidRPr="00880073" w14:paraId="7004D5F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CA8EB0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124</w:t>
            </w:r>
          </w:p>
        </w:tc>
        <w:tc>
          <w:tcPr>
            <w:tcW w:w="1107" w:type="dxa"/>
            <w:tcBorders>
              <w:top w:val="single" w:sz="4" w:space="0" w:color="auto"/>
              <w:bottom w:val="single" w:sz="4" w:space="0" w:color="auto"/>
            </w:tcBorders>
            <w:vAlign w:val="center"/>
          </w:tcPr>
          <w:p w14:paraId="474C7EF9"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SA34E</w:t>
            </w:r>
          </w:p>
          <w:p w14:paraId="5CAFE8BA"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63801257"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Confectionarea,  montarea si cimentarea tevii de protectie la trecerea conductelor prin ziduri, avind diametrul de 2 1/2" L- 0.4 м</w:t>
            </w:r>
          </w:p>
          <w:p w14:paraId="434C8D97"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AE0A89A"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47B1187A" w14:textId="313B730E" w:rsidR="008503CF" w:rsidRPr="00880073" w:rsidRDefault="00880073" w:rsidP="007A7CAC">
            <w:pPr>
              <w:jc w:val="center"/>
              <w:rPr>
                <w:rFonts w:eastAsia="MS Mincho"/>
                <w:b/>
                <w:bCs/>
                <w:sz w:val="16"/>
                <w:szCs w:val="16"/>
                <w:lang w:eastAsia="ja-JP"/>
              </w:rPr>
            </w:pPr>
            <w:r>
              <w:rPr>
                <w:rFonts w:eastAsia="MS Mincho"/>
                <w:b/>
                <w:bCs/>
                <w:sz w:val="16"/>
                <w:szCs w:val="16"/>
                <w:lang w:eastAsia="ja-JP"/>
              </w:rPr>
              <w:t>2,0</w:t>
            </w:r>
          </w:p>
        </w:tc>
      </w:tr>
      <w:tr w:rsidR="008503CF" w:rsidRPr="000B7FD7" w14:paraId="31924C5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4912FD0"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50E3F25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53D4BAC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30EA04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0328069C"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0,4800</w:t>
            </w:r>
          </w:p>
        </w:tc>
      </w:tr>
      <w:tr w:rsidR="008503CF" w:rsidRPr="000B7FD7" w14:paraId="5480B9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4876BE4"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6A42E2D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2522103304840-7</w:t>
            </w:r>
          </w:p>
        </w:tc>
        <w:tc>
          <w:tcPr>
            <w:tcW w:w="5345" w:type="dxa"/>
            <w:tcBorders>
              <w:top w:val="single" w:sz="4" w:space="0" w:color="auto"/>
              <w:bottom w:val="single" w:sz="4" w:space="0" w:color="auto"/>
            </w:tcBorders>
            <w:vAlign w:val="center"/>
          </w:tcPr>
          <w:p w14:paraId="23054A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Teava din otel neagra pt. instalatii, sudata longitudinal ф 76-0,4м</w:t>
            </w:r>
          </w:p>
        </w:tc>
        <w:tc>
          <w:tcPr>
            <w:tcW w:w="1134" w:type="dxa"/>
            <w:tcBorders>
              <w:top w:val="single" w:sz="4" w:space="0" w:color="auto"/>
              <w:bottom w:val="single" w:sz="4" w:space="0" w:color="auto"/>
            </w:tcBorders>
            <w:vAlign w:val="center"/>
          </w:tcPr>
          <w:p w14:paraId="1CFD005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w:t>
            </w:r>
          </w:p>
        </w:tc>
        <w:tc>
          <w:tcPr>
            <w:tcW w:w="1134" w:type="dxa"/>
            <w:tcBorders>
              <w:top w:val="single" w:sz="4" w:space="0" w:color="auto"/>
              <w:bottom w:val="single" w:sz="4" w:space="0" w:color="auto"/>
            </w:tcBorders>
            <w:vAlign w:val="center"/>
          </w:tcPr>
          <w:p w14:paraId="3102D3B6"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0,4000</w:t>
            </w:r>
          </w:p>
        </w:tc>
      </w:tr>
      <w:tr w:rsidR="008503CF" w:rsidRPr="000B7FD7" w14:paraId="2B8129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694F6E57"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748F23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2411115904512</w:t>
            </w:r>
          </w:p>
        </w:tc>
        <w:tc>
          <w:tcPr>
            <w:tcW w:w="5345" w:type="dxa"/>
            <w:tcBorders>
              <w:top w:val="single" w:sz="4" w:space="0" w:color="auto"/>
              <w:bottom w:val="single" w:sz="4" w:space="0" w:color="auto"/>
            </w:tcBorders>
            <w:vAlign w:val="center"/>
          </w:tcPr>
          <w:p w14:paraId="3482314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Oxigen tehnic gazos S2031</w:t>
            </w:r>
          </w:p>
        </w:tc>
        <w:tc>
          <w:tcPr>
            <w:tcW w:w="1134" w:type="dxa"/>
            <w:tcBorders>
              <w:top w:val="single" w:sz="4" w:space="0" w:color="auto"/>
              <w:bottom w:val="single" w:sz="4" w:space="0" w:color="auto"/>
            </w:tcBorders>
            <w:vAlign w:val="center"/>
          </w:tcPr>
          <w:p w14:paraId="01A95B3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591C3DF1"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0,0200</w:t>
            </w:r>
          </w:p>
        </w:tc>
      </w:tr>
      <w:tr w:rsidR="008503CF" w:rsidRPr="000B7FD7" w14:paraId="2E20A24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531890B"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86323B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2413547308164</w:t>
            </w:r>
          </w:p>
        </w:tc>
        <w:tc>
          <w:tcPr>
            <w:tcW w:w="5345" w:type="dxa"/>
            <w:tcBorders>
              <w:top w:val="single" w:sz="4" w:space="0" w:color="auto"/>
              <w:bottom w:val="single" w:sz="4" w:space="0" w:color="auto"/>
            </w:tcBorders>
            <w:vAlign w:val="center"/>
          </w:tcPr>
          <w:p w14:paraId="7E5E1093"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Carbura de calciu tehnica (carbid) S102</w:t>
            </w:r>
          </w:p>
        </w:tc>
        <w:tc>
          <w:tcPr>
            <w:tcW w:w="1134" w:type="dxa"/>
            <w:tcBorders>
              <w:top w:val="single" w:sz="4" w:space="0" w:color="auto"/>
              <w:bottom w:val="single" w:sz="4" w:space="0" w:color="auto"/>
            </w:tcBorders>
            <w:vAlign w:val="center"/>
          </w:tcPr>
          <w:p w14:paraId="79AEC33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40844A3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0,0120</w:t>
            </w:r>
          </w:p>
        </w:tc>
      </w:tr>
      <w:tr w:rsidR="008503CF" w:rsidRPr="000B7FD7" w14:paraId="1A69300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4FD9C3D"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005F96F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2735725903453</w:t>
            </w:r>
          </w:p>
        </w:tc>
        <w:tc>
          <w:tcPr>
            <w:tcW w:w="5345" w:type="dxa"/>
            <w:tcBorders>
              <w:top w:val="single" w:sz="4" w:space="0" w:color="auto"/>
              <w:bottom w:val="single" w:sz="4" w:space="0" w:color="auto"/>
            </w:tcBorders>
            <w:vAlign w:val="center"/>
          </w:tcPr>
          <w:p w14:paraId="6E2F7485"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Sirma pt. sudura, obisnuita dn=3,25</w:t>
            </w:r>
          </w:p>
        </w:tc>
        <w:tc>
          <w:tcPr>
            <w:tcW w:w="1134" w:type="dxa"/>
            <w:tcBorders>
              <w:top w:val="single" w:sz="4" w:space="0" w:color="auto"/>
              <w:bottom w:val="single" w:sz="4" w:space="0" w:color="auto"/>
            </w:tcBorders>
            <w:vAlign w:val="center"/>
          </w:tcPr>
          <w:p w14:paraId="2D95F6A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6D24088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04E9995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5063C9D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F4231E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2430116100798</w:t>
            </w:r>
          </w:p>
        </w:tc>
        <w:tc>
          <w:tcPr>
            <w:tcW w:w="5345" w:type="dxa"/>
            <w:tcBorders>
              <w:top w:val="single" w:sz="4" w:space="0" w:color="auto"/>
              <w:bottom w:val="single" w:sz="4" w:space="0" w:color="auto"/>
            </w:tcBorders>
            <w:vAlign w:val="center"/>
          </w:tcPr>
          <w:p w14:paraId="4980BEE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Grund, ulei anticoroziv</w:t>
            </w:r>
          </w:p>
        </w:tc>
        <w:tc>
          <w:tcPr>
            <w:tcW w:w="1134" w:type="dxa"/>
            <w:tcBorders>
              <w:top w:val="single" w:sz="4" w:space="0" w:color="auto"/>
              <w:bottom w:val="single" w:sz="4" w:space="0" w:color="auto"/>
            </w:tcBorders>
            <w:vAlign w:val="center"/>
          </w:tcPr>
          <w:p w14:paraId="6B29BF1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3B960278"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0,0090</w:t>
            </w:r>
          </w:p>
        </w:tc>
      </w:tr>
      <w:tr w:rsidR="008503CF" w:rsidRPr="000B7FD7" w14:paraId="5A8A4E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0ABD5E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2B3AB79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2651122100440</w:t>
            </w:r>
          </w:p>
        </w:tc>
        <w:tc>
          <w:tcPr>
            <w:tcW w:w="5345" w:type="dxa"/>
            <w:tcBorders>
              <w:top w:val="single" w:sz="4" w:space="0" w:color="auto"/>
              <w:bottom w:val="single" w:sz="4" w:space="0" w:color="auto"/>
            </w:tcBorders>
            <w:vAlign w:val="center"/>
          </w:tcPr>
          <w:p w14:paraId="06A21B89"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Ciment portland cu adaosuri PA 35 saci S1500</w:t>
            </w:r>
          </w:p>
        </w:tc>
        <w:tc>
          <w:tcPr>
            <w:tcW w:w="1134" w:type="dxa"/>
            <w:tcBorders>
              <w:top w:val="single" w:sz="4" w:space="0" w:color="auto"/>
              <w:bottom w:val="single" w:sz="4" w:space="0" w:color="auto"/>
            </w:tcBorders>
            <w:vAlign w:val="center"/>
          </w:tcPr>
          <w:p w14:paraId="14071E0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kg</w:t>
            </w:r>
          </w:p>
        </w:tc>
        <w:tc>
          <w:tcPr>
            <w:tcW w:w="1134" w:type="dxa"/>
            <w:tcBorders>
              <w:top w:val="single" w:sz="4" w:space="0" w:color="auto"/>
              <w:bottom w:val="single" w:sz="4" w:space="0" w:color="auto"/>
            </w:tcBorders>
            <w:vAlign w:val="center"/>
          </w:tcPr>
          <w:p w14:paraId="7017C26A"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0,3210</w:t>
            </w:r>
          </w:p>
        </w:tc>
      </w:tr>
      <w:tr w:rsidR="008503CF" w:rsidRPr="000B7FD7" w14:paraId="7E7E05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6F15C7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7473FE6A"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2652102100713</w:t>
            </w:r>
          </w:p>
        </w:tc>
        <w:tc>
          <w:tcPr>
            <w:tcW w:w="5345" w:type="dxa"/>
            <w:tcBorders>
              <w:top w:val="single" w:sz="4" w:space="0" w:color="auto"/>
              <w:bottom w:val="single" w:sz="4" w:space="0" w:color="auto"/>
            </w:tcBorders>
            <w:vAlign w:val="center"/>
          </w:tcPr>
          <w:p w14:paraId="20F41E86"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Var pasta</w:t>
            </w:r>
          </w:p>
        </w:tc>
        <w:tc>
          <w:tcPr>
            <w:tcW w:w="1134" w:type="dxa"/>
            <w:tcBorders>
              <w:top w:val="single" w:sz="4" w:space="0" w:color="auto"/>
              <w:bottom w:val="single" w:sz="4" w:space="0" w:color="auto"/>
            </w:tcBorders>
            <w:vAlign w:val="center"/>
          </w:tcPr>
          <w:p w14:paraId="5043B17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4FFB8083"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0,0001</w:t>
            </w:r>
          </w:p>
        </w:tc>
      </w:tr>
      <w:tr w:rsidR="008503CF" w:rsidRPr="000B7FD7" w14:paraId="176C8A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43A4AB4E"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1F4C999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1421102200525</w:t>
            </w:r>
          </w:p>
        </w:tc>
        <w:tc>
          <w:tcPr>
            <w:tcW w:w="5345" w:type="dxa"/>
            <w:tcBorders>
              <w:top w:val="single" w:sz="4" w:space="0" w:color="auto"/>
              <w:bottom w:val="single" w:sz="4" w:space="0" w:color="auto"/>
            </w:tcBorders>
            <w:vAlign w:val="center"/>
          </w:tcPr>
          <w:p w14:paraId="58AD0FE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vAlign w:val="center"/>
          </w:tcPr>
          <w:p w14:paraId="024890F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34ED874E"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0,0018</w:t>
            </w:r>
          </w:p>
        </w:tc>
      </w:tr>
      <w:tr w:rsidR="008503CF" w:rsidRPr="000B7FD7" w14:paraId="0E4C504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3A115A21" w14:textId="77777777" w:rsidR="008503CF" w:rsidRPr="000B7FD7" w:rsidRDefault="008503CF" w:rsidP="007A7CAC">
            <w:pPr>
              <w:rPr>
                <w:rFonts w:eastAsia="MS Mincho"/>
                <w:sz w:val="16"/>
                <w:szCs w:val="16"/>
                <w:lang w:val="en-US" w:eastAsia="ja-JP"/>
              </w:rPr>
            </w:pPr>
          </w:p>
        </w:tc>
        <w:tc>
          <w:tcPr>
            <w:tcW w:w="1107" w:type="dxa"/>
            <w:tcBorders>
              <w:top w:val="single" w:sz="4" w:space="0" w:color="auto"/>
              <w:bottom w:val="single" w:sz="4" w:space="0" w:color="auto"/>
            </w:tcBorders>
            <w:vAlign w:val="center"/>
          </w:tcPr>
          <w:p w14:paraId="46BB75C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4100116202820</w:t>
            </w:r>
          </w:p>
        </w:tc>
        <w:tc>
          <w:tcPr>
            <w:tcW w:w="5345" w:type="dxa"/>
            <w:tcBorders>
              <w:top w:val="single" w:sz="4" w:space="0" w:color="auto"/>
              <w:bottom w:val="single" w:sz="4" w:space="0" w:color="auto"/>
            </w:tcBorders>
            <w:vAlign w:val="center"/>
          </w:tcPr>
          <w:p w14:paraId="20A36D8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Apa potabila</w:t>
            </w:r>
          </w:p>
        </w:tc>
        <w:tc>
          <w:tcPr>
            <w:tcW w:w="1134" w:type="dxa"/>
            <w:tcBorders>
              <w:top w:val="single" w:sz="4" w:space="0" w:color="auto"/>
              <w:bottom w:val="single" w:sz="4" w:space="0" w:color="auto"/>
            </w:tcBorders>
            <w:vAlign w:val="center"/>
          </w:tcPr>
          <w:p w14:paraId="38AD9A07"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m3</w:t>
            </w:r>
          </w:p>
        </w:tc>
        <w:tc>
          <w:tcPr>
            <w:tcW w:w="1134" w:type="dxa"/>
            <w:tcBorders>
              <w:top w:val="single" w:sz="4" w:space="0" w:color="auto"/>
              <w:bottom w:val="single" w:sz="4" w:space="0" w:color="auto"/>
            </w:tcBorders>
            <w:vAlign w:val="center"/>
          </w:tcPr>
          <w:p w14:paraId="76FACB0B"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0,0010</w:t>
            </w:r>
          </w:p>
        </w:tc>
      </w:tr>
      <w:tr w:rsidR="008503CF" w:rsidRPr="000B7FD7" w14:paraId="3763FA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20B12B4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47D6416C"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0198A507"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57FFBA62"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089E2E54" w14:textId="77777777" w:rsidR="008503CF" w:rsidRPr="000B7FD7" w:rsidRDefault="008503CF" w:rsidP="007A7CAC">
            <w:pPr>
              <w:rPr>
                <w:rFonts w:eastAsia="MS Mincho"/>
                <w:sz w:val="16"/>
                <w:szCs w:val="16"/>
                <w:lang w:eastAsia="ja-JP"/>
              </w:rPr>
            </w:pPr>
          </w:p>
        </w:tc>
      </w:tr>
      <w:tr w:rsidR="008503CF" w:rsidRPr="00880073" w14:paraId="0B1A71B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1918E43"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125</w:t>
            </w:r>
          </w:p>
        </w:tc>
        <w:tc>
          <w:tcPr>
            <w:tcW w:w="1107" w:type="dxa"/>
            <w:tcBorders>
              <w:top w:val="single" w:sz="4" w:space="0" w:color="auto"/>
              <w:bottom w:val="single" w:sz="4" w:space="0" w:color="auto"/>
            </w:tcBorders>
            <w:vAlign w:val="center"/>
          </w:tcPr>
          <w:p w14:paraId="180B492E"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SF01A</w:t>
            </w:r>
          </w:p>
          <w:p w14:paraId="04031CF7"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067AEC80"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Efectuarea probei de etansare la presiune a instalatiei de apa calda sau rece executata din conducte de otel, zincate, pentru instalatii, sudate longitudinal, avind diametrul de 3/8"-2"</w:t>
            </w:r>
          </w:p>
          <w:p w14:paraId="34CFA9E4"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DB55CEF"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tcBorders>
              <w:top w:val="single" w:sz="4" w:space="0" w:color="auto"/>
              <w:bottom w:val="single" w:sz="4" w:space="0" w:color="auto"/>
            </w:tcBorders>
            <w:vAlign w:val="center"/>
          </w:tcPr>
          <w:p w14:paraId="51BAECC7" w14:textId="08E64FC7" w:rsidR="008503CF" w:rsidRPr="00880073" w:rsidRDefault="00880073" w:rsidP="007A7CAC">
            <w:pPr>
              <w:jc w:val="center"/>
              <w:rPr>
                <w:rFonts w:eastAsia="MS Mincho"/>
                <w:b/>
                <w:bCs/>
                <w:sz w:val="16"/>
                <w:szCs w:val="16"/>
                <w:lang w:eastAsia="ja-JP"/>
              </w:rPr>
            </w:pPr>
            <w:r>
              <w:rPr>
                <w:rFonts w:eastAsia="MS Mincho"/>
                <w:b/>
                <w:bCs/>
                <w:sz w:val="16"/>
                <w:szCs w:val="16"/>
                <w:lang w:eastAsia="ja-JP"/>
              </w:rPr>
              <w:t>62,0</w:t>
            </w:r>
          </w:p>
        </w:tc>
      </w:tr>
      <w:tr w:rsidR="008503CF" w:rsidRPr="000B7FD7" w14:paraId="720CE75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1089A17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B045B94"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139EE38"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6674AFAF"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2584C882"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0,1500</w:t>
            </w:r>
          </w:p>
        </w:tc>
      </w:tr>
      <w:tr w:rsidR="008503CF" w:rsidRPr="000B7FD7" w14:paraId="7855325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7413AC59"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31C7D7EE"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5AB39A34"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372FA771"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3A3758C4" w14:textId="77777777" w:rsidR="008503CF" w:rsidRPr="000B7FD7" w:rsidRDefault="008503CF" w:rsidP="007A7CAC">
            <w:pPr>
              <w:rPr>
                <w:rFonts w:eastAsia="MS Mincho"/>
                <w:sz w:val="16"/>
                <w:szCs w:val="16"/>
                <w:lang w:eastAsia="ja-JP"/>
              </w:rPr>
            </w:pPr>
          </w:p>
        </w:tc>
      </w:tr>
      <w:tr w:rsidR="008503CF" w:rsidRPr="00880073" w14:paraId="407929F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77782277"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126</w:t>
            </w:r>
          </w:p>
        </w:tc>
        <w:tc>
          <w:tcPr>
            <w:tcW w:w="1107" w:type="dxa"/>
            <w:tcBorders>
              <w:top w:val="single" w:sz="4" w:space="0" w:color="auto"/>
              <w:bottom w:val="single" w:sz="4" w:space="0" w:color="auto"/>
            </w:tcBorders>
            <w:vAlign w:val="center"/>
          </w:tcPr>
          <w:p w14:paraId="56CF35BA"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SF02C</w:t>
            </w:r>
          </w:p>
          <w:p w14:paraId="664CFC35" w14:textId="77777777" w:rsidR="008503CF" w:rsidRPr="00880073" w:rsidRDefault="008503CF" w:rsidP="007A7CAC">
            <w:pPr>
              <w:rPr>
                <w:rFonts w:eastAsia="MS Mincho"/>
                <w:b/>
                <w:bCs/>
                <w:sz w:val="16"/>
                <w:szCs w:val="16"/>
                <w:lang w:eastAsia="ja-JP"/>
              </w:rPr>
            </w:pPr>
          </w:p>
        </w:tc>
        <w:tc>
          <w:tcPr>
            <w:tcW w:w="5345" w:type="dxa"/>
            <w:tcBorders>
              <w:top w:val="single" w:sz="4" w:space="0" w:color="auto"/>
              <w:bottom w:val="single" w:sz="4" w:space="0" w:color="auto"/>
            </w:tcBorders>
            <w:vAlign w:val="center"/>
          </w:tcPr>
          <w:p w14:paraId="32745CB7" w14:textId="77777777" w:rsidR="008503CF" w:rsidRPr="00880073" w:rsidRDefault="008503CF" w:rsidP="007A7CAC">
            <w:pPr>
              <w:rPr>
                <w:rFonts w:eastAsia="MS Mincho"/>
                <w:b/>
                <w:bCs/>
                <w:sz w:val="16"/>
                <w:szCs w:val="16"/>
                <w:lang w:eastAsia="ja-JP"/>
              </w:rPr>
            </w:pPr>
            <w:r w:rsidRPr="00880073">
              <w:rPr>
                <w:rFonts w:eastAsia="MS Mincho"/>
                <w:b/>
                <w:bCs/>
                <w:sz w:val="16"/>
                <w:szCs w:val="16"/>
                <w:lang w:eastAsia="ja-JP"/>
              </w:rPr>
              <w:t>Efectuarea probei de functionare a instalatiei de apa rece executata cu teava din policlorura de vinil tip greu sau material plastic, avind diametrul de 16 - 110 mm</w:t>
            </w:r>
          </w:p>
          <w:p w14:paraId="35159BB1" w14:textId="77777777" w:rsidR="008503CF" w:rsidRPr="00880073" w:rsidRDefault="008503CF"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902AC85" w14:textId="77777777" w:rsidR="008503CF" w:rsidRPr="00880073" w:rsidRDefault="008503CF" w:rsidP="007A7CAC">
            <w:pPr>
              <w:jc w:val="center"/>
              <w:rPr>
                <w:rFonts w:eastAsia="MS Mincho"/>
                <w:b/>
                <w:bCs/>
                <w:sz w:val="16"/>
                <w:szCs w:val="16"/>
                <w:lang w:eastAsia="ja-JP"/>
              </w:rPr>
            </w:pPr>
            <w:r w:rsidRPr="00880073">
              <w:rPr>
                <w:rFonts w:eastAsia="MS Mincho"/>
                <w:b/>
                <w:bCs/>
                <w:sz w:val="16"/>
                <w:szCs w:val="16"/>
                <w:lang w:eastAsia="ja-JP"/>
              </w:rPr>
              <w:t>10 m</w:t>
            </w:r>
          </w:p>
        </w:tc>
        <w:tc>
          <w:tcPr>
            <w:tcW w:w="1134" w:type="dxa"/>
            <w:tcBorders>
              <w:top w:val="single" w:sz="4" w:space="0" w:color="auto"/>
              <w:bottom w:val="single" w:sz="4" w:space="0" w:color="auto"/>
            </w:tcBorders>
            <w:vAlign w:val="center"/>
          </w:tcPr>
          <w:p w14:paraId="16A12E47" w14:textId="089746A4" w:rsidR="008503CF" w:rsidRPr="00880073" w:rsidRDefault="00880073" w:rsidP="007A7CAC">
            <w:pPr>
              <w:jc w:val="center"/>
              <w:rPr>
                <w:rFonts w:eastAsia="MS Mincho"/>
                <w:b/>
                <w:bCs/>
                <w:sz w:val="16"/>
                <w:szCs w:val="16"/>
                <w:lang w:eastAsia="ja-JP"/>
              </w:rPr>
            </w:pPr>
            <w:r>
              <w:rPr>
                <w:rFonts w:eastAsia="MS Mincho"/>
                <w:b/>
                <w:bCs/>
                <w:sz w:val="16"/>
                <w:szCs w:val="16"/>
                <w:lang w:eastAsia="ja-JP"/>
              </w:rPr>
              <w:t>6,2</w:t>
            </w:r>
          </w:p>
        </w:tc>
      </w:tr>
      <w:tr w:rsidR="008503CF" w:rsidRPr="000B7FD7" w14:paraId="15C2DB9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vAlign w:val="center"/>
          </w:tcPr>
          <w:p w14:paraId="034BD036"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0E7F552D"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7136020011620</w:t>
            </w:r>
          </w:p>
        </w:tc>
        <w:tc>
          <w:tcPr>
            <w:tcW w:w="5345" w:type="dxa"/>
            <w:tcBorders>
              <w:top w:val="single" w:sz="4" w:space="0" w:color="auto"/>
              <w:bottom w:val="single" w:sz="4" w:space="0" w:color="auto"/>
            </w:tcBorders>
            <w:vAlign w:val="center"/>
          </w:tcPr>
          <w:p w14:paraId="45F3639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Instalator apa, canal</w:t>
            </w:r>
          </w:p>
        </w:tc>
        <w:tc>
          <w:tcPr>
            <w:tcW w:w="1134" w:type="dxa"/>
            <w:tcBorders>
              <w:top w:val="single" w:sz="4" w:space="0" w:color="auto"/>
              <w:bottom w:val="single" w:sz="4" w:space="0" w:color="auto"/>
            </w:tcBorders>
            <w:vAlign w:val="center"/>
          </w:tcPr>
          <w:p w14:paraId="2541345C"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h-om</w:t>
            </w:r>
          </w:p>
        </w:tc>
        <w:tc>
          <w:tcPr>
            <w:tcW w:w="1134" w:type="dxa"/>
            <w:tcBorders>
              <w:top w:val="single" w:sz="4" w:space="0" w:color="auto"/>
              <w:bottom w:val="single" w:sz="4" w:space="0" w:color="auto"/>
            </w:tcBorders>
            <w:vAlign w:val="center"/>
          </w:tcPr>
          <w:p w14:paraId="51827B59" w14:textId="77777777" w:rsidR="008503CF" w:rsidRPr="000B7FD7" w:rsidRDefault="008503CF" w:rsidP="007A7CAC">
            <w:pPr>
              <w:rPr>
                <w:rFonts w:eastAsia="MS Mincho"/>
                <w:sz w:val="16"/>
                <w:szCs w:val="16"/>
                <w:lang w:val="en-US" w:eastAsia="ja-JP"/>
              </w:rPr>
            </w:pPr>
            <w:r w:rsidRPr="000B7FD7">
              <w:rPr>
                <w:rFonts w:eastAsia="MS Mincho"/>
                <w:sz w:val="16"/>
                <w:szCs w:val="16"/>
                <w:lang w:val="en-US" w:eastAsia="ja-JP"/>
              </w:rPr>
              <w:t>0,1100</w:t>
            </w:r>
          </w:p>
        </w:tc>
      </w:tr>
      <w:tr w:rsidR="008503CF" w:rsidRPr="000B7FD7" w14:paraId="00B9463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vAlign w:val="center"/>
          </w:tcPr>
          <w:p w14:paraId="6F6E72DC" w14:textId="77777777" w:rsidR="008503CF" w:rsidRPr="000B7FD7" w:rsidRDefault="008503CF" w:rsidP="007A7CAC">
            <w:pPr>
              <w:rPr>
                <w:rFonts w:eastAsia="MS Mincho"/>
                <w:sz w:val="16"/>
                <w:szCs w:val="16"/>
                <w:lang w:eastAsia="ja-JP"/>
              </w:rPr>
            </w:pPr>
          </w:p>
        </w:tc>
        <w:tc>
          <w:tcPr>
            <w:tcW w:w="1107" w:type="dxa"/>
            <w:tcBorders>
              <w:top w:val="single" w:sz="4" w:space="0" w:color="auto"/>
              <w:bottom w:val="single" w:sz="4" w:space="0" w:color="auto"/>
            </w:tcBorders>
            <w:vAlign w:val="center"/>
          </w:tcPr>
          <w:p w14:paraId="7B3967AA" w14:textId="77777777" w:rsidR="008503CF" w:rsidRPr="000B7FD7" w:rsidRDefault="008503CF" w:rsidP="007A7CAC">
            <w:pPr>
              <w:rPr>
                <w:rFonts w:eastAsia="MS Mincho"/>
                <w:sz w:val="16"/>
                <w:szCs w:val="16"/>
                <w:lang w:eastAsia="ja-JP"/>
              </w:rPr>
            </w:pPr>
          </w:p>
        </w:tc>
        <w:tc>
          <w:tcPr>
            <w:tcW w:w="5345" w:type="dxa"/>
            <w:tcBorders>
              <w:top w:val="single" w:sz="4" w:space="0" w:color="auto"/>
              <w:bottom w:val="single" w:sz="4" w:space="0" w:color="auto"/>
            </w:tcBorders>
            <w:vAlign w:val="center"/>
          </w:tcPr>
          <w:p w14:paraId="644AEDCD" w14:textId="77777777" w:rsidR="008503CF" w:rsidRPr="000B7FD7" w:rsidRDefault="008503CF" w:rsidP="007A7CAC">
            <w:pPr>
              <w:rPr>
                <w:rFonts w:eastAsia="MS Mincho"/>
                <w:i/>
                <w:iCs/>
                <w:sz w:val="16"/>
                <w:szCs w:val="16"/>
                <w:lang w:val="en-US" w:eastAsia="ja-JP"/>
              </w:rPr>
            </w:pPr>
            <w:r w:rsidRPr="000B7FD7">
              <w:rPr>
                <w:rFonts w:eastAsia="MS Mincho"/>
                <w:i/>
                <w:iCs/>
                <w:sz w:val="16"/>
                <w:szCs w:val="16"/>
                <w:lang w:val="en-US" w:eastAsia="ja-JP"/>
              </w:rPr>
              <w:t>Total</w:t>
            </w:r>
          </w:p>
        </w:tc>
        <w:tc>
          <w:tcPr>
            <w:tcW w:w="1134" w:type="dxa"/>
            <w:tcBorders>
              <w:top w:val="single" w:sz="4" w:space="0" w:color="auto"/>
              <w:bottom w:val="single" w:sz="4" w:space="0" w:color="auto"/>
            </w:tcBorders>
            <w:vAlign w:val="center"/>
          </w:tcPr>
          <w:p w14:paraId="2991B3DB" w14:textId="77777777" w:rsidR="008503CF" w:rsidRPr="000B7FD7" w:rsidRDefault="008503CF" w:rsidP="007A7CAC">
            <w:pPr>
              <w:rPr>
                <w:rFonts w:eastAsia="MS Mincho"/>
                <w:sz w:val="16"/>
                <w:szCs w:val="16"/>
                <w:lang w:eastAsia="ja-JP"/>
              </w:rPr>
            </w:pPr>
            <w:r w:rsidRPr="000B7FD7">
              <w:rPr>
                <w:rFonts w:eastAsia="MS Mincho"/>
                <w:sz w:val="16"/>
                <w:szCs w:val="16"/>
                <w:lang w:eastAsia="ja-JP"/>
              </w:rPr>
              <w:t xml:space="preserve"> Lei</w:t>
            </w:r>
          </w:p>
        </w:tc>
        <w:tc>
          <w:tcPr>
            <w:tcW w:w="1134" w:type="dxa"/>
            <w:tcBorders>
              <w:top w:val="single" w:sz="4" w:space="0" w:color="auto"/>
              <w:bottom w:val="single" w:sz="4" w:space="0" w:color="auto"/>
            </w:tcBorders>
            <w:vAlign w:val="center"/>
          </w:tcPr>
          <w:p w14:paraId="55AD9EFD" w14:textId="77777777" w:rsidR="008503CF" w:rsidRPr="000B7FD7" w:rsidRDefault="008503CF" w:rsidP="007A7CAC">
            <w:pPr>
              <w:rPr>
                <w:rFonts w:eastAsia="MS Mincho"/>
                <w:sz w:val="16"/>
                <w:szCs w:val="16"/>
                <w:lang w:eastAsia="ja-JP"/>
              </w:rPr>
            </w:pPr>
          </w:p>
        </w:tc>
      </w:tr>
    </w:tbl>
    <w:p w14:paraId="6CEDA0ED" w14:textId="77777777" w:rsidR="008503CF" w:rsidRPr="00453247" w:rsidRDefault="008503CF" w:rsidP="00416097">
      <w:pPr>
        <w:jc w:val="center"/>
        <w:rPr>
          <w:b/>
          <w:bCs/>
          <w:sz w:val="28"/>
          <w:szCs w:val="28"/>
          <w:lang w:val="en-US"/>
        </w:rPr>
      </w:pPr>
    </w:p>
    <w:p w14:paraId="693AF3CC" w14:textId="74F235BB" w:rsidR="00416097" w:rsidRPr="00453247" w:rsidRDefault="00416097" w:rsidP="00416097">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w:t>
      </w:r>
    </w:p>
    <w:p w14:paraId="219AC74A" w14:textId="3CAD8448" w:rsidR="00416097" w:rsidRDefault="00416097" w:rsidP="00416097">
      <w:pPr>
        <w:jc w:val="center"/>
        <w:rPr>
          <w:b/>
          <w:bCs/>
          <w:sz w:val="28"/>
          <w:szCs w:val="28"/>
          <w:lang w:val="en-US"/>
        </w:rPr>
      </w:pPr>
      <w:r w:rsidRPr="00453247">
        <w:rPr>
          <w:b/>
          <w:bCs/>
          <w:sz w:val="28"/>
          <w:szCs w:val="28"/>
          <w:lang w:val="en-US"/>
        </w:rPr>
        <w:t xml:space="preserve"> </w:t>
      </w:r>
    </w:p>
    <w:tbl>
      <w:tblPr>
        <w:tblW w:w="0" w:type="auto"/>
        <w:jc w:val="center"/>
        <w:tblLayout w:type="fixed"/>
        <w:tblLook w:val="0000" w:firstRow="0" w:lastRow="0" w:firstColumn="0" w:lastColumn="0" w:noHBand="0" w:noVBand="0"/>
      </w:tblPr>
      <w:tblGrid>
        <w:gridCol w:w="709"/>
        <w:gridCol w:w="1121"/>
        <w:gridCol w:w="297"/>
        <w:gridCol w:w="3544"/>
        <w:gridCol w:w="1071"/>
        <w:gridCol w:w="7"/>
        <w:gridCol w:w="1127"/>
        <w:gridCol w:w="7"/>
        <w:gridCol w:w="10"/>
        <w:gridCol w:w="1117"/>
        <w:gridCol w:w="7"/>
        <w:gridCol w:w="10"/>
      </w:tblGrid>
      <w:tr w:rsidR="00880073" w:rsidRPr="00A567B9" w14:paraId="6797BDE5" w14:textId="77777777" w:rsidTr="007A7CAC">
        <w:tblPrEx>
          <w:tblCellMar>
            <w:top w:w="0" w:type="dxa"/>
            <w:bottom w:w="0" w:type="dxa"/>
          </w:tblCellMar>
        </w:tblPrEx>
        <w:trPr>
          <w:gridAfter w:val="1"/>
          <w:wAfter w:w="10" w:type="dxa"/>
          <w:cantSplit/>
          <w:trHeight w:val="184"/>
          <w:jc w:val="center"/>
        </w:trPr>
        <w:tc>
          <w:tcPr>
            <w:tcW w:w="709" w:type="dxa"/>
            <w:vMerge w:val="restart"/>
            <w:tcBorders>
              <w:top w:val="single" w:sz="6" w:space="0" w:color="auto"/>
              <w:left w:val="single" w:sz="6" w:space="0" w:color="auto"/>
              <w:bottom w:val="nil"/>
              <w:right w:val="nil"/>
            </w:tcBorders>
            <w:shd w:val="pct5" w:color="auto" w:fill="auto"/>
            <w:vAlign w:val="center"/>
          </w:tcPr>
          <w:p w14:paraId="1000A84A" w14:textId="77777777" w:rsidR="00880073" w:rsidRPr="00A567B9" w:rsidRDefault="00880073" w:rsidP="007A7CAC">
            <w:pPr>
              <w:ind w:right="-108"/>
              <w:jc w:val="center"/>
              <w:rPr>
                <w:rFonts w:eastAsia="MS Mincho"/>
                <w:sz w:val="16"/>
                <w:szCs w:val="16"/>
                <w:lang w:val="en-US" w:eastAsia="ja-JP"/>
              </w:rPr>
            </w:pPr>
            <w:r w:rsidRPr="00A567B9">
              <w:rPr>
                <w:rFonts w:eastAsia="MS Mincho"/>
                <w:sz w:val="16"/>
                <w:szCs w:val="16"/>
                <w:lang w:eastAsia="ja-JP"/>
              </w:rPr>
              <w:t>№</w:t>
            </w:r>
          </w:p>
          <w:p w14:paraId="0444DF66" w14:textId="77777777" w:rsidR="00880073" w:rsidRPr="00A567B9" w:rsidRDefault="00880073" w:rsidP="007A7CAC">
            <w:pPr>
              <w:ind w:right="-108"/>
              <w:jc w:val="center"/>
              <w:rPr>
                <w:rFonts w:eastAsia="MS Mincho"/>
                <w:sz w:val="16"/>
                <w:szCs w:val="16"/>
                <w:lang w:eastAsia="ja-JP"/>
              </w:rPr>
            </w:pPr>
            <w:r w:rsidRPr="00A567B9">
              <w:rPr>
                <w:rFonts w:eastAsia="MS Mincho"/>
                <w:sz w:val="16"/>
                <w:szCs w:val="16"/>
                <w:lang w:val="en-US" w:eastAsia="ja-JP"/>
              </w:rPr>
              <w:t>crt</w:t>
            </w:r>
            <w:r w:rsidRPr="00A567B9">
              <w:rPr>
                <w:rFonts w:eastAsia="MS Mincho"/>
                <w:sz w:val="16"/>
                <w:szCs w:val="16"/>
                <w:lang w:eastAsia="ja-JP"/>
              </w:rPr>
              <w:t>.</w:t>
            </w:r>
          </w:p>
        </w:tc>
        <w:tc>
          <w:tcPr>
            <w:tcW w:w="1418" w:type="dxa"/>
            <w:gridSpan w:val="2"/>
            <w:vMerge w:val="restart"/>
            <w:tcBorders>
              <w:top w:val="single" w:sz="6" w:space="0" w:color="auto"/>
              <w:left w:val="single" w:sz="6" w:space="0" w:color="auto"/>
              <w:bottom w:val="nil"/>
              <w:right w:val="nil"/>
            </w:tcBorders>
            <w:shd w:val="pct5" w:color="auto" w:fill="auto"/>
            <w:vAlign w:val="center"/>
          </w:tcPr>
          <w:p w14:paraId="613B0E97" w14:textId="77777777" w:rsidR="00880073" w:rsidRPr="00A567B9" w:rsidRDefault="00880073" w:rsidP="007A7CAC">
            <w:pPr>
              <w:ind w:left="-120" w:right="-108"/>
              <w:jc w:val="center"/>
              <w:rPr>
                <w:rFonts w:eastAsia="MS Mincho"/>
                <w:sz w:val="16"/>
                <w:szCs w:val="16"/>
                <w:lang w:val="en-US" w:eastAsia="ja-JP"/>
              </w:rPr>
            </w:pPr>
            <w:r w:rsidRPr="00A567B9">
              <w:rPr>
                <w:rFonts w:eastAsia="MS Mincho"/>
                <w:sz w:val="16"/>
                <w:szCs w:val="16"/>
                <w:lang w:eastAsia="ja-JP"/>
              </w:rPr>
              <w:t>Simbol</w:t>
            </w:r>
            <w:r w:rsidRPr="00A567B9">
              <w:rPr>
                <w:rFonts w:eastAsia="MS Mincho"/>
                <w:sz w:val="16"/>
                <w:szCs w:val="16"/>
                <w:lang w:val="en-US" w:eastAsia="ja-JP"/>
              </w:rPr>
              <w:t xml:space="preserve"> </w:t>
            </w:r>
            <w:r w:rsidRPr="00A567B9">
              <w:rPr>
                <w:rFonts w:eastAsia="MS Mincho"/>
                <w:sz w:val="16"/>
                <w:szCs w:val="16"/>
                <w:lang w:eastAsia="ja-JP"/>
              </w:rPr>
              <w:t>norme</w:t>
            </w:r>
            <w:r w:rsidRPr="00A567B9">
              <w:rPr>
                <w:rFonts w:eastAsia="MS Mincho"/>
                <w:sz w:val="16"/>
                <w:szCs w:val="16"/>
                <w:lang w:val="en-US" w:eastAsia="ja-JP"/>
              </w:rPr>
              <w:t xml:space="preserve"> </w:t>
            </w:r>
            <w:r w:rsidRPr="00A567B9">
              <w:rPr>
                <w:rFonts w:eastAsia="MS Mincho"/>
                <w:sz w:val="16"/>
                <w:szCs w:val="16"/>
                <w:lang w:eastAsia="ja-JP"/>
              </w:rPr>
              <w:t xml:space="preserve">şi Cod </w:t>
            </w:r>
            <w:r w:rsidRPr="00A567B9">
              <w:rPr>
                <w:rFonts w:eastAsia="MS Mincho"/>
                <w:sz w:val="16"/>
                <w:szCs w:val="16"/>
                <w:lang w:val="en-US" w:eastAsia="ja-JP"/>
              </w:rPr>
              <w:t xml:space="preserve"> </w:t>
            </w:r>
            <w:r w:rsidRPr="00A567B9">
              <w:rPr>
                <w:rFonts w:eastAsia="MS Mincho"/>
                <w:sz w:val="16"/>
                <w:szCs w:val="16"/>
                <w:lang w:eastAsia="ja-JP"/>
              </w:rPr>
              <w:t>resurse</w:t>
            </w:r>
          </w:p>
        </w:tc>
        <w:tc>
          <w:tcPr>
            <w:tcW w:w="4622" w:type="dxa"/>
            <w:gridSpan w:val="3"/>
            <w:tcBorders>
              <w:top w:val="single" w:sz="6" w:space="0" w:color="auto"/>
              <w:left w:val="single" w:sz="6" w:space="0" w:color="auto"/>
              <w:bottom w:val="nil"/>
              <w:right w:val="nil"/>
            </w:tcBorders>
            <w:shd w:val="pct5" w:color="auto" w:fill="auto"/>
            <w:vAlign w:val="center"/>
          </w:tcPr>
          <w:p w14:paraId="31AB9C16" w14:textId="77777777" w:rsidR="00880073" w:rsidRPr="00A567B9" w:rsidRDefault="00880073" w:rsidP="007A7CAC">
            <w:pPr>
              <w:jc w:val="center"/>
              <w:rPr>
                <w:rFonts w:eastAsia="MS Mincho"/>
                <w:sz w:val="16"/>
                <w:szCs w:val="16"/>
                <w:lang w:val="en-US" w:eastAsia="ja-JP"/>
              </w:rPr>
            </w:pPr>
            <w:r w:rsidRPr="00A567B9">
              <w:rPr>
                <w:rFonts w:eastAsia="MS Mincho"/>
                <w:sz w:val="16"/>
                <w:szCs w:val="16"/>
                <w:lang w:eastAsia="ja-JP"/>
              </w:rPr>
              <w:t>Denumire lucrări, cheltuieli  şi resurse</w:t>
            </w:r>
          </w:p>
        </w:tc>
        <w:tc>
          <w:tcPr>
            <w:tcW w:w="1134" w:type="dxa"/>
            <w:gridSpan w:val="2"/>
            <w:tcBorders>
              <w:top w:val="single" w:sz="6" w:space="0" w:color="auto"/>
              <w:left w:val="single" w:sz="6" w:space="0" w:color="auto"/>
              <w:bottom w:val="nil"/>
              <w:right w:val="nil"/>
            </w:tcBorders>
            <w:shd w:val="pct5" w:color="auto" w:fill="auto"/>
            <w:vAlign w:val="center"/>
          </w:tcPr>
          <w:p w14:paraId="1F8FBAAE" w14:textId="77777777" w:rsidR="00880073" w:rsidRPr="00A567B9" w:rsidRDefault="00880073" w:rsidP="007A7CAC">
            <w:pPr>
              <w:ind w:left="-108" w:right="-108"/>
              <w:jc w:val="center"/>
              <w:rPr>
                <w:rFonts w:eastAsia="MS Mincho"/>
                <w:sz w:val="16"/>
                <w:szCs w:val="16"/>
                <w:lang w:eastAsia="ja-JP"/>
              </w:rPr>
            </w:pPr>
            <w:r w:rsidRPr="00A567B9">
              <w:rPr>
                <w:rFonts w:eastAsia="MS Mincho"/>
                <w:sz w:val="16"/>
                <w:szCs w:val="16"/>
                <w:lang w:eastAsia="ja-JP"/>
              </w:rPr>
              <w:t>U.M.</w:t>
            </w:r>
          </w:p>
        </w:tc>
        <w:tc>
          <w:tcPr>
            <w:tcW w:w="1134" w:type="dxa"/>
            <w:gridSpan w:val="3"/>
            <w:tcBorders>
              <w:top w:val="single" w:sz="6" w:space="0" w:color="auto"/>
              <w:left w:val="single" w:sz="6" w:space="0" w:color="auto"/>
              <w:bottom w:val="nil"/>
              <w:right w:val="nil"/>
            </w:tcBorders>
            <w:shd w:val="pct5" w:color="auto" w:fill="auto"/>
            <w:vAlign w:val="center"/>
          </w:tcPr>
          <w:p w14:paraId="67F97203" w14:textId="77777777" w:rsidR="00880073" w:rsidRPr="00A567B9" w:rsidRDefault="00880073" w:rsidP="007A7CAC">
            <w:pPr>
              <w:ind w:left="-108" w:right="-108"/>
              <w:jc w:val="center"/>
              <w:rPr>
                <w:rFonts w:eastAsia="MS Mincho"/>
                <w:sz w:val="16"/>
                <w:szCs w:val="16"/>
                <w:lang w:val="en-US" w:eastAsia="ja-JP"/>
              </w:rPr>
            </w:pPr>
            <w:r w:rsidRPr="00A567B9">
              <w:rPr>
                <w:rFonts w:eastAsia="MS Mincho"/>
                <w:sz w:val="16"/>
                <w:szCs w:val="16"/>
                <w:lang w:eastAsia="ja-JP"/>
              </w:rPr>
              <w:t>Consum de resurse pe unitate de măsură</w:t>
            </w:r>
          </w:p>
        </w:tc>
      </w:tr>
      <w:tr w:rsidR="00880073" w:rsidRPr="00A567B9" w14:paraId="767513D9" w14:textId="77777777" w:rsidTr="007A7CAC">
        <w:tblPrEx>
          <w:tblCellMar>
            <w:top w:w="0" w:type="dxa"/>
            <w:bottom w:w="0" w:type="dxa"/>
          </w:tblCellMar>
        </w:tblPrEx>
        <w:trPr>
          <w:cantSplit/>
          <w:trHeight w:val="184"/>
          <w:jc w:val="center"/>
        </w:trPr>
        <w:tc>
          <w:tcPr>
            <w:tcW w:w="709" w:type="dxa"/>
            <w:vMerge/>
            <w:tcBorders>
              <w:top w:val="nil"/>
              <w:left w:val="single" w:sz="6" w:space="0" w:color="auto"/>
              <w:bottom w:val="single" w:sz="6" w:space="0" w:color="auto"/>
              <w:right w:val="single" w:sz="6" w:space="0" w:color="auto"/>
            </w:tcBorders>
            <w:shd w:val="pct5" w:color="auto" w:fill="auto"/>
            <w:vAlign w:val="center"/>
          </w:tcPr>
          <w:p w14:paraId="435CEE1B" w14:textId="77777777" w:rsidR="00880073" w:rsidRPr="00A567B9" w:rsidRDefault="00880073" w:rsidP="007A7CAC">
            <w:pPr>
              <w:jc w:val="center"/>
              <w:rPr>
                <w:rFonts w:eastAsia="MS Mincho"/>
                <w:sz w:val="16"/>
                <w:szCs w:val="16"/>
                <w:lang w:eastAsia="ja-JP"/>
              </w:rPr>
            </w:pPr>
          </w:p>
        </w:tc>
        <w:tc>
          <w:tcPr>
            <w:tcW w:w="1418" w:type="dxa"/>
            <w:gridSpan w:val="2"/>
            <w:vMerge/>
            <w:tcBorders>
              <w:top w:val="nil"/>
              <w:left w:val="single" w:sz="6" w:space="0" w:color="auto"/>
              <w:bottom w:val="single" w:sz="6" w:space="0" w:color="auto"/>
              <w:right w:val="single" w:sz="6" w:space="0" w:color="auto"/>
            </w:tcBorders>
            <w:shd w:val="pct5" w:color="auto" w:fill="auto"/>
            <w:vAlign w:val="center"/>
          </w:tcPr>
          <w:p w14:paraId="5F275B92" w14:textId="77777777" w:rsidR="00880073" w:rsidRPr="00A567B9" w:rsidRDefault="00880073" w:rsidP="007A7CAC">
            <w:pPr>
              <w:jc w:val="center"/>
              <w:rPr>
                <w:rFonts w:eastAsia="MS Mincho"/>
                <w:sz w:val="16"/>
                <w:szCs w:val="16"/>
                <w:lang w:eastAsia="ja-JP"/>
              </w:rPr>
            </w:pPr>
          </w:p>
        </w:tc>
        <w:tc>
          <w:tcPr>
            <w:tcW w:w="3544" w:type="dxa"/>
            <w:tcBorders>
              <w:top w:val="nil"/>
              <w:left w:val="single" w:sz="6" w:space="0" w:color="auto"/>
              <w:bottom w:val="single" w:sz="6" w:space="0" w:color="auto"/>
              <w:right w:val="single" w:sz="6" w:space="0" w:color="auto"/>
            </w:tcBorders>
            <w:shd w:val="pct5" w:color="auto" w:fill="auto"/>
            <w:vAlign w:val="center"/>
          </w:tcPr>
          <w:p w14:paraId="03F0E11C" w14:textId="77777777" w:rsidR="00880073" w:rsidRPr="00A567B9" w:rsidRDefault="00880073" w:rsidP="007A7CAC">
            <w:pPr>
              <w:jc w:val="center"/>
              <w:rPr>
                <w:rFonts w:eastAsia="MS Mincho"/>
                <w:sz w:val="16"/>
                <w:szCs w:val="16"/>
                <w:lang w:eastAsia="ja-JP"/>
              </w:rPr>
            </w:pPr>
          </w:p>
        </w:tc>
        <w:tc>
          <w:tcPr>
            <w:tcW w:w="2222" w:type="dxa"/>
            <w:gridSpan w:val="5"/>
            <w:tcBorders>
              <w:top w:val="nil"/>
              <w:left w:val="single" w:sz="6" w:space="0" w:color="auto"/>
              <w:bottom w:val="single" w:sz="6" w:space="0" w:color="auto"/>
              <w:right w:val="single" w:sz="6" w:space="0" w:color="auto"/>
            </w:tcBorders>
            <w:shd w:val="pct5" w:color="auto" w:fill="auto"/>
            <w:vAlign w:val="center"/>
          </w:tcPr>
          <w:p w14:paraId="4AF8A652" w14:textId="77777777" w:rsidR="00880073" w:rsidRPr="00A567B9" w:rsidRDefault="00880073" w:rsidP="007A7CAC">
            <w:pPr>
              <w:jc w:val="center"/>
              <w:rPr>
                <w:rFonts w:eastAsia="MS Mincho"/>
                <w:sz w:val="16"/>
                <w:szCs w:val="16"/>
                <w:lang w:eastAsia="ja-JP"/>
              </w:rPr>
            </w:pPr>
          </w:p>
        </w:tc>
        <w:tc>
          <w:tcPr>
            <w:tcW w:w="1134" w:type="dxa"/>
            <w:gridSpan w:val="3"/>
            <w:tcBorders>
              <w:top w:val="nil"/>
              <w:left w:val="single" w:sz="6" w:space="0" w:color="auto"/>
              <w:bottom w:val="single" w:sz="6" w:space="0" w:color="auto"/>
              <w:right w:val="single" w:sz="6" w:space="0" w:color="auto"/>
            </w:tcBorders>
            <w:shd w:val="pct5" w:color="auto" w:fill="auto"/>
            <w:vAlign w:val="center"/>
          </w:tcPr>
          <w:p w14:paraId="401165A4" w14:textId="77777777" w:rsidR="00880073" w:rsidRPr="00A567B9" w:rsidRDefault="00880073" w:rsidP="007A7CAC">
            <w:pPr>
              <w:jc w:val="center"/>
              <w:rPr>
                <w:rFonts w:eastAsia="MS Mincho"/>
                <w:sz w:val="16"/>
                <w:szCs w:val="16"/>
                <w:lang w:eastAsia="ja-JP"/>
              </w:rPr>
            </w:pPr>
          </w:p>
        </w:tc>
      </w:tr>
      <w:tr w:rsidR="00880073" w:rsidRPr="00A567B9" w14:paraId="204604A1" w14:textId="77777777" w:rsidTr="007A7CAC">
        <w:tblPrEx>
          <w:tblCellMar>
            <w:top w:w="0" w:type="dxa"/>
            <w:bottom w:w="0" w:type="dxa"/>
          </w:tblCellMar>
        </w:tblPrEx>
        <w:trPr>
          <w:gridAfter w:val="2"/>
          <w:wAfter w:w="17" w:type="dxa"/>
          <w:cantSplit/>
          <w:tblHeader/>
          <w:jc w:val="center"/>
        </w:trPr>
        <w:tc>
          <w:tcPr>
            <w:tcW w:w="709" w:type="dxa"/>
            <w:tcBorders>
              <w:top w:val="single" w:sz="6" w:space="0" w:color="auto"/>
              <w:left w:val="single" w:sz="6" w:space="0" w:color="auto"/>
              <w:bottom w:val="double" w:sz="6" w:space="0" w:color="auto"/>
              <w:right w:val="nil"/>
            </w:tcBorders>
            <w:shd w:val="pct5" w:color="auto" w:fill="auto"/>
          </w:tcPr>
          <w:p w14:paraId="70BBC552" w14:textId="77777777" w:rsidR="00880073" w:rsidRPr="00A567B9" w:rsidRDefault="00880073" w:rsidP="007A7CAC">
            <w:pPr>
              <w:ind w:right="-108"/>
              <w:jc w:val="center"/>
              <w:rPr>
                <w:rFonts w:eastAsia="MS Mincho"/>
                <w:sz w:val="16"/>
                <w:szCs w:val="16"/>
                <w:lang w:eastAsia="ja-JP"/>
              </w:rPr>
            </w:pPr>
            <w:r w:rsidRPr="00A567B9">
              <w:rPr>
                <w:rFonts w:eastAsia="MS Mincho"/>
                <w:sz w:val="16"/>
                <w:szCs w:val="16"/>
                <w:lang w:eastAsia="ja-JP"/>
              </w:rPr>
              <w:t>1</w:t>
            </w:r>
          </w:p>
        </w:tc>
        <w:tc>
          <w:tcPr>
            <w:tcW w:w="1121" w:type="dxa"/>
            <w:tcBorders>
              <w:top w:val="single" w:sz="6" w:space="0" w:color="auto"/>
              <w:left w:val="single" w:sz="6" w:space="0" w:color="auto"/>
              <w:bottom w:val="double" w:sz="6" w:space="0" w:color="auto"/>
              <w:right w:val="nil"/>
            </w:tcBorders>
            <w:shd w:val="pct5" w:color="auto" w:fill="auto"/>
          </w:tcPr>
          <w:p w14:paraId="6E8DCCAD" w14:textId="77777777" w:rsidR="00880073" w:rsidRPr="00A567B9" w:rsidRDefault="00880073" w:rsidP="007A7CAC">
            <w:pPr>
              <w:ind w:left="-120" w:right="-108"/>
              <w:jc w:val="center"/>
              <w:rPr>
                <w:rFonts w:eastAsia="MS Mincho"/>
                <w:sz w:val="16"/>
                <w:szCs w:val="16"/>
                <w:lang w:eastAsia="ja-JP"/>
              </w:rPr>
            </w:pPr>
            <w:r w:rsidRPr="00A567B9">
              <w:rPr>
                <w:rFonts w:eastAsia="MS Mincho"/>
                <w:sz w:val="16"/>
                <w:szCs w:val="16"/>
                <w:lang w:eastAsia="ja-JP"/>
              </w:rPr>
              <w:t>2</w:t>
            </w:r>
          </w:p>
        </w:tc>
        <w:tc>
          <w:tcPr>
            <w:tcW w:w="4912" w:type="dxa"/>
            <w:gridSpan w:val="3"/>
            <w:tcBorders>
              <w:top w:val="single" w:sz="6" w:space="0" w:color="auto"/>
              <w:left w:val="single" w:sz="6" w:space="0" w:color="auto"/>
              <w:bottom w:val="double" w:sz="6" w:space="0" w:color="auto"/>
              <w:right w:val="nil"/>
            </w:tcBorders>
            <w:shd w:val="pct5" w:color="auto" w:fill="auto"/>
          </w:tcPr>
          <w:p w14:paraId="50F20CA5" w14:textId="77777777" w:rsidR="00880073" w:rsidRPr="00A567B9" w:rsidRDefault="00880073" w:rsidP="007A7CAC">
            <w:pPr>
              <w:jc w:val="center"/>
              <w:rPr>
                <w:rFonts w:eastAsia="MS Mincho"/>
                <w:sz w:val="16"/>
                <w:szCs w:val="16"/>
                <w:lang w:eastAsia="ja-JP"/>
              </w:rPr>
            </w:pPr>
            <w:r w:rsidRPr="00A567B9">
              <w:rPr>
                <w:rFonts w:eastAsia="MS Mincho"/>
                <w:sz w:val="16"/>
                <w:szCs w:val="16"/>
                <w:lang w:eastAsia="ja-JP"/>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70DC0342" w14:textId="77777777" w:rsidR="00880073" w:rsidRPr="00A567B9" w:rsidRDefault="00880073" w:rsidP="007A7CAC">
            <w:pPr>
              <w:ind w:left="-108" w:right="-108"/>
              <w:jc w:val="center"/>
              <w:rPr>
                <w:rFonts w:eastAsia="MS Mincho"/>
                <w:sz w:val="16"/>
                <w:szCs w:val="16"/>
                <w:lang w:eastAsia="ja-JP"/>
              </w:rPr>
            </w:pPr>
            <w:r w:rsidRPr="00A567B9">
              <w:rPr>
                <w:rFonts w:eastAsia="MS Mincho"/>
                <w:sz w:val="16"/>
                <w:szCs w:val="16"/>
                <w:lang w:eastAsia="ja-JP"/>
              </w:rPr>
              <w:t>4</w:t>
            </w:r>
          </w:p>
        </w:tc>
        <w:tc>
          <w:tcPr>
            <w:tcW w:w="1134" w:type="dxa"/>
            <w:gridSpan w:val="3"/>
            <w:tcBorders>
              <w:top w:val="single" w:sz="6" w:space="0" w:color="auto"/>
              <w:left w:val="single" w:sz="6" w:space="0" w:color="auto"/>
              <w:bottom w:val="double" w:sz="6" w:space="0" w:color="auto"/>
              <w:right w:val="nil"/>
            </w:tcBorders>
            <w:shd w:val="pct5" w:color="auto" w:fill="auto"/>
          </w:tcPr>
          <w:p w14:paraId="4375FBB4" w14:textId="77777777" w:rsidR="00880073" w:rsidRPr="00A567B9" w:rsidRDefault="00880073" w:rsidP="007A7CAC">
            <w:pPr>
              <w:ind w:left="-108" w:right="-108"/>
              <w:jc w:val="center"/>
              <w:rPr>
                <w:rFonts w:eastAsia="MS Mincho"/>
                <w:sz w:val="16"/>
                <w:szCs w:val="16"/>
                <w:lang w:eastAsia="ja-JP"/>
              </w:rPr>
            </w:pPr>
            <w:r w:rsidRPr="00A567B9">
              <w:rPr>
                <w:rFonts w:eastAsia="MS Mincho"/>
                <w:sz w:val="16"/>
                <w:szCs w:val="16"/>
                <w:lang w:eastAsia="ja-JP"/>
              </w:rPr>
              <w:t>5</w:t>
            </w:r>
          </w:p>
        </w:tc>
      </w:tr>
      <w:tr w:rsidR="00880073" w:rsidRPr="00A567B9" w14:paraId="0CD42EC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92C5EF8"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764418B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2D74653E"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1. Pereti</w:t>
            </w:r>
          </w:p>
          <w:p w14:paraId="655CC9AC"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33B1B6A2"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43B834F3" w14:textId="77777777" w:rsidR="00880073" w:rsidRPr="00A567B9" w:rsidRDefault="00880073" w:rsidP="007A7CAC">
            <w:pPr>
              <w:rPr>
                <w:rFonts w:eastAsia="MS Mincho"/>
                <w:sz w:val="16"/>
                <w:szCs w:val="16"/>
                <w:lang w:eastAsia="ja-JP"/>
              </w:rPr>
            </w:pPr>
          </w:p>
        </w:tc>
      </w:tr>
      <w:tr w:rsidR="00880073" w:rsidRPr="00A567B9" w14:paraId="552BD80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313AD0F"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64E302B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3EB563B"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1.1. Parter</w:t>
            </w:r>
          </w:p>
          <w:p w14:paraId="26580108"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192C6374"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56F020EC" w14:textId="77777777" w:rsidR="00880073" w:rsidRPr="00A567B9" w:rsidRDefault="00880073" w:rsidP="007A7CAC">
            <w:pPr>
              <w:rPr>
                <w:rFonts w:eastAsia="MS Mincho"/>
                <w:sz w:val="16"/>
                <w:szCs w:val="16"/>
                <w:lang w:eastAsia="ja-JP"/>
              </w:rPr>
            </w:pPr>
          </w:p>
        </w:tc>
      </w:tr>
      <w:tr w:rsidR="00880073" w:rsidRPr="00880073" w14:paraId="3E84145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E0B334D"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w:t>
            </w:r>
          </w:p>
        </w:tc>
        <w:tc>
          <w:tcPr>
            <w:tcW w:w="1121" w:type="dxa"/>
            <w:tcBorders>
              <w:top w:val="single" w:sz="4" w:space="0" w:color="auto"/>
              <w:bottom w:val="single" w:sz="4" w:space="0" w:color="auto"/>
            </w:tcBorders>
          </w:tcPr>
          <w:p w14:paraId="5EBBD1A2"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CD72J</w:t>
            </w:r>
          </w:p>
          <w:p w14:paraId="66662AB0"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78807EE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Pereti despartitori plane din PGC cu grosimea 100-150 mm pe carcasa metalica CW, UW 100 4m  gr. 0,6mm cu placaj de PGC Ignifug 12,5mm in doua straturi din ambele parti cu izolatie din vata minerala gr. 100mm 26kg/m3 0,035W/mk, cu inaltimea peste 4 m</w:t>
            </w:r>
          </w:p>
          <w:p w14:paraId="74920D88"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Material marunt (apa, cirpe, etc.)=1,0050</w:t>
            </w:r>
          </w:p>
          <w:p w14:paraId="221E0688" w14:textId="77777777" w:rsidR="00880073" w:rsidRPr="00880073"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74ED4713"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4DCCA288" w14:textId="641D0332" w:rsidR="00880073" w:rsidRPr="00880073" w:rsidRDefault="00880073" w:rsidP="007A7CAC">
            <w:pPr>
              <w:jc w:val="center"/>
              <w:rPr>
                <w:rFonts w:eastAsia="MS Mincho"/>
                <w:b/>
                <w:bCs/>
                <w:sz w:val="16"/>
                <w:szCs w:val="16"/>
                <w:lang w:eastAsia="ja-JP"/>
              </w:rPr>
            </w:pPr>
            <w:r>
              <w:rPr>
                <w:rFonts w:eastAsia="MS Mincho"/>
                <w:b/>
                <w:bCs/>
                <w:sz w:val="16"/>
                <w:szCs w:val="16"/>
                <w:lang w:eastAsia="ja-JP"/>
              </w:rPr>
              <w:t>199,4</w:t>
            </w:r>
          </w:p>
        </w:tc>
      </w:tr>
      <w:tr w:rsidR="00880073" w:rsidRPr="00A567B9" w14:paraId="140A99C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C0D651C"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8ECC7A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9310060019930</w:t>
            </w:r>
          </w:p>
        </w:tc>
        <w:tc>
          <w:tcPr>
            <w:tcW w:w="4912" w:type="dxa"/>
            <w:gridSpan w:val="3"/>
            <w:tcBorders>
              <w:top w:val="single" w:sz="4" w:space="0" w:color="auto"/>
              <w:bottom w:val="single" w:sz="4" w:space="0" w:color="auto"/>
            </w:tcBorders>
          </w:tcPr>
          <w:p w14:paraId="0EB41B7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w:t>
            </w:r>
          </w:p>
        </w:tc>
        <w:tc>
          <w:tcPr>
            <w:tcW w:w="1134" w:type="dxa"/>
            <w:gridSpan w:val="2"/>
            <w:tcBorders>
              <w:top w:val="single" w:sz="4" w:space="0" w:color="auto"/>
              <w:bottom w:val="single" w:sz="4" w:space="0" w:color="auto"/>
            </w:tcBorders>
          </w:tcPr>
          <w:p w14:paraId="2E8EC79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68B2B5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4,6710</w:t>
            </w:r>
          </w:p>
        </w:tc>
      </w:tr>
      <w:tr w:rsidR="00880073" w:rsidRPr="00A567B9" w14:paraId="4E45D57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5B918D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8FBC66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2662102701000n</w:t>
            </w:r>
          </w:p>
        </w:tc>
        <w:tc>
          <w:tcPr>
            <w:tcW w:w="4912" w:type="dxa"/>
            <w:gridSpan w:val="3"/>
            <w:tcBorders>
              <w:top w:val="single" w:sz="4" w:space="0" w:color="auto"/>
              <w:bottom w:val="single" w:sz="4" w:space="0" w:color="auto"/>
            </w:tcBorders>
          </w:tcPr>
          <w:p w14:paraId="4DF646E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PGC Ignifug 12,5mm </w:t>
            </w:r>
          </w:p>
        </w:tc>
        <w:tc>
          <w:tcPr>
            <w:tcW w:w="1134" w:type="dxa"/>
            <w:gridSpan w:val="2"/>
            <w:tcBorders>
              <w:top w:val="single" w:sz="4" w:space="0" w:color="auto"/>
              <w:bottom w:val="single" w:sz="4" w:space="0" w:color="auto"/>
            </w:tcBorders>
          </w:tcPr>
          <w:p w14:paraId="7C0A4F8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3299B87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4,3680</w:t>
            </w:r>
          </w:p>
        </w:tc>
      </w:tr>
      <w:tr w:rsidR="00880073" w:rsidRPr="00A567B9" w14:paraId="2CB3EAF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81C01B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57A932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2710703520284n</w:t>
            </w:r>
          </w:p>
        </w:tc>
        <w:tc>
          <w:tcPr>
            <w:tcW w:w="4912" w:type="dxa"/>
            <w:gridSpan w:val="3"/>
            <w:tcBorders>
              <w:top w:val="single" w:sz="4" w:space="0" w:color="auto"/>
              <w:bottom w:val="single" w:sz="4" w:space="0" w:color="auto"/>
            </w:tcBorders>
          </w:tcPr>
          <w:p w14:paraId="1A6B6E6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Profil de ghidaj UW 100 4m  gr. 0,6mm</w:t>
            </w:r>
          </w:p>
        </w:tc>
        <w:tc>
          <w:tcPr>
            <w:tcW w:w="1134" w:type="dxa"/>
            <w:gridSpan w:val="2"/>
            <w:tcBorders>
              <w:top w:val="single" w:sz="4" w:space="0" w:color="auto"/>
              <w:bottom w:val="single" w:sz="4" w:space="0" w:color="auto"/>
            </w:tcBorders>
          </w:tcPr>
          <w:p w14:paraId="2676F9E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3D5CD06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1,1910</w:t>
            </w:r>
          </w:p>
        </w:tc>
      </w:tr>
      <w:tr w:rsidR="00880073" w:rsidRPr="00A567B9" w14:paraId="1856E40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D48EC2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19779E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2710703520285n</w:t>
            </w:r>
          </w:p>
        </w:tc>
        <w:tc>
          <w:tcPr>
            <w:tcW w:w="4912" w:type="dxa"/>
            <w:gridSpan w:val="3"/>
            <w:tcBorders>
              <w:top w:val="single" w:sz="4" w:space="0" w:color="auto"/>
              <w:bottom w:val="single" w:sz="4" w:space="0" w:color="auto"/>
            </w:tcBorders>
          </w:tcPr>
          <w:p w14:paraId="6B2BF9B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Profil de suport CW 100 4m  gr. 0,6mm</w:t>
            </w:r>
          </w:p>
        </w:tc>
        <w:tc>
          <w:tcPr>
            <w:tcW w:w="1134" w:type="dxa"/>
            <w:gridSpan w:val="2"/>
            <w:tcBorders>
              <w:top w:val="single" w:sz="4" w:space="0" w:color="auto"/>
              <w:bottom w:val="single" w:sz="4" w:space="0" w:color="auto"/>
            </w:tcBorders>
          </w:tcPr>
          <w:p w14:paraId="1118C6A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7E8A3D1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2,2880</w:t>
            </w:r>
          </w:p>
        </w:tc>
      </w:tr>
      <w:tr w:rsidR="00880073" w:rsidRPr="00A567B9" w14:paraId="2C25C4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87631B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95DFF2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2521302602906n</w:t>
            </w:r>
          </w:p>
        </w:tc>
        <w:tc>
          <w:tcPr>
            <w:tcW w:w="4912" w:type="dxa"/>
            <w:gridSpan w:val="3"/>
            <w:tcBorders>
              <w:top w:val="single" w:sz="4" w:space="0" w:color="auto"/>
              <w:bottom w:val="single" w:sz="4" w:space="0" w:color="auto"/>
            </w:tcBorders>
          </w:tcPr>
          <w:p w14:paraId="3612C54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Materiale izolante din fibre minerale (placi termoizolante) vata  minerala 100mm</w:t>
            </w:r>
          </w:p>
        </w:tc>
        <w:tc>
          <w:tcPr>
            <w:tcW w:w="1134" w:type="dxa"/>
            <w:gridSpan w:val="2"/>
            <w:tcBorders>
              <w:top w:val="single" w:sz="4" w:space="0" w:color="auto"/>
              <w:bottom w:val="single" w:sz="4" w:space="0" w:color="auto"/>
            </w:tcBorders>
          </w:tcPr>
          <w:p w14:paraId="0925FDA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118165A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1,0710</w:t>
            </w:r>
          </w:p>
        </w:tc>
      </w:tr>
      <w:tr w:rsidR="00880073" w:rsidRPr="00A567B9" w14:paraId="264B86E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FEBC21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281A1B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2523156720072</w:t>
            </w:r>
          </w:p>
        </w:tc>
        <w:tc>
          <w:tcPr>
            <w:tcW w:w="4912" w:type="dxa"/>
            <w:gridSpan w:val="3"/>
            <w:tcBorders>
              <w:top w:val="single" w:sz="4" w:space="0" w:color="auto"/>
              <w:bottom w:val="single" w:sz="4" w:space="0" w:color="auto"/>
            </w:tcBorders>
          </w:tcPr>
          <w:p w14:paraId="52255CD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Banda de etansare sub profiluri "Dihtungsband"</w:t>
            </w:r>
          </w:p>
        </w:tc>
        <w:tc>
          <w:tcPr>
            <w:tcW w:w="1134" w:type="dxa"/>
            <w:gridSpan w:val="2"/>
            <w:tcBorders>
              <w:top w:val="single" w:sz="4" w:space="0" w:color="auto"/>
              <w:bottom w:val="single" w:sz="4" w:space="0" w:color="auto"/>
            </w:tcBorders>
          </w:tcPr>
          <w:p w14:paraId="7E66A36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429697D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1,2688</w:t>
            </w:r>
          </w:p>
        </w:tc>
      </w:tr>
      <w:tr w:rsidR="00880073" w:rsidRPr="00A567B9" w14:paraId="3718597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A82C1B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54EE1C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2513206621601</w:t>
            </w:r>
          </w:p>
        </w:tc>
        <w:tc>
          <w:tcPr>
            <w:tcW w:w="4912" w:type="dxa"/>
            <w:gridSpan w:val="3"/>
            <w:tcBorders>
              <w:top w:val="single" w:sz="4" w:space="0" w:color="auto"/>
              <w:bottom w:val="single" w:sz="4" w:space="0" w:color="auto"/>
            </w:tcBorders>
          </w:tcPr>
          <w:p w14:paraId="7E39382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Banda pinza rara reticulara de tesatura adeziva "Serpeanca" cu latimea de 5 cm, pentru armarea rosturilor de ghips-carton</w:t>
            </w:r>
          </w:p>
        </w:tc>
        <w:tc>
          <w:tcPr>
            <w:tcW w:w="1134" w:type="dxa"/>
            <w:gridSpan w:val="2"/>
            <w:tcBorders>
              <w:top w:val="single" w:sz="4" w:space="0" w:color="auto"/>
              <w:bottom w:val="single" w:sz="4" w:space="0" w:color="auto"/>
            </w:tcBorders>
          </w:tcPr>
          <w:p w14:paraId="742C49B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6214128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3,1500</w:t>
            </w:r>
          </w:p>
        </w:tc>
      </w:tr>
      <w:tr w:rsidR="00880073" w:rsidRPr="00A567B9" w14:paraId="097B0CC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2C93C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52D1A1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2430226102822</w:t>
            </w:r>
          </w:p>
        </w:tc>
        <w:tc>
          <w:tcPr>
            <w:tcW w:w="4912" w:type="dxa"/>
            <w:gridSpan w:val="3"/>
            <w:tcBorders>
              <w:top w:val="single" w:sz="4" w:space="0" w:color="auto"/>
              <w:bottom w:val="single" w:sz="4" w:space="0" w:color="auto"/>
            </w:tcBorders>
          </w:tcPr>
          <w:p w14:paraId="7E4DFEE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Chit pe baza de ipsos "Fughenfuller lait"</w:t>
            </w:r>
          </w:p>
        </w:tc>
        <w:tc>
          <w:tcPr>
            <w:tcW w:w="1134" w:type="dxa"/>
            <w:gridSpan w:val="2"/>
            <w:tcBorders>
              <w:top w:val="single" w:sz="4" w:space="0" w:color="auto"/>
              <w:bottom w:val="single" w:sz="4" w:space="0" w:color="auto"/>
            </w:tcBorders>
          </w:tcPr>
          <w:p w14:paraId="1138C00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92AC95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1,0090</w:t>
            </w:r>
          </w:p>
        </w:tc>
      </w:tr>
      <w:tr w:rsidR="00880073" w:rsidRPr="00A567B9" w14:paraId="3F3A664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0A6505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765D55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2430226101017</w:t>
            </w:r>
          </w:p>
        </w:tc>
        <w:tc>
          <w:tcPr>
            <w:tcW w:w="4912" w:type="dxa"/>
            <w:gridSpan w:val="3"/>
            <w:tcBorders>
              <w:top w:val="single" w:sz="4" w:space="0" w:color="auto"/>
              <w:bottom w:val="single" w:sz="4" w:space="0" w:color="auto"/>
            </w:tcBorders>
          </w:tcPr>
          <w:p w14:paraId="38B6C82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Grund "Tifengrund"</w:t>
            </w:r>
          </w:p>
        </w:tc>
        <w:tc>
          <w:tcPr>
            <w:tcW w:w="1134" w:type="dxa"/>
            <w:gridSpan w:val="2"/>
            <w:tcBorders>
              <w:top w:val="single" w:sz="4" w:space="0" w:color="auto"/>
              <w:bottom w:val="single" w:sz="4" w:space="0" w:color="auto"/>
            </w:tcBorders>
          </w:tcPr>
          <w:p w14:paraId="5729F7B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011A02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0,1820</w:t>
            </w:r>
          </w:p>
        </w:tc>
      </w:tr>
      <w:tr w:rsidR="00880073" w:rsidRPr="00A567B9" w14:paraId="35E6B94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E73087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E188DB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2051142950711</w:t>
            </w:r>
          </w:p>
        </w:tc>
        <w:tc>
          <w:tcPr>
            <w:tcW w:w="4912" w:type="dxa"/>
            <w:gridSpan w:val="3"/>
            <w:tcBorders>
              <w:top w:val="single" w:sz="4" w:space="0" w:color="auto"/>
              <w:bottom w:val="single" w:sz="4" w:space="0" w:color="auto"/>
            </w:tcBorders>
          </w:tcPr>
          <w:p w14:paraId="6F010F6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Dibluri pentru fixarea profilurilor metalice</w:t>
            </w:r>
          </w:p>
        </w:tc>
        <w:tc>
          <w:tcPr>
            <w:tcW w:w="1134" w:type="dxa"/>
            <w:gridSpan w:val="2"/>
            <w:tcBorders>
              <w:top w:val="single" w:sz="4" w:space="0" w:color="auto"/>
              <w:bottom w:val="single" w:sz="4" w:space="0" w:color="auto"/>
            </w:tcBorders>
          </w:tcPr>
          <w:p w14:paraId="16B7BFA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2241159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1,5600</w:t>
            </w:r>
          </w:p>
        </w:tc>
      </w:tr>
      <w:tr w:rsidR="00880073" w:rsidRPr="00A567B9" w14:paraId="38C2A13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F5E5D5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23095B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2874115833873</w:t>
            </w:r>
          </w:p>
        </w:tc>
        <w:tc>
          <w:tcPr>
            <w:tcW w:w="4912" w:type="dxa"/>
            <w:gridSpan w:val="3"/>
            <w:tcBorders>
              <w:top w:val="single" w:sz="4" w:space="0" w:color="auto"/>
              <w:bottom w:val="single" w:sz="4" w:space="0" w:color="auto"/>
            </w:tcBorders>
          </w:tcPr>
          <w:p w14:paraId="6CEBB07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Suruburi cu autofiletare pe metal M-25x3,5 mm</w:t>
            </w:r>
          </w:p>
        </w:tc>
        <w:tc>
          <w:tcPr>
            <w:tcW w:w="1134" w:type="dxa"/>
            <w:gridSpan w:val="2"/>
            <w:tcBorders>
              <w:top w:val="single" w:sz="4" w:space="0" w:color="auto"/>
              <w:bottom w:val="single" w:sz="4" w:space="0" w:color="auto"/>
            </w:tcBorders>
          </w:tcPr>
          <w:p w14:paraId="28DEC20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04C5F13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13,2100</w:t>
            </w:r>
          </w:p>
        </w:tc>
      </w:tr>
      <w:tr w:rsidR="00880073" w:rsidRPr="00A567B9" w14:paraId="3A15E98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DAEBE1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3BEC09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2874115833876</w:t>
            </w:r>
          </w:p>
        </w:tc>
        <w:tc>
          <w:tcPr>
            <w:tcW w:w="4912" w:type="dxa"/>
            <w:gridSpan w:val="3"/>
            <w:tcBorders>
              <w:top w:val="single" w:sz="4" w:space="0" w:color="auto"/>
              <w:bottom w:val="single" w:sz="4" w:space="0" w:color="auto"/>
            </w:tcBorders>
          </w:tcPr>
          <w:p w14:paraId="57EFF51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Suruburi </w:t>
            </w:r>
            <w:r w:rsidRPr="00A567B9">
              <w:rPr>
                <w:rFonts w:eastAsia="MS Mincho"/>
                <w:sz w:val="16"/>
                <w:szCs w:val="16"/>
                <w:lang w:eastAsia="ja-JP"/>
              </w:rPr>
              <w:t>с</w:t>
            </w:r>
            <w:r w:rsidRPr="00A567B9">
              <w:rPr>
                <w:rFonts w:eastAsia="MS Mincho"/>
                <w:sz w:val="16"/>
                <w:szCs w:val="16"/>
                <w:lang w:val="en-US" w:eastAsia="ja-JP"/>
              </w:rPr>
              <w:t>u autofiletare pe metal M- 35x3,5 mm</w:t>
            </w:r>
          </w:p>
        </w:tc>
        <w:tc>
          <w:tcPr>
            <w:tcW w:w="1134" w:type="dxa"/>
            <w:gridSpan w:val="2"/>
            <w:tcBorders>
              <w:top w:val="single" w:sz="4" w:space="0" w:color="auto"/>
              <w:bottom w:val="single" w:sz="4" w:space="0" w:color="auto"/>
            </w:tcBorders>
          </w:tcPr>
          <w:p w14:paraId="2B9B4E9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00222C9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30,6100</w:t>
            </w:r>
          </w:p>
        </w:tc>
      </w:tr>
      <w:tr w:rsidR="00880073" w:rsidRPr="00A567B9" w14:paraId="555313B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5ADF61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DC6516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2681126001473</w:t>
            </w:r>
          </w:p>
        </w:tc>
        <w:tc>
          <w:tcPr>
            <w:tcW w:w="4912" w:type="dxa"/>
            <w:gridSpan w:val="3"/>
            <w:tcBorders>
              <w:top w:val="single" w:sz="4" w:space="0" w:color="auto"/>
              <w:bottom w:val="single" w:sz="4" w:space="0" w:color="auto"/>
            </w:tcBorders>
          </w:tcPr>
          <w:p w14:paraId="2C2DCB3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w:t>
            </w:r>
          </w:p>
        </w:tc>
        <w:tc>
          <w:tcPr>
            <w:tcW w:w="1134" w:type="dxa"/>
            <w:gridSpan w:val="2"/>
            <w:tcBorders>
              <w:top w:val="single" w:sz="4" w:space="0" w:color="auto"/>
              <w:bottom w:val="single" w:sz="4" w:space="0" w:color="auto"/>
            </w:tcBorders>
          </w:tcPr>
          <w:p w14:paraId="73DAAF6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2789321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0,0166</w:t>
            </w:r>
          </w:p>
        </w:tc>
      </w:tr>
      <w:tr w:rsidR="00880073" w:rsidRPr="00A567B9" w14:paraId="53C6386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F2917C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681BFC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0AA7F03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67B7588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7FCC181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0,0154</w:t>
            </w:r>
          </w:p>
        </w:tc>
      </w:tr>
      <w:tr w:rsidR="00880073" w:rsidRPr="00A567B9" w14:paraId="726EEC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66D8FE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4370A6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2952270007609</w:t>
            </w:r>
          </w:p>
        </w:tc>
        <w:tc>
          <w:tcPr>
            <w:tcW w:w="4912" w:type="dxa"/>
            <w:gridSpan w:val="3"/>
            <w:tcBorders>
              <w:top w:val="single" w:sz="4" w:space="0" w:color="auto"/>
              <w:bottom w:val="single" w:sz="4" w:space="0" w:color="auto"/>
            </w:tcBorders>
          </w:tcPr>
          <w:p w14:paraId="2E97F2B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Masina de gaurit electrica</w:t>
            </w:r>
          </w:p>
        </w:tc>
        <w:tc>
          <w:tcPr>
            <w:tcW w:w="1134" w:type="dxa"/>
            <w:gridSpan w:val="2"/>
            <w:tcBorders>
              <w:top w:val="single" w:sz="4" w:space="0" w:color="auto"/>
              <w:bottom w:val="single" w:sz="4" w:space="0" w:color="auto"/>
            </w:tcBorders>
          </w:tcPr>
          <w:p w14:paraId="1646CDF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3557554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0,0937</w:t>
            </w:r>
          </w:p>
        </w:tc>
      </w:tr>
      <w:tr w:rsidR="00880073" w:rsidRPr="00A567B9" w14:paraId="4E4192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47FE2F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933243A"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A01A0A3"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4B7C3F5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7896DA4C" w14:textId="77777777" w:rsidR="00880073" w:rsidRPr="00A567B9" w:rsidRDefault="00880073" w:rsidP="007A7CAC">
            <w:pPr>
              <w:rPr>
                <w:rFonts w:eastAsia="MS Mincho"/>
                <w:sz w:val="16"/>
                <w:szCs w:val="16"/>
                <w:lang w:eastAsia="ja-JP"/>
              </w:rPr>
            </w:pPr>
          </w:p>
        </w:tc>
      </w:tr>
      <w:tr w:rsidR="00880073" w:rsidRPr="00880073" w14:paraId="40FFB98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4AA237B"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w:t>
            </w:r>
          </w:p>
        </w:tc>
        <w:tc>
          <w:tcPr>
            <w:tcW w:w="1121" w:type="dxa"/>
            <w:tcBorders>
              <w:top w:val="single" w:sz="4" w:space="0" w:color="auto"/>
              <w:bottom w:val="single" w:sz="4" w:space="0" w:color="auto"/>
            </w:tcBorders>
          </w:tcPr>
          <w:p w14:paraId="4E20116E"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CK18C</w:t>
            </w:r>
          </w:p>
          <w:p w14:paraId="3F498A71"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350F6F5"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Montarea profilelor pentru intarirea ancadramentelor golurilor in peretii despartitori Profil UA98.8</w:t>
            </w:r>
          </w:p>
          <w:p w14:paraId="541EC9A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3C2BE64A"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gridSpan w:val="3"/>
            <w:tcBorders>
              <w:top w:val="single" w:sz="4" w:space="0" w:color="auto"/>
              <w:bottom w:val="single" w:sz="4" w:space="0" w:color="auto"/>
            </w:tcBorders>
            <w:vAlign w:val="center"/>
          </w:tcPr>
          <w:p w14:paraId="7B2E79B3" w14:textId="2939E5D0" w:rsidR="00880073" w:rsidRPr="00880073" w:rsidRDefault="00880073" w:rsidP="007A7CAC">
            <w:pPr>
              <w:jc w:val="center"/>
              <w:rPr>
                <w:rFonts w:eastAsia="MS Mincho"/>
                <w:b/>
                <w:bCs/>
                <w:sz w:val="16"/>
                <w:szCs w:val="16"/>
                <w:lang w:eastAsia="ja-JP"/>
              </w:rPr>
            </w:pPr>
            <w:r>
              <w:rPr>
                <w:rFonts w:eastAsia="MS Mincho"/>
                <w:b/>
                <w:bCs/>
                <w:sz w:val="16"/>
                <w:szCs w:val="16"/>
                <w:lang w:eastAsia="ja-JP"/>
              </w:rPr>
              <w:t>75,0</w:t>
            </w:r>
          </w:p>
        </w:tc>
      </w:tr>
      <w:tr w:rsidR="00880073" w:rsidRPr="00A567B9" w14:paraId="6EA7AAA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D7DEA88"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29B1F7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7422010060100</w:t>
            </w:r>
          </w:p>
        </w:tc>
        <w:tc>
          <w:tcPr>
            <w:tcW w:w="4912" w:type="dxa"/>
            <w:gridSpan w:val="3"/>
            <w:tcBorders>
              <w:top w:val="single" w:sz="4" w:space="0" w:color="auto"/>
              <w:bottom w:val="single" w:sz="4" w:space="0" w:color="auto"/>
            </w:tcBorders>
          </w:tcPr>
          <w:p w14:paraId="24143EE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Timplar</w:t>
            </w:r>
          </w:p>
        </w:tc>
        <w:tc>
          <w:tcPr>
            <w:tcW w:w="1134" w:type="dxa"/>
            <w:gridSpan w:val="2"/>
            <w:tcBorders>
              <w:top w:val="single" w:sz="4" w:space="0" w:color="auto"/>
              <w:bottom w:val="single" w:sz="4" w:space="0" w:color="auto"/>
            </w:tcBorders>
          </w:tcPr>
          <w:p w14:paraId="37BDEFB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CA3455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0,2600</w:t>
            </w:r>
          </w:p>
        </w:tc>
      </w:tr>
      <w:tr w:rsidR="00880073" w:rsidRPr="00A567B9" w14:paraId="3BDA06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14A2A7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54C362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2743123549025n</w:t>
            </w:r>
          </w:p>
        </w:tc>
        <w:tc>
          <w:tcPr>
            <w:tcW w:w="4912" w:type="dxa"/>
            <w:gridSpan w:val="3"/>
            <w:tcBorders>
              <w:top w:val="single" w:sz="4" w:space="0" w:color="auto"/>
              <w:bottom w:val="single" w:sz="4" w:space="0" w:color="auto"/>
            </w:tcBorders>
          </w:tcPr>
          <w:p w14:paraId="57C659F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Profil UA98.8 4m</w:t>
            </w:r>
          </w:p>
        </w:tc>
        <w:tc>
          <w:tcPr>
            <w:tcW w:w="1134" w:type="dxa"/>
            <w:gridSpan w:val="2"/>
            <w:tcBorders>
              <w:top w:val="single" w:sz="4" w:space="0" w:color="auto"/>
              <w:bottom w:val="single" w:sz="4" w:space="0" w:color="auto"/>
            </w:tcBorders>
          </w:tcPr>
          <w:p w14:paraId="6F767D3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2FADDBE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1,0500</w:t>
            </w:r>
          </w:p>
        </w:tc>
      </w:tr>
      <w:tr w:rsidR="00880073" w:rsidRPr="00A567B9" w14:paraId="44655C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642122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FBF153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009CED6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1F4BE11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D06AE9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0,0250</w:t>
            </w:r>
          </w:p>
        </w:tc>
      </w:tr>
      <w:tr w:rsidR="00880073" w:rsidRPr="00A567B9" w14:paraId="0809C7B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FA1D58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E88A29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1421102200496</w:t>
            </w:r>
          </w:p>
        </w:tc>
        <w:tc>
          <w:tcPr>
            <w:tcW w:w="4912" w:type="dxa"/>
            <w:gridSpan w:val="3"/>
            <w:tcBorders>
              <w:top w:val="single" w:sz="4" w:space="0" w:color="auto"/>
              <w:bottom w:val="single" w:sz="4" w:space="0" w:color="auto"/>
            </w:tcBorders>
          </w:tcPr>
          <w:p w14:paraId="5AD21D8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Nisip sortat nespalat de riu si lacuri 0,0-1,0 mm</w:t>
            </w:r>
          </w:p>
        </w:tc>
        <w:tc>
          <w:tcPr>
            <w:tcW w:w="1134" w:type="dxa"/>
            <w:gridSpan w:val="2"/>
            <w:tcBorders>
              <w:top w:val="single" w:sz="4" w:space="0" w:color="auto"/>
              <w:bottom w:val="single" w:sz="4" w:space="0" w:color="auto"/>
            </w:tcBorders>
          </w:tcPr>
          <w:p w14:paraId="49C4619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0DE0E6F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37FEB7B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A4032A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BE3920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2874115829126</w:t>
            </w:r>
          </w:p>
        </w:tc>
        <w:tc>
          <w:tcPr>
            <w:tcW w:w="4912" w:type="dxa"/>
            <w:gridSpan w:val="3"/>
            <w:tcBorders>
              <w:top w:val="single" w:sz="4" w:space="0" w:color="auto"/>
              <w:bottom w:val="single" w:sz="4" w:space="0" w:color="auto"/>
            </w:tcBorders>
          </w:tcPr>
          <w:p w14:paraId="3465BEE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Suruburi cu cap inecat crestat 6 x 30 mm</w:t>
            </w:r>
          </w:p>
        </w:tc>
        <w:tc>
          <w:tcPr>
            <w:tcW w:w="1134" w:type="dxa"/>
            <w:gridSpan w:val="2"/>
            <w:tcBorders>
              <w:top w:val="single" w:sz="4" w:space="0" w:color="auto"/>
              <w:bottom w:val="single" w:sz="4" w:space="0" w:color="auto"/>
            </w:tcBorders>
          </w:tcPr>
          <w:p w14:paraId="3E5A86A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31EBA3F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6,0000</w:t>
            </w:r>
          </w:p>
        </w:tc>
      </w:tr>
      <w:tr w:rsidR="00880073" w:rsidRPr="00A567B9" w14:paraId="47A9BAD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41D9BD2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93AF97B"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4681BBE0"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7A11523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058B2F7E" w14:textId="77777777" w:rsidR="00880073" w:rsidRPr="00A567B9" w:rsidRDefault="00880073" w:rsidP="007A7CAC">
            <w:pPr>
              <w:rPr>
                <w:rFonts w:eastAsia="MS Mincho"/>
                <w:sz w:val="16"/>
                <w:szCs w:val="16"/>
                <w:lang w:eastAsia="ja-JP"/>
              </w:rPr>
            </w:pPr>
          </w:p>
        </w:tc>
      </w:tr>
      <w:tr w:rsidR="00880073" w:rsidRPr="00880073" w14:paraId="5A7F065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57150D9"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3</w:t>
            </w:r>
          </w:p>
        </w:tc>
        <w:tc>
          <w:tcPr>
            <w:tcW w:w="1121" w:type="dxa"/>
            <w:tcBorders>
              <w:top w:val="single" w:sz="4" w:space="0" w:color="auto"/>
              <w:bottom w:val="single" w:sz="4" w:space="0" w:color="auto"/>
            </w:tcBorders>
          </w:tcPr>
          <w:p w14:paraId="77377C01"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CL18A</w:t>
            </w:r>
          </w:p>
          <w:p w14:paraId="269D3723"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78590E75"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Confectii metalice diverse din profile laminate, tabla, tabla striata, otel beton, tevi pentru sustineri sau acoperiri, inglobate total sau partial in beton (Profile din metal pentru suportul peretilor din PGC)</w:t>
            </w:r>
          </w:p>
          <w:p w14:paraId="0B8C890E"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29729CF4"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kg</w:t>
            </w:r>
          </w:p>
        </w:tc>
        <w:tc>
          <w:tcPr>
            <w:tcW w:w="1134" w:type="dxa"/>
            <w:gridSpan w:val="3"/>
            <w:tcBorders>
              <w:top w:val="single" w:sz="4" w:space="0" w:color="auto"/>
              <w:bottom w:val="single" w:sz="4" w:space="0" w:color="auto"/>
            </w:tcBorders>
            <w:vAlign w:val="center"/>
          </w:tcPr>
          <w:p w14:paraId="2CFBFF54" w14:textId="406F48FE" w:rsidR="00880073" w:rsidRPr="00880073" w:rsidRDefault="00880073" w:rsidP="007A7CAC">
            <w:pPr>
              <w:jc w:val="center"/>
              <w:rPr>
                <w:rFonts w:eastAsia="MS Mincho"/>
                <w:b/>
                <w:bCs/>
                <w:sz w:val="16"/>
                <w:szCs w:val="16"/>
                <w:lang w:eastAsia="ja-JP"/>
              </w:rPr>
            </w:pPr>
            <w:r>
              <w:rPr>
                <w:rFonts w:eastAsia="MS Mincho"/>
                <w:b/>
                <w:bCs/>
                <w:sz w:val="16"/>
                <w:szCs w:val="16"/>
                <w:lang w:eastAsia="ja-JP"/>
              </w:rPr>
              <w:t>147,0</w:t>
            </w:r>
          </w:p>
        </w:tc>
      </w:tr>
      <w:tr w:rsidR="00880073" w:rsidRPr="00A567B9" w14:paraId="08AF150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622323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8EDF55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7214240021810</w:t>
            </w:r>
          </w:p>
        </w:tc>
        <w:tc>
          <w:tcPr>
            <w:tcW w:w="4912" w:type="dxa"/>
            <w:gridSpan w:val="3"/>
            <w:tcBorders>
              <w:top w:val="single" w:sz="4" w:space="0" w:color="auto"/>
              <w:bottom w:val="single" w:sz="4" w:space="0" w:color="auto"/>
            </w:tcBorders>
          </w:tcPr>
          <w:p w14:paraId="5BEA311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Lacatus CM</w:t>
            </w:r>
          </w:p>
        </w:tc>
        <w:tc>
          <w:tcPr>
            <w:tcW w:w="1134" w:type="dxa"/>
            <w:gridSpan w:val="2"/>
            <w:tcBorders>
              <w:top w:val="single" w:sz="4" w:space="0" w:color="auto"/>
              <w:bottom w:val="single" w:sz="4" w:space="0" w:color="auto"/>
            </w:tcBorders>
          </w:tcPr>
          <w:p w14:paraId="426A56F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495FA4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0,1900</w:t>
            </w:r>
          </w:p>
        </w:tc>
      </w:tr>
      <w:tr w:rsidR="00880073" w:rsidRPr="00A567B9" w14:paraId="736C764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FC6F0A8"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E0B369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1F395B3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766C9D6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FDF452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722EC40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30279D5"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108938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7212030022700</w:t>
            </w:r>
          </w:p>
        </w:tc>
        <w:tc>
          <w:tcPr>
            <w:tcW w:w="4912" w:type="dxa"/>
            <w:gridSpan w:val="3"/>
            <w:tcBorders>
              <w:top w:val="single" w:sz="4" w:space="0" w:color="auto"/>
              <w:bottom w:val="single" w:sz="4" w:space="0" w:color="auto"/>
            </w:tcBorders>
          </w:tcPr>
          <w:p w14:paraId="31118AC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Sudor</w:t>
            </w:r>
          </w:p>
        </w:tc>
        <w:tc>
          <w:tcPr>
            <w:tcW w:w="1134" w:type="dxa"/>
            <w:gridSpan w:val="2"/>
            <w:tcBorders>
              <w:top w:val="single" w:sz="4" w:space="0" w:color="auto"/>
              <w:bottom w:val="single" w:sz="4" w:space="0" w:color="auto"/>
            </w:tcBorders>
          </w:tcPr>
          <w:p w14:paraId="0904AB4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132AF61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64FD1B5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7229F2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63F682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2734113803207</w:t>
            </w:r>
          </w:p>
        </w:tc>
        <w:tc>
          <w:tcPr>
            <w:tcW w:w="4912" w:type="dxa"/>
            <w:gridSpan w:val="3"/>
            <w:tcBorders>
              <w:top w:val="single" w:sz="4" w:space="0" w:color="auto"/>
              <w:bottom w:val="single" w:sz="4" w:space="0" w:color="auto"/>
            </w:tcBorders>
          </w:tcPr>
          <w:p w14:paraId="598BEF6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Sirma neagra moale d = 2 mm</w:t>
            </w:r>
          </w:p>
        </w:tc>
        <w:tc>
          <w:tcPr>
            <w:tcW w:w="1134" w:type="dxa"/>
            <w:gridSpan w:val="2"/>
            <w:tcBorders>
              <w:top w:val="single" w:sz="4" w:space="0" w:color="auto"/>
              <w:bottom w:val="single" w:sz="4" w:space="0" w:color="auto"/>
            </w:tcBorders>
          </w:tcPr>
          <w:p w14:paraId="686CC5B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FEAFD1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67A8B49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D10038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A64EB4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2775276309886</w:t>
            </w:r>
          </w:p>
        </w:tc>
        <w:tc>
          <w:tcPr>
            <w:tcW w:w="4912" w:type="dxa"/>
            <w:gridSpan w:val="3"/>
            <w:tcBorders>
              <w:top w:val="single" w:sz="4" w:space="0" w:color="auto"/>
              <w:bottom w:val="single" w:sz="4" w:space="0" w:color="auto"/>
            </w:tcBorders>
          </w:tcPr>
          <w:p w14:paraId="1CA1C47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Confectii metalice inglobate in beton</w:t>
            </w:r>
          </w:p>
        </w:tc>
        <w:tc>
          <w:tcPr>
            <w:tcW w:w="1134" w:type="dxa"/>
            <w:gridSpan w:val="2"/>
            <w:tcBorders>
              <w:top w:val="single" w:sz="4" w:space="0" w:color="auto"/>
              <w:bottom w:val="single" w:sz="4" w:space="0" w:color="auto"/>
            </w:tcBorders>
          </w:tcPr>
          <w:p w14:paraId="04FB481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708CCE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1,0000</w:t>
            </w:r>
          </w:p>
        </w:tc>
      </w:tr>
      <w:tr w:rsidR="00880073" w:rsidRPr="00A567B9" w14:paraId="27D6CA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E260C4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4B1FBC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2873155901200</w:t>
            </w:r>
          </w:p>
        </w:tc>
        <w:tc>
          <w:tcPr>
            <w:tcW w:w="4912" w:type="dxa"/>
            <w:gridSpan w:val="3"/>
            <w:tcBorders>
              <w:top w:val="single" w:sz="4" w:space="0" w:color="auto"/>
              <w:bottom w:val="single" w:sz="4" w:space="0" w:color="auto"/>
            </w:tcBorders>
          </w:tcPr>
          <w:p w14:paraId="5B15B28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Electrozi pentru sudura</w:t>
            </w:r>
          </w:p>
        </w:tc>
        <w:tc>
          <w:tcPr>
            <w:tcW w:w="1134" w:type="dxa"/>
            <w:gridSpan w:val="2"/>
            <w:tcBorders>
              <w:top w:val="single" w:sz="4" w:space="0" w:color="auto"/>
              <w:bottom w:val="single" w:sz="4" w:space="0" w:color="auto"/>
            </w:tcBorders>
          </w:tcPr>
          <w:p w14:paraId="6A6FA53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821E83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0,0050</w:t>
            </w:r>
          </w:p>
        </w:tc>
      </w:tr>
      <w:tr w:rsidR="00880073" w:rsidRPr="00A567B9" w14:paraId="181D2F4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618955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8252F8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4011106202741</w:t>
            </w:r>
          </w:p>
        </w:tc>
        <w:tc>
          <w:tcPr>
            <w:tcW w:w="4912" w:type="dxa"/>
            <w:gridSpan w:val="3"/>
            <w:tcBorders>
              <w:top w:val="single" w:sz="4" w:space="0" w:color="auto"/>
              <w:bottom w:val="single" w:sz="4" w:space="0" w:color="auto"/>
            </w:tcBorders>
          </w:tcPr>
          <w:p w14:paraId="359C0AB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Energie electrica</w:t>
            </w:r>
          </w:p>
        </w:tc>
        <w:tc>
          <w:tcPr>
            <w:tcW w:w="1134" w:type="dxa"/>
            <w:gridSpan w:val="2"/>
            <w:tcBorders>
              <w:top w:val="single" w:sz="4" w:space="0" w:color="auto"/>
              <w:bottom w:val="single" w:sz="4" w:space="0" w:color="auto"/>
            </w:tcBorders>
          </w:tcPr>
          <w:p w14:paraId="3E5386F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kw</w:t>
            </w:r>
          </w:p>
        </w:tc>
        <w:tc>
          <w:tcPr>
            <w:tcW w:w="1134" w:type="dxa"/>
            <w:gridSpan w:val="3"/>
            <w:tcBorders>
              <w:top w:val="single" w:sz="4" w:space="0" w:color="auto"/>
              <w:bottom w:val="single" w:sz="4" w:space="0" w:color="auto"/>
            </w:tcBorders>
          </w:tcPr>
          <w:p w14:paraId="256E6B7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0,0080</w:t>
            </w:r>
          </w:p>
        </w:tc>
      </w:tr>
      <w:tr w:rsidR="00880073" w:rsidRPr="00A567B9" w14:paraId="7FF504B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2ABDDC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669235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1010126200341</w:t>
            </w:r>
          </w:p>
        </w:tc>
        <w:tc>
          <w:tcPr>
            <w:tcW w:w="4912" w:type="dxa"/>
            <w:gridSpan w:val="3"/>
            <w:tcBorders>
              <w:top w:val="single" w:sz="4" w:space="0" w:color="auto"/>
              <w:bottom w:val="single" w:sz="4" w:space="0" w:color="auto"/>
            </w:tcBorders>
          </w:tcPr>
          <w:p w14:paraId="0A7CC17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Carbuni de forja (huila)</w:t>
            </w:r>
          </w:p>
        </w:tc>
        <w:tc>
          <w:tcPr>
            <w:tcW w:w="1134" w:type="dxa"/>
            <w:gridSpan w:val="2"/>
            <w:tcBorders>
              <w:top w:val="single" w:sz="4" w:space="0" w:color="auto"/>
              <w:bottom w:val="single" w:sz="4" w:space="0" w:color="auto"/>
            </w:tcBorders>
          </w:tcPr>
          <w:p w14:paraId="6F164F9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5F9170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0,0150</w:t>
            </w:r>
          </w:p>
        </w:tc>
      </w:tr>
      <w:tr w:rsidR="00880073" w:rsidRPr="00A567B9" w14:paraId="137A1DA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75C1C706"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5FD316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D5C4E58"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59368CB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1CC02C8F" w14:textId="77777777" w:rsidR="00880073" w:rsidRPr="00A567B9" w:rsidRDefault="00880073" w:rsidP="007A7CAC">
            <w:pPr>
              <w:rPr>
                <w:rFonts w:eastAsia="MS Mincho"/>
                <w:sz w:val="16"/>
                <w:szCs w:val="16"/>
                <w:lang w:eastAsia="ja-JP"/>
              </w:rPr>
            </w:pPr>
          </w:p>
        </w:tc>
      </w:tr>
      <w:tr w:rsidR="00880073" w:rsidRPr="00880073" w14:paraId="6DA6EF5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ED04FE2"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4</w:t>
            </w:r>
          </w:p>
        </w:tc>
        <w:tc>
          <w:tcPr>
            <w:tcW w:w="1121" w:type="dxa"/>
            <w:tcBorders>
              <w:top w:val="single" w:sz="4" w:space="0" w:color="auto"/>
              <w:bottom w:val="single" w:sz="4" w:space="0" w:color="auto"/>
            </w:tcBorders>
          </w:tcPr>
          <w:p w14:paraId="28955E21"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IzD02A</w:t>
            </w:r>
          </w:p>
          <w:p w14:paraId="0548E757"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58DFB5CB"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Curatirea de rugina cu peria de sirma a confectiilor si constructiilor metalice: grinzi cu zabrele, ferme, contravinturi</w:t>
            </w:r>
          </w:p>
          <w:p w14:paraId="194E07A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6187B85A"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t</w:t>
            </w:r>
          </w:p>
        </w:tc>
        <w:tc>
          <w:tcPr>
            <w:tcW w:w="1134" w:type="dxa"/>
            <w:gridSpan w:val="3"/>
            <w:tcBorders>
              <w:top w:val="single" w:sz="4" w:space="0" w:color="auto"/>
              <w:bottom w:val="single" w:sz="4" w:space="0" w:color="auto"/>
            </w:tcBorders>
            <w:vAlign w:val="center"/>
          </w:tcPr>
          <w:p w14:paraId="2EB8411E" w14:textId="62833891" w:rsidR="00880073" w:rsidRPr="00880073" w:rsidRDefault="00880073" w:rsidP="007A7CAC">
            <w:pPr>
              <w:jc w:val="center"/>
              <w:rPr>
                <w:rFonts w:eastAsia="MS Mincho"/>
                <w:b/>
                <w:bCs/>
                <w:sz w:val="16"/>
                <w:szCs w:val="16"/>
                <w:lang w:eastAsia="ja-JP"/>
              </w:rPr>
            </w:pPr>
            <w:r>
              <w:rPr>
                <w:rFonts w:eastAsia="MS Mincho"/>
                <w:b/>
                <w:bCs/>
                <w:sz w:val="16"/>
                <w:szCs w:val="16"/>
                <w:lang w:eastAsia="ja-JP"/>
              </w:rPr>
              <w:t>0,147</w:t>
            </w:r>
          </w:p>
        </w:tc>
      </w:tr>
      <w:tr w:rsidR="00880073" w:rsidRPr="00A567B9" w14:paraId="78B8A1F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839D05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CF9DEA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7141020013400</w:t>
            </w:r>
          </w:p>
        </w:tc>
        <w:tc>
          <w:tcPr>
            <w:tcW w:w="4912" w:type="dxa"/>
            <w:gridSpan w:val="3"/>
            <w:tcBorders>
              <w:top w:val="single" w:sz="4" w:space="0" w:color="auto"/>
              <w:bottom w:val="single" w:sz="4" w:space="0" w:color="auto"/>
            </w:tcBorders>
          </w:tcPr>
          <w:p w14:paraId="38DEEEE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Vopsitor industrial</w:t>
            </w:r>
          </w:p>
        </w:tc>
        <w:tc>
          <w:tcPr>
            <w:tcW w:w="1134" w:type="dxa"/>
            <w:gridSpan w:val="2"/>
            <w:tcBorders>
              <w:top w:val="single" w:sz="4" w:space="0" w:color="auto"/>
              <w:bottom w:val="single" w:sz="4" w:space="0" w:color="auto"/>
            </w:tcBorders>
          </w:tcPr>
          <w:p w14:paraId="5B80E08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A325A2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1,9900</w:t>
            </w:r>
          </w:p>
        </w:tc>
      </w:tr>
      <w:tr w:rsidR="00880073" w:rsidRPr="00A567B9" w14:paraId="375076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5E29816D"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9571B9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DC99C3D"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5A7B8EB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511F42BF" w14:textId="77777777" w:rsidR="00880073" w:rsidRPr="00A567B9" w:rsidRDefault="00880073" w:rsidP="007A7CAC">
            <w:pPr>
              <w:rPr>
                <w:rFonts w:eastAsia="MS Mincho"/>
                <w:sz w:val="16"/>
                <w:szCs w:val="16"/>
                <w:lang w:eastAsia="ja-JP"/>
              </w:rPr>
            </w:pPr>
          </w:p>
        </w:tc>
      </w:tr>
      <w:tr w:rsidR="00880073" w:rsidRPr="00880073" w14:paraId="0EB7769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4E583CC"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5</w:t>
            </w:r>
          </w:p>
        </w:tc>
        <w:tc>
          <w:tcPr>
            <w:tcW w:w="1121" w:type="dxa"/>
            <w:tcBorders>
              <w:top w:val="single" w:sz="4" w:space="0" w:color="auto"/>
              <w:bottom w:val="single" w:sz="4" w:space="0" w:color="auto"/>
            </w:tcBorders>
          </w:tcPr>
          <w:p w14:paraId="13FDDE6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CL31A</w:t>
            </w:r>
          </w:p>
          <w:p w14:paraId="0D493510"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C856A06" w14:textId="77777777" w:rsidR="00880073" w:rsidRPr="00880073" w:rsidRDefault="00880073" w:rsidP="007A7CAC">
            <w:pPr>
              <w:rPr>
                <w:rFonts w:eastAsia="MS Mincho"/>
                <w:b/>
                <w:bCs/>
                <w:sz w:val="16"/>
                <w:szCs w:val="16"/>
                <w:lang w:eastAsia="ja-JP"/>
              </w:rPr>
            </w:pPr>
            <w:r w:rsidRPr="00880073">
              <w:rPr>
                <w:rFonts w:eastAsia="MS Mincho"/>
                <w:b/>
                <w:bCs/>
                <w:sz w:val="16"/>
                <w:szCs w:val="16"/>
                <w:lang w:val="en-US" w:eastAsia="ja-JP"/>
              </w:rPr>
              <w:t xml:space="preserve">Protectia constructiilor metalice cu vopsea expandata ignifuga "Pirex-Metal Plus". </w:t>
            </w:r>
            <w:r w:rsidRPr="00880073">
              <w:rPr>
                <w:rFonts w:eastAsia="MS Mincho"/>
                <w:b/>
                <w:bCs/>
                <w:sz w:val="16"/>
                <w:szCs w:val="16"/>
                <w:lang w:eastAsia="ja-JP"/>
              </w:rPr>
              <w:t>Nota: * R90 - Rezistenta de foc</w:t>
            </w:r>
          </w:p>
          <w:p w14:paraId="35413F66"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2329F004"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1AE999A1" w14:textId="66AF54F1" w:rsidR="00880073" w:rsidRPr="00880073" w:rsidRDefault="00880073" w:rsidP="007A7CAC">
            <w:pPr>
              <w:jc w:val="center"/>
              <w:rPr>
                <w:rFonts w:eastAsia="MS Mincho"/>
                <w:b/>
                <w:bCs/>
                <w:sz w:val="16"/>
                <w:szCs w:val="16"/>
                <w:lang w:eastAsia="ja-JP"/>
              </w:rPr>
            </w:pPr>
            <w:r>
              <w:rPr>
                <w:rFonts w:eastAsia="MS Mincho"/>
                <w:b/>
                <w:bCs/>
                <w:sz w:val="16"/>
                <w:szCs w:val="16"/>
                <w:lang w:eastAsia="ja-JP"/>
              </w:rPr>
              <w:t>18,9</w:t>
            </w:r>
          </w:p>
        </w:tc>
      </w:tr>
      <w:tr w:rsidR="00880073" w:rsidRPr="00A567B9" w14:paraId="7E1894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F4DC5D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5AC99E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7134050013250</w:t>
            </w:r>
          </w:p>
        </w:tc>
        <w:tc>
          <w:tcPr>
            <w:tcW w:w="4912" w:type="dxa"/>
            <w:gridSpan w:val="3"/>
            <w:tcBorders>
              <w:top w:val="single" w:sz="4" w:space="0" w:color="auto"/>
              <w:bottom w:val="single" w:sz="4" w:space="0" w:color="auto"/>
            </w:tcBorders>
          </w:tcPr>
          <w:p w14:paraId="5999455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Izolator</w:t>
            </w:r>
          </w:p>
        </w:tc>
        <w:tc>
          <w:tcPr>
            <w:tcW w:w="1134" w:type="dxa"/>
            <w:gridSpan w:val="2"/>
            <w:tcBorders>
              <w:top w:val="single" w:sz="4" w:space="0" w:color="auto"/>
              <w:bottom w:val="single" w:sz="4" w:space="0" w:color="auto"/>
            </w:tcBorders>
          </w:tcPr>
          <w:p w14:paraId="68057E8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5D316A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1,4500</w:t>
            </w:r>
          </w:p>
        </w:tc>
      </w:tr>
      <w:tr w:rsidR="00880073" w:rsidRPr="00A567B9" w14:paraId="6BC358F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004F2AD"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8DE8F1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7D255B8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1D35E80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813D44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0,2000</w:t>
            </w:r>
          </w:p>
        </w:tc>
      </w:tr>
      <w:tr w:rsidR="00880073" w:rsidRPr="00A567B9" w14:paraId="7205949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0381BB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38D548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2430226101026</w:t>
            </w:r>
          </w:p>
        </w:tc>
        <w:tc>
          <w:tcPr>
            <w:tcW w:w="4912" w:type="dxa"/>
            <w:gridSpan w:val="3"/>
            <w:tcBorders>
              <w:top w:val="single" w:sz="4" w:space="0" w:color="auto"/>
              <w:bottom w:val="single" w:sz="4" w:space="0" w:color="auto"/>
            </w:tcBorders>
          </w:tcPr>
          <w:p w14:paraId="1FF0158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Grund anticoroziv  GF 021 </w:t>
            </w:r>
          </w:p>
        </w:tc>
        <w:tc>
          <w:tcPr>
            <w:tcW w:w="1134" w:type="dxa"/>
            <w:gridSpan w:val="2"/>
            <w:tcBorders>
              <w:top w:val="single" w:sz="4" w:space="0" w:color="auto"/>
              <w:bottom w:val="single" w:sz="4" w:space="0" w:color="auto"/>
            </w:tcBorders>
          </w:tcPr>
          <w:p w14:paraId="5876EA7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50E55F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0,1350</w:t>
            </w:r>
          </w:p>
        </w:tc>
      </w:tr>
      <w:tr w:rsidR="00880073" w:rsidRPr="00A567B9" w14:paraId="2FBE8C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B21475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6BB4F6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1711317306661</w:t>
            </w:r>
          </w:p>
        </w:tc>
        <w:tc>
          <w:tcPr>
            <w:tcW w:w="4912" w:type="dxa"/>
            <w:gridSpan w:val="3"/>
            <w:tcBorders>
              <w:top w:val="single" w:sz="4" w:space="0" w:color="auto"/>
              <w:bottom w:val="single" w:sz="4" w:space="0" w:color="auto"/>
            </w:tcBorders>
          </w:tcPr>
          <w:p w14:paraId="7AE1874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Bumbac de sters</w:t>
            </w:r>
          </w:p>
        </w:tc>
        <w:tc>
          <w:tcPr>
            <w:tcW w:w="1134" w:type="dxa"/>
            <w:gridSpan w:val="2"/>
            <w:tcBorders>
              <w:top w:val="single" w:sz="4" w:space="0" w:color="auto"/>
              <w:bottom w:val="single" w:sz="4" w:space="0" w:color="auto"/>
            </w:tcBorders>
          </w:tcPr>
          <w:p w14:paraId="39102B8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C62A77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0,0510</w:t>
            </w:r>
          </w:p>
        </w:tc>
      </w:tr>
      <w:tr w:rsidR="00880073" w:rsidRPr="00A567B9" w14:paraId="3A618BC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16F97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86D4D5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2320166200676</w:t>
            </w:r>
          </w:p>
        </w:tc>
        <w:tc>
          <w:tcPr>
            <w:tcW w:w="4912" w:type="dxa"/>
            <w:gridSpan w:val="3"/>
            <w:tcBorders>
              <w:top w:val="single" w:sz="4" w:space="0" w:color="auto"/>
              <w:bottom w:val="single" w:sz="4" w:space="0" w:color="auto"/>
            </w:tcBorders>
          </w:tcPr>
          <w:p w14:paraId="743D70F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White spirit</w:t>
            </w:r>
          </w:p>
        </w:tc>
        <w:tc>
          <w:tcPr>
            <w:tcW w:w="1134" w:type="dxa"/>
            <w:gridSpan w:val="2"/>
            <w:tcBorders>
              <w:top w:val="single" w:sz="4" w:space="0" w:color="auto"/>
              <w:bottom w:val="single" w:sz="4" w:space="0" w:color="auto"/>
            </w:tcBorders>
          </w:tcPr>
          <w:p w14:paraId="742312C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0939FA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540E36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B3C72F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914387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2681126001472</w:t>
            </w:r>
          </w:p>
        </w:tc>
        <w:tc>
          <w:tcPr>
            <w:tcW w:w="4912" w:type="dxa"/>
            <w:gridSpan w:val="3"/>
            <w:tcBorders>
              <w:top w:val="single" w:sz="4" w:space="0" w:color="auto"/>
              <w:bottom w:val="single" w:sz="4" w:space="0" w:color="auto"/>
            </w:tcBorders>
          </w:tcPr>
          <w:p w14:paraId="47C6FDE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Hirtie slefuita uscata 23x30 gr 6</w:t>
            </w:r>
          </w:p>
        </w:tc>
        <w:tc>
          <w:tcPr>
            <w:tcW w:w="1134" w:type="dxa"/>
            <w:gridSpan w:val="2"/>
            <w:tcBorders>
              <w:top w:val="single" w:sz="4" w:space="0" w:color="auto"/>
              <w:bottom w:val="single" w:sz="4" w:space="0" w:color="auto"/>
            </w:tcBorders>
          </w:tcPr>
          <w:p w14:paraId="38085EF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3430ED5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0,5000</w:t>
            </w:r>
          </w:p>
        </w:tc>
      </w:tr>
      <w:tr w:rsidR="00880073" w:rsidRPr="00A567B9" w14:paraId="6D06067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042AF6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94ED61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2430126104976</w:t>
            </w:r>
          </w:p>
        </w:tc>
        <w:tc>
          <w:tcPr>
            <w:tcW w:w="4912" w:type="dxa"/>
            <w:gridSpan w:val="3"/>
            <w:tcBorders>
              <w:top w:val="single" w:sz="4" w:space="0" w:color="auto"/>
              <w:bottom w:val="single" w:sz="4" w:space="0" w:color="auto"/>
            </w:tcBorders>
          </w:tcPr>
          <w:p w14:paraId="4077C62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Vopsea ignifuga  "Pirex-Metal Plus" R 90*</w:t>
            </w:r>
          </w:p>
        </w:tc>
        <w:tc>
          <w:tcPr>
            <w:tcW w:w="1134" w:type="dxa"/>
            <w:gridSpan w:val="2"/>
            <w:tcBorders>
              <w:top w:val="single" w:sz="4" w:space="0" w:color="auto"/>
              <w:bottom w:val="single" w:sz="4" w:space="0" w:color="auto"/>
            </w:tcBorders>
          </w:tcPr>
          <w:p w14:paraId="4DF9E74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729E36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1,9000</w:t>
            </w:r>
          </w:p>
        </w:tc>
      </w:tr>
      <w:tr w:rsidR="00880073" w:rsidRPr="00A567B9" w14:paraId="7D7696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1B32DC7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940CE53"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637FAC1"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7C9B853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75529DA4" w14:textId="77777777" w:rsidR="00880073" w:rsidRPr="00A567B9" w:rsidRDefault="00880073" w:rsidP="007A7CAC">
            <w:pPr>
              <w:rPr>
                <w:rFonts w:eastAsia="MS Mincho"/>
                <w:sz w:val="16"/>
                <w:szCs w:val="16"/>
                <w:lang w:eastAsia="ja-JP"/>
              </w:rPr>
            </w:pPr>
          </w:p>
        </w:tc>
      </w:tr>
      <w:tr w:rsidR="00880073" w:rsidRPr="00A567B9" w14:paraId="67E824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98380C0"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54EF1699"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342C50B"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 Lucrari  de  finisare</w:t>
            </w:r>
          </w:p>
          <w:p w14:paraId="638E328D"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6136394A"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7840C590" w14:textId="77777777" w:rsidR="00880073" w:rsidRPr="00A567B9" w:rsidRDefault="00880073" w:rsidP="007A7CAC">
            <w:pPr>
              <w:rPr>
                <w:rFonts w:eastAsia="MS Mincho"/>
                <w:sz w:val="16"/>
                <w:szCs w:val="16"/>
                <w:lang w:eastAsia="ja-JP"/>
              </w:rPr>
            </w:pPr>
          </w:p>
        </w:tc>
      </w:tr>
      <w:tr w:rsidR="00880073" w:rsidRPr="00A567B9" w14:paraId="0F72A63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FDD0BBC"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6E18064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2AB4FF73"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2.1. Plan  cota  - 4.800</w:t>
            </w:r>
          </w:p>
          <w:p w14:paraId="7CB8A0C9"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51FD4032"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7B949DB2" w14:textId="77777777" w:rsidR="00880073" w:rsidRPr="00A567B9" w:rsidRDefault="00880073" w:rsidP="007A7CAC">
            <w:pPr>
              <w:rPr>
                <w:rFonts w:eastAsia="MS Mincho"/>
                <w:sz w:val="16"/>
                <w:szCs w:val="16"/>
                <w:lang w:eastAsia="ja-JP"/>
              </w:rPr>
            </w:pPr>
          </w:p>
        </w:tc>
      </w:tr>
      <w:tr w:rsidR="00880073" w:rsidRPr="00A567B9" w14:paraId="2FD8CDD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5F1280"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26558AC6"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3AB99257"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2.1.1. Tavane</w:t>
            </w:r>
          </w:p>
          <w:p w14:paraId="7C2FE739"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54C66AD2"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5AFCD088" w14:textId="77777777" w:rsidR="00880073" w:rsidRPr="00A567B9" w:rsidRDefault="00880073" w:rsidP="007A7CAC">
            <w:pPr>
              <w:rPr>
                <w:rFonts w:eastAsia="MS Mincho"/>
                <w:sz w:val="16"/>
                <w:szCs w:val="16"/>
                <w:lang w:eastAsia="ja-JP"/>
              </w:rPr>
            </w:pPr>
          </w:p>
        </w:tc>
      </w:tr>
      <w:tr w:rsidR="00880073" w:rsidRPr="00880073" w14:paraId="0F7A29F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B5E9D09"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6</w:t>
            </w:r>
          </w:p>
        </w:tc>
        <w:tc>
          <w:tcPr>
            <w:tcW w:w="1121" w:type="dxa"/>
            <w:tcBorders>
              <w:top w:val="single" w:sz="4" w:space="0" w:color="auto"/>
              <w:bottom w:val="single" w:sz="4" w:space="0" w:color="auto"/>
            </w:tcBorders>
          </w:tcPr>
          <w:p w14:paraId="67BB1E8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CB16A</w:t>
            </w:r>
          </w:p>
          <w:p w14:paraId="108E62EE"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176080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Schela  pentru lucrari de finisaje interioare in incaperi pina la 5 m inaltime</w:t>
            </w:r>
          </w:p>
          <w:p w14:paraId="681F880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1CB356CE"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2715EEE2" w14:textId="28010748" w:rsidR="00880073" w:rsidRPr="00880073" w:rsidRDefault="00880073" w:rsidP="007A7CAC">
            <w:pPr>
              <w:jc w:val="center"/>
              <w:rPr>
                <w:rFonts w:eastAsia="MS Mincho"/>
                <w:b/>
                <w:bCs/>
                <w:sz w:val="16"/>
                <w:szCs w:val="16"/>
                <w:lang w:eastAsia="ja-JP"/>
              </w:rPr>
            </w:pPr>
            <w:r>
              <w:rPr>
                <w:rFonts w:eastAsia="MS Mincho"/>
                <w:b/>
                <w:bCs/>
                <w:sz w:val="16"/>
                <w:szCs w:val="16"/>
                <w:lang w:eastAsia="ja-JP"/>
              </w:rPr>
              <w:t>415,0</w:t>
            </w:r>
          </w:p>
        </w:tc>
      </w:tr>
      <w:tr w:rsidR="00880073" w:rsidRPr="00A567B9" w14:paraId="62FE8C9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CA8EF1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7E89FE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124ACE9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5AE330E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58D79F1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4DC5D6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A648440"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D326DB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71240100107001</w:t>
            </w:r>
          </w:p>
        </w:tc>
        <w:tc>
          <w:tcPr>
            <w:tcW w:w="4912" w:type="dxa"/>
            <w:gridSpan w:val="3"/>
            <w:tcBorders>
              <w:top w:val="single" w:sz="4" w:space="0" w:color="auto"/>
              <w:bottom w:val="single" w:sz="4" w:space="0" w:color="auto"/>
            </w:tcBorders>
          </w:tcPr>
          <w:p w14:paraId="72A7862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Dulgher</w:t>
            </w:r>
          </w:p>
        </w:tc>
        <w:tc>
          <w:tcPr>
            <w:tcW w:w="1134" w:type="dxa"/>
            <w:gridSpan w:val="2"/>
            <w:tcBorders>
              <w:top w:val="single" w:sz="4" w:space="0" w:color="auto"/>
              <w:bottom w:val="single" w:sz="4" w:space="0" w:color="auto"/>
            </w:tcBorders>
          </w:tcPr>
          <w:p w14:paraId="1FD2785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860345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0,7000</w:t>
            </w:r>
          </w:p>
        </w:tc>
      </w:tr>
      <w:tr w:rsidR="00880073" w:rsidRPr="00A567B9" w14:paraId="7F0251C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9D27D8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B26E94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2010102900900</w:t>
            </w:r>
          </w:p>
        </w:tc>
        <w:tc>
          <w:tcPr>
            <w:tcW w:w="4912" w:type="dxa"/>
            <w:gridSpan w:val="3"/>
            <w:tcBorders>
              <w:top w:val="single" w:sz="4" w:space="0" w:color="auto"/>
              <w:bottom w:val="single" w:sz="4" w:space="0" w:color="auto"/>
            </w:tcBorders>
          </w:tcPr>
          <w:p w14:paraId="7ECF3F7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Lemn rotund de rasinoase</w:t>
            </w:r>
          </w:p>
        </w:tc>
        <w:tc>
          <w:tcPr>
            <w:tcW w:w="1134" w:type="dxa"/>
            <w:gridSpan w:val="2"/>
            <w:tcBorders>
              <w:top w:val="single" w:sz="4" w:space="0" w:color="auto"/>
              <w:bottom w:val="single" w:sz="4" w:space="0" w:color="auto"/>
            </w:tcBorders>
          </w:tcPr>
          <w:p w14:paraId="6FC1FAA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7FB933B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63C2EC1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708AFE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3507AE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2010102904340</w:t>
            </w:r>
          </w:p>
        </w:tc>
        <w:tc>
          <w:tcPr>
            <w:tcW w:w="4912" w:type="dxa"/>
            <w:gridSpan w:val="3"/>
            <w:tcBorders>
              <w:top w:val="single" w:sz="4" w:space="0" w:color="auto"/>
              <w:bottom w:val="single" w:sz="4" w:space="0" w:color="auto"/>
            </w:tcBorders>
          </w:tcPr>
          <w:p w14:paraId="01877E7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Dulapi de rasinoase</w:t>
            </w:r>
          </w:p>
        </w:tc>
        <w:tc>
          <w:tcPr>
            <w:tcW w:w="1134" w:type="dxa"/>
            <w:gridSpan w:val="2"/>
            <w:tcBorders>
              <w:top w:val="single" w:sz="4" w:space="0" w:color="auto"/>
              <w:bottom w:val="single" w:sz="4" w:space="0" w:color="auto"/>
            </w:tcBorders>
          </w:tcPr>
          <w:p w14:paraId="460B0B1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30B67C1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0,0035</w:t>
            </w:r>
          </w:p>
        </w:tc>
      </w:tr>
      <w:tr w:rsidR="00880073" w:rsidRPr="00A567B9" w14:paraId="0592264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7E7627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2B8D5E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2874125881241</w:t>
            </w:r>
          </w:p>
        </w:tc>
        <w:tc>
          <w:tcPr>
            <w:tcW w:w="4912" w:type="dxa"/>
            <w:gridSpan w:val="3"/>
            <w:tcBorders>
              <w:top w:val="single" w:sz="4" w:space="0" w:color="auto"/>
              <w:bottom w:val="single" w:sz="4" w:space="0" w:color="auto"/>
            </w:tcBorders>
          </w:tcPr>
          <w:p w14:paraId="57F2EFF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Saibe uzuale M 10</w:t>
            </w:r>
          </w:p>
        </w:tc>
        <w:tc>
          <w:tcPr>
            <w:tcW w:w="1134" w:type="dxa"/>
            <w:gridSpan w:val="2"/>
            <w:tcBorders>
              <w:top w:val="single" w:sz="4" w:space="0" w:color="auto"/>
              <w:bottom w:val="single" w:sz="4" w:space="0" w:color="auto"/>
            </w:tcBorders>
          </w:tcPr>
          <w:p w14:paraId="1DED740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98A314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0,3000</w:t>
            </w:r>
          </w:p>
        </w:tc>
      </w:tr>
      <w:tr w:rsidR="00880073" w:rsidRPr="00A567B9" w14:paraId="5064F6C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2D21F7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20E1D9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2874115841033</w:t>
            </w:r>
          </w:p>
        </w:tc>
        <w:tc>
          <w:tcPr>
            <w:tcW w:w="4912" w:type="dxa"/>
            <w:gridSpan w:val="3"/>
            <w:tcBorders>
              <w:top w:val="single" w:sz="4" w:space="0" w:color="auto"/>
              <w:bottom w:val="single" w:sz="4" w:space="0" w:color="auto"/>
            </w:tcBorders>
          </w:tcPr>
          <w:p w14:paraId="5292831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Piulite uzuale patrate M 10</w:t>
            </w:r>
          </w:p>
        </w:tc>
        <w:tc>
          <w:tcPr>
            <w:tcW w:w="1134" w:type="dxa"/>
            <w:gridSpan w:val="2"/>
            <w:tcBorders>
              <w:top w:val="single" w:sz="4" w:space="0" w:color="auto"/>
              <w:bottom w:val="single" w:sz="4" w:space="0" w:color="auto"/>
            </w:tcBorders>
          </w:tcPr>
          <w:p w14:paraId="59BB397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7E990BC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0,3000</w:t>
            </w:r>
          </w:p>
        </w:tc>
      </w:tr>
      <w:tr w:rsidR="00880073" w:rsidRPr="00A567B9" w14:paraId="615BAAD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C5C204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55065B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2874115825003</w:t>
            </w:r>
          </w:p>
        </w:tc>
        <w:tc>
          <w:tcPr>
            <w:tcW w:w="4912" w:type="dxa"/>
            <w:gridSpan w:val="3"/>
            <w:tcBorders>
              <w:top w:val="single" w:sz="4" w:space="0" w:color="auto"/>
              <w:bottom w:val="single" w:sz="4" w:space="0" w:color="auto"/>
            </w:tcBorders>
          </w:tcPr>
          <w:p w14:paraId="785C0B3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Suruburi uzuale patrate M 10 x 140 mm</w:t>
            </w:r>
          </w:p>
        </w:tc>
        <w:tc>
          <w:tcPr>
            <w:tcW w:w="1134" w:type="dxa"/>
            <w:gridSpan w:val="2"/>
            <w:tcBorders>
              <w:top w:val="single" w:sz="4" w:space="0" w:color="auto"/>
              <w:bottom w:val="single" w:sz="4" w:space="0" w:color="auto"/>
            </w:tcBorders>
          </w:tcPr>
          <w:p w14:paraId="7E26BA4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2EC547A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0,3000</w:t>
            </w:r>
          </w:p>
        </w:tc>
      </w:tr>
      <w:tr w:rsidR="00880073" w:rsidRPr="00A567B9" w14:paraId="0FD2563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4B6B32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003DB5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2875276311528</w:t>
            </w:r>
          </w:p>
        </w:tc>
        <w:tc>
          <w:tcPr>
            <w:tcW w:w="4912" w:type="dxa"/>
            <w:gridSpan w:val="3"/>
            <w:tcBorders>
              <w:top w:val="single" w:sz="4" w:space="0" w:color="auto"/>
              <w:bottom w:val="single" w:sz="4" w:space="0" w:color="auto"/>
            </w:tcBorders>
          </w:tcPr>
          <w:p w14:paraId="6F01D82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Scoabe din otel pentru constructii</w:t>
            </w:r>
          </w:p>
        </w:tc>
        <w:tc>
          <w:tcPr>
            <w:tcW w:w="1134" w:type="dxa"/>
            <w:gridSpan w:val="2"/>
            <w:tcBorders>
              <w:top w:val="single" w:sz="4" w:space="0" w:color="auto"/>
              <w:bottom w:val="single" w:sz="4" w:space="0" w:color="auto"/>
            </w:tcBorders>
          </w:tcPr>
          <w:p w14:paraId="34CEBB5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9F6E59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6BB0823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341D10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EFD902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2734113803207</w:t>
            </w:r>
          </w:p>
        </w:tc>
        <w:tc>
          <w:tcPr>
            <w:tcW w:w="4912" w:type="dxa"/>
            <w:gridSpan w:val="3"/>
            <w:tcBorders>
              <w:top w:val="single" w:sz="4" w:space="0" w:color="auto"/>
              <w:bottom w:val="single" w:sz="4" w:space="0" w:color="auto"/>
            </w:tcBorders>
          </w:tcPr>
          <w:p w14:paraId="408F028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Sirma neagra moale d = 2 mm</w:t>
            </w:r>
          </w:p>
        </w:tc>
        <w:tc>
          <w:tcPr>
            <w:tcW w:w="1134" w:type="dxa"/>
            <w:gridSpan w:val="2"/>
            <w:tcBorders>
              <w:top w:val="single" w:sz="4" w:space="0" w:color="auto"/>
              <w:bottom w:val="single" w:sz="4" w:space="0" w:color="auto"/>
            </w:tcBorders>
          </w:tcPr>
          <w:p w14:paraId="495FD16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BF11B4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34268B6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D7FF83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161D1B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2873145887000</w:t>
            </w:r>
          </w:p>
        </w:tc>
        <w:tc>
          <w:tcPr>
            <w:tcW w:w="4912" w:type="dxa"/>
            <w:gridSpan w:val="3"/>
            <w:tcBorders>
              <w:top w:val="single" w:sz="4" w:space="0" w:color="auto"/>
              <w:bottom w:val="single" w:sz="4" w:space="0" w:color="auto"/>
            </w:tcBorders>
          </w:tcPr>
          <w:p w14:paraId="00B6FF7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Cuie cu cap conic tip A pentru constructii</w:t>
            </w:r>
          </w:p>
        </w:tc>
        <w:tc>
          <w:tcPr>
            <w:tcW w:w="1134" w:type="dxa"/>
            <w:gridSpan w:val="2"/>
            <w:tcBorders>
              <w:top w:val="single" w:sz="4" w:space="0" w:color="auto"/>
              <w:bottom w:val="single" w:sz="4" w:space="0" w:color="auto"/>
            </w:tcBorders>
          </w:tcPr>
          <w:p w14:paraId="07737BF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46725E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4510B3E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45BE437C"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F2FC2D1"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56518C70"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11858D9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B9598B8" w14:textId="77777777" w:rsidR="00880073" w:rsidRPr="00A567B9" w:rsidRDefault="00880073" w:rsidP="007A7CAC">
            <w:pPr>
              <w:rPr>
                <w:rFonts w:eastAsia="MS Mincho"/>
                <w:sz w:val="16"/>
                <w:szCs w:val="16"/>
                <w:lang w:eastAsia="ja-JP"/>
              </w:rPr>
            </w:pPr>
          </w:p>
        </w:tc>
      </w:tr>
      <w:tr w:rsidR="00880073" w:rsidRPr="00880073" w14:paraId="2BF7377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CD224FF"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7</w:t>
            </w:r>
          </w:p>
        </w:tc>
        <w:tc>
          <w:tcPr>
            <w:tcW w:w="1121" w:type="dxa"/>
            <w:tcBorders>
              <w:top w:val="single" w:sz="4" w:space="0" w:color="auto"/>
              <w:bottom w:val="single" w:sz="4" w:space="0" w:color="auto"/>
            </w:tcBorders>
          </w:tcPr>
          <w:p w14:paraId="14E20515"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CL31A</w:t>
            </w:r>
          </w:p>
          <w:p w14:paraId="3DE9C42E"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C17F27A"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Vopsitorii anticorozive si de protectie a constructiilor metalice afectate de corozie (armaturile dezgolite din plansee cu email 3 in 1. norma 0.4/m2)</w:t>
            </w:r>
          </w:p>
          <w:p w14:paraId="4DBDFD06"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0CA0ACB2"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0B0DD028" w14:textId="2CB040E8" w:rsidR="00880073" w:rsidRPr="00880073" w:rsidRDefault="00880073" w:rsidP="007A7CAC">
            <w:pPr>
              <w:jc w:val="center"/>
              <w:rPr>
                <w:rFonts w:eastAsia="MS Mincho"/>
                <w:b/>
                <w:bCs/>
                <w:sz w:val="16"/>
                <w:szCs w:val="16"/>
                <w:lang w:eastAsia="ja-JP"/>
              </w:rPr>
            </w:pPr>
            <w:r>
              <w:rPr>
                <w:rFonts w:eastAsia="MS Mincho"/>
                <w:b/>
                <w:bCs/>
                <w:sz w:val="16"/>
                <w:szCs w:val="16"/>
                <w:lang w:eastAsia="ja-JP"/>
              </w:rPr>
              <w:t>128,0</w:t>
            </w:r>
          </w:p>
        </w:tc>
      </w:tr>
      <w:tr w:rsidR="00880073" w:rsidRPr="00A567B9" w14:paraId="637CAE8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616CAA2"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36887D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7134050013250</w:t>
            </w:r>
          </w:p>
        </w:tc>
        <w:tc>
          <w:tcPr>
            <w:tcW w:w="4912" w:type="dxa"/>
            <w:gridSpan w:val="3"/>
            <w:tcBorders>
              <w:top w:val="single" w:sz="4" w:space="0" w:color="auto"/>
              <w:bottom w:val="single" w:sz="4" w:space="0" w:color="auto"/>
            </w:tcBorders>
          </w:tcPr>
          <w:p w14:paraId="0C30E90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Izolator</w:t>
            </w:r>
          </w:p>
        </w:tc>
        <w:tc>
          <w:tcPr>
            <w:tcW w:w="1134" w:type="dxa"/>
            <w:gridSpan w:val="2"/>
            <w:tcBorders>
              <w:top w:val="single" w:sz="4" w:space="0" w:color="auto"/>
              <w:bottom w:val="single" w:sz="4" w:space="0" w:color="auto"/>
            </w:tcBorders>
          </w:tcPr>
          <w:p w14:paraId="4B69616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24C98EE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1,4500</w:t>
            </w:r>
          </w:p>
        </w:tc>
      </w:tr>
      <w:tr w:rsidR="00880073" w:rsidRPr="00A567B9" w14:paraId="3202B2D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141479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0653D9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46F7638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1BB1FDF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1668153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0,2000</w:t>
            </w:r>
          </w:p>
        </w:tc>
      </w:tr>
      <w:tr w:rsidR="00880073" w:rsidRPr="00A567B9" w14:paraId="2ADFA86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C932C4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5179C8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2430226101026</w:t>
            </w:r>
          </w:p>
        </w:tc>
        <w:tc>
          <w:tcPr>
            <w:tcW w:w="4912" w:type="dxa"/>
            <w:gridSpan w:val="3"/>
            <w:tcBorders>
              <w:top w:val="single" w:sz="4" w:space="0" w:color="auto"/>
              <w:bottom w:val="single" w:sz="4" w:space="0" w:color="auto"/>
            </w:tcBorders>
          </w:tcPr>
          <w:p w14:paraId="15DBD77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Grund anticoroziv  GF 021 </w:t>
            </w:r>
          </w:p>
        </w:tc>
        <w:tc>
          <w:tcPr>
            <w:tcW w:w="1134" w:type="dxa"/>
            <w:gridSpan w:val="2"/>
            <w:tcBorders>
              <w:top w:val="single" w:sz="4" w:space="0" w:color="auto"/>
              <w:bottom w:val="single" w:sz="4" w:space="0" w:color="auto"/>
            </w:tcBorders>
          </w:tcPr>
          <w:p w14:paraId="2DE662A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A625EE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0,4000</w:t>
            </w:r>
          </w:p>
        </w:tc>
      </w:tr>
      <w:tr w:rsidR="00880073" w:rsidRPr="00A567B9" w14:paraId="2789E90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14C1AD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FAF408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1711317306661</w:t>
            </w:r>
          </w:p>
        </w:tc>
        <w:tc>
          <w:tcPr>
            <w:tcW w:w="4912" w:type="dxa"/>
            <w:gridSpan w:val="3"/>
            <w:tcBorders>
              <w:top w:val="single" w:sz="4" w:space="0" w:color="auto"/>
              <w:bottom w:val="single" w:sz="4" w:space="0" w:color="auto"/>
            </w:tcBorders>
          </w:tcPr>
          <w:p w14:paraId="414BC71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Bumbac de sters</w:t>
            </w:r>
          </w:p>
        </w:tc>
        <w:tc>
          <w:tcPr>
            <w:tcW w:w="1134" w:type="dxa"/>
            <w:gridSpan w:val="2"/>
            <w:tcBorders>
              <w:top w:val="single" w:sz="4" w:space="0" w:color="auto"/>
              <w:bottom w:val="single" w:sz="4" w:space="0" w:color="auto"/>
            </w:tcBorders>
          </w:tcPr>
          <w:p w14:paraId="1320EEA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1716DB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0,0510</w:t>
            </w:r>
          </w:p>
        </w:tc>
      </w:tr>
      <w:tr w:rsidR="00880073" w:rsidRPr="00A567B9" w14:paraId="6A98DC0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0BDA78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6D1CFA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2320166200676</w:t>
            </w:r>
          </w:p>
        </w:tc>
        <w:tc>
          <w:tcPr>
            <w:tcW w:w="4912" w:type="dxa"/>
            <w:gridSpan w:val="3"/>
            <w:tcBorders>
              <w:top w:val="single" w:sz="4" w:space="0" w:color="auto"/>
              <w:bottom w:val="single" w:sz="4" w:space="0" w:color="auto"/>
            </w:tcBorders>
          </w:tcPr>
          <w:p w14:paraId="2A17DDD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White spirit</w:t>
            </w:r>
          </w:p>
        </w:tc>
        <w:tc>
          <w:tcPr>
            <w:tcW w:w="1134" w:type="dxa"/>
            <w:gridSpan w:val="2"/>
            <w:tcBorders>
              <w:top w:val="single" w:sz="4" w:space="0" w:color="auto"/>
              <w:bottom w:val="single" w:sz="4" w:space="0" w:color="auto"/>
            </w:tcBorders>
          </w:tcPr>
          <w:p w14:paraId="70A7107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430AE3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21DFE6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53E0D8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898C53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2681126001472</w:t>
            </w:r>
          </w:p>
        </w:tc>
        <w:tc>
          <w:tcPr>
            <w:tcW w:w="4912" w:type="dxa"/>
            <w:gridSpan w:val="3"/>
            <w:tcBorders>
              <w:top w:val="single" w:sz="4" w:space="0" w:color="auto"/>
              <w:bottom w:val="single" w:sz="4" w:space="0" w:color="auto"/>
            </w:tcBorders>
          </w:tcPr>
          <w:p w14:paraId="57D3718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Hirtie slefuita uscata 23x30 gr 6</w:t>
            </w:r>
          </w:p>
        </w:tc>
        <w:tc>
          <w:tcPr>
            <w:tcW w:w="1134" w:type="dxa"/>
            <w:gridSpan w:val="2"/>
            <w:tcBorders>
              <w:top w:val="single" w:sz="4" w:space="0" w:color="auto"/>
              <w:bottom w:val="single" w:sz="4" w:space="0" w:color="auto"/>
            </w:tcBorders>
          </w:tcPr>
          <w:p w14:paraId="65B8177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626A44D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0,5000</w:t>
            </w:r>
          </w:p>
        </w:tc>
      </w:tr>
      <w:tr w:rsidR="00880073" w:rsidRPr="00A567B9" w14:paraId="05E920B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5AA6DA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63EA1C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2430126104976</w:t>
            </w:r>
          </w:p>
        </w:tc>
        <w:tc>
          <w:tcPr>
            <w:tcW w:w="4912" w:type="dxa"/>
            <w:gridSpan w:val="3"/>
            <w:tcBorders>
              <w:top w:val="single" w:sz="4" w:space="0" w:color="auto"/>
              <w:bottom w:val="single" w:sz="4" w:space="0" w:color="auto"/>
            </w:tcBorders>
          </w:tcPr>
          <w:p w14:paraId="7BD1028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Vopsea ignifuga  "Pirex-Metal Plus" R 90*</w:t>
            </w:r>
          </w:p>
        </w:tc>
        <w:tc>
          <w:tcPr>
            <w:tcW w:w="1134" w:type="dxa"/>
            <w:gridSpan w:val="2"/>
            <w:tcBorders>
              <w:top w:val="single" w:sz="4" w:space="0" w:color="auto"/>
              <w:bottom w:val="single" w:sz="4" w:space="0" w:color="auto"/>
            </w:tcBorders>
          </w:tcPr>
          <w:p w14:paraId="1C5B71A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B22ECF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1,9000</w:t>
            </w:r>
          </w:p>
        </w:tc>
      </w:tr>
      <w:tr w:rsidR="00880073" w:rsidRPr="00A567B9" w14:paraId="3C5174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5B98B876"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CE9789D"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3C4C82B"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5F400F1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379077D2" w14:textId="77777777" w:rsidR="00880073" w:rsidRPr="00A567B9" w:rsidRDefault="00880073" w:rsidP="007A7CAC">
            <w:pPr>
              <w:rPr>
                <w:rFonts w:eastAsia="MS Mincho"/>
                <w:sz w:val="16"/>
                <w:szCs w:val="16"/>
                <w:lang w:eastAsia="ja-JP"/>
              </w:rPr>
            </w:pPr>
          </w:p>
        </w:tc>
      </w:tr>
      <w:tr w:rsidR="00880073" w:rsidRPr="00880073" w14:paraId="0B0A738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BE2C7BA"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8</w:t>
            </w:r>
          </w:p>
        </w:tc>
        <w:tc>
          <w:tcPr>
            <w:tcW w:w="1121" w:type="dxa"/>
            <w:tcBorders>
              <w:top w:val="single" w:sz="4" w:space="0" w:color="auto"/>
              <w:bottom w:val="single" w:sz="4" w:space="0" w:color="auto"/>
            </w:tcBorders>
          </w:tcPr>
          <w:p w14:paraId="6614FB31"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CF52B</w:t>
            </w:r>
          </w:p>
          <w:p w14:paraId="4DF571B9"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5C18A7C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Tencuieli interioare de 5 mm grosime, executate manual, cu amestec uscat pe baza de Ciment, la tavan, preparare manuala a mortarului Tencuiala cu amestec uscat pe baza de ciment "Sika MonoTop 612" a grinzilor la tavan</w:t>
            </w:r>
          </w:p>
          <w:p w14:paraId="38E8D0B6"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569BAD08"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2D4A00B9" w14:textId="2CFAB99A" w:rsidR="00880073" w:rsidRPr="00880073" w:rsidRDefault="00880073" w:rsidP="007A7CAC">
            <w:pPr>
              <w:jc w:val="center"/>
              <w:rPr>
                <w:rFonts w:eastAsia="MS Mincho"/>
                <w:b/>
                <w:bCs/>
                <w:sz w:val="16"/>
                <w:szCs w:val="16"/>
                <w:lang w:eastAsia="ja-JP"/>
              </w:rPr>
            </w:pPr>
            <w:r>
              <w:rPr>
                <w:rFonts w:eastAsia="MS Mincho"/>
                <w:b/>
                <w:bCs/>
                <w:sz w:val="16"/>
                <w:szCs w:val="16"/>
                <w:lang w:eastAsia="ja-JP"/>
              </w:rPr>
              <w:t>452,0</w:t>
            </w:r>
          </w:p>
        </w:tc>
      </w:tr>
      <w:tr w:rsidR="00880073" w:rsidRPr="00A567B9" w14:paraId="6371236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AFDDB7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7D9B95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7122050013442</w:t>
            </w:r>
          </w:p>
        </w:tc>
        <w:tc>
          <w:tcPr>
            <w:tcW w:w="4912" w:type="dxa"/>
            <w:gridSpan w:val="3"/>
            <w:tcBorders>
              <w:top w:val="single" w:sz="4" w:space="0" w:color="auto"/>
              <w:bottom w:val="single" w:sz="4" w:space="0" w:color="auto"/>
            </w:tcBorders>
          </w:tcPr>
          <w:p w14:paraId="26A7957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Tencuitor</w:t>
            </w:r>
          </w:p>
        </w:tc>
        <w:tc>
          <w:tcPr>
            <w:tcW w:w="1134" w:type="dxa"/>
            <w:gridSpan w:val="2"/>
            <w:tcBorders>
              <w:top w:val="single" w:sz="4" w:space="0" w:color="auto"/>
              <w:bottom w:val="single" w:sz="4" w:space="0" w:color="auto"/>
            </w:tcBorders>
          </w:tcPr>
          <w:p w14:paraId="061E012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481EDF8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1,5300</w:t>
            </w:r>
          </w:p>
        </w:tc>
      </w:tr>
      <w:tr w:rsidR="00880073" w:rsidRPr="00A567B9" w14:paraId="484BC55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66790C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E29761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2653102100831-1</w:t>
            </w:r>
          </w:p>
        </w:tc>
        <w:tc>
          <w:tcPr>
            <w:tcW w:w="4912" w:type="dxa"/>
            <w:gridSpan w:val="3"/>
            <w:tcBorders>
              <w:top w:val="single" w:sz="4" w:space="0" w:color="auto"/>
              <w:bottom w:val="single" w:sz="4" w:space="0" w:color="auto"/>
            </w:tcBorders>
          </w:tcPr>
          <w:p w14:paraId="27A3FD6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Sika MonoTop 612</w:t>
            </w:r>
          </w:p>
        </w:tc>
        <w:tc>
          <w:tcPr>
            <w:tcW w:w="1134" w:type="dxa"/>
            <w:gridSpan w:val="2"/>
            <w:tcBorders>
              <w:top w:val="single" w:sz="4" w:space="0" w:color="auto"/>
              <w:bottom w:val="single" w:sz="4" w:space="0" w:color="auto"/>
            </w:tcBorders>
          </w:tcPr>
          <w:p w14:paraId="593C9F2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5B33D8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7,1400</w:t>
            </w:r>
          </w:p>
        </w:tc>
      </w:tr>
      <w:tr w:rsidR="00880073" w:rsidRPr="00A567B9" w14:paraId="568AFA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DDDC8D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06F733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2EA4EAC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07CF217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3044B2C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0,0040</w:t>
            </w:r>
          </w:p>
        </w:tc>
      </w:tr>
      <w:tr w:rsidR="00880073" w:rsidRPr="00A567B9" w14:paraId="078B7F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CC425A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BE60ED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43D4931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4D1BC7B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3DC9F36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0,0790</w:t>
            </w:r>
          </w:p>
        </w:tc>
      </w:tr>
      <w:tr w:rsidR="00880073" w:rsidRPr="00A567B9" w14:paraId="3B31D79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D9AA32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0713BA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2952240004021</w:t>
            </w:r>
          </w:p>
        </w:tc>
        <w:tc>
          <w:tcPr>
            <w:tcW w:w="4912" w:type="dxa"/>
            <w:gridSpan w:val="3"/>
            <w:tcBorders>
              <w:top w:val="single" w:sz="4" w:space="0" w:color="auto"/>
              <w:bottom w:val="single" w:sz="4" w:space="0" w:color="auto"/>
            </w:tcBorders>
          </w:tcPr>
          <w:p w14:paraId="13092EA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Mixer electric</w:t>
            </w:r>
          </w:p>
        </w:tc>
        <w:tc>
          <w:tcPr>
            <w:tcW w:w="1134" w:type="dxa"/>
            <w:gridSpan w:val="2"/>
            <w:tcBorders>
              <w:top w:val="single" w:sz="4" w:space="0" w:color="auto"/>
              <w:bottom w:val="single" w:sz="4" w:space="0" w:color="auto"/>
            </w:tcBorders>
          </w:tcPr>
          <w:p w14:paraId="624FD27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2B496EF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0,0195</w:t>
            </w:r>
          </w:p>
        </w:tc>
      </w:tr>
      <w:tr w:rsidR="00880073" w:rsidRPr="00A567B9" w14:paraId="5F63067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02286CA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3DC6634"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949D38E"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40459FF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A16951B" w14:textId="77777777" w:rsidR="00880073" w:rsidRPr="00A567B9" w:rsidRDefault="00880073" w:rsidP="007A7CAC">
            <w:pPr>
              <w:rPr>
                <w:rFonts w:eastAsia="MS Mincho"/>
                <w:sz w:val="16"/>
                <w:szCs w:val="16"/>
                <w:lang w:eastAsia="ja-JP"/>
              </w:rPr>
            </w:pPr>
          </w:p>
        </w:tc>
      </w:tr>
      <w:tr w:rsidR="00880073" w:rsidRPr="00880073" w14:paraId="2921B14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4FD203B"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9</w:t>
            </w:r>
          </w:p>
        </w:tc>
        <w:tc>
          <w:tcPr>
            <w:tcW w:w="1121" w:type="dxa"/>
            <w:tcBorders>
              <w:top w:val="single" w:sz="4" w:space="0" w:color="auto"/>
              <w:bottom w:val="single" w:sz="4" w:space="0" w:color="auto"/>
            </w:tcBorders>
          </w:tcPr>
          <w:p w14:paraId="2DCA7F6E"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RpIzC19D</w:t>
            </w:r>
          </w:p>
          <w:p w14:paraId="4C876C83"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25AB75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Etansarea rosturilor de dilatare si tasare la plansee, pereti si schelet de beton armat, prin umplera partiala a golurilor spre exterior sau interior, executate cu placi din polistiren celular obisnuit fixate cu SPUMA POLIURITANICA. se elimina resursa Placi termoizolante, </w:t>
            </w:r>
            <w:r w:rsidRPr="00880073">
              <w:rPr>
                <w:rFonts w:eastAsia="MS Mincho"/>
                <w:b/>
                <w:bCs/>
                <w:sz w:val="16"/>
                <w:szCs w:val="16"/>
                <w:lang w:val="en-US" w:eastAsia="ja-JP"/>
              </w:rPr>
              <w:lastRenderedPageBreak/>
              <w:t>placi polistiren celular. se adauga resursa SPUMA POLIURITANICA n. 1/1m</w:t>
            </w:r>
          </w:p>
          <w:p w14:paraId="6D38E8C2"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Materiale marunte (petrol,scinduri schela,cuie,sirma etc.) din valoarea materialelor=1,0500</w:t>
            </w:r>
          </w:p>
          <w:p w14:paraId="3B465E5A" w14:textId="77777777" w:rsidR="00880073" w:rsidRPr="00880073"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159E87A0"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lastRenderedPageBreak/>
              <w:t>m</w:t>
            </w:r>
          </w:p>
        </w:tc>
        <w:tc>
          <w:tcPr>
            <w:tcW w:w="1134" w:type="dxa"/>
            <w:gridSpan w:val="3"/>
            <w:tcBorders>
              <w:top w:val="single" w:sz="4" w:space="0" w:color="auto"/>
              <w:bottom w:val="single" w:sz="4" w:space="0" w:color="auto"/>
            </w:tcBorders>
            <w:vAlign w:val="center"/>
          </w:tcPr>
          <w:p w14:paraId="7DC5D24C" w14:textId="5AF07267" w:rsidR="00880073" w:rsidRPr="00880073" w:rsidRDefault="00880073" w:rsidP="007A7CAC">
            <w:pPr>
              <w:jc w:val="center"/>
              <w:rPr>
                <w:rFonts w:eastAsia="MS Mincho"/>
                <w:b/>
                <w:bCs/>
                <w:sz w:val="16"/>
                <w:szCs w:val="16"/>
                <w:lang w:eastAsia="ja-JP"/>
              </w:rPr>
            </w:pPr>
            <w:r>
              <w:rPr>
                <w:rFonts w:eastAsia="MS Mincho"/>
                <w:b/>
                <w:bCs/>
                <w:sz w:val="16"/>
                <w:szCs w:val="16"/>
                <w:lang w:eastAsia="ja-JP"/>
              </w:rPr>
              <w:t>275,0</w:t>
            </w:r>
          </w:p>
        </w:tc>
      </w:tr>
      <w:tr w:rsidR="00880073" w:rsidRPr="00A567B9" w14:paraId="008C8B5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C9A105D"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D727C0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7134030012200</w:t>
            </w:r>
          </w:p>
        </w:tc>
        <w:tc>
          <w:tcPr>
            <w:tcW w:w="4912" w:type="dxa"/>
            <w:gridSpan w:val="3"/>
            <w:tcBorders>
              <w:top w:val="single" w:sz="4" w:space="0" w:color="auto"/>
              <w:bottom w:val="single" w:sz="4" w:space="0" w:color="auto"/>
            </w:tcBorders>
          </w:tcPr>
          <w:p w14:paraId="7C0CF3E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Izolator hidrofug</w:t>
            </w:r>
          </w:p>
        </w:tc>
        <w:tc>
          <w:tcPr>
            <w:tcW w:w="1134" w:type="dxa"/>
            <w:gridSpan w:val="2"/>
            <w:tcBorders>
              <w:top w:val="single" w:sz="4" w:space="0" w:color="auto"/>
              <w:bottom w:val="single" w:sz="4" w:space="0" w:color="auto"/>
            </w:tcBorders>
          </w:tcPr>
          <w:p w14:paraId="17F4E8B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298F7BC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0,0600</w:t>
            </w:r>
          </w:p>
        </w:tc>
      </w:tr>
      <w:tr w:rsidR="00880073" w:rsidRPr="00A567B9" w14:paraId="139FB8F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AC945D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68A2C4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7DD1112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588B91D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D67D69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0,0400</w:t>
            </w:r>
          </w:p>
        </w:tc>
      </w:tr>
      <w:tr w:rsidR="00880073" w:rsidRPr="00A567B9" w14:paraId="6B34907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186D2F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C58FAC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2521302602902-1</w:t>
            </w:r>
          </w:p>
        </w:tc>
        <w:tc>
          <w:tcPr>
            <w:tcW w:w="4912" w:type="dxa"/>
            <w:gridSpan w:val="3"/>
            <w:tcBorders>
              <w:top w:val="single" w:sz="4" w:space="0" w:color="auto"/>
              <w:bottom w:val="single" w:sz="4" w:space="0" w:color="auto"/>
            </w:tcBorders>
          </w:tcPr>
          <w:p w14:paraId="5C9A114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Spuma poliuritanica</w:t>
            </w:r>
          </w:p>
        </w:tc>
        <w:tc>
          <w:tcPr>
            <w:tcW w:w="1134" w:type="dxa"/>
            <w:gridSpan w:val="2"/>
            <w:tcBorders>
              <w:top w:val="single" w:sz="4" w:space="0" w:color="auto"/>
              <w:bottom w:val="single" w:sz="4" w:space="0" w:color="auto"/>
            </w:tcBorders>
          </w:tcPr>
          <w:p w14:paraId="1D96320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260A10D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1,0000</w:t>
            </w:r>
          </w:p>
        </w:tc>
      </w:tr>
      <w:tr w:rsidR="00880073" w:rsidRPr="00A567B9" w14:paraId="3FD0A8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A983F2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DBBFEC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2651122100282</w:t>
            </w:r>
          </w:p>
        </w:tc>
        <w:tc>
          <w:tcPr>
            <w:tcW w:w="4912" w:type="dxa"/>
            <w:gridSpan w:val="3"/>
            <w:tcBorders>
              <w:top w:val="single" w:sz="4" w:space="0" w:color="auto"/>
              <w:bottom w:val="single" w:sz="4" w:space="0" w:color="auto"/>
            </w:tcBorders>
          </w:tcPr>
          <w:p w14:paraId="502B08C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portland negru P 400 saci S 7055</w:t>
            </w:r>
          </w:p>
        </w:tc>
        <w:tc>
          <w:tcPr>
            <w:tcW w:w="1134" w:type="dxa"/>
            <w:gridSpan w:val="2"/>
            <w:tcBorders>
              <w:top w:val="single" w:sz="4" w:space="0" w:color="auto"/>
              <w:bottom w:val="single" w:sz="4" w:space="0" w:color="auto"/>
            </w:tcBorders>
          </w:tcPr>
          <w:p w14:paraId="1DFD131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0D112F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3B6B525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2D767C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CB40F8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2462106109925</w:t>
            </w:r>
          </w:p>
        </w:tc>
        <w:tc>
          <w:tcPr>
            <w:tcW w:w="4912" w:type="dxa"/>
            <w:gridSpan w:val="3"/>
            <w:tcBorders>
              <w:top w:val="single" w:sz="4" w:space="0" w:color="auto"/>
              <w:bottom w:val="single" w:sz="4" w:space="0" w:color="auto"/>
            </w:tcBorders>
          </w:tcPr>
          <w:p w14:paraId="02C4CBF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Aracet dp 50 mich NI 1345-64</w:t>
            </w:r>
          </w:p>
        </w:tc>
        <w:tc>
          <w:tcPr>
            <w:tcW w:w="1134" w:type="dxa"/>
            <w:gridSpan w:val="2"/>
            <w:tcBorders>
              <w:top w:val="single" w:sz="4" w:space="0" w:color="auto"/>
              <w:bottom w:val="single" w:sz="4" w:space="0" w:color="auto"/>
            </w:tcBorders>
          </w:tcPr>
          <w:p w14:paraId="52D2A53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61915E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0,6000</w:t>
            </w:r>
          </w:p>
        </w:tc>
      </w:tr>
      <w:tr w:rsidR="00880073" w:rsidRPr="00A567B9" w14:paraId="3850599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F425EE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040479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2922140006705</w:t>
            </w:r>
          </w:p>
        </w:tc>
        <w:tc>
          <w:tcPr>
            <w:tcW w:w="4912" w:type="dxa"/>
            <w:gridSpan w:val="3"/>
            <w:tcBorders>
              <w:top w:val="single" w:sz="4" w:space="0" w:color="auto"/>
              <w:bottom w:val="single" w:sz="4" w:space="0" w:color="auto"/>
            </w:tcBorders>
          </w:tcPr>
          <w:p w14:paraId="4D0867F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Macara fereastra de 0,0018 MN (0,18 tf)</w:t>
            </w:r>
          </w:p>
        </w:tc>
        <w:tc>
          <w:tcPr>
            <w:tcW w:w="1134" w:type="dxa"/>
            <w:gridSpan w:val="2"/>
            <w:tcBorders>
              <w:top w:val="single" w:sz="4" w:space="0" w:color="auto"/>
              <w:bottom w:val="single" w:sz="4" w:space="0" w:color="auto"/>
            </w:tcBorders>
          </w:tcPr>
          <w:p w14:paraId="56895A5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6E5B1C0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3DC47C8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7D89F6A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0C86E16"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43420EE"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EE0034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62E9C8AD" w14:textId="77777777" w:rsidR="00880073" w:rsidRPr="00A567B9" w:rsidRDefault="00880073" w:rsidP="007A7CAC">
            <w:pPr>
              <w:rPr>
                <w:rFonts w:eastAsia="MS Mincho"/>
                <w:sz w:val="16"/>
                <w:szCs w:val="16"/>
                <w:lang w:eastAsia="ja-JP"/>
              </w:rPr>
            </w:pPr>
          </w:p>
        </w:tc>
      </w:tr>
      <w:tr w:rsidR="00880073" w:rsidRPr="00880073" w14:paraId="6A4AF1B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5EAEFAF"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10</w:t>
            </w:r>
          </w:p>
        </w:tc>
        <w:tc>
          <w:tcPr>
            <w:tcW w:w="1121" w:type="dxa"/>
            <w:tcBorders>
              <w:top w:val="single" w:sz="4" w:space="0" w:color="auto"/>
              <w:bottom w:val="single" w:sz="4" w:space="0" w:color="auto"/>
            </w:tcBorders>
          </w:tcPr>
          <w:p w14:paraId="10F9EAD6"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CF17C</w:t>
            </w:r>
          </w:p>
          <w:p w14:paraId="5EB2DA8C"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E771FA7"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Diverse lucrari - strat de impaslitura din fibra de sticla aplicat pe suprafata elementelor prefabricate din b.c.a. lipit cu aracet, inclusiv stratul de amorsaj (incaperi vis a vis de lift)</w:t>
            </w:r>
          </w:p>
          <w:p w14:paraId="0B0607A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015FB403"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4F89889E" w14:textId="33A22561" w:rsidR="00880073" w:rsidRPr="00880073" w:rsidRDefault="00880073" w:rsidP="007A7CAC">
            <w:pPr>
              <w:jc w:val="center"/>
              <w:rPr>
                <w:rFonts w:eastAsia="MS Mincho"/>
                <w:b/>
                <w:bCs/>
                <w:sz w:val="16"/>
                <w:szCs w:val="16"/>
                <w:lang w:eastAsia="ja-JP"/>
              </w:rPr>
            </w:pPr>
            <w:r>
              <w:rPr>
                <w:rFonts w:eastAsia="MS Mincho"/>
                <w:b/>
                <w:bCs/>
                <w:sz w:val="16"/>
                <w:szCs w:val="16"/>
                <w:lang w:eastAsia="ja-JP"/>
              </w:rPr>
              <w:t>34,63</w:t>
            </w:r>
          </w:p>
        </w:tc>
      </w:tr>
      <w:tr w:rsidR="00880073" w:rsidRPr="00A567B9" w14:paraId="7901B6F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827B00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598DF6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7122050013400</w:t>
            </w:r>
          </w:p>
        </w:tc>
        <w:tc>
          <w:tcPr>
            <w:tcW w:w="4912" w:type="dxa"/>
            <w:gridSpan w:val="3"/>
            <w:tcBorders>
              <w:top w:val="single" w:sz="4" w:space="0" w:color="auto"/>
              <w:bottom w:val="single" w:sz="4" w:space="0" w:color="auto"/>
            </w:tcBorders>
          </w:tcPr>
          <w:p w14:paraId="54BE2FC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w:t>
            </w:r>
          </w:p>
        </w:tc>
        <w:tc>
          <w:tcPr>
            <w:tcW w:w="1134" w:type="dxa"/>
            <w:gridSpan w:val="2"/>
            <w:tcBorders>
              <w:top w:val="single" w:sz="4" w:space="0" w:color="auto"/>
              <w:bottom w:val="single" w:sz="4" w:space="0" w:color="auto"/>
            </w:tcBorders>
          </w:tcPr>
          <w:p w14:paraId="1F3ADCB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03193D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0,2000</w:t>
            </w:r>
          </w:p>
        </w:tc>
      </w:tr>
      <w:tr w:rsidR="00880073" w:rsidRPr="00A567B9" w14:paraId="0155A68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1D5C28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093AA8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2614122601913</w:t>
            </w:r>
          </w:p>
        </w:tc>
        <w:tc>
          <w:tcPr>
            <w:tcW w:w="4912" w:type="dxa"/>
            <w:gridSpan w:val="3"/>
            <w:tcBorders>
              <w:top w:val="single" w:sz="4" w:space="0" w:color="auto"/>
              <w:bottom w:val="single" w:sz="4" w:space="0" w:color="auto"/>
            </w:tcBorders>
          </w:tcPr>
          <w:p w14:paraId="0C00CFF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Impaslitura din fibra de sticla tip 160gr/m2</w:t>
            </w:r>
          </w:p>
        </w:tc>
        <w:tc>
          <w:tcPr>
            <w:tcW w:w="1134" w:type="dxa"/>
            <w:gridSpan w:val="2"/>
            <w:tcBorders>
              <w:top w:val="single" w:sz="4" w:space="0" w:color="auto"/>
              <w:bottom w:val="single" w:sz="4" w:space="0" w:color="auto"/>
            </w:tcBorders>
          </w:tcPr>
          <w:p w14:paraId="1636D39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505FABF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1,1000</w:t>
            </w:r>
          </w:p>
        </w:tc>
      </w:tr>
      <w:tr w:rsidR="00880073" w:rsidRPr="00A567B9" w14:paraId="4EA29F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DE1996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2C6C58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2462106110132</w:t>
            </w:r>
          </w:p>
        </w:tc>
        <w:tc>
          <w:tcPr>
            <w:tcW w:w="4912" w:type="dxa"/>
            <w:gridSpan w:val="3"/>
            <w:tcBorders>
              <w:top w:val="single" w:sz="4" w:space="0" w:color="auto"/>
              <w:bottom w:val="single" w:sz="4" w:space="0" w:color="auto"/>
            </w:tcBorders>
          </w:tcPr>
          <w:p w14:paraId="7E94D1C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Aracet CPMB</w:t>
            </w:r>
          </w:p>
        </w:tc>
        <w:tc>
          <w:tcPr>
            <w:tcW w:w="1134" w:type="dxa"/>
            <w:gridSpan w:val="2"/>
            <w:tcBorders>
              <w:top w:val="single" w:sz="4" w:space="0" w:color="auto"/>
              <w:bottom w:val="single" w:sz="4" w:space="0" w:color="auto"/>
            </w:tcBorders>
          </w:tcPr>
          <w:p w14:paraId="2E4114F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1CF094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3089929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FDAA87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27CA66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5308B5D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10345BE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43B5CD1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0,0003</w:t>
            </w:r>
          </w:p>
        </w:tc>
      </w:tr>
      <w:tr w:rsidR="00880073" w:rsidRPr="00A567B9" w14:paraId="0B09ABC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8CA9822"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F3B16EE"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8EBACB6"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44D8C8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E14B251" w14:textId="77777777" w:rsidR="00880073" w:rsidRPr="00A567B9" w:rsidRDefault="00880073" w:rsidP="007A7CAC">
            <w:pPr>
              <w:rPr>
                <w:rFonts w:eastAsia="MS Mincho"/>
                <w:sz w:val="16"/>
                <w:szCs w:val="16"/>
                <w:lang w:eastAsia="ja-JP"/>
              </w:rPr>
            </w:pPr>
          </w:p>
        </w:tc>
      </w:tr>
      <w:tr w:rsidR="00880073" w:rsidRPr="00880073" w14:paraId="0E3AEC2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D0F259E"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11</w:t>
            </w:r>
          </w:p>
        </w:tc>
        <w:tc>
          <w:tcPr>
            <w:tcW w:w="1121" w:type="dxa"/>
            <w:tcBorders>
              <w:top w:val="single" w:sz="4" w:space="0" w:color="auto"/>
              <w:bottom w:val="single" w:sz="4" w:space="0" w:color="auto"/>
            </w:tcBorders>
          </w:tcPr>
          <w:p w14:paraId="1922E6B5"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CF57A</w:t>
            </w:r>
          </w:p>
          <w:p w14:paraId="6AF96C18"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7DB4B35A"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Aplicarea manuala a chitului pe baza de ipsos "Eurofin" grosime 1,0 mm pe suprafetele  peretilor,  coloanelor  si  tavanelor  (incaperi vis a vis de lift)</w:t>
            </w:r>
          </w:p>
          <w:p w14:paraId="18516D6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06DF871A"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484EB322" w14:textId="674E41DD" w:rsidR="00880073" w:rsidRPr="00880073" w:rsidRDefault="00880073" w:rsidP="007A7CAC">
            <w:pPr>
              <w:jc w:val="center"/>
              <w:rPr>
                <w:rFonts w:eastAsia="MS Mincho"/>
                <w:b/>
                <w:bCs/>
                <w:sz w:val="16"/>
                <w:szCs w:val="16"/>
                <w:lang w:eastAsia="ja-JP"/>
              </w:rPr>
            </w:pPr>
            <w:r>
              <w:rPr>
                <w:rFonts w:eastAsia="MS Mincho"/>
                <w:b/>
                <w:bCs/>
                <w:sz w:val="16"/>
                <w:szCs w:val="16"/>
                <w:lang w:eastAsia="ja-JP"/>
              </w:rPr>
              <w:t>34,63</w:t>
            </w:r>
          </w:p>
        </w:tc>
      </w:tr>
      <w:tr w:rsidR="00880073" w:rsidRPr="00A567B9" w14:paraId="30F466F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58274F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8CE685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7122050013401</w:t>
            </w:r>
          </w:p>
        </w:tc>
        <w:tc>
          <w:tcPr>
            <w:tcW w:w="4912" w:type="dxa"/>
            <w:gridSpan w:val="3"/>
            <w:tcBorders>
              <w:top w:val="single" w:sz="4" w:space="0" w:color="auto"/>
              <w:bottom w:val="single" w:sz="4" w:space="0" w:color="auto"/>
            </w:tcBorders>
          </w:tcPr>
          <w:p w14:paraId="2186DE4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 cat.4</w:t>
            </w:r>
          </w:p>
        </w:tc>
        <w:tc>
          <w:tcPr>
            <w:tcW w:w="1134" w:type="dxa"/>
            <w:gridSpan w:val="2"/>
            <w:tcBorders>
              <w:top w:val="single" w:sz="4" w:space="0" w:color="auto"/>
              <w:bottom w:val="single" w:sz="4" w:space="0" w:color="auto"/>
            </w:tcBorders>
          </w:tcPr>
          <w:p w14:paraId="4E0A14A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3C6E96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0,4500</w:t>
            </w:r>
          </w:p>
        </w:tc>
      </w:tr>
      <w:tr w:rsidR="00880073" w:rsidRPr="00A567B9" w14:paraId="51A098B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B1DD54A"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28C320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47680E9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7E04546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725D67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43D8194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90FCBB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E073BD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2653102100833</w:t>
            </w:r>
          </w:p>
        </w:tc>
        <w:tc>
          <w:tcPr>
            <w:tcW w:w="4912" w:type="dxa"/>
            <w:gridSpan w:val="3"/>
            <w:tcBorders>
              <w:top w:val="single" w:sz="4" w:space="0" w:color="auto"/>
              <w:bottom w:val="single" w:sz="4" w:space="0" w:color="auto"/>
            </w:tcBorders>
          </w:tcPr>
          <w:p w14:paraId="46908E5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Chit pe baza de ipsos "Eurofin"</w:t>
            </w:r>
          </w:p>
        </w:tc>
        <w:tc>
          <w:tcPr>
            <w:tcW w:w="1134" w:type="dxa"/>
            <w:gridSpan w:val="2"/>
            <w:tcBorders>
              <w:top w:val="single" w:sz="4" w:space="0" w:color="auto"/>
              <w:bottom w:val="single" w:sz="4" w:space="0" w:color="auto"/>
            </w:tcBorders>
          </w:tcPr>
          <w:p w14:paraId="32B064A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41279D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1,0549</w:t>
            </w:r>
          </w:p>
        </w:tc>
      </w:tr>
      <w:tr w:rsidR="00880073" w:rsidRPr="00A567B9" w14:paraId="08466BF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44E5DC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D719DB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4100126202818</w:t>
            </w:r>
          </w:p>
        </w:tc>
        <w:tc>
          <w:tcPr>
            <w:tcW w:w="4912" w:type="dxa"/>
            <w:gridSpan w:val="3"/>
            <w:tcBorders>
              <w:top w:val="single" w:sz="4" w:space="0" w:color="auto"/>
              <w:bottom w:val="single" w:sz="4" w:space="0" w:color="auto"/>
            </w:tcBorders>
          </w:tcPr>
          <w:p w14:paraId="6ABBAB2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Apa</w:t>
            </w:r>
          </w:p>
        </w:tc>
        <w:tc>
          <w:tcPr>
            <w:tcW w:w="1134" w:type="dxa"/>
            <w:gridSpan w:val="2"/>
            <w:tcBorders>
              <w:top w:val="single" w:sz="4" w:space="0" w:color="auto"/>
              <w:bottom w:val="single" w:sz="4" w:space="0" w:color="auto"/>
            </w:tcBorders>
          </w:tcPr>
          <w:p w14:paraId="3CA1C9D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25C817D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5D04BA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0A7CD2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076FBE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3FAAD4D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17B4029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6FD517F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72B96C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1963E51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85869F1"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62E4FA12"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55A753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7A503976" w14:textId="77777777" w:rsidR="00880073" w:rsidRPr="00A567B9" w:rsidRDefault="00880073" w:rsidP="007A7CAC">
            <w:pPr>
              <w:rPr>
                <w:rFonts w:eastAsia="MS Mincho"/>
                <w:sz w:val="16"/>
                <w:szCs w:val="16"/>
                <w:lang w:eastAsia="ja-JP"/>
              </w:rPr>
            </w:pPr>
          </w:p>
        </w:tc>
      </w:tr>
      <w:tr w:rsidR="00880073" w:rsidRPr="00880073" w14:paraId="7C43387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E8B697D"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12</w:t>
            </w:r>
          </w:p>
        </w:tc>
        <w:tc>
          <w:tcPr>
            <w:tcW w:w="1121" w:type="dxa"/>
            <w:tcBorders>
              <w:top w:val="single" w:sz="4" w:space="0" w:color="auto"/>
              <w:bottom w:val="single" w:sz="4" w:space="0" w:color="auto"/>
            </w:tcBorders>
          </w:tcPr>
          <w:p w14:paraId="555ABA4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CN53A</w:t>
            </w:r>
          </w:p>
          <w:p w14:paraId="14A7FAED"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B520921"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Grunduirea suprafetelor interioare a peretilor si tavanelor (incaperi vis a vis de lift)</w:t>
            </w:r>
          </w:p>
          <w:p w14:paraId="6534DED9"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38561CF3"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5AA16241" w14:textId="2FD0889E" w:rsidR="00880073" w:rsidRPr="00880073" w:rsidRDefault="00880073" w:rsidP="007A7CAC">
            <w:pPr>
              <w:jc w:val="center"/>
              <w:rPr>
                <w:rFonts w:eastAsia="MS Mincho"/>
                <w:b/>
                <w:bCs/>
                <w:sz w:val="16"/>
                <w:szCs w:val="16"/>
                <w:lang w:eastAsia="ja-JP"/>
              </w:rPr>
            </w:pPr>
            <w:r>
              <w:rPr>
                <w:rFonts w:eastAsia="MS Mincho"/>
                <w:b/>
                <w:bCs/>
                <w:sz w:val="16"/>
                <w:szCs w:val="16"/>
                <w:lang w:eastAsia="ja-JP"/>
              </w:rPr>
              <w:t>34,63</w:t>
            </w:r>
          </w:p>
        </w:tc>
      </w:tr>
      <w:tr w:rsidR="00880073" w:rsidRPr="00A567B9" w14:paraId="3973AB1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9DB34A8"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97FE6A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2AC145E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53A46F1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6467E9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183BB4D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57786B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5771F5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2416586105303</w:t>
            </w:r>
          </w:p>
        </w:tc>
        <w:tc>
          <w:tcPr>
            <w:tcW w:w="4912" w:type="dxa"/>
            <w:gridSpan w:val="3"/>
            <w:tcBorders>
              <w:top w:val="single" w:sz="4" w:space="0" w:color="auto"/>
              <w:bottom w:val="single" w:sz="4" w:space="0" w:color="auto"/>
            </w:tcBorders>
          </w:tcPr>
          <w:p w14:paraId="75FB6F0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Amorsa-grund</w:t>
            </w:r>
          </w:p>
        </w:tc>
        <w:tc>
          <w:tcPr>
            <w:tcW w:w="1134" w:type="dxa"/>
            <w:gridSpan w:val="2"/>
            <w:tcBorders>
              <w:top w:val="single" w:sz="4" w:space="0" w:color="auto"/>
              <w:bottom w:val="single" w:sz="4" w:space="0" w:color="auto"/>
            </w:tcBorders>
          </w:tcPr>
          <w:p w14:paraId="49DE5DF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2C8B10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43FA39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59502D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09B5D3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635479D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3AD261E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3401CBF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6AFD778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718E88E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426ED66"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646E0FAF"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6D5C9E2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152C9930" w14:textId="77777777" w:rsidR="00880073" w:rsidRPr="00A567B9" w:rsidRDefault="00880073" w:rsidP="007A7CAC">
            <w:pPr>
              <w:rPr>
                <w:rFonts w:eastAsia="MS Mincho"/>
                <w:sz w:val="16"/>
                <w:szCs w:val="16"/>
                <w:lang w:eastAsia="ja-JP"/>
              </w:rPr>
            </w:pPr>
          </w:p>
        </w:tc>
      </w:tr>
      <w:tr w:rsidR="00880073" w:rsidRPr="00880073" w14:paraId="3C84F79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8DEDBD2"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13</w:t>
            </w:r>
          </w:p>
        </w:tc>
        <w:tc>
          <w:tcPr>
            <w:tcW w:w="1121" w:type="dxa"/>
            <w:tcBorders>
              <w:top w:val="single" w:sz="4" w:space="0" w:color="auto"/>
              <w:bottom w:val="single" w:sz="4" w:space="0" w:color="auto"/>
            </w:tcBorders>
          </w:tcPr>
          <w:p w14:paraId="38A3CB4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CN07B</w:t>
            </w:r>
          </w:p>
          <w:p w14:paraId="7EB9266B"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2003E4B6"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Vopsitorii interioare cu vopsea pe baza de copolimeri acriloetilenici in emulsie apoasa,  aplicate in 3 straturi pe suprafete de beton sau zidarie pe tencuiala driscuita, executate manual (inclusiv incaperi vis a vis de lift) (vopsea speciala pentru suprafete tencuite cu mortar de ciment, calitate superioara)</w:t>
            </w:r>
          </w:p>
          <w:p w14:paraId="5069EE1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0AE099C4"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6577B5C3" w14:textId="51E47359" w:rsidR="00880073" w:rsidRPr="00880073" w:rsidRDefault="00880073" w:rsidP="007A7CAC">
            <w:pPr>
              <w:jc w:val="center"/>
              <w:rPr>
                <w:rFonts w:eastAsia="MS Mincho"/>
                <w:b/>
                <w:bCs/>
                <w:sz w:val="16"/>
                <w:szCs w:val="16"/>
                <w:lang w:eastAsia="ja-JP"/>
              </w:rPr>
            </w:pPr>
            <w:r>
              <w:rPr>
                <w:rFonts w:eastAsia="MS Mincho"/>
                <w:b/>
                <w:bCs/>
                <w:sz w:val="16"/>
                <w:szCs w:val="16"/>
                <w:lang w:eastAsia="ja-JP"/>
              </w:rPr>
              <w:t>34,63</w:t>
            </w:r>
          </w:p>
        </w:tc>
      </w:tr>
      <w:tr w:rsidR="00880073" w:rsidRPr="00A567B9" w14:paraId="6E029E4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41A6DEF"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4F8581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16595F2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7DA31B7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562E54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0,6800</w:t>
            </w:r>
          </w:p>
        </w:tc>
      </w:tr>
      <w:tr w:rsidR="00880073" w:rsidRPr="00A567B9" w14:paraId="6CCB7ED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57FAAC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DC7F7D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2430116103900-1</w:t>
            </w:r>
          </w:p>
        </w:tc>
        <w:tc>
          <w:tcPr>
            <w:tcW w:w="4912" w:type="dxa"/>
            <w:gridSpan w:val="3"/>
            <w:tcBorders>
              <w:top w:val="single" w:sz="4" w:space="0" w:color="auto"/>
              <w:bottom w:val="single" w:sz="4" w:space="0" w:color="auto"/>
            </w:tcBorders>
          </w:tcPr>
          <w:p w14:paraId="3B7C326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Vopsea speciala pentru suprafete tencuite cu mortar de ciment, calitate superioara</w:t>
            </w:r>
          </w:p>
        </w:tc>
        <w:tc>
          <w:tcPr>
            <w:tcW w:w="1134" w:type="dxa"/>
            <w:gridSpan w:val="2"/>
            <w:tcBorders>
              <w:top w:val="single" w:sz="4" w:space="0" w:color="auto"/>
              <w:bottom w:val="single" w:sz="4" w:space="0" w:color="auto"/>
            </w:tcBorders>
          </w:tcPr>
          <w:p w14:paraId="26A6427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35130D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0,6500</w:t>
            </w:r>
          </w:p>
        </w:tc>
      </w:tr>
      <w:tr w:rsidR="00880073" w:rsidRPr="00A567B9" w14:paraId="504F69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5CF17E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4D4487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5EEBDCE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1985AF0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898931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00E8111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19F155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F01A01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1711317306661</w:t>
            </w:r>
          </w:p>
        </w:tc>
        <w:tc>
          <w:tcPr>
            <w:tcW w:w="4912" w:type="dxa"/>
            <w:gridSpan w:val="3"/>
            <w:tcBorders>
              <w:top w:val="single" w:sz="4" w:space="0" w:color="auto"/>
              <w:bottom w:val="single" w:sz="4" w:space="0" w:color="auto"/>
            </w:tcBorders>
          </w:tcPr>
          <w:p w14:paraId="1C66654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Bumbac de sters</w:t>
            </w:r>
          </w:p>
        </w:tc>
        <w:tc>
          <w:tcPr>
            <w:tcW w:w="1134" w:type="dxa"/>
            <w:gridSpan w:val="2"/>
            <w:tcBorders>
              <w:top w:val="single" w:sz="4" w:space="0" w:color="auto"/>
              <w:bottom w:val="single" w:sz="4" w:space="0" w:color="auto"/>
            </w:tcBorders>
          </w:tcPr>
          <w:p w14:paraId="1F47F1A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60DF7C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459D51A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1E3AFB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6D8C09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7461669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57AA04A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3080508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0,0030</w:t>
            </w:r>
          </w:p>
        </w:tc>
      </w:tr>
      <w:tr w:rsidR="00880073" w:rsidRPr="00A567B9" w14:paraId="62264EE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3F529058"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D78528A"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6C03586A"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5763C40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96350FA" w14:textId="77777777" w:rsidR="00880073" w:rsidRPr="00A567B9" w:rsidRDefault="00880073" w:rsidP="007A7CAC">
            <w:pPr>
              <w:rPr>
                <w:rFonts w:eastAsia="MS Mincho"/>
                <w:sz w:val="16"/>
                <w:szCs w:val="16"/>
                <w:lang w:eastAsia="ja-JP"/>
              </w:rPr>
            </w:pPr>
          </w:p>
        </w:tc>
      </w:tr>
      <w:tr w:rsidR="00880073" w:rsidRPr="00A567B9" w14:paraId="26E72B7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2ADC3B7"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0F3A2E7B"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4615E6D8"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2.1.2. Pardoseli</w:t>
            </w:r>
          </w:p>
          <w:p w14:paraId="5145D538"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7F119CA2"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61B2E424" w14:textId="77777777" w:rsidR="00880073" w:rsidRPr="00A567B9" w:rsidRDefault="00880073" w:rsidP="007A7CAC">
            <w:pPr>
              <w:rPr>
                <w:rFonts w:eastAsia="MS Mincho"/>
                <w:sz w:val="16"/>
                <w:szCs w:val="16"/>
                <w:lang w:eastAsia="ja-JP"/>
              </w:rPr>
            </w:pPr>
          </w:p>
        </w:tc>
      </w:tr>
      <w:tr w:rsidR="00880073" w:rsidRPr="00880073" w14:paraId="2059B01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D7C68A1"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14</w:t>
            </w:r>
          </w:p>
        </w:tc>
        <w:tc>
          <w:tcPr>
            <w:tcW w:w="1121" w:type="dxa"/>
            <w:tcBorders>
              <w:top w:val="single" w:sz="4" w:space="0" w:color="auto"/>
              <w:bottom w:val="single" w:sz="4" w:space="0" w:color="auto"/>
            </w:tcBorders>
          </w:tcPr>
          <w:p w14:paraId="78C69285"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IzF04J1</w:t>
            </w:r>
          </w:p>
          <w:p w14:paraId="74EFF4B2"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348B3E96"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lastRenderedPageBreak/>
              <w:t xml:space="preserve">Strat hidroizolant executat la cald la terase, acoperisuri sau la </w:t>
            </w:r>
            <w:r w:rsidRPr="00880073">
              <w:rPr>
                <w:rFonts w:eastAsia="MS Mincho"/>
                <w:b/>
                <w:bCs/>
                <w:sz w:val="16"/>
                <w:szCs w:val="16"/>
                <w:lang w:val="en-US" w:eastAsia="ja-JP"/>
              </w:rPr>
              <w:lastRenderedPageBreak/>
              <w:t>fundatii si radiere, in terenuri fara ape freatice, inclusiv scafele si doliile din hidroizolatia curenta: strat de separare aferent lucrarilor de hidroizolatii, executata cu carton bitumat, simplu, asezat cu suprapunerile nelipite Pelicola</w:t>
            </w:r>
          </w:p>
          <w:p w14:paraId="5CECC5F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0272E3BB"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lastRenderedPageBreak/>
              <w:t>m2</w:t>
            </w:r>
          </w:p>
        </w:tc>
        <w:tc>
          <w:tcPr>
            <w:tcW w:w="1134" w:type="dxa"/>
            <w:gridSpan w:val="3"/>
            <w:tcBorders>
              <w:top w:val="single" w:sz="4" w:space="0" w:color="auto"/>
              <w:bottom w:val="single" w:sz="4" w:space="0" w:color="auto"/>
            </w:tcBorders>
            <w:vAlign w:val="center"/>
          </w:tcPr>
          <w:p w14:paraId="0C97385B" w14:textId="48AE088C" w:rsidR="00880073" w:rsidRPr="00880073" w:rsidRDefault="00880073" w:rsidP="007A7CAC">
            <w:pPr>
              <w:jc w:val="center"/>
              <w:rPr>
                <w:rFonts w:eastAsia="MS Mincho"/>
                <w:b/>
                <w:bCs/>
                <w:sz w:val="16"/>
                <w:szCs w:val="16"/>
                <w:lang w:eastAsia="ja-JP"/>
              </w:rPr>
            </w:pPr>
            <w:r>
              <w:rPr>
                <w:rFonts w:eastAsia="MS Mincho"/>
                <w:b/>
                <w:bCs/>
                <w:sz w:val="16"/>
                <w:szCs w:val="16"/>
                <w:lang w:eastAsia="ja-JP"/>
              </w:rPr>
              <w:t>60,0</w:t>
            </w:r>
          </w:p>
        </w:tc>
      </w:tr>
      <w:tr w:rsidR="00880073" w:rsidRPr="00A567B9" w14:paraId="65D1EAA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BC603B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689877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7134030012200</w:t>
            </w:r>
          </w:p>
        </w:tc>
        <w:tc>
          <w:tcPr>
            <w:tcW w:w="4912" w:type="dxa"/>
            <w:gridSpan w:val="3"/>
            <w:tcBorders>
              <w:top w:val="single" w:sz="4" w:space="0" w:color="auto"/>
              <w:bottom w:val="single" w:sz="4" w:space="0" w:color="auto"/>
            </w:tcBorders>
          </w:tcPr>
          <w:p w14:paraId="451ECBB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Izolator hidrofug</w:t>
            </w:r>
          </w:p>
        </w:tc>
        <w:tc>
          <w:tcPr>
            <w:tcW w:w="1134" w:type="dxa"/>
            <w:gridSpan w:val="2"/>
            <w:tcBorders>
              <w:top w:val="single" w:sz="4" w:space="0" w:color="auto"/>
              <w:bottom w:val="single" w:sz="4" w:space="0" w:color="auto"/>
            </w:tcBorders>
          </w:tcPr>
          <w:p w14:paraId="497A07C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989C83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0,0200</w:t>
            </w:r>
          </w:p>
        </w:tc>
      </w:tr>
      <w:tr w:rsidR="00880073" w:rsidRPr="00A567B9" w14:paraId="03C0EC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123BCE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31267D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2682132601626-1</w:t>
            </w:r>
          </w:p>
        </w:tc>
        <w:tc>
          <w:tcPr>
            <w:tcW w:w="4912" w:type="dxa"/>
            <w:gridSpan w:val="3"/>
            <w:tcBorders>
              <w:top w:val="single" w:sz="4" w:space="0" w:color="auto"/>
              <w:bottom w:val="single" w:sz="4" w:space="0" w:color="auto"/>
            </w:tcBorders>
          </w:tcPr>
          <w:p w14:paraId="4425B9D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Pelicola</w:t>
            </w:r>
          </w:p>
        </w:tc>
        <w:tc>
          <w:tcPr>
            <w:tcW w:w="1134" w:type="dxa"/>
            <w:gridSpan w:val="2"/>
            <w:tcBorders>
              <w:top w:val="single" w:sz="4" w:space="0" w:color="auto"/>
              <w:bottom w:val="single" w:sz="4" w:space="0" w:color="auto"/>
            </w:tcBorders>
          </w:tcPr>
          <w:p w14:paraId="7656F25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009C359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1,0800</w:t>
            </w:r>
          </w:p>
        </w:tc>
      </w:tr>
      <w:tr w:rsidR="00880073" w:rsidRPr="00A567B9" w14:paraId="10BA179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B39D94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5513E1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2922140006703</w:t>
            </w:r>
          </w:p>
        </w:tc>
        <w:tc>
          <w:tcPr>
            <w:tcW w:w="4912" w:type="dxa"/>
            <w:gridSpan w:val="3"/>
            <w:tcBorders>
              <w:top w:val="single" w:sz="4" w:space="0" w:color="auto"/>
              <w:bottom w:val="single" w:sz="4" w:space="0" w:color="auto"/>
            </w:tcBorders>
          </w:tcPr>
          <w:p w14:paraId="68C6A80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Macara fereastra de 0,0015 MN (0,15 tf)</w:t>
            </w:r>
          </w:p>
        </w:tc>
        <w:tc>
          <w:tcPr>
            <w:tcW w:w="1134" w:type="dxa"/>
            <w:gridSpan w:val="2"/>
            <w:tcBorders>
              <w:top w:val="single" w:sz="4" w:space="0" w:color="auto"/>
              <w:bottom w:val="single" w:sz="4" w:space="0" w:color="auto"/>
            </w:tcBorders>
          </w:tcPr>
          <w:p w14:paraId="28288C7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36A2704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0,0005</w:t>
            </w:r>
          </w:p>
        </w:tc>
      </w:tr>
      <w:tr w:rsidR="00880073" w:rsidRPr="00A567B9" w14:paraId="62F7436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4E28578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CB35F36"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8589428"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4938679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13EC153B" w14:textId="77777777" w:rsidR="00880073" w:rsidRPr="00A567B9" w:rsidRDefault="00880073" w:rsidP="007A7CAC">
            <w:pPr>
              <w:rPr>
                <w:rFonts w:eastAsia="MS Mincho"/>
                <w:sz w:val="16"/>
                <w:szCs w:val="16"/>
                <w:lang w:eastAsia="ja-JP"/>
              </w:rPr>
            </w:pPr>
          </w:p>
        </w:tc>
      </w:tr>
      <w:tr w:rsidR="00880073" w:rsidRPr="00880073" w14:paraId="157CD67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2E2F2B5"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15</w:t>
            </w:r>
          </w:p>
        </w:tc>
        <w:tc>
          <w:tcPr>
            <w:tcW w:w="1121" w:type="dxa"/>
            <w:tcBorders>
              <w:top w:val="single" w:sz="4" w:space="0" w:color="auto"/>
              <w:bottom w:val="single" w:sz="4" w:space="0" w:color="auto"/>
            </w:tcBorders>
          </w:tcPr>
          <w:p w14:paraId="1785ED7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IzF31B</w:t>
            </w:r>
          </w:p>
          <w:p w14:paraId="07F47ED3"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9B210C9"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Hidroizolarea   suprafetelor  din beton  (verticale, orizontale,inclusiv  tavane)  cu  amestec "Penetron" - 2 straturi: suprafata rugoasa</w:t>
            </w:r>
          </w:p>
          <w:p w14:paraId="4F3AC855"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1D245280"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157DC860" w14:textId="680903E8" w:rsidR="00880073" w:rsidRPr="00880073" w:rsidRDefault="00880073" w:rsidP="007A7CAC">
            <w:pPr>
              <w:jc w:val="center"/>
              <w:rPr>
                <w:rFonts w:eastAsia="MS Mincho"/>
                <w:b/>
                <w:bCs/>
                <w:sz w:val="16"/>
                <w:szCs w:val="16"/>
                <w:lang w:eastAsia="ja-JP"/>
              </w:rPr>
            </w:pPr>
            <w:r>
              <w:rPr>
                <w:rFonts w:eastAsia="MS Mincho"/>
                <w:b/>
                <w:bCs/>
                <w:sz w:val="16"/>
                <w:szCs w:val="16"/>
                <w:lang w:eastAsia="ja-JP"/>
              </w:rPr>
              <w:t>60,0</w:t>
            </w:r>
          </w:p>
        </w:tc>
      </w:tr>
      <w:tr w:rsidR="00880073" w:rsidRPr="00A567B9" w14:paraId="0FD880B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13CEAB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905A45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787E24B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1A53B0D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17B4D83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0,5000</w:t>
            </w:r>
          </w:p>
        </w:tc>
      </w:tr>
      <w:tr w:rsidR="00880073" w:rsidRPr="00A567B9" w14:paraId="266DE45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FCEBD2D"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93C593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7122050013400</w:t>
            </w:r>
          </w:p>
        </w:tc>
        <w:tc>
          <w:tcPr>
            <w:tcW w:w="4912" w:type="dxa"/>
            <w:gridSpan w:val="3"/>
            <w:tcBorders>
              <w:top w:val="single" w:sz="4" w:space="0" w:color="auto"/>
              <w:bottom w:val="single" w:sz="4" w:space="0" w:color="auto"/>
            </w:tcBorders>
          </w:tcPr>
          <w:p w14:paraId="5B38569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w:t>
            </w:r>
          </w:p>
        </w:tc>
        <w:tc>
          <w:tcPr>
            <w:tcW w:w="1134" w:type="dxa"/>
            <w:gridSpan w:val="2"/>
            <w:tcBorders>
              <w:top w:val="single" w:sz="4" w:space="0" w:color="auto"/>
              <w:bottom w:val="single" w:sz="4" w:space="0" w:color="auto"/>
            </w:tcBorders>
          </w:tcPr>
          <w:p w14:paraId="1B5EF27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248892A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0,3800</w:t>
            </w:r>
          </w:p>
        </w:tc>
      </w:tr>
      <w:tr w:rsidR="00880073" w:rsidRPr="00A567B9" w14:paraId="341D327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0DD736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AA1578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24165373438290</w:t>
            </w:r>
          </w:p>
        </w:tc>
        <w:tc>
          <w:tcPr>
            <w:tcW w:w="4912" w:type="dxa"/>
            <w:gridSpan w:val="3"/>
            <w:tcBorders>
              <w:top w:val="single" w:sz="4" w:space="0" w:color="auto"/>
              <w:bottom w:val="single" w:sz="4" w:space="0" w:color="auto"/>
            </w:tcBorders>
          </w:tcPr>
          <w:p w14:paraId="0AA72AA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Amestec "Penetron"</w:t>
            </w:r>
          </w:p>
        </w:tc>
        <w:tc>
          <w:tcPr>
            <w:tcW w:w="1134" w:type="dxa"/>
            <w:gridSpan w:val="2"/>
            <w:tcBorders>
              <w:top w:val="single" w:sz="4" w:space="0" w:color="auto"/>
              <w:bottom w:val="single" w:sz="4" w:space="0" w:color="auto"/>
            </w:tcBorders>
          </w:tcPr>
          <w:p w14:paraId="4A1C68B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EEA0DB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1,2000</w:t>
            </w:r>
          </w:p>
        </w:tc>
      </w:tr>
      <w:tr w:rsidR="00880073" w:rsidRPr="00A567B9" w14:paraId="1E57AAA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F27062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723119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176642B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491957B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6C47ECE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0,0250</w:t>
            </w:r>
          </w:p>
        </w:tc>
      </w:tr>
      <w:tr w:rsidR="00880073" w:rsidRPr="00A567B9" w14:paraId="3A5E1E2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43A17E4"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3B35626"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1FCE537"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DF2610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680E857" w14:textId="77777777" w:rsidR="00880073" w:rsidRPr="00A567B9" w:rsidRDefault="00880073" w:rsidP="007A7CAC">
            <w:pPr>
              <w:rPr>
                <w:rFonts w:eastAsia="MS Mincho"/>
                <w:sz w:val="16"/>
                <w:szCs w:val="16"/>
                <w:lang w:eastAsia="ja-JP"/>
              </w:rPr>
            </w:pPr>
          </w:p>
        </w:tc>
      </w:tr>
      <w:tr w:rsidR="00880073" w:rsidRPr="00880073" w14:paraId="1D354F1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7B8BCFA"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16</w:t>
            </w:r>
          </w:p>
        </w:tc>
        <w:tc>
          <w:tcPr>
            <w:tcW w:w="1121" w:type="dxa"/>
            <w:tcBorders>
              <w:top w:val="single" w:sz="4" w:space="0" w:color="auto"/>
              <w:bottom w:val="single" w:sz="4" w:space="0" w:color="auto"/>
            </w:tcBorders>
          </w:tcPr>
          <w:p w14:paraId="15369CB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CG01A</w:t>
            </w:r>
          </w:p>
          <w:p w14:paraId="6B27B0EF"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6CBBBC74"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Strat suport pentru pardoseli executat din mortar din ciment M 100-T de 3 cm grosime cu fata driscuita fin</w:t>
            </w:r>
          </w:p>
          <w:p w14:paraId="7939A34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3338CADB"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24CB1019" w14:textId="3C3FE86B" w:rsidR="00880073" w:rsidRPr="00880073" w:rsidRDefault="00880073" w:rsidP="007A7CAC">
            <w:pPr>
              <w:jc w:val="center"/>
              <w:rPr>
                <w:rFonts w:eastAsia="MS Mincho"/>
                <w:b/>
                <w:bCs/>
                <w:sz w:val="16"/>
                <w:szCs w:val="16"/>
                <w:lang w:eastAsia="ja-JP"/>
              </w:rPr>
            </w:pPr>
            <w:r>
              <w:rPr>
                <w:rFonts w:eastAsia="MS Mincho"/>
                <w:b/>
                <w:bCs/>
                <w:sz w:val="16"/>
                <w:szCs w:val="16"/>
                <w:lang w:eastAsia="ja-JP"/>
              </w:rPr>
              <w:t>60,0</w:t>
            </w:r>
          </w:p>
        </w:tc>
      </w:tr>
      <w:tr w:rsidR="00880073" w:rsidRPr="00A567B9" w14:paraId="0D357BE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127440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A6975E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7132030012600</w:t>
            </w:r>
          </w:p>
        </w:tc>
        <w:tc>
          <w:tcPr>
            <w:tcW w:w="4912" w:type="dxa"/>
            <w:gridSpan w:val="3"/>
            <w:tcBorders>
              <w:top w:val="single" w:sz="4" w:space="0" w:color="auto"/>
              <w:bottom w:val="single" w:sz="4" w:space="0" w:color="auto"/>
            </w:tcBorders>
          </w:tcPr>
          <w:p w14:paraId="3ADC924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Mozaicar</w:t>
            </w:r>
          </w:p>
        </w:tc>
        <w:tc>
          <w:tcPr>
            <w:tcW w:w="1134" w:type="dxa"/>
            <w:gridSpan w:val="2"/>
            <w:tcBorders>
              <w:top w:val="single" w:sz="4" w:space="0" w:color="auto"/>
              <w:bottom w:val="single" w:sz="4" w:space="0" w:color="auto"/>
            </w:tcBorders>
          </w:tcPr>
          <w:p w14:paraId="3AE3AD2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4B761CA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0,6000</w:t>
            </w:r>
          </w:p>
        </w:tc>
      </w:tr>
      <w:tr w:rsidR="00880073" w:rsidRPr="00A567B9" w14:paraId="0D5D36D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7DEE27F"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CA407F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5BD262C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312524A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8FC97E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5F01D65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C0DA48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26EBC3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2664102102010</w:t>
            </w:r>
          </w:p>
        </w:tc>
        <w:tc>
          <w:tcPr>
            <w:tcW w:w="4912" w:type="dxa"/>
            <w:gridSpan w:val="3"/>
            <w:tcBorders>
              <w:top w:val="single" w:sz="4" w:space="0" w:color="auto"/>
              <w:bottom w:val="single" w:sz="4" w:space="0" w:color="auto"/>
            </w:tcBorders>
          </w:tcPr>
          <w:p w14:paraId="2D387C8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Mortar ciment 100-T(pt.informatie)</w:t>
            </w:r>
          </w:p>
        </w:tc>
        <w:tc>
          <w:tcPr>
            <w:tcW w:w="1134" w:type="dxa"/>
            <w:gridSpan w:val="2"/>
            <w:tcBorders>
              <w:top w:val="single" w:sz="4" w:space="0" w:color="auto"/>
              <w:bottom w:val="single" w:sz="4" w:space="0" w:color="auto"/>
            </w:tcBorders>
          </w:tcPr>
          <w:p w14:paraId="6B0D1C8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710B712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0,0330</w:t>
            </w:r>
          </w:p>
        </w:tc>
      </w:tr>
      <w:tr w:rsidR="00880073" w:rsidRPr="00A567B9" w14:paraId="08B5D22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4889F5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855E7B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42A6E47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1796AD2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A7D6C7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13,0000</w:t>
            </w:r>
          </w:p>
        </w:tc>
      </w:tr>
      <w:tr w:rsidR="00880073" w:rsidRPr="00A567B9" w14:paraId="262699F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24C680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840AFE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1421102200513</w:t>
            </w:r>
          </w:p>
        </w:tc>
        <w:tc>
          <w:tcPr>
            <w:tcW w:w="4912" w:type="dxa"/>
            <w:gridSpan w:val="3"/>
            <w:tcBorders>
              <w:top w:val="single" w:sz="4" w:space="0" w:color="auto"/>
              <w:bottom w:val="single" w:sz="4" w:space="0" w:color="auto"/>
            </w:tcBorders>
          </w:tcPr>
          <w:p w14:paraId="34A95AC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Nisip sortat nespalat de riu si lacuri 0,0-3,0 mm</w:t>
            </w:r>
          </w:p>
        </w:tc>
        <w:tc>
          <w:tcPr>
            <w:tcW w:w="1134" w:type="dxa"/>
            <w:gridSpan w:val="2"/>
            <w:tcBorders>
              <w:top w:val="single" w:sz="4" w:space="0" w:color="auto"/>
              <w:bottom w:val="single" w:sz="4" w:space="0" w:color="auto"/>
            </w:tcBorders>
          </w:tcPr>
          <w:p w14:paraId="600C7C0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59FEFC6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0,0420</w:t>
            </w:r>
          </w:p>
        </w:tc>
      </w:tr>
      <w:tr w:rsidR="00880073" w:rsidRPr="00A567B9" w14:paraId="15DAD1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1ECA32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E3C82A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526E5A2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6E85573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0C6EE88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34099A6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6990CD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88E502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46A4A20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34E9E96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0CABC0A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1898C8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F75714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787A76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2952270003817</w:t>
            </w:r>
          </w:p>
        </w:tc>
        <w:tc>
          <w:tcPr>
            <w:tcW w:w="4912" w:type="dxa"/>
            <w:gridSpan w:val="3"/>
            <w:tcBorders>
              <w:top w:val="single" w:sz="4" w:space="0" w:color="auto"/>
              <w:bottom w:val="single" w:sz="4" w:space="0" w:color="auto"/>
            </w:tcBorders>
          </w:tcPr>
          <w:p w14:paraId="7A2E08E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Malaxor  pentru mortar de 200 L actionat electric</w:t>
            </w:r>
          </w:p>
        </w:tc>
        <w:tc>
          <w:tcPr>
            <w:tcW w:w="1134" w:type="dxa"/>
            <w:gridSpan w:val="2"/>
            <w:tcBorders>
              <w:top w:val="single" w:sz="4" w:space="0" w:color="auto"/>
              <w:bottom w:val="single" w:sz="4" w:space="0" w:color="auto"/>
            </w:tcBorders>
          </w:tcPr>
          <w:p w14:paraId="5319B5F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1C6638A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0,0120</w:t>
            </w:r>
          </w:p>
        </w:tc>
      </w:tr>
      <w:tr w:rsidR="00880073" w:rsidRPr="00A567B9" w14:paraId="410395F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38544C35"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4FC50B1"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2EB05C0F"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3EC8896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E4C5271" w14:textId="77777777" w:rsidR="00880073" w:rsidRPr="00A567B9" w:rsidRDefault="00880073" w:rsidP="007A7CAC">
            <w:pPr>
              <w:rPr>
                <w:rFonts w:eastAsia="MS Mincho"/>
                <w:sz w:val="16"/>
                <w:szCs w:val="16"/>
                <w:lang w:eastAsia="ja-JP"/>
              </w:rPr>
            </w:pPr>
          </w:p>
        </w:tc>
      </w:tr>
      <w:tr w:rsidR="00880073" w:rsidRPr="00880073" w14:paraId="4CDAE27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19CE133"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17</w:t>
            </w:r>
          </w:p>
        </w:tc>
        <w:tc>
          <w:tcPr>
            <w:tcW w:w="1121" w:type="dxa"/>
            <w:tcBorders>
              <w:top w:val="single" w:sz="4" w:space="0" w:color="auto"/>
              <w:bottom w:val="single" w:sz="4" w:space="0" w:color="auto"/>
            </w:tcBorders>
          </w:tcPr>
          <w:p w14:paraId="3A782B68"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CG01A1 k-14</w:t>
            </w:r>
          </w:p>
          <w:p w14:paraId="2F26125E"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629B74F7"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Strat suport pentru pardoseli executat din mortar din ciment M 100-T de 3 cm grosime cu fata driscuita fin.Diferenta in plus sau in minus pentru fiecare 0,5 cm de strat suport din mortar M 100-T,  se adauga  5 cm, pana  la  10cm, K= 14 )</w:t>
            </w:r>
          </w:p>
          <w:p w14:paraId="00E31940" w14:textId="77777777" w:rsidR="00880073" w:rsidRPr="00880073" w:rsidRDefault="00880073" w:rsidP="007A7CAC">
            <w:pPr>
              <w:rPr>
                <w:rFonts w:eastAsia="MS Mincho"/>
                <w:b/>
                <w:bCs/>
                <w:sz w:val="16"/>
                <w:szCs w:val="16"/>
                <w:lang w:eastAsia="ja-JP"/>
              </w:rPr>
            </w:pPr>
            <w:r w:rsidRPr="00880073">
              <w:rPr>
                <w:rFonts w:eastAsia="MS Mincho"/>
                <w:b/>
                <w:bCs/>
                <w:sz w:val="16"/>
                <w:szCs w:val="16"/>
                <w:lang w:val="en-US" w:eastAsia="ja-JP"/>
              </w:rPr>
              <w:t xml:space="preserve"> </w:t>
            </w:r>
            <w:r w:rsidRPr="00880073">
              <w:rPr>
                <w:rFonts w:eastAsia="MS Mincho"/>
                <w:b/>
                <w:bCs/>
                <w:sz w:val="16"/>
                <w:szCs w:val="16"/>
                <w:lang w:eastAsia="ja-JP"/>
              </w:rPr>
              <w:t>Коэффициент к трудозатратам=14,0000</w:t>
            </w:r>
          </w:p>
          <w:p w14:paraId="234C66D9"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Коэффициент к материалам=14,0000</w:t>
            </w:r>
          </w:p>
          <w:p w14:paraId="451247F5"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Коэффициент к машинам=14,0000</w:t>
            </w:r>
          </w:p>
          <w:p w14:paraId="695F5F06" w14:textId="77777777" w:rsidR="00880073" w:rsidRPr="00880073"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0ACD699C"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055945E4" w14:textId="263B77B8" w:rsidR="00880073" w:rsidRPr="00880073" w:rsidRDefault="00880073" w:rsidP="007A7CAC">
            <w:pPr>
              <w:jc w:val="center"/>
              <w:rPr>
                <w:rFonts w:eastAsia="MS Mincho"/>
                <w:b/>
                <w:bCs/>
                <w:sz w:val="16"/>
                <w:szCs w:val="16"/>
                <w:lang w:eastAsia="ja-JP"/>
              </w:rPr>
            </w:pPr>
            <w:r>
              <w:rPr>
                <w:rFonts w:eastAsia="MS Mincho"/>
                <w:b/>
                <w:bCs/>
                <w:sz w:val="16"/>
                <w:szCs w:val="16"/>
                <w:lang w:eastAsia="ja-JP"/>
              </w:rPr>
              <w:t>60,0</w:t>
            </w:r>
          </w:p>
        </w:tc>
      </w:tr>
      <w:tr w:rsidR="00880073" w:rsidRPr="00A567B9" w14:paraId="544D6C7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42FCB20"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8904BD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7132030012600</w:t>
            </w:r>
          </w:p>
        </w:tc>
        <w:tc>
          <w:tcPr>
            <w:tcW w:w="4912" w:type="dxa"/>
            <w:gridSpan w:val="3"/>
            <w:tcBorders>
              <w:top w:val="single" w:sz="4" w:space="0" w:color="auto"/>
              <w:bottom w:val="single" w:sz="4" w:space="0" w:color="auto"/>
            </w:tcBorders>
          </w:tcPr>
          <w:p w14:paraId="12B9457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Mozaicar</w:t>
            </w:r>
          </w:p>
        </w:tc>
        <w:tc>
          <w:tcPr>
            <w:tcW w:w="1134" w:type="dxa"/>
            <w:gridSpan w:val="2"/>
            <w:tcBorders>
              <w:top w:val="single" w:sz="4" w:space="0" w:color="auto"/>
              <w:bottom w:val="single" w:sz="4" w:space="0" w:color="auto"/>
            </w:tcBorders>
          </w:tcPr>
          <w:p w14:paraId="68AA334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47E173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75E4119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9465EF4"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BB5950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6023E87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5C9A07C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1C29426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0,0200</w:t>
            </w:r>
          </w:p>
        </w:tc>
      </w:tr>
      <w:tr w:rsidR="00880073" w:rsidRPr="00A567B9" w14:paraId="66255B0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984FC2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DCADDC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2664102102010</w:t>
            </w:r>
          </w:p>
        </w:tc>
        <w:tc>
          <w:tcPr>
            <w:tcW w:w="4912" w:type="dxa"/>
            <w:gridSpan w:val="3"/>
            <w:tcBorders>
              <w:top w:val="single" w:sz="4" w:space="0" w:color="auto"/>
              <w:bottom w:val="single" w:sz="4" w:space="0" w:color="auto"/>
            </w:tcBorders>
          </w:tcPr>
          <w:p w14:paraId="3AAA10A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Mortar ciment 100-T(pt.informatie)</w:t>
            </w:r>
          </w:p>
        </w:tc>
        <w:tc>
          <w:tcPr>
            <w:tcW w:w="1134" w:type="dxa"/>
            <w:gridSpan w:val="2"/>
            <w:tcBorders>
              <w:top w:val="single" w:sz="4" w:space="0" w:color="auto"/>
              <w:bottom w:val="single" w:sz="4" w:space="0" w:color="auto"/>
            </w:tcBorders>
          </w:tcPr>
          <w:p w14:paraId="294E955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46C3F1F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0,0055</w:t>
            </w:r>
          </w:p>
        </w:tc>
      </w:tr>
      <w:tr w:rsidR="00880073" w:rsidRPr="00A567B9" w14:paraId="3443E0E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222096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ECEFFB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563601A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70E93CA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EC8B13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2,1500</w:t>
            </w:r>
          </w:p>
        </w:tc>
      </w:tr>
      <w:tr w:rsidR="00880073" w:rsidRPr="00A567B9" w14:paraId="6FA780A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B17C7C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A58BAB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1421102200513</w:t>
            </w:r>
          </w:p>
        </w:tc>
        <w:tc>
          <w:tcPr>
            <w:tcW w:w="4912" w:type="dxa"/>
            <w:gridSpan w:val="3"/>
            <w:tcBorders>
              <w:top w:val="single" w:sz="4" w:space="0" w:color="auto"/>
              <w:bottom w:val="single" w:sz="4" w:space="0" w:color="auto"/>
            </w:tcBorders>
          </w:tcPr>
          <w:p w14:paraId="48FF137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Nisip sortat nespalat de riu si lacuri 0,0-3,0 mm</w:t>
            </w:r>
          </w:p>
        </w:tc>
        <w:tc>
          <w:tcPr>
            <w:tcW w:w="1134" w:type="dxa"/>
            <w:gridSpan w:val="2"/>
            <w:tcBorders>
              <w:top w:val="single" w:sz="4" w:space="0" w:color="auto"/>
              <w:bottom w:val="single" w:sz="4" w:space="0" w:color="auto"/>
            </w:tcBorders>
          </w:tcPr>
          <w:p w14:paraId="7C9B473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6C07507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0,0070</w:t>
            </w:r>
          </w:p>
        </w:tc>
      </w:tr>
      <w:tr w:rsidR="00880073" w:rsidRPr="00A567B9" w14:paraId="532EFA6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800991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9FE916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561DDCA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52A725F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71688E7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665F1FB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C48DC5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238F14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7D8D398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2DE5299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4B786FA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0,0030</w:t>
            </w:r>
          </w:p>
        </w:tc>
      </w:tr>
      <w:tr w:rsidR="00880073" w:rsidRPr="00A567B9" w14:paraId="6A3CB77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A4FCFF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2E9606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2952270003817</w:t>
            </w:r>
          </w:p>
        </w:tc>
        <w:tc>
          <w:tcPr>
            <w:tcW w:w="4912" w:type="dxa"/>
            <w:gridSpan w:val="3"/>
            <w:tcBorders>
              <w:top w:val="single" w:sz="4" w:space="0" w:color="auto"/>
              <w:bottom w:val="single" w:sz="4" w:space="0" w:color="auto"/>
            </w:tcBorders>
          </w:tcPr>
          <w:p w14:paraId="1E2492C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Malaxor  pentru mortar de 200 L actionat electric</w:t>
            </w:r>
          </w:p>
        </w:tc>
        <w:tc>
          <w:tcPr>
            <w:tcW w:w="1134" w:type="dxa"/>
            <w:gridSpan w:val="2"/>
            <w:tcBorders>
              <w:top w:val="single" w:sz="4" w:space="0" w:color="auto"/>
              <w:bottom w:val="single" w:sz="4" w:space="0" w:color="auto"/>
            </w:tcBorders>
          </w:tcPr>
          <w:p w14:paraId="7C1EE48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483311B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0,0015</w:t>
            </w:r>
          </w:p>
        </w:tc>
      </w:tr>
      <w:tr w:rsidR="00880073" w:rsidRPr="00A567B9" w14:paraId="7B97E7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3656F300"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0B50544"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B97D95E"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B7AD8E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02E08D43" w14:textId="77777777" w:rsidR="00880073" w:rsidRPr="00A567B9" w:rsidRDefault="00880073" w:rsidP="007A7CAC">
            <w:pPr>
              <w:rPr>
                <w:rFonts w:eastAsia="MS Mincho"/>
                <w:sz w:val="16"/>
                <w:szCs w:val="16"/>
                <w:lang w:eastAsia="ja-JP"/>
              </w:rPr>
            </w:pPr>
          </w:p>
        </w:tc>
      </w:tr>
      <w:tr w:rsidR="00880073" w:rsidRPr="00880073" w14:paraId="654AF52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D917C60"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18</w:t>
            </w:r>
          </w:p>
        </w:tc>
        <w:tc>
          <w:tcPr>
            <w:tcW w:w="1121" w:type="dxa"/>
            <w:tcBorders>
              <w:top w:val="single" w:sz="4" w:space="0" w:color="auto"/>
              <w:bottom w:val="single" w:sz="4" w:space="0" w:color="auto"/>
            </w:tcBorders>
          </w:tcPr>
          <w:p w14:paraId="215D1B9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CC03C</w:t>
            </w:r>
          </w:p>
          <w:p w14:paraId="0BF8F403"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68B5BD6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Montare plase sudate VR 5*100*100mm la inaltimi mai mici sau egale cu 35 m, la pereti</w:t>
            </w:r>
          </w:p>
          <w:p w14:paraId="1F2F051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69E3D8F6"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kg</w:t>
            </w:r>
          </w:p>
        </w:tc>
        <w:tc>
          <w:tcPr>
            <w:tcW w:w="1134" w:type="dxa"/>
            <w:gridSpan w:val="3"/>
            <w:tcBorders>
              <w:top w:val="single" w:sz="4" w:space="0" w:color="auto"/>
              <w:bottom w:val="single" w:sz="4" w:space="0" w:color="auto"/>
            </w:tcBorders>
            <w:vAlign w:val="center"/>
          </w:tcPr>
          <w:p w14:paraId="650754BE" w14:textId="29C7905F" w:rsidR="00880073" w:rsidRPr="00880073" w:rsidRDefault="00880073" w:rsidP="007A7CAC">
            <w:pPr>
              <w:jc w:val="center"/>
              <w:rPr>
                <w:rFonts w:eastAsia="MS Mincho"/>
                <w:b/>
                <w:bCs/>
                <w:sz w:val="16"/>
                <w:szCs w:val="16"/>
                <w:lang w:eastAsia="ja-JP"/>
              </w:rPr>
            </w:pPr>
            <w:r>
              <w:rPr>
                <w:rFonts w:eastAsia="MS Mincho"/>
                <w:b/>
                <w:bCs/>
                <w:sz w:val="16"/>
                <w:szCs w:val="16"/>
                <w:lang w:eastAsia="ja-JP"/>
              </w:rPr>
              <w:t>186,0</w:t>
            </w:r>
          </w:p>
        </w:tc>
      </w:tr>
      <w:tr w:rsidR="00880073" w:rsidRPr="00A567B9" w14:paraId="5848B21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7AAF9B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53A853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7123020011140</w:t>
            </w:r>
          </w:p>
        </w:tc>
        <w:tc>
          <w:tcPr>
            <w:tcW w:w="4912" w:type="dxa"/>
            <w:gridSpan w:val="3"/>
            <w:tcBorders>
              <w:top w:val="single" w:sz="4" w:space="0" w:color="auto"/>
              <w:bottom w:val="single" w:sz="4" w:space="0" w:color="auto"/>
            </w:tcBorders>
          </w:tcPr>
          <w:p w14:paraId="7115A7D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Fierar beton</w:t>
            </w:r>
          </w:p>
        </w:tc>
        <w:tc>
          <w:tcPr>
            <w:tcW w:w="1134" w:type="dxa"/>
            <w:gridSpan w:val="2"/>
            <w:tcBorders>
              <w:top w:val="single" w:sz="4" w:space="0" w:color="auto"/>
              <w:bottom w:val="single" w:sz="4" w:space="0" w:color="auto"/>
            </w:tcBorders>
          </w:tcPr>
          <w:p w14:paraId="66D4853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206C1E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0,0250</w:t>
            </w:r>
          </w:p>
        </w:tc>
      </w:tr>
      <w:tr w:rsidR="00880073" w:rsidRPr="00A567B9" w14:paraId="0AA6327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7E54F5C"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3226AF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4A6D766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6463C82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30324C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0,0050</w:t>
            </w:r>
          </w:p>
        </w:tc>
      </w:tr>
      <w:tr w:rsidR="00880073" w:rsidRPr="00A567B9" w14:paraId="719A077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4E9FE9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FD8525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2873122004100-2</w:t>
            </w:r>
          </w:p>
        </w:tc>
        <w:tc>
          <w:tcPr>
            <w:tcW w:w="4912" w:type="dxa"/>
            <w:gridSpan w:val="3"/>
            <w:tcBorders>
              <w:top w:val="single" w:sz="4" w:space="0" w:color="auto"/>
              <w:bottom w:val="single" w:sz="4" w:space="0" w:color="auto"/>
            </w:tcBorders>
          </w:tcPr>
          <w:p w14:paraId="68DB1CD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Plase sudate    VR 5*100*100  </w:t>
            </w:r>
          </w:p>
        </w:tc>
        <w:tc>
          <w:tcPr>
            <w:tcW w:w="1134" w:type="dxa"/>
            <w:gridSpan w:val="2"/>
            <w:tcBorders>
              <w:top w:val="single" w:sz="4" w:space="0" w:color="auto"/>
              <w:bottom w:val="single" w:sz="4" w:space="0" w:color="auto"/>
            </w:tcBorders>
          </w:tcPr>
          <w:p w14:paraId="38EDF9B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C90946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1,0100</w:t>
            </w:r>
          </w:p>
        </w:tc>
      </w:tr>
      <w:tr w:rsidR="00880073" w:rsidRPr="00A567B9" w14:paraId="6B53DF0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D1E189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6A2D63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2710602100000</w:t>
            </w:r>
          </w:p>
        </w:tc>
        <w:tc>
          <w:tcPr>
            <w:tcW w:w="4912" w:type="dxa"/>
            <w:gridSpan w:val="3"/>
            <w:tcBorders>
              <w:top w:val="single" w:sz="4" w:space="0" w:color="auto"/>
              <w:bottom w:val="single" w:sz="4" w:space="0" w:color="auto"/>
            </w:tcBorders>
          </w:tcPr>
          <w:p w14:paraId="6FFFCE2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Otel beton OB 37 diam. mai mic sau egal de 8 mm</w:t>
            </w:r>
          </w:p>
        </w:tc>
        <w:tc>
          <w:tcPr>
            <w:tcW w:w="1134" w:type="dxa"/>
            <w:gridSpan w:val="2"/>
            <w:tcBorders>
              <w:top w:val="single" w:sz="4" w:space="0" w:color="auto"/>
              <w:bottom w:val="single" w:sz="4" w:space="0" w:color="auto"/>
            </w:tcBorders>
          </w:tcPr>
          <w:p w14:paraId="4394520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C1CE39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0,0050</w:t>
            </w:r>
          </w:p>
        </w:tc>
      </w:tr>
      <w:tr w:rsidR="00880073" w:rsidRPr="00A567B9" w14:paraId="1452338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BA04B8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F7EBCE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2734113803881</w:t>
            </w:r>
          </w:p>
        </w:tc>
        <w:tc>
          <w:tcPr>
            <w:tcW w:w="4912" w:type="dxa"/>
            <w:gridSpan w:val="3"/>
            <w:tcBorders>
              <w:top w:val="single" w:sz="4" w:space="0" w:color="auto"/>
              <w:bottom w:val="single" w:sz="4" w:space="0" w:color="auto"/>
            </w:tcBorders>
          </w:tcPr>
          <w:p w14:paraId="5C22E17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Sirma din otel moale, neagra, D=1 mm</w:t>
            </w:r>
          </w:p>
        </w:tc>
        <w:tc>
          <w:tcPr>
            <w:tcW w:w="1134" w:type="dxa"/>
            <w:gridSpan w:val="2"/>
            <w:tcBorders>
              <w:top w:val="single" w:sz="4" w:space="0" w:color="auto"/>
              <w:bottom w:val="single" w:sz="4" w:space="0" w:color="auto"/>
            </w:tcBorders>
          </w:tcPr>
          <w:p w14:paraId="41302E0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062AB4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04DEEE0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090002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F6211B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2010237318750</w:t>
            </w:r>
          </w:p>
        </w:tc>
        <w:tc>
          <w:tcPr>
            <w:tcW w:w="4912" w:type="dxa"/>
            <w:gridSpan w:val="3"/>
            <w:tcBorders>
              <w:top w:val="single" w:sz="4" w:space="0" w:color="auto"/>
              <w:bottom w:val="single" w:sz="4" w:space="0" w:color="auto"/>
            </w:tcBorders>
          </w:tcPr>
          <w:p w14:paraId="104F3D0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Distantieri </w:t>
            </w:r>
          </w:p>
        </w:tc>
        <w:tc>
          <w:tcPr>
            <w:tcW w:w="1134" w:type="dxa"/>
            <w:gridSpan w:val="2"/>
            <w:tcBorders>
              <w:top w:val="single" w:sz="4" w:space="0" w:color="auto"/>
              <w:bottom w:val="single" w:sz="4" w:space="0" w:color="auto"/>
            </w:tcBorders>
          </w:tcPr>
          <w:p w14:paraId="4AE5065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4F3023E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0,3000</w:t>
            </w:r>
          </w:p>
        </w:tc>
      </w:tr>
      <w:tr w:rsidR="00880073" w:rsidRPr="00A567B9" w14:paraId="06D623E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75F2FF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9C0800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2922140007000</w:t>
            </w:r>
          </w:p>
        </w:tc>
        <w:tc>
          <w:tcPr>
            <w:tcW w:w="4912" w:type="dxa"/>
            <w:gridSpan w:val="3"/>
            <w:tcBorders>
              <w:top w:val="single" w:sz="4" w:space="0" w:color="auto"/>
              <w:bottom w:val="single" w:sz="4" w:space="0" w:color="auto"/>
            </w:tcBorders>
          </w:tcPr>
          <w:p w14:paraId="08FD8B3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Macara </w:t>
            </w:r>
          </w:p>
        </w:tc>
        <w:tc>
          <w:tcPr>
            <w:tcW w:w="1134" w:type="dxa"/>
            <w:gridSpan w:val="2"/>
            <w:tcBorders>
              <w:top w:val="single" w:sz="4" w:space="0" w:color="auto"/>
              <w:bottom w:val="single" w:sz="4" w:space="0" w:color="auto"/>
            </w:tcBorders>
          </w:tcPr>
          <w:p w14:paraId="01D215D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739DC68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0,0006</w:t>
            </w:r>
          </w:p>
        </w:tc>
      </w:tr>
      <w:tr w:rsidR="00880073" w:rsidRPr="00A567B9" w14:paraId="7242739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602D27D1"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F5D6C45"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E0F69C1"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3059176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64E2F79F" w14:textId="77777777" w:rsidR="00880073" w:rsidRPr="00A567B9" w:rsidRDefault="00880073" w:rsidP="007A7CAC">
            <w:pPr>
              <w:rPr>
                <w:rFonts w:eastAsia="MS Mincho"/>
                <w:sz w:val="16"/>
                <w:szCs w:val="16"/>
                <w:lang w:eastAsia="ja-JP"/>
              </w:rPr>
            </w:pPr>
          </w:p>
        </w:tc>
      </w:tr>
      <w:tr w:rsidR="00880073" w:rsidRPr="00A567B9" w14:paraId="1AFDFE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A5A3A9A"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72872DCA"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46F4845C"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2.1.3. Pereti</w:t>
            </w:r>
          </w:p>
          <w:p w14:paraId="2D869F81"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20A1E8CA"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7E6C4773" w14:textId="77777777" w:rsidR="00880073" w:rsidRPr="00A567B9" w:rsidRDefault="00880073" w:rsidP="007A7CAC">
            <w:pPr>
              <w:rPr>
                <w:rFonts w:eastAsia="MS Mincho"/>
                <w:sz w:val="16"/>
                <w:szCs w:val="16"/>
                <w:lang w:eastAsia="ja-JP"/>
              </w:rPr>
            </w:pPr>
          </w:p>
        </w:tc>
      </w:tr>
      <w:tr w:rsidR="00880073" w:rsidRPr="00880073" w14:paraId="039E43C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D0E4C24"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19</w:t>
            </w:r>
          </w:p>
        </w:tc>
        <w:tc>
          <w:tcPr>
            <w:tcW w:w="1121" w:type="dxa"/>
            <w:tcBorders>
              <w:top w:val="single" w:sz="4" w:space="0" w:color="auto"/>
              <w:bottom w:val="single" w:sz="4" w:space="0" w:color="auto"/>
            </w:tcBorders>
          </w:tcPr>
          <w:p w14:paraId="488BB17B"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CF52B</w:t>
            </w:r>
          </w:p>
          <w:p w14:paraId="3224A290"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27D30D9"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Tencuieli interioare de 5 mm grosime, executate manual, cu adeziv pe baza de ciment la pereti</w:t>
            </w:r>
          </w:p>
          <w:p w14:paraId="57C7DA0F"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29055A80"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4D6DAD4D" w14:textId="649C68F1" w:rsidR="00880073" w:rsidRPr="00880073" w:rsidRDefault="00880073" w:rsidP="007A7CAC">
            <w:pPr>
              <w:jc w:val="center"/>
              <w:rPr>
                <w:rFonts w:eastAsia="MS Mincho"/>
                <w:b/>
                <w:bCs/>
                <w:sz w:val="16"/>
                <w:szCs w:val="16"/>
                <w:lang w:eastAsia="ja-JP"/>
              </w:rPr>
            </w:pPr>
            <w:r>
              <w:rPr>
                <w:rFonts w:eastAsia="MS Mincho"/>
                <w:b/>
                <w:bCs/>
                <w:sz w:val="16"/>
                <w:szCs w:val="16"/>
                <w:lang w:eastAsia="ja-JP"/>
              </w:rPr>
              <w:t>1609,72</w:t>
            </w:r>
          </w:p>
        </w:tc>
      </w:tr>
      <w:tr w:rsidR="00880073" w:rsidRPr="00A567B9" w14:paraId="149030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99B1D34"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EBC540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7122050013442</w:t>
            </w:r>
          </w:p>
        </w:tc>
        <w:tc>
          <w:tcPr>
            <w:tcW w:w="4912" w:type="dxa"/>
            <w:gridSpan w:val="3"/>
            <w:tcBorders>
              <w:top w:val="single" w:sz="4" w:space="0" w:color="auto"/>
              <w:bottom w:val="single" w:sz="4" w:space="0" w:color="auto"/>
            </w:tcBorders>
          </w:tcPr>
          <w:p w14:paraId="19F00E8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Tencuitor</w:t>
            </w:r>
          </w:p>
        </w:tc>
        <w:tc>
          <w:tcPr>
            <w:tcW w:w="1134" w:type="dxa"/>
            <w:gridSpan w:val="2"/>
            <w:tcBorders>
              <w:top w:val="single" w:sz="4" w:space="0" w:color="auto"/>
              <w:bottom w:val="single" w:sz="4" w:space="0" w:color="auto"/>
            </w:tcBorders>
          </w:tcPr>
          <w:p w14:paraId="2969E1E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5E0C2FB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1,5300</w:t>
            </w:r>
          </w:p>
        </w:tc>
      </w:tr>
      <w:tr w:rsidR="00880073" w:rsidRPr="00A567B9" w14:paraId="14B0D79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AAD7C8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C8ED5C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2653102100831a</w:t>
            </w:r>
          </w:p>
        </w:tc>
        <w:tc>
          <w:tcPr>
            <w:tcW w:w="4912" w:type="dxa"/>
            <w:gridSpan w:val="3"/>
            <w:tcBorders>
              <w:top w:val="single" w:sz="4" w:space="0" w:color="auto"/>
              <w:bottom w:val="single" w:sz="4" w:space="0" w:color="auto"/>
            </w:tcBorders>
          </w:tcPr>
          <w:p w14:paraId="3EAD116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Adeziv pe baza de ciment</w:t>
            </w:r>
          </w:p>
        </w:tc>
        <w:tc>
          <w:tcPr>
            <w:tcW w:w="1134" w:type="dxa"/>
            <w:gridSpan w:val="2"/>
            <w:tcBorders>
              <w:top w:val="single" w:sz="4" w:space="0" w:color="auto"/>
              <w:bottom w:val="single" w:sz="4" w:space="0" w:color="auto"/>
            </w:tcBorders>
          </w:tcPr>
          <w:p w14:paraId="1082A1D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E86CE9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7,1400</w:t>
            </w:r>
          </w:p>
        </w:tc>
      </w:tr>
      <w:tr w:rsidR="00880073" w:rsidRPr="00A567B9" w14:paraId="6962E28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F4AA59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DC0BDB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763A35F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32346E6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207CA8C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0,0040</w:t>
            </w:r>
          </w:p>
        </w:tc>
      </w:tr>
      <w:tr w:rsidR="00880073" w:rsidRPr="00A567B9" w14:paraId="64DDCF8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19A57C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925256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5118092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2222F96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32C5AF2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0,0790</w:t>
            </w:r>
          </w:p>
        </w:tc>
      </w:tr>
      <w:tr w:rsidR="00880073" w:rsidRPr="00A567B9" w14:paraId="386A430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C70204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493054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2952240004021</w:t>
            </w:r>
          </w:p>
        </w:tc>
        <w:tc>
          <w:tcPr>
            <w:tcW w:w="4912" w:type="dxa"/>
            <w:gridSpan w:val="3"/>
            <w:tcBorders>
              <w:top w:val="single" w:sz="4" w:space="0" w:color="auto"/>
              <w:bottom w:val="single" w:sz="4" w:space="0" w:color="auto"/>
            </w:tcBorders>
          </w:tcPr>
          <w:p w14:paraId="773E6B8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Mixer electric</w:t>
            </w:r>
          </w:p>
        </w:tc>
        <w:tc>
          <w:tcPr>
            <w:tcW w:w="1134" w:type="dxa"/>
            <w:gridSpan w:val="2"/>
            <w:tcBorders>
              <w:top w:val="single" w:sz="4" w:space="0" w:color="auto"/>
              <w:bottom w:val="single" w:sz="4" w:space="0" w:color="auto"/>
            </w:tcBorders>
          </w:tcPr>
          <w:p w14:paraId="30B0FC9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10D78DD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0,0195</w:t>
            </w:r>
          </w:p>
        </w:tc>
      </w:tr>
      <w:tr w:rsidR="00880073" w:rsidRPr="00A567B9" w14:paraId="6420F90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5F9A6B6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2169ADE"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84011AF"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4CF35B0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EF7666C" w14:textId="77777777" w:rsidR="00880073" w:rsidRPr="00A567B9" w:rsidRDefault="00880073" w:rsidP="007A7CAC">
            <w:pPr>
              <w:rPr>
                <w:rFonts w:eastAsia="MS Mincho"/>
                <w:sz w:val="16"/>
                <w:szCs w:val="16"/>
                <w:lang w:eastAsia="ja-JP"/>
              </w:rPr>
            </w:pPr>
          </w:p>
        </w:tc>
      </w:tr>
      <w:tr w:rsidR="00880073" w:rsidRPr="00880073" w14:paraId="7D24068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FFE596F"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20</w:t>
            </w:r>
          </w:p>
        </w:tc>
        <w:tc>
          <w:tcPr>
            <w:tcW w:w="1121" w:type="dxa"/>
            <w:tcBorders>
              <w:top w:val="single" w:sz="4" w:space="0" w:color="auto"/>
              <w:bottom w:val="single" w:sz="4" w:space="0" w:color="auto"/>
            </w:tcBorders>
          </w:tcPr>
          <w:p w14:paraId="3BB9D3A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CN54A</w:t>
            </w:r>
          </w:p>
          <w:p w14:paraId="62F8E5A9"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18F6F3F"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Aplicarea manuala a grundului cu cuart "Betonocontact" intr-un strat, la pereti   (incaperi vis a vis de lift)</w:t>
            </w:r>
          </w:p>
          <w:p w14:paraId="76AB781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2B2BBB2B"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47B81C57" w14:textId="3E4CEF48" w:rsidR="00880073" w:rsidRPr="00880073" w:rsidRDefault="00880073" w:rsidP="007A7CAC">
            <w:pPr>
              <w:jc w:val="center"/>
              <w:rPr>
                <w:rFonts w:eastAsia="MS Mincho"/>
                <w:b/>
                <w:bCs/>
                <w:sz w:val="16"/>
                <w:szCs w:val="16"/>
                <w:lang w:eastAsia="ja-JP"/>
              </w:rPr>
            </w:pPr>
            <w:r>
              <w:rPr>
                <w:rFonts w:eastAsia="MS Mincho"/>
                <w:b/>
                <w:bCs/>
                <w:sz w:val="16"/>
                <w:szCs w:val="16"/>
                <w:lang w:eastAsia="ja-JP"/>
              </w:rPr>
              <w:t>74,0</w:t>
            </w:r>
          </w:p>
        </w:tc>
      </w:tr>
      <w:tr w:rsidR="00880073" w:rsidRPr="00A567B9" w14:paraId="5F1D8F5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A1B497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3DE9E7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7141020013301</w:t>
            </w:r>
          </w:p>
        </w:tc>
        <w:tc>
          <w:tcPr>
            <w:tcW w:w="4912" w:type="dxa"/>
            <w:gridSpan w:val="3"/>
            <w:tcBorders>
              <w:top w:val="single" w:sz="4" w:space="0" w:color="auto"/>
              <w:bottom w:val="single" w:sz="4" w:space="0" w:color="auto"/>
            </w:tcBorders>
          </w:tcPr>
          <w:p w14:paraId="7E72309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 cat. 3</w:t>
            </w:r>
          </w:p>
        </w:tc>
        <w:tc>
          <w:tcPr>
            <w:tcW w:w="1134" w:type="dxa"/>
            <w:gridSpan w:val="2"/>
            <w:tcBorders>
              <w:top w:val="single" w:sz="4" w:space="0" w:color="auto"/>
              <w:bottom w:val="single" w:sz="4" w:space="0" w:color="auto"/>
            </w:tcBorders>
          </w:tcPr>
          <w:p w14:paraId="7DBE15B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0552FF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0,1400</w:t>
            </w:r>
          </w:p>
        </w:tc>
      </w:tr>
      <w:tr w:rsidR="00880073" w:rsidRPr="00A567B9" w14:paraId="067E44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C0FCA9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4DB61D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2430226101010-1</w:t>
            </w:r>
          </w:p>
        </w:tc>
        <w:tc>
          <w:tcPr>
            <w:tcW w:w="4912" w:type="dxa"/>
            <w:gridSpan w:val="3"/>
            <w:tcBorders>
              <w:top w:val="single" w:sz="4" w:space="0" w:color="auto"/>
              <w:bottom w:val="single" w:sz="4" w:space="0" w:color="auto"/>
            </w:tcBorders>
          </w:tcPr>
          <w:p w14:paraId="7F443E6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Grund cu cuart "Betonocontact"  </w:t>
            </w:r>
          </w:p>
        </w:tc>
        <w:tc>
          <w:tcPr>
            <w:tcW w:w="1134" w:type="dxa"/>
            <w:gridSpan w:val="2"/>
            <w:tcBorders>
              <w:top w:val="single" w:sz="4" w:space="0" w:color="auto"/>
              <w:bottom w:val="single" w:sz="4" w:space="0" w:color="auto"/>
            </w:tcBorders>
          </w:tcPr>
          <w:p w14:paraId="781BE1F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0B7CE9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0,4150</w:t>
            </w:r>
          </w:p>
        </w:tc>
      </w:tr>
      <w:tr w:rsidR="00880073" w:rsidRPr="00A567B9" w14:paraId="4A3000D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522A8F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DB9F26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319593B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524FB63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570DDEF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17BE83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E9D717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9173DB1"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3BA6B07A"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4CD17D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B18F6BD" w14:textId="77777777" w:rsidR="00880073" w:rsidRPr="00A567B9" w:rsidRDefault="00880073" w:rsidP="007A7CAC">
            <w:pPr>
              <w:rPr>
                <w:rFonts w:eastAsia="MS Mincho"/>
                <w:sz w:val="16"/>
                <w:szCs w:val="16"/>
                <w:lang w:eastAsia="ja-JP"/>
              </w:rPr>
            </w:pPr>
          </w:p>
        </w:tc>
      </w:tr>
      <w:tr w:rsidR="00880073" w:rsidRPr="00880073" w14:paraId="4FCD227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2D16DD1"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21</w:t>
            </w:r>
          </w:p>
        </w:tc>
        <w:tc>
          <w:tcPr>
            <w:tcW w:w="1121" w:type="dxa"/>
            <w:tcBorders>
              <w:top w:val="single" w:sz="4" w:space="0" w:color="auto"/>
              <w:bottom w:val="single" w:sz="4" w:space="0" w:color="auto"/>
            </w:tcBorders>
          </w:tcPr>
          <w:p w14:paraId="376E9137"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CI22B</w:t>
            </w:r>
          </w:p>
          <w:p w14:paraId="27C5BDDB"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681140F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Placaj din placute de ceramica (la pereti, stilpi, pilastri si glafuri)  fixate de adeziv (amestec uscat),  dimensiuni  placute: pina la 200 x 200 mm (incaperi vis a vis de lift)</w:t>
            </w:r>
          </w:p>
          <w:p w14:paraId="78F72038" w14:textId="77777777" w:rsidR="00880073" w:rsidRPr="00880073" w:rsidRDefault="00880073" w:rsidP="007A7CAC">
            <w:pPr>
              <w:rPr>
                <w:rFonts w:eastAsia="MS Mincho"/>
                <w:b/>
                <w:bCs/>
                <w:sz w:val="16"/>
                <w:szCs w:val="16"/>
                <w:lang w:eastAsia="ja-JP"/>
              </w:rPr>
            </w:pPr>
            <w:r w:rsidRPr="00880073">
              <w:rPr>
                <w:rFonts w:eastAsia="MS Mincho"/>
                <w:b/>
                <w:bCs/>
                <w:sz w:val="16"/>
                <w:szCs w:val="16"/>
                <w:lang w:val="en-US" w:eastAsia="ja-JP"/>
              </w:rPr>
              <w:t xml:space="preserve"> </w:t>
            </w:r>
            <w:r w:rsidRPr="00880073">
              <w:rPr>
                <w:rFonts w:eastAsia="MS Mincho"/>
                <w:b/>
                <w:bCs/>
                <w:sz w:val="16"/>
                <w:szCs w:val="16"/>
                <w:lang w:eastAsia="ja-JP"/>
              </w:rPr>
              <w:t>Materiale marunte (cirpe, disc)=1,0100</w:t>
            </w:r>
          </w:p>
          <w:p w14:paraId="3B9BFD47" w14:textId="77777777" w:rsidR="00880073" w:rsidRPr="00880073"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6A506D39"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2A7B1B25" w14:textId="4E1BC0EC" w:rsidR="00880073" w:rsidRPr="00880073" w:rsidRDefault="00880073" w:rsidP="007A7CAC">
            <w:pPr>
              <w:jc w:val="center"/>
              <w:rPr>
                <w:rFonts w:eastAsia="MS Mincho"/>
                <w:b/>
                <w:bCs/>
                <w:sz w:val="16"/>
                <w:szCs w:val="16"/>
                <w:lang w:eastAsia="ja-JP"/>
              </w:rPr>
            </w:pPr>
            <w:r>
              <w:rPr>
                <w:rFonts w:eastAsia="MS Mincho"/>
                <w:b/>
                <w:bCs/>
                <w:sz w:val="16"/>
                <w:szCs w:val="16"/>
                <w:lang w:eastAsia="ja-JP"/>
              </w:rPr>
              <w:t>74,0</w:t>
            </w:r>
          </w:p>
        </w:tc>
      </w:tr>
      <w:tr w:rsidR="00880073" w:rsidRPr="00A567B9" w14:paraId="4D74FE8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BAF5E9C"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1CD4F6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9310060019930</w:t>
            </w:r>
          </w:p>
        </w:tc>
        <w:tc>
          <w:tcPr>
            <w:tcW w:w="4912" w:type="dxa"/>
            <w:gridSpan w:val="3"/>
            <w:tcBorders>
              <w:top w:val="single" w:sz="4" w:space="0" w:color="auto"/>
              <w:bottom w:val="single" w:sz="4" w:space="0" w:color="auto"/>
            </w:tcBorders>
          </w:tcPr>
          <w:p w14:paraId="1C6CF0C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w:t>
            </w:r>
          </w:p>
        </w:tc>
        <w:tc>
          <w:tcPr>
            <w:tcW w:w="1134" w:type="dxa"/>
            <w:gridSpan w:val="2"/>
            <w:tcBorders>
              <w:top w:val="single" w:sz="4" w:space="0" w:color="auto"/>
              <w:bottom w:val="single" w:sz="4" w:space="0" w:color="auto"/>
            </w:tcBorders>
          </w:tcPr>
          <w:p w14:paraId="1A5CBBA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29807E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1,6500</w:t>
            </w:r>
          </w:p>
        </w:tc>
      </w:tr>
      <w:tr w:rsidR="00880073" w:rsidRPr="00A567B9" w14:paraId="3FA8735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C54EBB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0E2A1B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2661112800700</w:t>
            </w:r>
          </w:p>
        </w:tc>
        <w:tc>
          <w:tcPr>
            <w:tcW w:w="4912" w:type="dxa"/>
            <w:gridSpan w:val="3"/>
            <w:tcBorders>
              <w:top w:val="single" w:sz="4" w:space="0" w:color="auto"/>
              <w:bottom w:val="single" w:sz="4" w:space="0" w:color="auto"/>
            </w:tcBorders>
          </w:tcPr>
          <w:p w14:paraId="1161EC9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Placi sau piscoturi de gresie</w:t>
            </w:r>
          </w:p>
        </w:tc>
        <w:tc>
          <w:tcPr>
            <w:tcW w:w="1134" w:type="dxa"/>
            <w:gridSpan w:val="2"/>
            <w:tcBorders>
              <w:top w:val="single" w:sz="4" w:space="0" w:color="auto"/>
              <w:bottom w:val="single" w:sz="4" w:space="0" w:color="auto"/>
            </w:tcBorders>
          </w:tcPr>
          <w:p w14:paraId="74BDA51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2A74031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1,0200</w:t>
            </w:r>
          </w:p>
        </w:tc>
      </w:tr>
      <w:tr w:rsidR="00880073" w:rsidRPr="00A567B9" w14:paraId="7B24891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5D712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7C9AC0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2664102102013</w:t>
            </w:r>
          </w:p>
        </w:tc>
        <w:tc>
          <w:tcPr>
            <w:tcW w:w="4912" w:type="dxa"/>
            <w:gridSpan w:val="3"/>
            <w:tcBorders>
              <w:top w:val="single" w:sz="4" w:space="0" w:color="auto"/>
              <w:bottom w:val="single" w:sz="4" w:space="0" w:color="auto"/>
            </w:tcBorders>
          </w:tcPr>
          <w:p w14:paraId="3ED91C0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Adeziv pentru lucrari de placaj  (amestec uscat)</w:t>
            </w:r>
          </w:p>
        </w:tc>
        <w:tc>
          <w:tcPr>
            <w:tcW w:w="1134" w:type="dxa"/>
            <w:gridSpan w:val="2"/>
            <w:tcBorders>
              <w:top w:val="single" w:sz="4" w:space="0" w:color="auto"/>
              <w:bottom w:val="single" w:sz="4" w:space="0" w:color="auto"/>
            </w:tcBorders>
          </w:tcPr>
          <w:p w14:paraId="2A14F4B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0FCBE7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3,7000</w:t>
            </w:r>
          </w:p>
        </w:tc>
      </w:tr>
      <w:tr w:rsidR="00880073" w:rsidRPr="00A567B9" w14:paraId="3BEE1B1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3AD173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260A41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24302261000001</w:t>
            </w:r>
          </w:p>
        </w:tc>
        <w:tc>
          <w:tcPr>
            <w:tcW w:w="4912" w:type="dxa"/>
            <w:gridSpan w:val="3"/>
            <w:tcBorders>
              <w:top w:val="single" w:sz="4" w:space="0" w:color="auto"/>
              <w:bottom w:val="single" w:sz="4" w:space="0" w:color="auto"/>
            </w:tcBorders>
          </w:tcPr>
          <w:p w14:paraId="30851ED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Fuga</w:t>
            </w:r>
          </w:p>
        </w:tc>
        <w:tc>
          <w:tcPr>
            <w:tcW w:w="1134" w:type="dxa"/>
            <w:gridSpan w:val="2"/>
            <w:tcBorders>
              <w:top w:val="single" w:sz="4" w:space="0" w:color="auto"/>
              <w:bottom w:val="single" w:sz="4" w:space="0" w:color="auto"/>
            </w:tcBorders>
          </w:tcPr>
          <w:p w14:paraId="7DFDE9C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0FFAF2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0,4700</w:t>
            </w:r>
          </w:p>
        </w:tc>
      </w:tr>
      <w:tr w:rsidR="00880073" w:rsidRPr="00A567B9" w14:paraId="4603FF5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892319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B85982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2010237318700</w:t>
            </w:r>
          </w:p>
        </w:tc>
        <w:tc>
          <w:tcPr>
            <w:tcW w:w="4912" w:type="dxa"/>
            <w:gridSpan w:val="3"/>
            <w:tcBorders>
              <w:top w:val="single" w:sz="4" w:space="0" w:color="auto"/>
              <w:bottom w:val="single" w:sz="4" w:space="0" w:color="auto"/>
            </w:tcBorders>
          </w:tcPr>
          <w:p w14:paraId="2F2B7E7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Distantieri de rost </w:t>
            </w:r>
          </w:p>
        </w:tc>
        <w:tc>
          <w:tcPr>
            <w:tcW w:w="1134" w:type="dxa"/>
            <w:gridSpan w:val="2"/>
            <w:tcBorders>
              <w:top w:val="single" w:sz="4" w:space="0" w:color="auto"/>
              <w:bottom w:val="single" w:sz="4" w:space="0" w:color="auto"/>
            </w:tcBorders>
          </w:tcPr>
          <w:p w14:paraId="329E803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05A92BD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20,0000</w:t>
            </w:r>
          </w:p>
        </w:tc>
      </w:tr>
      <w:tr w:rsidR="00880073" w:rsidRPr="00A567B9" w14:paraId="2E77117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266BE5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A9FCE8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4100126202818</w:t>
            </w:r>
          </w:p>
        </w:tc>
        <w:tc>
          <w:tcPr>
            <w:tcW w:w="4912" w:type="dxa"/>
            <w:gridSpan w:val="3"/>
            <w:tcBorders>
              <w:top w:val="single" w:sz="4" w:space="0" w:color="auto"/>
              <w:bottom w:val="single" w:sz="4" w:space="0" w:color="auto"/>
            </w:tcBorders>
          </w:tcPr>
          <w:p w14:paraId="3FC2746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Apa</w:t>
            </w:r>
          </w:p>
        </w:tc>
        <w:tc>
          <w:tcPr>
            <w:tcW w:w="1134" w:type="dxa"/>
            <w:gridSpan w:val="2"/>
            <w:tcBorders>
              <w:top w:val="single" w:sz="4" w:space="0" w:color="auto"/>
              <w:bottom w:val="single" w:sz="4" w:space="0" w:color="auto"/>
            </w:tcBorders>
          </w:tcPr>
          <w:p w14:paraId="21F91E3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6D09DD2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6136163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8E4ECE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1610D0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333D4E0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51E690C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154DB56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0,0120</w:t>
            </w:r>
          </w:p>
        </w:tc>
      </w:tr>
      <w:tr w:rsidR="00880073" w:rsidRPr="00A567B9" w14:paraId="7BC9213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2FE892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9E17DB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2952270003820</w:t>
            </w:r>
          </w:p>
        </w:tc>
        <w:tc>
          <w:tcPr>
            <w:tcW w:w="4912" w:type="dxa"/>
            <w:gridSpan w:val="3"/>
            <w:tcBorders>
              <w:top w:val="single" w:sz="4" w:space="0" w:color="auto"/>
              <w:bottom w:val="single" w:sz="4" w:space="0" w:color="auto"/>
            </w:tcBorders>
          </w:tcPr>
          <w:p w14:paraId="4AA0540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Malaxor mobil, electric</w:t>
            </w:r>
          </w:p>
        </w:tc>
        <w:tc>
          <w:tcPr>
            <w:tcW w:w="1134" w:type="dxa"/>
            <w:gridSpan w:val="2"/>
            <w:tcBorders>
              <w:top w:val="single" w:sz="4" w:space="0" w:color="auto"/>
              <w:bottom w:val="single" w:sz="4" w:space="0" w:color="auto"/>
            </w:tcBorders>
          </w:tcPr>
          <w:p w14:paraId="03C58BF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4C97EF6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2B23562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6E0CBF34"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A1027F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58D96B12"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7ED6AA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5A207B34" w14:textId="77777777" w:rsidR="00880073" w:rsidRPr="00A567B9" w:rsidRDefault="00880073" w:rsidP="007A7CAC">
            <w:pPr>
              <w:rPr>
                <w:rFonts w:eastAsia="MS Mincho"/>
                <w:sz w:val="16"/>
                <w:szCs w:val="16"/>
                <w:lang w:eastAsia="ja-JP"/>
              </w:rPr>
            </w:pPr>
          </w:p>
        </w:tc>
      </w:tr>
      <w:tr w:rsidR="00880073" w:rsidRPr="00880073" w14:paraId="2DD43ED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5ABFA79"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22</w:t>
            </w:r>
          </w:p>
        </w:tc>
        <w:tc>
          <w:tcPr>
            <w:tcW w:w="1121" w:type="dxa"/>
            <w:tcBorders>
              <w:top w:val="single" w:sz="4" w:space="0" w:color="auto"/>
              <w:bottom w:val="single" w:sz="4" w:space="0" w:color="auto"/>
            </w:tcBorders>
          </w:tcPr>
          <w:p w14:paraId="31B4963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CK18B</w:t>
            </w:r>
          </w:p>
          <w:p w14:paraId="77F2FCBD"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3FD6D32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Montarea coltarelor din PVC la muchii</w:t>
            </w:r>
          </w:p>
          <w:p w14:paraId="2F702A35"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7D100A51"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gridSpan w:val="3"/>
            <w:tcBorders>
              <w:top w:val="single" w:sz="4" w:space="0" w:color="auto"/>
              <w:bottom w:val="single" w:sz="4" w:space="0" w:color="auto"/>
            </w:tcBorders>
            <w:vAlign w:val="center"/>
          </w:tcPr>
          <w:p w14:paraId="6B68C82C" w14:textId="47E98A7C" w:rsidR="00880073" w:rsidRPr="00880073" w:rsidRDefault="00880073" w:rsidP="007A7CAC">
            <w:pPr>
              <w:jc w:val="center"/>
              <w:rPr>
                <w:rFonts w:eastAsia="MS Mincho"/>
                <w:b/>
                <w:bCs/>
                <w:sz w:val="16"/>
                <w:szCs w:val="16"/>
                <w:lang w:eastAsia="ja-JP"/>
              </w:rPr>
            </w:pPr>
            <w:r>
              <w:rPr>
                <w:rFonts w:eastAsia="MS Mincho"/>
                <w:b/>
                <w:bCs/>
                <w:sz w:val="16"/>
                <w:szCs w:val="16"/>
                <w:lang w:eastAsia="ja-JP"/>
              </w:rPr>
              <w:t>400,0</w:t>
            </w:r>
          </w:p>
        </w:tc>
      </w:tr>
      <w:tr w:rsidR="00880073" w:rsidRPr="00A567B9" w14:paraId="53950D0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27B858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7BDD06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7129200011200</w:t>
            </w:r>
          </w:p>
        </w:tc>
        <w:tc>
          <w:tcPr>
            <w:tcW w:w="4912" w:type="dxa"/>
            <w:gridSpan w:val="3"/>
            <w:tcBorders>
              <w:top w:val="single" w:sz="4" w:space="0" w:color="auto"/>
              <w:bottom w:val="single" w:sz="4" w:space="0" w:color="auto"/>
            </w:tcBorders>
          </w:tcPr>
          <w:p w14:paraId="67F0C2C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Finisor MP</w:t>
            </w:r>
          </w:p>
        </w:tc>
        <w:tc>
          <w:tcPr>
            <w:tcW w:w="1134" w:type="dxa"/>
            <w:gridSpan w:val="2"/>
            <w:tcBorders>
              <w:top w:val="single" w:sz="4" w:space="0" w:color="auto"/>
              <w:bottom w:val="single" w:sz="4" w:space="0" w:color="auto"/>
            </w:tcBorders>
          </w:tcPr>
          <w:p w14:paraId="1A6D317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A0EC47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0,5200</w:t>
            </w:r>
          </w:p>
        </w:tc>
      </w:tr>
      <w:tr w:rsidR="00880073" w:rsidRPr="00A567B9" w14:paraId="6379FB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822D8E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BE7272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2681116001317</w:t>
            </w:r>
          </w:p>
        </w:tc>
        <w:tc>
          <w:tcPr>
            <w:tcW w:w="4912" w:type="dxa"/>
            <w:gridSpan w:val="3"/>
            <w:tcBorders>
              <w:top w:val="single" w:sz="4" w:space="0" w:color="auto"/>
              <w:bottom w:val="single" w:sz="4" w:space="0" w:color="auto"/>
            </w:tcBorders>
          </w:tcPr>
          <w:p w14:paraId="3DD6B15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Piatra de frecat</w:t>
            </w:r>
          </w:p>
        </w:tc>
        <w:tc>
          <w:tcPr>
            <w:tcW w:w="1134" w:type="dxa"/>
            <w:gridSpan w:val="2"/>
            <w:tcBorders>
              <w:top w:val="single" w:sz="4" w:space="0" w:color="auto"/>
              <w:bottom w:val="single" w:sz="4" w:space="0" w:color="auto"/>
            </w:tcBorders>
          </w:tcPr>
          <w:p w14:paraId="705EB8E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CE7CB9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48130D0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9AC9F0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E5CFE7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2651122100270</w:t>
            </w:r>
          </w:p>
        </w:tc>
        <w:tc>
          <w:tcPr>
            <w:tcW w:w="4912" w:type="dxa"/>
            <w:gridSpan w:val="3"/>
            <w:tcBorders>
              <w:top w:val="single" w:sz="4" w:space="0" w:color="auto"/>
              <w:bottom w:val="single" w:sz="4" w:space="0" w:color="auto"/>
            </w:tcBorders>
          </w:tcPr>
          <w:p w14:paraId="609B2D4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portland alb tip 2 70% alb PA 35 saci S 7055</w:t>
            </w:r>
          </w:p>
        </w:tc>
        <w:tc>
          <w:tcPr>
            <w:tcW w:w="1134" w:type="dxa"/>
            <w:gridSpan w:val="2"/>
            <w:tcBorders>
              <w:top w:val="single" w:sz="4" w:space="0" w:color="auto"/>
              <w:bottom w:val="single" w:sz="4" w:space="0" w:color="auto"/>
            </w:tcBorders>
          </w:tcPr>
          <w:p w14:paraId="3C24643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B257C0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0,0850</w:t>
            </w:r>
          </w:p>
        </w:tc>
      </w:tr>
      <w:tr w:rsidR="00880073" w:rsidRPr="00A567B9" w14:paraId="4081BB1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DE7972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89E128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2521106718391-1</w:t>
            </w:r>
          </w:p>
        </w:tc>
        <w:tc>
          <w:tcPr>
            <w:tcW w:w="4912" w:type="dxa"/>
            <w:gridSpan w:val="3"/>
            <w:tcBorders>
              <w:top w:val="single" w:sz="4" w:space="0" w:color="auto"/>
              <w:bottom w:val="single" w:sz="4" w:space="0" w:color="auto"/>
            </w:tcBorders>
          </w:tcPr>
          <w:p w14:paraId="43388AD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Montarea coltarelor din PVC la muchii</w:t>
            </w:r>
          </w:p>
        </w:tc>
        <w:tc>
          <w:tcPr>
            <w:tcW w:w="1134" w:type="dxa"/>
            <w:gridSpan w:val="2"/>
            <w:tcBorders>
              <w:top w:val="single" w:sz="4" w:space="0" w:color="auto"/>
              <w:bottom w:val="single" w:sz="4" w:space="0" w:color="auto"/>
            </w:tcBorders>
          </w:tcPr>
          <w:p w14:paraId="6B33723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2FB1511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1,0500</w:t>
            </w:r>
          </w:p>
        </w:tc>
      </w:tr>
      <w:tr w:rsidR="00880073" w:rsidRPr="00A567B9" w14:paraId="7ADA31A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BF387B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8A99AC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7DA4437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21BE529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D73B45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0,0250</w:t>
            </w:r>
          </w:p>
        </w:tc>
      </w:tr>
      <w:tr w:rsidR="00880073" w:rsidRPr="00A567B9" w14:paraId="19750CC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FAF37B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FF9714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1421102200496</w:t>
            </w:r>
          </w:p>
        </w:tc>
        <w:tc>
          <w:tcPr>
            <w:tcW w:w="4912" w:type="dxa"/>
            <w:gridSpan w:val="3"/>
            <w:tcBorders>
              <w:top w:val="single" w:sz="4" w:space="0" w:color="auto"/>
              <w:bottom w:val="single" w:sz="4" w:space="0" w:color="auto"/>
            </w:tcBorders>
          </w:tcPr>
          <w:p w14:paraId="3F7B65B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Nisip sortat nespalat de riu si lacuri 0,0-1,0 mm</w:t>
            </w:r>
          </w:p>
        </w:tc>
        <w:tc>
          <w:tcPr>
            <w:tcW w:w="1134" w:type="dxa"/>
            <w:gridSpan w:val="2"/>
            <w:tcBorders>
              <w:top w:val="single" w:sz="4" w:space="0" w:color="auto"/>
              <w:bottom w:val="single" w:sz="4" w:space="0" w:color="auto"/>
            </w:tcBorders>
          </w:tcPr>
          <w:p w14:paraId="7BF91A4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1E7213F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79EE6F6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A78EA0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BB76C1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2462106109884</w:t>
            </w:r>
          </w:p>
        </w:tc>
        <w:tc>
          <w:tcPr>
            <w:tcW w:w="4912" w:type="dxa"/>
            <w:gridSpan w:val="3"/>
            <w:tcBorders>
              <w:top w:val="single" w:sz="4" w:space="0" w:color="auto"/>
              <w:bottom w:val="single" w:sz="4" w:space="0" w:color="auto"/>
            </w:tcBorders>
          </w:tcPr>
          <w:p w14:paraId="56BB25E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Aracet tip EP 50</w:t>
            </w:r>
          </w:p>
        </w:tc>
        <w:tc>
          <w:tcPr>
            <w:tcW w:w="1134" w:type="dxa"/>
            <w:gridSpan w:val="2"/>
            <w:tcBorders>
              <w:top w:val="single" w:sz="4" w:space="0" w:color="auto"/>
              <w:bottom w:val="single" w:sz="4" w:space="0" w:color="auto"/>
            </w:tcBorders>
          </w:tcPr>
          <w:p w14:paraId="64AA879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D2119F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1311F41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B34855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8EBC94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2462106110431</w:t>
            </w:r>
          </w:p>
        </w:tc>
        <w:tc>
          <w:tcPr>
            <w:tcW w:w="4912" w:type="dxa"/>
            <w:gridSpan w:val="3"/>
            <w:tcBorders>
              <w:top w:val="single" w:sz="4" w:space="0" w:color="auto"/>
              <w:bottom w:val="single" w:sz="4" w:space="0" w:color="auto"/>
            </w:tcBorders>
          </w:tcPr>
          <w:p w14:paraId="4896440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Prenadez 300 NII 2829-74</w:t>
            </w:r>
          </w:p>
        </w:tc>
        <w:tc>
          <w:tcPr>
            <w:tcW w:w="1134" w:type="dxa"/>
            <w:gridSpan w:val="2"/>
            <w:tcBorders>
              <w:top w:val="single" w:sz="4" w:space="0" w:color="auto"/>
              <w:bottom w:val="single" w:sz="4" w:space="0" w:color="auto"/>
            </w:tcBorders>
          </w:tcPr>
          <w:p w14:paraId="47BC64B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1714FD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0,0150</w:t>
            </w:r>
          </w:p>
        </w:tc>
      </w:tr>
      <w:tr w:rsidR="00880073" w:rsidRPr="00A567B9" w14:paraId="1429D4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2CE7E5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6D16A8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2430226109080</w:t>
            </w:r>
          </w:p>
        </w:tc>
        <w:tc>
          <w:tcPr>
            <w:tcW w:w="4912" w:type="dxa"/>
            <w:gridSpan w:val="3"/>
            <w:tcBorders>
              <w:top w:val="single" w:sz="4" w:space="0" w:color="auto"/>
              <w:bottom w:val="single" w:sz="4" w:space="0" w:color="auto"/>
            </w:tcBorders>
          </w:tcPr>
          <w:p w14:paraId="1AEFB8B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Diluant prenadez</w:t>
            </w:r>
          </w:p>
        </w:tc>
        <w:tc>
          <w:tcPr>
            <w:tcW w:w="1134" w:type="dxa"/>
            <w:gridSpan w:val="2"/>
            <w:tcBorders>
              <w:top w:val="single" w:sz="4" w:space="0" w:color="auto"/>
              <w:bottom w:val="single" w:sz="4" w:space="0" w:color="auto"/>
            </w:tcBorders>
          </w:tcPr>
          <w:p w14:paraId="798E4D3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335708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0,0060</w:t>
            </w:r>
          </w:p>
        </w:tc>
      </w:tr>
      <w:tr w:rsidR="00880073" w:rsidRPr="00A567B9" w14:paraId="55ACF36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3D6022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41CB2A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2430226101234</w:t>
            </w:r>
          </w:p>
        </w:tc>
        <w:tc>
          <w:tcPr>
            <w:tcW w:w="4912" w:type="dxa"/>
            <w:gridSpan w:val="3"/>
            <w:tcBorders>
              <w:top w:val="single" w:sz="4" w:space="0" w:color="auto"/>
              <w:bottom w:val="single" w:sz="4" w:space="0" w:color="auto"/>
            </w:tcBorders>
          </w:tcPr>
          <w:p w14:paraId="3BFDDA5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Grund prenadez tip M</w:t>
            </w:r>
          </w:p>
        </w:tc>
        <w:tc>
          <w:tcPr>
            <w:tcW w:w="1134" w:type="dxa"/>
            <w:gridSpan w:val="2"/>
            <w:tcBorders>
              <w:top w:val="single" w:sz="4" w:space="0" w:color="auto"/>
              <w:bottom w:val="single" w:sz="4" w:space="0" w:color="auto"/>
            </w:tcBorders>
          </w:tcPr>
          <w:p w14:paraId="14AE7EF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548D20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0,0040</w:t>
            </w:r>
          </w:p>
        </w:tc>
      </w:tr>
      <w:tr w:rsidR="00880073" w:rsidRPr="00A567B9" w14:paraId="133054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703D45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8F5365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2451427308669</w:t>
            </w:r>
          </w:p>
        </w:tc>
        <w:tc>
          <w:tcPr>
            <w:tcW w:w="4912" w:type="dxa"/>
            <w:gridSpan w:val="3"/>
            <w:tcBorders>
              <w:top w:val="single" w:sz="4" w:space="0" w:color="auto"/>
              <w:bottom w:val="single" w:sz="4" w:space="0" w:color="auto"/>
            </w:tcBorders>
          </w:tcPr>
          <w:p w14:paraId="123183D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Ceara parchet</w:t>
            </w:r>
          </w:p>
        </w:tc>
        <w:tc>
          <w:tcPr>
            <w:tcW w:w="1134" w:type="dxa"/>
            <w:gridSpan w:val="2"/>
            <w:tcBorders>
              <w:top w:val="single" w:sz="4" w:space="0" w:color="auto"/>
              <w:bottom w:val="single" w:sz="4" w:space="0" w:color="auto"/>
            </w:tcBorders>
          </w:tcPr>
          <w:p w14:paraId="109A99D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60D317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6FB6841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0251AB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A7ED53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2320166200729</w:t>
            </w:r>
          </w:p>
        </w:tc>
        <w:tc>
          <w:tcPr>
            <w:tcW w:w="4912" w:type="dxa"/>
            <w:gridSpan w:val="3"/>
            <w:tcBorders>
              <w:top w:val="single" w:sz="4" w:space="0" w:color="auto"/>
              <w:bottom w:val="single" w:sz="4" w:space="0" w:color="auto"/>
            </w:tcBorders>
          </w:tcPr>
          <w:p w14:paraId="1EC7818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Parchetin</w:t>
            </w:r>
          </w:p>
        </w:tc>
        <w:tc>
          <w:tcPr>
            <w:tcW w:w="1134" w:type="dxa"/>
            <w:gridSpan w:val="2"/>
            <w:tcBorders>
              <w:top w:val="single" w:sz="4" w:space="0" w:color="auto"/>
              <w:bottom w:val="single" w:sz="4" w:space="0" w:color="auto"/>
            </w:tcBorders>
          </w:tcPr>
          <w:p w14:paraId="66C1790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l</w:t>
            </w:r>
          </w:p>
        </w:tc>
        <w:tc>
          <w:tcPr>
            <w:tcW w:w="1134" w:type="dxa"/>
            <w:gridSpan w:val="3"/>
            <w:tcBorders>
              <w:top w:val="single" w:sz="4" w:space="0" w:color="auto"/>
              <w:bottom w:val="single" w:sz="4" w:space="0" w:color="auto"/>
            </w:tcBorders>
          </w:tcPr>
          <w:p w14:paraId="274DD37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7DAEEE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7F5B2C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7D963E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29D9567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11D65DF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67DF543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5FA639A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B0D89A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1673DC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2430226102550</w:t>
            </w:r>
          </w:p>
        </w:tc>
        <w:tc>
          <w:tcPr>
            <w:tcW w:w="4912" w:type="dxa"/>
            <w:gridSpan w:val="3"/>
            <w:tcBorders>
              <w:top w:val="single" w:sz="4" w:space="0" w:color="auto"/>
              <w:bottom w:val="single" w:sz="4" w:space="0" w:color="auto"/>
            </w:tcBorders>
          </w:tcPr>
          <w:p w14:paraId="40B9371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Chit PVA-PVC</w:t>
            </w:r>
          </w:p>
        </w:tc>
        <w:tc>
          <w:tcPr>
            <w:tcW w:w="1134" w:type="dxa"/>
            <w:gridSpan w:val="2"/>
            <w:tcBorders>
              <w:top w:val="single" w:sz="4" w:space="0" w:color="auto"/>
              <w:bottom w:val="single" w:sz="4" w:space="0" w:color="auto"/>
            </w:tcBorders>
          </w:tcPr>
          <w:p w14:paraId="1C83FBC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E5EA32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0,0060</w:t>
            </w:r>
          </w:p>
        </w:tc>
      </w:tr>
      <w:tr w:rsidR="00880073" w:rsidRPr="00A567B9" w14:paraId="499A0FA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06FDB83F"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E920BCC"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53DB72D1"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4D0905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703F5B2F" w14:textId="77777777" w:rsidR="00880073" w:rsidRPr="00A567B9" w:rsidRDefault="00880073" w:rsidP="007A7CAC">
            <w:pPr>
              <w:rPr>
                <w:rFonts w:eastAsia="MS Mincho"/>
                <w:sz w:val="16"/>
                <w:szCs w:val="16"/>
                <w:lang w:eastAsia="ja-JP"/>
              </w:rPr>
            </w:pPr>
          </w:p>
        </w:tc>
      </w:tr>
      <w:tr w:rsidR="00880073" w:rsidRPr="00880073" w14:paraId="415868B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656B9E8"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23</w:t>
            </w:r>
          </w:p>
        </w:tc>
        <w:tc>
          <w:tcPr>
            <w:tcW w:w="1121" w:type="dxa"/>
            <w:tcBorders>
              <w:top w:val="single" w:sz="4" w:space="0" w:color="auto"/>
              <w:bottom w:val="single" w:sz="4" w:space="0" w:color="auto"/>
            </w:tcBorders>
          </w:tcPr>
          <w:p w14:paraId="3826BD04" w14:textId="77777777" w:rsidR="00880073" w:rsidRPr="00880073" w:rsidRDefault="00880073" w:rsidP="007A7CAC">
            <w:pPr>
              <w:rPr>
                <w:rFonts w:eastAsia="MS Mincho"/>
                <w:b/>
                <w:bCs/>
                <w:sz w:val="16"/>
                <w:szCs w:val="16"/>
                <w:lang w:val="en-US" w:eastAsia="ja-JP"/>
              </w:rPr>
            </w:pPr>
          </w:p>
          <w:p w14:paraId="412E2416"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222B2D78"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Repere din aluminiu</w:t>
            </w:r>
          </w:p>
          <w:p w14:paraId="6D7C276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4EFFF627"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w:t>
            </w:r>
          </w:p>
        </w:tc>
        <w:tc>
          <w:tcPr>
            <w:tcW w:w="1134" w:type="dxa"/>
            <w:gridSpan w:val="3"/>
            <w:tcBorders>
              <w:top w:val="single" w:sz="4" w:space="0" w:color="auto"/>
              <w:bottom w:val="single" w:sz="4" w:space="0" w:color="auto"/>
            </w:tcBorders>
            <w:vAlign w:val="center"/>
          </w:tcPr>
          <w:p w14:paraId="4C93134E" w14:textId="42676770" w:rsidR="00880073" w:rsidRPr="00880073" w:rsidRDefault="00880073" w:rsidP="007A7CAC">
            <w:pPr>
              <w:jc w:val="center"/>
              <w:rPr>
                <w:rFonts w:eastAsia="MS Mincho"/>
                <w:b/>
                <w:bCs/>
                <w:sz w:val="16"/>
                <w:szCs w:val="16"/>
                <w:lang w:eastAsia="ja-JP"/>
              </w:rPr>
            </w:pPr>
            <w:r>
              <w:rPr>
                <w:rFonts w:eastAsia="MS Mincho"/>
                <w:b/>
                <w:bCs/>
                <w:sz w:val="16"/>
                <w:szCs w:val="16"/>
                <w:lang w:eastAsia="ja-JP"/>
              </w:rPr>
              <w:t>380,0</w:t>
            </w:r>
          </w:p>
        </w:tc>
      </w:tr>
      <w:tr w:rsidR="00880073" w:rsidRPr="00A567B9" w14:paraId="3DA2D43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7B5CBA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451E49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Repere din aluminiu</w:t>
            </w:r>
          </w:p>
        </w:tc>
        <w:tc>
          <w:tcPr>
            <w:tcW w:w="4912" w:type="dxa"/>
            <w:gridSpan w:val="3"/>
            <w:tcBorders>
              <w:top w:val="single" w:sz="4" w:space="0" w:color="auto"/>
              <w:bottom w:val="single" w:sz="4" w:space="0" w:color="auto"/>
            </w:tcBorders>
          </w:tcPr>
          <w:p w14:paraId="24BA329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Repere din aluminiu</w:t>
            </w:r>
          </w:p>
        </w:tc>
        <w:tc>
          <w:tcPr>
            <w:tcW w:w="1134" w:type="dxa"/>
            <w:gridSpan w:val="2"/>
            <w:tcBorders>
              <w:top w:val="single" w:sz="4" w:space="0" w:color="auto"/>
              <w:bottom w:val="single" w:sz="4" w:space="0" w:color="auto"/>
            </w:tcBorders>
          </w:tcPr>
          <w:p w14:paraId="1632BEB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33CC3F3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1,0000</w:t>
            </w:r>
          </w:p>
        </w:tc>
      </w:tr>
      <w:tr w:rsidR="00880073" w:rsidRPr="00A567B9" w14:paraId="35AEA6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AB304CA"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0CB7A9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92A0DEE"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D65239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1C139101" w14:textId="77777777" w:rsidR="00880073" w:rsidRPr="00A567B9" w:rsidRDefault="00880073" w:rsidP="007A7CAC">
            <w:pPr>
              <w:rPr>
                <w:rFonts w:eastAsia="MS Mincho"/>
                <w:sz w:val="16"/>
                <w:szCs w:val="16"/>
                <w:lang w:eastAsia="ja-JP"/>
              </w:rPr>
            </w:pPr>
          </w:p>
        </w:tc>
      </w:tr>
      <w:tr w:rsidR="00880073" w:rsidRPr="00A567B9" w14:paraId="070FD7F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843208F"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1244C600"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36C9C61"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2.2. Plan  cota  0.000</w:t>
            </w:r>
          </w:p>
          <w:p w14:paraId="28B81FCA"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3AA84740"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64C224EF" w14:textId="77777777" w:rsidR="00880073" w:rsidRPr="00A567B9" w:rsidRDefault="00880073" w:rsidP="007A7CAC">
            <w:pPr>
              <w:rPr>
                <w:rFonts w:eastAsia="MS Mincho"/>
                <w:sz w:val="16"/>
                <w:szCs w:val="16"/>
                <w:lang w:eastAsia="ja-JP"/>
              </w:rPr>
            </w:pPr>
          </w:p>
        </w:tc>
      </w:tr>
      <w:tr w:rsidR="00880073" w:rsidRPr="00A567B9" w14:paraId="73C3975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5DDE5B9"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2CC29165"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3F50A975"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2.2.1. Tavane</w:t>
            </w:r>
          </w:p>
          <w:p w14:paraId="1481B836"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4F84A6C4"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2EFE7B0E" w14:textId="77777777" w:rsidR="00880073" w:rsidRPr="00A567B9" w:rsidRDefault="00880073" w:rsidP="007A7CAC">
            <w:pPr>
              <w:rPr>
                <w:rFonts w:eastAsia="MS Mincho"/>
                <w:sz w:val="16"/>
                <w:szCs w:val="16"/>
                <w:lang w:eastAsia="ja-JP"/>
              </w:rPr>
            </w:pPr>
          </w:p>
        </w:tc>
      </w:tr>
      <w:tr w:rsidR="00880073" w:rsidRPr="00880073" w14:paraId="5B02C12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1928501"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24</w:t>
            </w:r>
          </w:p>
        </w:tc>
        <w:tc>
          <w:tcPr>
            <w:tcW w:w="1121" w:type="dxa"/>
            <w:tcBorders>
              <w:top w:val="single" w:sz="4" w:space="0" w:color="auto"/>
              <w:bottom w:val="single" w:sz="4" w:space="0" w:color="auto"/>
            </w:tcBorders>
          </w:tcPr>
          <w:p w14:paraId="5D055672"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CB16A</w:t>
            </w:r>
          </w:p>
          <w:p w14:paraId="30D24083"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D01A70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Schela  pentru lucrari de finisaje interioare in incaperi pina la 5 m inaltime</w:t>
            </w:r>
          </w:p>
          <w:p w14:paraId="13725FD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25D269FC"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14389D99" w14:textId="6A5CC3D5" w:rsidR="00880073" w:rsidRPr="00880073" w:rsidRDefault="00880073" w:rsidP="007A7CAC">
            <w:pPr>
              <w:jc w:val="center"/>
              <w:rPr>
                <w:rFonts w:eastAsia="MS Mincho"/>
                <w:b/>
                <w:bCs/>
                <w:sz w:val="16"/>
                <w:szCs w:val="16"/>
                <w:lang w:eastAsia="ja-JP"/>
              </w:rPr>
            </w:pPr>
            <w:r>
              <w:rPr>
                <w:rFonts w:eastAsia="MS Mincho"/>
                <w:b/>
                <w:bCs/>
                <w:sz w:val="16"/>
                <w:szCs w:val="16"/>
                <w:lang w:eastAsia="ja-JP"/>
              </w:rPr>
              <w:t>110,0</w:t>
            </w:r>
          </w:p>
        </w:tc>
      </w:tr>
      <w:tr w:rsidR="00880073" w:rsidRPr="00A567B9" w14:paraId="1C04034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3B82B4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B618BF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0843C45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2AD04B9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13F0E81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1FE4766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0FECDF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A2FD99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71240100107001</w:t>
            </w:r>
          </w:p>
        </w:tc>
        <w:tc>
          <w:tcPr>
            <w:tcW w:w="4912" w:type="dxa"/>
            <w:gridSpan w:val="3"/>
            <w:tcBorders>
              <w:top w:val="single" w:sz="4" w:space="0" w:color="auto"/>
              <w:bottom w:val="single" w:sz="4" w:space="0" w:color="auto"/>
            </w:tcBorders>
          </w:tcPr>
          <w:p w14:paraId="08BB486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Dulgher</w:t>
            </w:r>
          </w:p>
        </w:tc>
        <w:tc>
          <w:tcPr>
            <w:tcW w:w="1134" w:type="dxa"/>
            <w:gridSpan w:val="2"/>
            <w:tcBorders>
              <w:top w:val="single" w:sz="4" w:space="0" w:color="auto"/>
              <w:bottom w:val="single" w:sz="4" w:space="0" w:color="auto"/>
            </w:tcBorders>
          </w:tcPr>
          <w:p w14:paraId="13D65DE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21DC6A3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0,7000</w:t>
            </w:r>
          </w:p>
        </w:tc>
      </w:tr>
      <w:tr w:rsidR="00880073" w:rsidRPr="00A567B9" w14:paraId="66C374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A9F623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F881AD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2010102900900</w:t>
            </w:r>
          </w:p>
        </w:tc>
        <w:tc>
          <w:tcPr>
            <w:tcW w:w="4912" w:type="dxa"/>
            <w:gridSpan w:val="3"/>
            <w:tcBorders>
              <w:top w:val="single" w:sz="4" w:space="0" w:color="auto"/>
              <w:bottom w:val="single" w:sz="4" w:space="0" w:color="auto"/>
            </w:tcBorders>
          </w:tcPr>
          <w:p w14:paraId="537BA1A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Lemn rotund de rasinoase</w:t>
            </w:r>
          </w:p>
        </w:tc>
        <w:tc>
          <w:tcPr>
            <w:tcW w:w="1134" w:type="dxa"/>
            <w:gridSpan w:val="2"/>
            <w:tcBorders>
              <w:top w:val="single" w:sz="4" w:space="0" w:color="auto"/>
              <w:bottom w:val="single" w:sz="4" w:space="0" w:color="auto"/>
            </w:tcBorders>
          </w:tcPr>
          <w:p w14:paraId="48F51F7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7EC500F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1367053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358375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A4F3E2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2010102904340</w:t>
            </w:r>
          </w:p>
        </w:tc>
        <w:tc>
          <w:tcPr>
            <w:tcW w:w="4912" w:type="dxa"/>
            <w:gridSpan w:val="3"/>
            <w:tcBorders>
              <w:top w:val="single" w:sz="4" w:space="0" w:color="auto"/>
              <w:bottom w:val="single" w:sz="4" w:space="0" w:color="auto"/>
            </w:tcBorders>
          </w:tcPr>
          <w:p w14:paraId="6D1101B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Dulapi de rasinoase</w:t>
            </w:r>
          </w:p>
        </w:tc>
        <w:tc>
          <w:tcPr>
            <w:tcW w:w="1134" w:type="dxa"/>
            <w:gridSpan w:val="2"/>
            <w:tcBorders>
              <w:top w:val="single" w:sz="4" w:space="0" w:color="auto"/>
              <w:bottom w:val="single" w:sz="4" w:space="0" w:color="auto"/>
            </w:tcBorders>
          </w:tcPr>
          <w:p w14:paraId="407B9A4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60D9824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0,0035</w:t>
            </w:r>
          </w:p>
        </w:tc>
      </w:tr>
      <w:tr w:rsidR="00880073" w:rsidRPr="00A567B9" w14:paraId="1552674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240677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BCD776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2874125881241</w:t>
            </w:r>
          </w:p>
        </w:tc>
        <w:tc>
          <w:tcPr>
            <w:tcW w:w="4912" w:type="dxa"/>
            <w:gridSpan w:val="3"/>
            <w:tcBorders>
              <w:top w:val="single" w:sz="4" w:space="0" w:color="auto"/>
              <w:bottom w:val="single" w:sz="4" w:space="0" w:color="auto"/>
            </w:tcBorders>
          </w:tcPr>
          <w:p w14:paraId="046A6EF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Saibe uzuale M 10</w:t>
            </w:r>
          </w:p>
        </w:tc>
        <w:tc>
          <w:tcPr>
            <w:tcW w:w="1134" w:type="dxa"/>
            <w:gridSpan w:val="2"/>
            <w:tcBorders>
              <w:top w:val="single" w:sz="4" w:space="0" w:color="auto"/>
              <w:bottom w:val="single" w:sz="4" w:space="0" w:color="auto"/>
            </w:tcBorders>
          </w:tcPr>
          <w:p w14:paraId="02304E6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23BA5C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0,3000</w:t>
            </w:r>
          </w:p>
        </w:tc>
      </w:tr>
      <w:tr w:rsidR="00880073" w:rsidRPr="00A567B9" w14:paraId="31C97E5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55200C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5F51CF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2874115841033</w:t>
            </w:r>
          </w:p>
        </w:tc>
        <w:tc>
          <w:tcPr>
            <w:tcW w:w="4912" w:type="dxa"/>
            <w:gridSpan w:val="3"/>
            <w:tcBorders>
              <w:top w:val="single" w:sz="4" w:space="0" w:color="auto"/>
              <w:bottom w:val="single" w:sz="4" w:space="0" w:color="auto"/>
            </w:tcBorders>
          </w:tcPr>
          <w:p w14:paraId="2765634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Piulite uzuale patrate M 10</w:t>
            </w:r>
          </w:p>
        </w:tc>
        <w:tc>
          <w:tcPr>
            <w:tcW w:w="1134" w:type="dxa"/>
            <w:gridSpan w:val="2"/>
            <w:tcBorders>
              <w:top w:val="single" w:sz="4" w:space="0" w:color="auto"/>
              <w:bottom w:val="single" w:sz="4" w:space="0" w:color="auto"/>
            </w:tcBorders>
          </w:tcPr>
          <w:p w14:paraId="779DBCE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7964F9A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0,3000</w:t>
            </w:r>
          </w:p>
        </w:tc>
      </w:tr>
      <w:tr w:rsidR="00880073" w:rsidRPr="00A567B9" w14:paraId="5879F32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9FFA16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EDF93D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2874115825003</w:t>
            </w:r>
          </w:p>
        </w:tc>
        <w:tc>
          <w:tcPr>
            <w:tcW w:w="4912" w:type="dxa"/>
            <w:gridSpan w:val="3"/>
            <w:tcBorders>
              <w:top w:val="single" w:sz="4" w:space="0" w:color="auto"/>
              <w:bottom w:val="single" w:sz="4" w:space="0" w:color="auto"/>
            </w:tcBorders>
          </w:tcPr>
          <w:p w14:paraId="62371AA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Suruburi uzuale patrate M 10 x 140 mm</w:t>
            </w:r>
          </w:p>
        </w:tc>
        <w:tc>
          <w:tcPr>
            <w:tcW w:w="1134" w:type="dxa"/>
            <w:gridSpan w:val="2"/>
            <w:tcBorders>
              <w:top w:val="single" w:sz="4" w:space="0" w:color="auto"/>
              <w:bottom w:val="single" w:sz="4" w:space="0" w:color="auto"/>
            </w:tcBorders>
          </w:tcPr>
          <w:p w14:paraId="7707905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7839B24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0,3000</w:t>
            </w:r>
          </w:p>
        </w:tc>
      </w:tr>
      <w:tr w:rsidR="00880073" w:rsidRPr="00A567B9" w14:paraId="75D8D75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971645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E2393F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2875276311528</w:t>
            </w:r>
          </w:p>
        </w:tc>
        <w:tc>
          <w:tcPr>
            <w:tcW w:w="4912" w:type="dxa"/>
            <w:gridSpan w:val="3"/>
            <w:tcBorders>
              <w:top w:val="single" w:sz="4" w:space="0" w:color="auto"/>
              <w:bottom w:val="single" w:sz="4" w:space="0" w:color="auto"/>
            </w:tcBorders>
          </w:tcPr>
          <w:p w14:paraId="65F0E25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Scoabe din otel pentru constructii</w:t>
            </w:r>
          </w:p>
        </w:tc>
        <w:tc>
          <w:tcPr>
            <w:tcW w:w="1134" w:type="dxa"/>
            <w:gridSpan w:val="2"/>
            <w:tcBorders>
              <w:top w:val="single" w:sz="4" w:space="0" w:color="auto"/>
              <w:bottom w:val="single" w:sz="4" w:space="0" w:color="auto"/>
            </w:tcBorders>
          </w:tcPr>
          <w:p w14:paraId="6529166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44E2B1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410D752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ACB174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C48C87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2734113803207</w:t>
            </w:r>
          </w:p>
        </w:tc>
        <w:tc>
          <w:tcPr>
            <w:tcW w:w="4912" w:type="dxa"/>
            <w:gridSpan w:val="3"/>
            <w:tcBorders>
              <w:top w:val="single" w:sz="4" w:space="0" w:color="auto"/>
              <w:bottom w:val="single" w:sz="4" w:space="0" w:color="auto"/>
            </w:tcBorders>
          </w:tcPr>
          <w:p w14:paraId="0F3EAC7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Sirma neagra moale d = 2 mm</w:t>
            </w:r>
          </w:p>
        </w:tc>
        <w:tc>
          <w:tcPr>
            <w:tcW w:w="1134" w:type="dxa"/>
            <w:gridSpan w:val="2"/>
            <w:tcBorders>
              <w:top w:val="single" w:sz="4" w:space="0" w:color="auto"/>
              <w:bottom w:val="single" w:sz="4" w:space="0" w:color="auto"/>
            </w:tcBorders>
          </w:tcPr>
          <w:p w14:paraId="726AE5D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A001AB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7DE61E0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55675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36A313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2873145887000</w:t>
            </w:r>
          </w:p>
        </w:tc>
        <w:tc>
          <w:tcPr>
            <w:tcW w:w="4912" w:type="dxa"/>
            <w:gridSpan w:val="3"/>
            <w:tcBorders>
              <w:top w:val="single" w:sz="4" w:space="0" w:color="auto"/>
              <w:bottom w:val="single" w:sz="4" w:space="0" w:color="auto"/>
            </w:tcBorders>
          </w:tcPr>
          <w:p w14:paraId="0BEF2F8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Cuie cu cap conic tip A pentru constructii</w:t>
            </w:r>
          </w:p>
        </w:tc>
        <w:tc>
          <w:tcPr>
            <w:tcW w:w="1134" w:type="dxa"/>
            <w:gridSpan w:val="2"/>
            <w:tcBorders>
              <w:top w:val="single" w:sz="4" w:space="0" w:color="auto"/>
              <w:bottom w:val="single" w:sz="4" w:space="0" w:color="auto"/>
            </w:tcBorders>
          </w:tcPr>
          <w:p w14:paraId="71FEFD0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E3DA4B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58B74D7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001A1EC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51B6913"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79ABAE6"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5600C5D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76B35456" w14:textId="77777777" w:rsidR="00880073" w:rsidRPr="00A567B9" w:rsidRDefault="00880073" w:rsidP="007A7CAC">
            <w:pPr>
              <w:rPr>
                <w:rFonts w:eastAsia="MS Mincho"/>
                <w:sz w:val="16"/>
                <w:szCs w:val="16"/>
                <w:lang w:eastAsia="ja-JP"/>
              </w:rPr>
            </w:pPr>
          </w:p>
        </w:tc>
      </w:tr>
      <w:tr w:rsidR="00880073" w:rsidRPr="00880073" w14:paraId="3761874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B22DEF7"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25</w:t>
            </w:r>
          </w:p>
        </w:tc>
        <w:tc>
          <w:tcPr>
            <w:tcW w:w="1121" w:type="dxa"/>
            <w:tcBorders>
              <w:top w:val="single" w:sz="4" w:space="0" w:color="auto"/>
              <w:bottom w:val="single" w:sz="4" w:space="0" w:color="auto"/>
            </w:tcBorders>
          </w:tcPr>
          <w:p w14:paraId="53D06752"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CK50A</w:t>
            </w:r>
          </w:p>
          <w:p w14:paraId="7D189A77"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33EAB3BA"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Tavane suspendate executate pe santier din ghips-carton ignifug , grosime 12.5 mm pe structura din profile zincata CD, UD 0.6mm: suprafete tavanelor plane</w:t>
            </w:r>
          </w:p>
          <w:p w14:paraId="4DFDC102"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1AE24CC9"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76A87370" w14:textId="77780E6D" w:rsidR="00880073" w:rsidRPr="00880073" w:rsidRDefault="00880073" w:rsidP="007A7CAC">
            <w:pPr>
              <w:jc w:val="center"/>
              <w:rPr>
                <w:rFonts w:eastAsia="MS Mincho"/>
                <w:b/>
                <w:bCs/>
                <w:sz w:val="16"/>
                <w:szCs w:val="16"/>
                <w:lang w:eastAsia="ja-JP"/>
              </w:rPr>
            </w:pPr>
            <w:r>
              <w:rPr>
                <w:rFonts w:eastAsia="MS Mincho"/>
                <w:b/>
                <w:bCs/>
                <w:sz w:val="16"/>
                <w:szCs w:val="16"/>
                <w:lang w:eastAsia="ja-JP"/>
              </w:rPr>
              <w:t>35,7</w:t>
            </w:r>
          </w:p>
        </w:tc>
      </w:tr>
      <w:tr w:rsidR="00880073" w:rsidRPr="00A567B9" w14:paraId="006503D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38F5E60"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E24497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7422010060100</w:t>
            </w:r>
          </w:p>
        </w:tc>
        <w:tc>
          <w:tcPr>
            <w:tcW w:w="4912" w:type="dxa"/>
            <w:gridSpan w:val="3"/>
            <w:tcBorders>
              <w:top w:val="single" w:sz="4" w:space="0" w:color="auto"/>
              <w:bottom w:val="single" w:sz="4" w:space="0" w:color="auto"/>
            </w:tcBorders>
          </w:tcPr>
          <w:p w14:paraId="712323B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Timplar</w:t>
            </w:r>
          </w:p>
        </w:tc>
        <w:tc>
          <w:tcPr>
            <w:tcW w:w="1134" w:type="dxa"/>
            <w:gridSpan w:val="2"/>
            <w:tcBorders>
              <w:top w:val="single" w:sz="4" w:space="0" w:color="auto"/>
              <w:bottom w:val="single" w:sz="4" w:space="0" w:color="auto"/>
            </w:tcBorders>
          </w:tcPr>
          <w:p w14:paraId="6C1EC46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3618CD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1,8000</w:t>
            </w:r>
          </w:p>
        </w:tc>
      </w:tr>
      <w:tr w:rsidR="00880073" w:rsidRPr="00A567B9" w14:paraId="530A7B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E5088E6"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2A0B1D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59D2E4C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0AA0CE6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561A891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651971E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43CE4C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F22918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2852107335349</w:t>
            </w:r>
          </w:p>
        </w:tc>
        <w:tc>
          <w:tcPr>
            <w:tcW w:w="4912" w:type="dxa"/>
            <w:gridSpan w:val="3"/>
            <w:tcBorders>
              <w:top w:val="single" w:sz="4" w:space="0" w:color="auto"/>
              <w:bottom w:val="single" w:sz="4" w:space="0" w:color="auto"/>
            </w:tcBorders>
          </w:tcPr>
          <w:p w14:paraId="2C36721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Lucru la masina </w:t>
            </w:r>
          </w:p>
        </w:tc>
        <w:tc>
          <w:tcPr>
            <w:tcW w:w="1134" w:type="dxa"/>
            <w:gridSpan w:val="2"/>
            <w:tcBorders>
              <w:top w:val="single" w:sz="4" w:space="0" w:color="auto"/>
              <w:bottom w:val="single" w:sz="4" w:space="0" w:color="auto"/>
            </w:tcBorders>
          </w:tcPr>
          <w:p w14:paraId="3FC49C9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4B8802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3318CE3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C343A1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AA51F2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2662102700202-1</w:t>
            </w:r>
          </w:p>
        </w:tc>
        <w:tc>
          <w:tcPr>
            <w:tcW w:w="4912" w:type="dxa"/>
            <w:gridSpan w:val="3"/>
            <w:tcBorders>
              <w:top w:val="single" w:sz="4" w:space="0" w:color="auto"/>
              <w:bottom w:val="single" w:sz="4" w:space="0" w:color="auto"/>
            </w:tcBorders>
          </w:tcPr>
          <w:p w14:paraId="4BAA029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Placi ghips-carton 250x120x0.125 cm ignifug</w:t>
            </w:r>
          </w:p>
        </w:tc>
        <w:tc>
          <w:tcPr>
            <w:tcW w:w="1134" w:type="dxa"/>
            <w:gridSpan w:val="2"/>
            <w:tcBorders>
              <w:top w:val="single" w:sz="4" w:space="0" w:color="auto"/>
              <w:bottom w:val="single" w:sz="4" w:space="0" w:color="auto"/>
            </w:tcBorders>
          </w:tcPr>
          <w:p w14:paraId="54328E1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3281A80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0,3500</w:t>
            </w:r>
          </w:p>
        </w:tc>
      </w:tr>
      <w:tr w:rsidR="00880073" w:rsidRPr="00A567B9" w14:paraId="26E0FD4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9AB14F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350993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2840136312702-1</w:t>
            </w:r>
          </w:p>
        </w:tc>
        <w:tc>
          <w:tcPr>
            <w:tcW w:w="4912" w:type="dxa"/>
            <w:gridSpan w:val="3"/>
            <w:tcBorders>
              <w:top w:val="single" w:sz="4" w:space="0" w:color="auto"/>
              <w:bottom w:val="single" w:sz="4" w:space="0" w:color="auto"/>
            </w:tcBorders>
          </w:tcPr>
          <w:p w14:paraId="1613412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Profile tabla zincata CD 60x27 mm L=4 m gr. 0.6mm</w:t>
            </w:r>
          </w:p>
        </w:tc>
        <w:tc>
          <w:tcPr>
            <w:tcW w:w="1134" w:type="dxa"/>
            <w:gridSpan w:val="2"/>
            <w:tcBorders>
              <w:top w:val="single" w:sz="4" w:space="0" w:color="auto"/>
              <w:bottom w:val="single" w:sz="4" w:space="0" w:color="auto"/>
            </w:tcBorders>
          </w:tcPr>
          <w:p w14:paraId="7BB845E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675E474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0,8600</w:t>
            </w:r>
          </w:p>
        </w:tc>
      </w:tr>
      <w:tr w:rsidR="00880073" w:rsidRPr="00A567B9" w14:paraId="2B75A4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06082A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180101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2840136312703-1</w:t>
            </w:r>
          </w:p>
        </w:tc>
        <w:tc>
          <w:tcPr>
            <w:tcW w:w="4912" w:type="dxa"/>
            <w:gridSpan w:val="3"/>
            <w:tcBorders>
              <w:top w:val="single" w:sz="4" w:space="0" w:color="auto"/>
              <w:bottom w:val="single" w:sz="4" w:space="0" w:color="auto"/>
            </w:tcBorders>
          </w:tcPr>
          <w:p w14:paraId="18F50AC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Profile tabla zincata UD 27x28 mm L=4 m gr. 0.6mm</w:t>
            </w:r>
          </w:p>
        </w:tc>
        <w:tc>
          <w:tcPr>
            <w:tcW w:w="1134" w:type="dxa"/>
            <w:gridSpan w:val="2"/>
            <w:tcBorders>
              <w:top w:val="single" w:sz="4" w:space="0" w:color="auto"/>
              <w:bottom w:val="single" w:sz="4" w:space="0" w:color="auto"/>
            </w:tcBorders>
          </w:tcPr>
          <w:p w14:paraId="0BAB73C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4B843F1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0,2700</w:t>
            </w:r>
          </w:p>
        </w:tc>
      </w:tr>
      <w:tr w:rsidR="00880073" w:rsidRPr="00A567B9" w14:paraId="5CB0365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B3B980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84519B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2874115833871</w:t>
            </w:r>
          </w:p>
        </w:tc>
        <w:tc>
          <w:tcPr>
            <w:tcW w:w="4912" w:type="dxa"/>
            <w:gridSpan w:val="3"/>
            <w:tcBorders>
              <w:top w:val="single" w:sz="4" w:space="0" w:color="auto"/>
              <w:bottom w:val="single" w:sz="4" w:space="0" w:color="auto"/>
            </w:tcBorders>
          </w:tcPr>
          <w:p w14:paraId="2DF7758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Suruburi cu autofiletare 3,5x25 mm</w:t>
            </w:r>
          </w:p>
        </w:tc>
        <w:tc>
          <w:tcPr>
            <w:tcW w:w="1134" w:type="dxa"/>
            <w:gridSpan w:val="2"/>
            <w:tcBorders>
              <w:top w:val="single" w:sz="4" w:space="0" w:color="auto"/>
              <w:bottom w:val="single" w:sz="4" w:space="0" w:color="auto"/>
            </w:tcBorders>
          </w:tcPr>
          <w:p w14:paraId="0964171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5FD72B9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45,0000</w:t>
            </w:r>
          </w:p>
        </w:tc>
      </w:tr>
      <w:tr w:rsidR="00880073" w:rsidRPr="00A567B9" w14:paraId="2BA335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F20A1E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1F125D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2874115833874</w:t>
            </w:r>
          </w:p>
        </w:tc>
        <w:tc>
          <w:tcPr>
            <w:tcW w:w="4912" w:type="dxa"/>
            <w:gridSpan w:val="3"/>
            <w:tcBorders>
              <w:top w:val="single" w:sz="4" w:space="0" w:color="auto"/>
              <w:bottom w:val="single" w:sz="4" w:space="0" w:color="auto"/>
            </w:tcBorders>
          </w:tcPr>
          <w:p w14:paraId="2B46799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Suruburi autofiletante 3,5x9,5 mm</w:t>
            </w:r>
          </w:p>
        </w:tc>
        <w:tc>
          <w:tcPr>
            <w:tcW w:w="1134" w:type="dxa"/>
            <w:gridSpan w:val="2"/>
            <w:tcBorders>
              <w:top w:val="single" w:sz="4" w:space="0" w:color="auto"/>
              <w:bottom w:val="single" w:sz="4" w:space="0" w:color="auto"/>
            </w:tcBorders>
          </w:tcPr>
          <w:p w14:paraId="49B425D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1F1CB6F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20,0000</w:t>
            </w:r>
          </w:p>
        </w:tc>
      </w:tr>
      <w:tr w:rsidR="00880073" w:rsidRPr="00A567B9" w14:paraId="5977ABA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F55170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E60470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2822115708000</w:t>
            </w:r>
          </w:p>
        </w:tc>
        <w:tc>
          <w:tcPr>
            <w:tcW w:w="4912" w:type="dxa"/>
            <w:gridSpan w:val="3"/>
            <w:tcBorders>
              <w:top w:val="single" w:sz="4" w:space="0" w:color="auto"/>
              <w:bottom w:val="single" w:sz="4" w:space="0" w:color="auto"/>
            </w:tcBorders>
          </w:tcPr>
          <w:p w14:paraId="7E926E5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Element de sustinere</w:t>
            </w:r>
          </w:p>
        </w:tc>
        <w:tc>
          <w:tcPr>
            <w:tcW w:w="1134" w:type="dxa"/>
            <w:gridSpan w:val="2"/>
            <w:tcBorders>
              <w:top w:val="single" w:sz="4" w:space="0" w:color="auto"/>
              <w:bottom w:val="single" w:sz="4" w:space="0" w:color="auto"/>
            </w:tcBorders>
          </w:tcPr>
          <w:p w14:paraId="52A0483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69FE3D0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1,2000</w:t>
            </w:r>
          </w:p>
        </w:tc>
      </w:tr>
      <w:tr w:rsidR="00880073" w:rsidRPr="00A567B9" w14:paraId="1E1326B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F01006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4796E5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2875276305105</w:t>
            </w:r>
          </w:p>
        </w:tc>
        <w:tc>
          <w:tcPr>
            <w:tcW w:w="4912" w:type="dxa"/>
            <w:gridSpan w:val="3"/>
            <w:tcBorders>
              <w:top w:val="single" w:sz="4" w:space="0" w:color="auto"/>
              <w:bottom w:val="single" w:sz="4" w:space="0" w:color="auto"/>
            </w:tcBorders>
          </w:tcPr>
          <w:p w14:paraId="018B1AA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Conector</w:t>
            </w:r>
          </w:p>
        </w:tc>
        <w:tc>
          <w:tcPr>
            <w:tcW w:w="1134" w:type="dxa"/>
            <w:gridSpan w:val="2"/>
            <w:tcBorders>
              <w:top w:val="single" w:sz="4" w:space="0" w:color="auto"/>
              <w:bottom w:val="single" w:sz="4" w:space="0" w:color="auto"/>
            </w:tcBorders>
          </w:tcPr>
          <w:p w14:paraId="50898B9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47BC4E4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4,4400</w:t>
            </w:r>
          </w:p>
        </w:tc>
      </w:tr>
      <w:tr w:rsidR="00880073" w:rsidRPr="00A567B9" w14:paraId="1BCBEE9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5FC06A02"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3AFA56A"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3469D9C8"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5BD4945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054AA5EB" w14:textId="77777777" w:rsidR="00880073" w:rsidRPr="00A567B9" w:rsidRDefault="00880073" w:rsidP="007A7CAC">
            <w:pPr>
              <w:rPr>
                <w:rFonts w:eastAsia="MS Mincho"/>
                <w:sz w:val="16"/>
                <w:szCs w:val="16"/>
                <w:lang w:eastAsia="ja-JP"/>
              </w:rPr>
            </w:pPr>
          </w:p>
        </w:tc>
      </w:tr>
      <w:tr w:rsidR="00880073" w:rsidRPr="00880073" w14:paraId="334ECC4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98C852B"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26</w:t>
            </w:r>
          </w:p>
        </w:tc>
        <w:tc>
          <w:tcPr>
            <w:tcW w:w="1121" w:type="dxa"/>
            <w:tcBorders>
              <w:top w:val="single" w:sz="4" w:space="0" w:color="auto"/>
              <w:bottom w:val="single" w:sz="4" w:space="0" w:color="auto"/>
            </w:tcBorders>
          </w:tcPr>
          <w:p w14:paraId="1EDDC7E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CN54A</w:t>
            </w:r>
          </w:p>
          <w:p w14:paraId="3D4B619B"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FEC4BFB"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Aplicarea manuala a grundului cu cuart "Betonocontact" intr-un strat, la tavane (incaperi vis a vis de lift)</w:t>
            </w:r>
          </w:p>
          <w:p w14:paraId="772B9966"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5EA8C741"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0BF0E35B" w14:textId="004F2412" w:rsidR="00880073" w:rsidRPr="00880073" w:rsidRDefault="00880073" w:rsidP="007A7CAC">
            <w:pPr>
              <w:jc w:val="center"/>
              <w:rPr>
                <w:rFonts w:eastAsia="MS Mincho"/>
                <w:b/>
                <w:bCs/>
                <w:sz w:val="16"/>
                <w:szCs w:val="16"/>
                <w:lang w:eastAsia="ja-JP"/>
              </w:rPr>
            </w:pPr>
            <w:r>
              <w:rPr>
                <w:rFonts w:eastAsia="MS Mincho"/>
                <w:b/>
                <w:bCs/>
                <w:sz w:val="16"/>
                <w:szCs w:val="16"/>
                <w:lang w:eastAsia="ja-JP"/>
              </w:rPr>
              <w:t>72,22</w:t>
            </w:r>
          </w:p>
        </w:tc>
      </w:tr>
      <w:tr w:rsidR="00880073" w:rsidRPr="00A567B9" w14:paraId="6B9728E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0FEF4A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FFC0A4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7141020013301</w:t>
            </w:r>
          </w:p>
        </w:tc>
        <w:tc>
          <w:tcPr>
            <w:tcW w:w="4912" w:type="dxa"/>
            <w:gridSpan w:val="3"/>
            <w:tcBorders>
              <w:top w:val="single" w:sz="4" w:space="0" w:color="auto"/>
              <w:bottom w:val="single" w:sz="4" w:space="0" w:color="auto"/>
            </w:tcBorders>
          </w:tcPr>
          <w:p w14:paraId="0323F3D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 cat. 3</w:t>
            </w:r>
          </w:p>
        </w:tc>
        <w:tc>
          <w:tcPr>
            <w:tcW w:w="1134" w:type="dxa"/>
            <w:gridSpan w:val="2"/>
            <w:tcBorders>
              <w:top w:val="single" w:sz="4" w:space="0" w:color="auto"/>
              <w:bottom w:val="single" w:sz="4" w:space="0" w:color="auto"/>
            </w:tcBorders>
          </w:tcPr>
          <w:p w14:paraId="154DED5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997474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0,1400</w:t>
            </w:r>
          </w:p>
        </w:tc>
      </w:tr>
      <w:tr w:rsidR="00880073" w:rsidRPr="00A567B9" w14:paraId="20E925B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1089D7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28D30E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2430226101010-1</w:t>
            </w:r>
          </w:p>
        </w:tc>
        <w:tc>
          <w:tcPr>
            <w:tcW w:w="4912" w:type="dxa"/>
            <w:gridSpan w:val="3"/>
            <w:tcBorders>
              <w:top w:val="single" w:sz="4" w:space="0" w:color="auto"/>
              <w:bottom w:val="single" w:sz="4" w:space="0" w:color="auto"/>
            </w:tcBorders>
          </w:tcPr>
          <w:p w14:paraId="5D99C58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Grund cu cuart "Betonocontact"  </w:t>
            </w:r>
          </w:p>
        </w:tc>
        <w:tc>
          <w:tcPr>
            <w:tcW w:w="1134" w:type="dxa"/>
            <w:gridSpan w:val="2"/>
            <w:tcBorders>
              <w:top w:val="single" w:sz="4" w:space="0" w:color="auto"/>
              <w:bottom w:val="single" w:sz="4" w:space="0" w:color="auto"/>
            </w:tcBorders>
          </w:tcPr>
          <w:p w14:paraId="6F3B2A3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BD0B62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0,4150</w:t>
            </w:r>
          </w:p>
        </w:tc>
      </w:tr>
      <w:tr w:rsidR="00880073" w:rsidRPr="00A567B9" w14:paraId="3955A94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B591A7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4588B5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23E7439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7A195C7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39FCFBD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53AEC74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64C5B58"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A59022E"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23B575EE"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379EF6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77E2D268" w14:textId="77777777" w:rsidR="00880073" w:rsidRPr="00A567B9" w:rsidRDefault="00880073" w:rsidP="007A7CAC">
            <w:pPr>
              <w:rPr>
                <w:rFonts w:eastAsia="MS Mincho"/>
                <w:sz w:val="16"/>
                <w:szCs w:val="16"/>
                <w:lang w:eastAsia="ja-JP"/>
              </w:rPr>
            </w:pPr>
          </w:p>
        </w:tc>
      </w:tr>
      <w:tr w:rsidR="00880073" w:rsidRPr="00880073" w14:paraId="61EDB58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31F02F8"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27</w:t>
            </w:r>
          </w:p>
        </w:tc>
        <w:tc>
          <w:tcPr>
            <w:tcW w:w="1121" w:type="dxa"/>
            <w:tcBorders>
              <w:top w:val="single" w:sz="4" w:space="0" w:color="auto"/>
              <w:bottom w:val="single" w:sz="4" w:space="0" w:color="auto"/>
            </w:tcBorders>
          </w:tcPr>
          <w:p w14:paraId="07C1D5B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CN53A</w:t>
            </w:r>
          </w:p>
          <w:p w14:paraId="322F8280"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63AE3FD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Grunduirea suprafetelor interioare a peretilor si tavanelor</w:t>
            </w:r>
          </w:p>
          <w:p w14:paraId="2ED4F98C"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3B7637CB"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4147289C" w14:textId="457C8E03" w:rsidR="00880073" w:rsidRPr="00880073" w:rsidRDefault="00880073" w:rsidP="007A7CAC">
            <w:pPr>
              <w:jc w:val="center"/>
              <w:rPr>
                <w:rFonts w:eastAsia="MS Mincho"/>
                <w:b/>
                <w:bCs/>
                <w:sz w:val="16"/>
                <w:szCs w:val="16"/>
                <w:lang w:eastAsia="ja-JP"/>
              </w:rPr>
            </w:pPr>
            <w:r>
              <w:rPr>
                <w:rFonts w:eastAsia="MS Mincho"/>
                <w:b/>
                <w:bCs/>
                <w:sz w:val="16"/>
                <w:szCs w:val="16"/>
                <w:lang w:eastAsia="ja-JP"/>
              </w:rPr>
              <w:t>72,22</w:t>
            </w:r>
          </w:p>
        </w:tc>
      </w:tr>
      <w:tr w:rsidR="00880073" w:rsidRPr="00A567B9" w14:paraId="1D65063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75AA3A2"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B446DA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3B2F2D1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1BE145E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2C42E55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49220A0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7AC03A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D152D2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2416586105303</w:t>
            </w:r>
          </w:p>
        </w:tc>
        <w:tc>
          <w:tcPr>
            <w:tcW w:w="4912" w:type="dxa"/>
            <w:gridSpan w:val="3"/>
            <w:tcBorders>
              <w:top w:val="single" w:sz="4" w:space="0" w:color="auto"/>
              <w:bottom w:val="single" w:sz="4" w:space="0" w:color="auto"/>
            </w:tcBorders>
          </w:tcPr>
          <w:p w14:paraId="20722B4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Amorsa-grund</w:t>
            </w:r>
          </w:p>
        </w:tc>
        <w:tc>
          <w:tcPr>
            <w:tcW w:w="1134" w:type="dxa"/>
            <w:gridSpan w:val="2"/>
            <w:tcBorders>
              <w:top w:val="single" w:sz="4" w:space="0" w:color="auto"/>
              <w:bottom w:val="single" w:sz="4" w:space="0" w:color="auto"/>
            </w:tcBorders>
          </w:tcPr>
          <w:p w14:paraId="56F405A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A89F25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47FA258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9E7B15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88C428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07E13E0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6714D46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2526438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621C300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627F8E4D"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283186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A4B3D79"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382049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DF66F65" w14:textId="77777777" w:rsidR="00880073" w:rsidRPr="00A567B9" w:rsidRDefault="00880073" w:rsidP="007A7CAC">
            <w:pPr>
              <w:rPr>
                <w:rFonts w:eastAsia="MS Mincho"/>
                <w:sz w:val="16"/>
                <w:szCs w:val="16"/>
                <w:lang w:eastAsia="ja-JP"/>
              </w:rPr>
            </w:pPr>
          </w:p>
        </w:tc>
      </w:tr>
      <w:tr w:rsidR="00880073" w:rsidRPr="00880073" w14:paraId="7338C8C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E6C9C64"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28</w:t>
            </w:r>
          </w:p>
        </w:tc>
        <w:tc>
          <w:tcPr>
            <w:tcW w:w="1121" w:type="dxa"/>
            <w:tcBorders>
              <w:top w:val="single" w:sz="4" w:space="0" w:color="auto"/>
              <w:bottom w:val="single" w:sz="4" w:space="0" w:color="auto"/>
            </w:tcBorders>
          </w:tcPr>
          <w:p w14:paraId="57B8AC9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CF17C</w:t>
            </w:r>
          </w:p>
          <w:p w14:paraId="62C1742B"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32927D9F"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Diverse lucrari - strat de impaslitura din fibra de sticla aplicat pe suprafata elementelor prefabricate din b.c.a. lipit cu aracet, inclusiv stratul de amorsaj (incaperi vis a vis de lift)</w:t>
            </w:r>
          </w:p>
          <w:p w14:paraId="38EA1B19"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081E5BDD"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0FB6CF3B" w14:textId="2724C5EF" w:rsidR="00880073" w:rsidRPr="00880073" w:rsidRDefault="00880073" w:rsidP="007A7CAC">
            <w:pPr>
              <w:jc w:val="center"/>
              <w:rPr>
                <w:rFonts w:eastAsia="MS Mincho"/>
                <w:b/>
                <w:bCs/>
                <w:sz w:val="16"/>
                <w:szCs w:val="16"/>
                <w:lang w:eastAsia="ja-JP"/>
              </w:rPr>
            </w:pPr>
            <w:r>
              <w:rPr>
                <w:rFonts w:eastAsia="MS Mincho"/>
                <w:b/>
                <w:bCs/>
                <w:sz w:val="16"/>
                <w:szCs w:val="16"/>
                <w:lang w:eastAsia="ja-JP"/>
              </w:rPr>
              <w:t>72,22</w:t>
            </w:r>
          </w:p>
        </w:tc>
      </w:tr>
      <w:tr w:rsidR="00880073" w:rsidRPr="00A567B9" w14:paraId="1A1991C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47B3290"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54FA80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7122050013400</w:t>
            </w:r>
          </w:p>
        </w:tc>
        <w:tc>
          <w:tcPr>
            <w:tcW w:w="4912" w:type="dxa"/>
            <w:gridSpan w:val="3"/>
            <w:tcBorders>
              <w:top w:val="single" w:sz="4" w:space="0" w:color="auto"/>
              <w:bottom w:val="single" w:sz="4" w:space="0" w:color="auto"/>
            </w:tcBorders>
          </w:tcPr>
          <w:p w14:paraId="3BEE466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w:t>
            </w:r>
          </w:p>
        </w:tc>
        <w:tc>
          <w:tcPr>
            <w:tcW w:w="1134" w:type="dxa"/>
            <w:gridSpan w:val="2"/>
            <w:tcBorders>
              <w:top w:val="single" w:sz="4" w:space="0" w:color="auto"/>
              <w:bottom w:val="single" w:sz="4" w:space="0" w:color="auto"/>
            </w:tcBorders>
          </w:tcPr>
          <w:p w14:paraId="3F107F5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6F1175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0,2000</w:t>
            </w:r>
          </w:p>
        </w:tc>
      </w:tr>
      <w:tr w:rsidR="00880073" w:rsidRPr="00A567B9" w14:paraId="6EC9B00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1F9DD5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9AD94A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2614122601913</w:t>
            </w:r>
          </w:p>
        </w:tc>
        <w:tc>
          <w:tcPr>
            <w:tcW w:w="4912" w:type="dxa"/>
            <w:gridSpan w:val="3"/>
            <w:tcBorders>
              <w:top w:val="single" w:sz="4" w:space="0" w:color="auto"/>
              <w:bottom w:val="single" w:sz="4" w:space="0" w:color="auto"/>
            </w:tcBorders>
          </w:tcPr>
          <w:p w14:paraId="232D4F3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Impaslitura din fibra de sticla tip 160gr/m2</w:t>
            </w:r>
          </w:p>
        </w:tc>
        <w:tc>
          <w:tcPr>
            <w:tcW w:w="1134" w:type="dxa"/>
            <w:gridSpan w:val="2"/>
            <w:tcBorders>
              <w:top w:val="single" w:sz="4" w:space="0" w:color="auto"/>
              <w:bottom w:val="single" w:sz="4" w:space="0" w:color="auto"/>
            </w:tcBorders>
          </w:tcPr>
          <w:p w14:paraId="1C43FA4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76E5F3D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1,1000</w:t>
            </w:r>
          </w:p>
        </w:tc>
      </w:tr>
      <w:tr w:rsidR="00880073" w:rsidRPr="00A567B9" w14:paraId="6EF8B85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A735D8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6D8D60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2462106110132</w:t>
            </w:r>
          </w:p>
        </w:tc>
        <w:tc>
          <w:tcPr>
            <w:tcW w:w="4912" w:type="dxa"/>
            <w:gridSpan w:val="3"/>
            <w:tcBorders>
              <w:top w:val="single" w:sz="4" w:space="0" w:color="auto"/>
              <w:bottom w:val="single" w:sz="4" w:space="0" w:color="auto"/>
            </w:tcBorders>
          </w:tcPr>
          <w:p w14:paraId="07984C7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Aracet CPMB</w:t>
            </w:r>
          </w:p>
        </w:tc>
        <w:tc>
          <w:tcPr>
            <w:tcW w:w="1134" w:type="dxa"/>
            <w:gridSpan w:val="2"/>
            <w:tcBorders>
              <w:top w:val="single" w:sz="4" w:space="0" w:color="auto"/>
              <w:bottom w:val="single" w:sz="4" w:space="0" w:color="auto"/>
            </w:tcBorders>
          </w:tcPr>
          <w:p w14:paraId="78B9933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250C09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40CD74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6C3F15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60F69F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0860A86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7F2A684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18EFC10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0,0003</w:t>
            </w:r>
          </w:p>
        </w:tc>
      </w:tr>
      <w:tr w:rsidR="00880073" w:rsidRPr="00A567B9" w14:paraId="5F10E68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501D4BC"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24AF980"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21528F19"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774885A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343B3945" w14:textId="77777777" w:rsidR="00880073" w:rsidRPr="00A567B9" w:rsidRDefault="00880073" w:rsidP="007A7CAC">
            <w:pPr>
              <w:rPr>
                <w:rFonts w:eastAsia="MS Mincho"/>
                <w:sz w:val="16"/>
                <w:szCs w:val="16"/>
                <w:lang w:eastAsia="ja-JP"/>
              </w:rPr>
            </w:pPr>
          </w:p>
        </w:tc>
      </w:tr>
      <w:tr w:rsidR="00880073" w:rsidRPr="00880073" w14:paraId="423649B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667C5EC"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29</w:t>
            </w:r>
          </w:p>
        </w:tc>
        <w:tc>
          <w:tcPr>
            <w:tcW w:w="1121" w:type="dxa"/>
            <w:tcBorders>
              <w:top w:val="single" w:sz="4" w:space="0" w:color="auto"/>
              <w:bottom w:val="single" w:sz="4" w:space="0" w:color="auto"/>
            </w:tcBorders>
          </w:tcPr>
          <w:p w14:paraId="7620A727"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CF57A</w:t>
            </w:r>
          </w:p>
          <w:p w14:paraId="5DB97AC1"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2FA7140F"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Aplicarea manuala a chitului pe baza de ipsos "Eurofin" grosime 1,0 mm pe suprafetele  peretilor,  coloanelor  si  tavanelor  (incaperi vis a vis de lift)</w:t>
            </w:r>
          </w:p>
          <w:p w14:paraId="37B9440A"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5973FD23"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51C308D2" w14:textId="56208082" w:rsidR="00880073" w:rsidRPr="00880073" w:rsidRDefault="005F220F" w:rsidP="007A7CAC">
            <w:pPr>
              <w:jc w:val="center"/>
              <w:rPr>
                <w:rFonts w:eastAsia="MS Mincho"/>
                <w:b/>
                <w:bCs/>
                <w:sz w:val="16"/>
                <w:szCs w:val="16"/>
                <w:lang w:eastAsia="ja-JP"/>
              </w:rPr>
            </w:pPr>
            <w:r>
              <w:rPr>
                <w:rFonts w:eastAsia="MS Mincho"/>
                <w:b/>
                <w:bCs/>
                <w:sz w:val="16"/>
                <w:szCs w:val="16"/>
                <w:lang w:eastAsia="ja-JP"/>
              </w:rPr>
              <w:t>72,22</w:t>
            </w:r>
          </w:p>
        </w:tc>
      </w:tr>
      <w:tr w:rsidR="00880073" w:rsidRPr="00A567B9" w14:paraId="325AA5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7B6BAC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827970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7122050013401</w:t>
            </w:r>
          </w:p>
        </w:tc>
        <w:tc>
          <w:tcPr>
            <w:tcW w:w="4912" w:type="dxa"/>
            <w:gridSpan w:val="3"/>
            <w:tcBorders>
              <w:top w:val="single" w:sz="4" w:space="0" w:color="auto"/>
              <w:bottom w:val="single" w:sz="4" w:space="0" w:color="auto"/>
            </w:tcBorders>
          </w:tcPr>
          <w:p w14:paraId="21DA506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 cat.4</w:t>
            </w:r>
          </w:p>
        </w:tc>
        <w:tc>
          <w:tcPr>
            <w:tcW w:w="1134" w:type="dxa"/>
            <w:gridSpan w:val="2"/>
            <w:tcBorders>
              <w:top w:val="single" w:sz="4" w:space="0" w:color="auto"/>
              <w:bottom w:val="single" w:sz="4" w:space="0" w:color="auto"/>
            </w:tcBorders>
          </w:tcPr>
          <w:p w14:paraId="4F4C076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2C45E1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0,4500</w:t>
            </w:r>
          </w:p>
        </w:tc>
      </w:tr>
      <w:tr w:rsidR="00880073" w:rsidRPr="00A567B9" w14:paraId="1105B9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A8FA11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324E12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48DD71A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725EC6A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8F7AF1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3756357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39A5AC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3988F2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2653102100833</w:t>
            </w:r>
          </w:p>
        </w:tc>
        <w:tc>
          <w:tcPr>
            <w:tcW w:w="4912" w:type="dxa"/>
            <w:gridSpan w:val="3"/>
            <w:tcBorders>
              <w:top w:val="single" w:sz="4" w:space="0" w:color="auto"/>
              <w:bottom w:val="single" w:sz="4" w:space="0" w:color="auto"/>
            </w:tcBorders>
          </w:tcPr>
          <w:p w14:paraId="3EB9B53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Chit pe baza de ipsos "Eurofin"</w:t>
            </w:r>
          </w:p>
        </w:tc>
        <w:tc>
          <w:tcPr>
            <w:tcW w:w="1134" w:type="dxa"/>
            <w:gridSpan w:val="2"/>
            <w:tcBorders>
              <w:top w:val="single" w:sz="4" w:space="0" w:color="auto"/>
              <w:bottom w:val="single" w:sz="4" w:space="0" w:color="auto"/>
            </w:tcBorders>
          </w:tcPr>
          <w:p w14:paraId="756A198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263523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1,0549</w:t>
            </w:r>
          </w:p>
        </w:tc>
      </w:tr>
      <w:tr w:rsidR="00880073" w:rsidRPr="00A567B9" w14:paraId="21EA1E4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14CF6A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09E99B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4100126202818</w:t>
            </w:r>
          </w:p>
        </w:tc>
        <w:tc>
          <w:tcPr>
            <w:tcW w:w="4912" w:type="dxa"/>
            <w:gridSpan w:val="3"/>
            <w:tcBorders>
              <w:top w:val="single" w:sz="4" w:space="0" w:color="auto"/>
              <w:bottom w:val="single" w:sz="4" w:space="0" w:color="auto"/>
            </w:tcBorders>
          </w:tcPr>
          <w:p w14:paraId="5F7CCF4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Apa</w:t>
            </w:r>
          </w:p>
        </w:tc>
        <w:tc>
          <w:tcPr>
            <w:tcW w:w="1134" w:type="dxa"/>
            <w:gridSpan w:val="2"/>
            <w:tcBorders>
              <w:top w:val="single" w:sz="4" w:space="0" w:color="auto"/>
              <w:bottom w:val="single" w:sz="4" w:space="0" w:color="auto"/>
            </w:tcBorders>
          </w:tcPr>
          <w:p w14:paraId="522910E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0C793B7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14D708B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D97E3B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7084C4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54634DB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00A8F3A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6C97C11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4ED2A9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18752706"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166D7E9"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4175F177"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64BD4AA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CE6D6FE" w14:textId="77777777" w:rsidR="00880073" w:rsidRPr="00A567B9" w:rsidRDefault="00880073" w:rsidP="007A7CAC">
            <w:pPr>
              <w:rPr>
                <w:rFonts w:eastAsia="MS Mincho"/>
                <w:sz w:val="16"/>
                <w:szCs w:val="16"/>
                <w:lang w:eastAsia="ja-JP"/>
              </w:rPr>
            </w:pPr>
          </w:p>
        </w:tc>
      </w:tr>
      <w:tr w:rsidR="00880073" w:rsidRPr="00880073" w14:paraId="25F516B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2C48F7F"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30</w:t>
            </w:r>
          </w:p>
        </w:tc>
        <w:tc>
          <w:tcPr>
            <w:tcW w:w="1121" w:type="dxa"/>
            <w:tcBorders>
              <w:top w:val="single" w:sz="4" w:space="0" w:color="auto"/>
              <w:bottom w:val="single" w:sz="4" w:space="0" w:color="auto"/>
            </w:tcBorders>
          </w:tcPr>
          <w:p w14:paraId="49C1A459"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CN53A</w:t>
            </w:r>
          </w:p>
          <w:p w14:paraId="24CAC06E"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1144FB21"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Grunduirea suprafetelor interioare a peretilor si tavanelor</w:t>
            </w:r>
          </w:p>
          <w:p w14:paraId="1E62D93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5132C2C1"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2366486C" w14:textId="0BA088C8" w:rsidR="00880073" w:rsidRPr="00880073" w:rsidRDefault="005F220F" w:rsidP="007A7CAC">
            <w:pPr>
              <w:jc w:val="center"/>
              <w:rPr>
                <w:rFonts w:eastAsia="MS Mincho"/>
                <w:b/>
                <w:bCs/>
                <w:sz w:val="16"/>
                <w:szCs w:val="16"/>
                <w:lang w:eastAsia="ja-JP"/>
              </w:rPr>
            </w:pPr>
            <w:r>
              <w:rPr>
                <w:rFonts w:eastAsia="MS Mincho"/>
                <w:b/>
                <w:bCs/>
                <w:sz w:val="16"/>
                <w:szCs w:val="16"/>
                <w:lang w:eastAsia="ja-JP"/>
              </w:rPr>
              <w:t>880,65</w:t>
            </w:r>
          </w:p>
        </w:tc>
      </w:tr>
      <w:tr w:rsidR="00880073" w:rsidRPr="00A567B9" w14:paraId="7EFDEC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674A51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3EE824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7008C19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1AF7E25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2B2589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350C3E8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E6AB5E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ED200D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2416586105303</w:t>
            </w:r>
          </w:p>
        </w:tc>
        <w:tc>
          <w:tcPr>
            <w:tcW w:w="4912" w:type="dxa"/>
            <w:gridSpan w:val="3"/>
            <w:tcBorders>
              <w:top w:val="single" w:sz="4" w:space="0" w:color="auto"/>
              <w:bottom w:val="single" w:sz="4" w:space="0" w:color="auto"/>
            </w:tcBorders>
          </w:tcPr>
          <w:p w14:paraId="297622E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Amorsa-grund</w:t>
            </w:r>
          </w:p>
        </w:tc>
        <w:tc>
          <w:tcPr>
            <w:tcW w:w="1134" w:type="dxa"/>
            <w:gridSpan w:val="2"/>
            <w:tcBorders>
              <w:top w:val="single" w:sz="4" w:space="0" w:color="auto"/>
              <w:bottom w:val="single" w:sz="4" w:space="0" w:color="auto"/>
            </w:tcBorders>
          </w:tcPr>
          <w:p w14:paraId="34269F2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8B3CEA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67EF930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1C6A02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BFB928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6D2FFC2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64E98B8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6E9BBEB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2AD8048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6CE8176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ED7D764"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596ED7B1"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C557C4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68D03CF" w14:textId="77777777" w:rsidR="00880073" w:rsidRPr="00A567B9" w:rsidRDefault="00880073" w:rsidP="007A7CAC">
            <w:pPr>
              <w:rPr>
                <w:rFonts w:eastAsia="MS Mincho"/>
                <w:sz w:val="16"/>
                <w:szCs w:val="16"/>
                <w:lang w:eastAsia="ja-JP"/>
              </w:rPr>
            </w:pPr>
          </w:p>
        </w:tc>
      </w:tr>
      <w:tr w:rsidR="00880073" w:rsidRPr="00880073" w14:paraId="34FDEF7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317658"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31</w:t>
            </w:r>
          </w:p>
        </w:tc>
        <w:tc>
          <w:tcPr>
            <w:tcW w:w="1121" w:type="dxa"/>
            <w:tcBorders>
              <w:top w:val="single" w:sz="4" w:space="0" w:color="auto"/>
              <w:bottom w:val="single" w:sz="4" w:space="0" w:color="auto"/>
            </w:tcBorders>
          </w:tcPr>
          <w:p w14:paraId="5095F19F"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CN07B</w:t>
            </w:r>
          </w:p>
          <w:p w14:paraId="236350EE"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34249114"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Vopsitorii interioare cu vopsea pe baza de copolimeri acriloetilenici in emulsie apoasa,  aplicate in 3 straturi pe suprafete de beton sau zidarie pe tencuiala driscuita, executate manual (inclusiv incaperi vis a vis de lift) (vopsea speciala pentru suprafete tencuite cu mortar de ciment, calitate superioara)</w:t>
            </w:r>
          </w:p>
          <w:p w14:paraId="79DE8534"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68A90D08"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3865D089" w14:textId="7316410D" w:rsidR="00880073" w:rsidRPr="00880073" w:rsidRDefault="005F220F" w:rsidP="007A7CAC">
            <w:pPr>
              <w:jc w:val="center"/>
              <w:rPr>
                <w:rFonts w:eastAsia="MS Mincho"/>
                <w:b/>
                <w:bCs/>
                <w:sz w:val="16"/>
                <w:szCs w:val="16"/>
                <w:lang w:eastAsia="ja-JP"/>
              </w:rPr>
            </w:pPr>
            <w:r>
              <w:rPr>
                <w:rFonts w:eastAsia="MS Mincho"/>
                <w:b/>
                <w:bCs/>
                <w:sz w:val="16"/>
                <w:szCs w:val="16"/>
                <w:lang w:eastAsia="ja-JP"/>
              </w:rPr>
              <w:t>880,65</w:t>
            </w:r>
          </w:p>
        </w:tc>
      </w:tr>
      <w:tr w:rsidR="00880073" w:rsidRPr="00A567B9" w14:paraId="11A09C1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CD7631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E016D8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57D3BDC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7123ED5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A559E2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0,6800</w:t>
            </w:r>
          </w:p>
        </w:tc>
      </w:tr>
      <w:tr w:rsidR="00880073" w:rsidRPr="00A567B9" w14:paraId="210880F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9906C4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497B94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2430116103900-1</w:t>
            </w:r>
          </w:p>
        </w:tc>
        <w:tc>
          <w:tcPr>
            <w:tcW w:w="4912" w:type="dxa"/>
            <w:gridSpan w:val="3"/>
            <w:tcBorders>
              <w:top w:val="single" w:sz="4" w:space="0" w:color="auto"/>
              <w:bottom w:val="single" w:sz="4" w:space="0" w:color="auto"/>
            </w:tcBorders>
          </w:tcPr>
          <w:p w14:paraId="1BAC144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Vopsea speciala pentru suprafete tencuite cu mortar de ciment, calitate superioara</w:t>
            </w:r>
          </w:p>
        </w:tc>
        <w:tc>
          <w:tcPr>
            <w:tcW w:w="1134" w:type="dxa"/>
            <w:gridSpan w:val="2"/>
            <w:tcBorders>
              <w:top w:val="single" w:sz="4" w:space="0" w:color="auto"/>
              <w:bottom w:val="single" w:sz="4" w:space="0" w:color="auto"/>
            </w:tcBorders>
          </w:tcPr>
          <w:p w14:paraId="33923A0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BC85F9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0,6500</w:t>
            </w:r>
          </w:p>
        </w:tc>
      </w:tr>
      <w:tr w:rsidR="00880073" w:rsidRPr="00A567B9" w14:paraId="5F387D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E4884C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F19D81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3D83235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6AEEF97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CE66EE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2BC4B39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52F1C1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B55E2D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1711317306661</w:t>
            </w:r>
          </w:p>
        </w:tc>
        <w:tc>
          <w:tcPr>
            <w:tcW w:w="4912" w:type="dxa"/>
            <w:gridSpan w:val="3"/>
            <w:tcBorders>
              <w:top w:val="single" w:sz="4" w:space="0" w:color="auto"/>
              <w:bottom w:val="single" w:sz="4" w:space="0" w:color="auto"/>
            </w:tcBorders>
          </w:tcPr>
          <w:p w14:paraId="38EB4FC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Bumbac de sters</w:t>
            </w:r>
          </w:p>
        </w:tc>
        <w:tc>
          <w:tcPr>
            <w:tcW w:w="1134" w:type="dxa"/>
            <w:gridSpan w:val="2"/>
            <w:tcBorders>
              <w:top w:val="single" w:sz="4" w:space="0" w:color="auto"/>
              <w:bottom w:val="single" w:sz="4" w:space="0" w:color="auto"/>
            </w:tcBorders>
          </w:tcPr>
          <w:p w14:paraId="3661708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327751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542B36F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42ADB2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B2680E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3F2CAD1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2FF8E64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7AA62D7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0,0030</w:t>
            </w:r>
          </w:p>
        </w:tc>
      </w:tr>
      <w:tr w:rsidR="00880073" w:rsidRPr="00A567B9" w14:paraId="2513959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18E8DB55"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832FC6F"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70AFCC7"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1B90189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020C1879" w14:textId="77777777" w:rsidR="00880073" w:rsidRPr="00A567B9" w:rsidRDefault="00880073" w:rsidP="007A7CAC">
            <w:pPr>
              <w:rPr>
                <w:rFonts w:eastAsia="MS Mincho"/>
                <w:sz w:val="16"/>
                <w:szCs w:val="16"/>
                <w:lang w:eastAsia="ja-JP"/>
              </w:rPr>
            </w:pPr>
          </w:p>
        </w:tc>
      </w:tr>
      <w:tr w:rsidR="00880073" w:rsidRPr="00A567B9" w14:paraId="3A9FBCC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B5EFEE6"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0665B91E"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77B553F"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2.2.2. Pardoseli</w:t>
            </w:r>
          </w:p>
          <w:p w14:paraId="2181FED9"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131A7DB6"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7A556F67" w14:textId="77777777" w:rsidR="00880073" w:rsidRPr="00A567B9" w:rsidRDefault="00880073" w:rsidP="007A7CAC">
            <w:pPr>
              <w:rPr>
                <w:rFonts w:eastAsia="MS Mincho"/>
                <w:sz w:val="16"/>
                <w:szCs w:val="16"/>
                <w:lang w:eastAsia="ja-JP"/>
              </w:rPr>
            </w:pPr>
          </w:p>
        </w:tc>
      </w:tr>
      <w:tr w:rsidR="00880073" w:rsidRPr="00880073" w14:paraId="10285D0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D19E999"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32</w:t>
            </w:r>
          </w:p>
        </w:tc>
        <w:tc>
          <w:tcPr>
            <w:tcW w:w="1121" w:type="dxa"/>
            <w:tcBorders>
              <w:top w:val="single" w:sz="4" w:space="0" w:color="auto"/>
              <w:bottom w:val="single" w:sz="4" w:space="0" w:color="auto"/>
            </w:tcBorders>
          </w:tcPr>
          <w:p w14:paraId="06235B1E"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CG56A</w:t>
            </w:r>
          </w:p>
          <w:p w14:paraId="156B3AC9"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DBADCE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Sapa din amestec de autonivelare "Nivelir": grosime 10mm</w:t>
            </w:r>
          </w:p>
          <w:p w14:paraId="14BA5AE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Material marunt (polistiren expandat pentru rosturi de deformatie, cirpe, martori)=1,0050</w:t>
            </w:r>
          </w:p>
          <w:p w14:paraId="4C3CF0A2" w14:textId="77777777" w:rsidR="00880073" w:rsidRPr="00880073"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58E8459A"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61C2FB1C" w14:textId="06E657C7" w:rsidR="00880073" w:rsidRPr="00880073" w:rsidRDefault="005F220F" w:rsidP="007A7CAC">
            <w:pPr>
              <w:jc w:val="center"/>
              <w:rPr>
                <w:rFonts w:eastAsia="MS Mincho"/>
                <w:b/>
                <w:bCs/>
                <w:sz w:val="16"/>
                <w:szCs w:val="16"/>
                <w:lang w:eastAsia="ja-JP"/>
              </w:rPr>
            </w:pPr>
            <w:r>
              <w:rPr>
                <w:rFonts w:eastAsia="MS Mincho"/>
                <w:b/>
                <w:bCs/>
                <w:sz w:val="16"/>
                <w:szCs w:val="16"/>
                <w:lang w:eastAsia="ja-JP"/>
              </w:rPr>
              <w:t>507,35</w:t>
            </w:r>
          </w:p>
        </w:tc>
      </w:tr>
      <w:tr w:rsidR="00880073" w:rsidRPr="00A567B9" w14:paraId="465B51F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785B90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018E39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7132030012600</w:t>
            </w:r>
          </w:p>
        </w:tc>
        <w:tc>
          <w:tcPr>
            <w:tcW w:w="4912" w:type="dxa"/>
            <w:gridSpan w:val="3"/>
            <w:tcBorders>
              <w:top w:val="single" w:sz="4" w:space="0" w:color="auto"/>
              <w:bottom w:val="single" w:sz="4" w:space="0" w:color="auto"/>
            </w:tcBorders>
          </w:tcPr>
          <w:p w14:paraId="35DFF6C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Mozaicar</w:t>
            </w:r>
          </w:p>
        </w:tc>
        <w:tc>
          <w:tcPr>
            <w:tcW w:w="1134" w:type="dxa"/>
            <w:gridSpan w:val="2"/>
            <w:tcBorders>
              <w:top w:val="single" w:sz="4" w:space="0" w:color="auto"/>
              <w:bottom w:val="single" w:sz="4" w:space="0" w:color="auto"/>
            </w:tcBorders>
          </w:tcPr>
          <w:p w14:paraId="6C0B828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109BDC3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0,2340</w:t>
            </w:r>
          </w:p>
        </w:tc>
      </w:tr>
      <w:tr w:rsidR="00880073" w:rsidRPr="00A567B9" w14:paraId="3F96249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86353F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5999E5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w:t>
            </w:r>
            <w:r w:rsidRPr="00A567B9">
              <w:rPr>
                <w:rFonts w:eastAsia="MS Mincho"/>
                <w:sz w:val="16"/>
                <w:szCs w:val="16"/>
                <w:lang w:eastAsia="ja-JP"/>
              </w:rPr>
              <w:lastRenderedPageBreak/>
              <w:t>28</w:t>
            </w:r>
          </w:p>
        </w:tc>
        <w:tc>
          <w:tcPr>
            <w:tcW w:w="4912" w:type="dxa"/>
            <w:gridSpan w:val="3"/>
            <w:tcBorders>
              <w:top w:val="single" w:sz="4" w:space="0" w:color="auto"/>
              <w:bottom w:val="single" w:sz="4" w:space="0" w:color="auto"/>
            </w:tcBorders>
          </w:tcPr>
          <w:p w14:paraId="015B9D5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lastRenderedPageBreak/>
              <w:t>Amestec "Nivelir-Rapid"</w:t>
            </w:r>
          </w:p>
        </w:tc>
        <w:tc>
          <w:tcPr>
            <w:tcW w:w="1134" w:type="dxa"/>
            <w:gridSpan w:val="2"/>
            <w:tcBorders>
              <w:top w:val="single" w:sz="4" w:space="0" w:color="auto"/>
              <w:bottom w:val="single" w:sz="4" w:space="0" w:color="auto"/>
            </w:tcBorders>
          </w:tcPr>
          <w:p w14:paraId="32AFB52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9C5428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15,3000</w:t>
            </w:r>
          </w:p>
        </w:tc>
      </w:tr>
      <w:tr w:rsidR="00880073" w:rsidRPr="00A567B9" w14:paraId="543B9DC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E05F05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4E1D5A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2430226101017</w:t>
            </w:r>
          </w:p>
        </w:tc>
        <w:tc>
          <w:tcPr>
            <w:tcW w:w="4912" w:type="dxa"/>
            <w:gridSpan w:val="3"/>
            <w:tcBorders>
              <w:top w:val="single" w:sz="4" w:space="0" w:color="auto"/>
              <w:bottom w:val="single" w:sz="4" w:space="0" w:color="auto"/>
            </w:tcBorders>
          </w:tcPr>
          <w:p w14:paraId="26CD58E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Grund "Tifengrund"</w:t>
            </w:r>
          </w:p>
        </w:tc>
        <w:tc>
          <w:tcPr>
            <w:tcW w:w="1134" w:type="dxa"/>
            <w:gridSpan w:val="2"/>
            <w:tcBorders>
              <w:top w:val="single" w:sz="4" w:space="0" w:color="auto"/>
              <w:bottom w:val="single" w:sz="4" w:space="0" w:color="auto"/>
            </w:tcBorders>
          </w:tcPr>
          <w:p w14:paraId="2ED97B5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85D095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0,0900</w:t>
            </w:r>
          </w:p>
        </w:tc>
      </w:tr>
      <w:tr w:rsidR="00880073" w:rsidRPr="00A567B9" w14:paraId="2106A75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E1FBE7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2DAD4C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4100126202818</w:t>
            </w:r>
          </w:p>
        </w:tc>
        <w:tc>
          <w:tcPr>
            <w:tcW w:w="4912" w:type="dxa"/>
            <w:gridSpan w:val="3"/>
            <w:tcBorders>
              <w:top w:val="single" w:sz="4" w:space="0" w:color="auto"/>
              <w:bottom w:val="single" w:sz="4" w:space="0" w:color="auto"/>
            </w:tcBorders>
          </w:tcPr>
          <w:p w14:paraId="50212E8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Apa</w:t>
            </w:r>
          </w:p>
        </w:tc>
        <w:tc>
          <w:tcPr>
            <w:tcW w:w="1134" w:type="dxa"/>
            <w:gridSpan w:val="2"/>
            <w:tcBorders>
              <w:top w:val="single" w:sz="4" w:space="0" w:color="auto"/>
              <w:bottom w:val="single" w:sz="4" w:space="0" w:color="auto"/>
            </w:tcBorders>
          </w:tcPr>
          <w:p w14:paraId="2401F9D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7ADA3A9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0,0040</w:t>
            </w:r>
          </w:p>
        </w:tc>
      </w:tr>
      <w:tr w:rsidR="00880073" w:rsidRPr="00A567B9" w14:paraId="1982DF8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74FAC6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6948F9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2952240004021</w:t>
            </w:r>
          </w:p>
        </w:tc>
        <w:tc>
          <w:tcPr>
            <w:tcW w:w="4912" w:type="dxa"/>
            <w:gridSpan w:val="3"/>
            <w:tcBorders>
              <w:top w:val="single" w:sz="4" w:space="0" w:color="auto"/>
              <w:bottom w:val="single" w:sz="4" w:space="0" w:color="auto"/>
            </w:tcBorders>
          </w:tcPr>
          <w:p w14:paraId="6C54FD2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Mixer electric</w:t>
            </w:r>
          </w:p>
        </w:tc>
        <w:tc>
          <w:tcPr>
            <w:tcW w:w="1134" w:type="dxa"/>
            <w:gridSpan w:val="2"/>
            <w:tcBorders>
              <w:top w:val="single" w:sz="4" w:space="0" w:color="auto"/>
              <w:bottom w:val="single" w:sz="4" w:space="0" w:color="auto"/>
            </w:tcBorders>
          </w:tcPr>
          <w:p w14:paraId="1380999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4790CFD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0,0420</w:t>
            </w:r>
          </w:p>
        </w:tc>
      </w:tr>
      <w:tr w:rsidR="00880073" w:rsidRPr="00A567B9" w14:paraId="0782E28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CC5DEC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E00AD5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5B05F6A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0ED3888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6428AD0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144BE22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4339079F"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DE62989"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1D4779E"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4EFD8BD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6FEA8DB9" w14:textId="77777777" w:rsidR="00880073" w:rsidRPr="00A567B9" w:rsidRDefault="00880073" w:rsidP="007A7CAC">
            <w:pPr>
              <w:rPr>
                <w:rFonts w:eastAsia="MS Mincho"/>
                <w:sz w:val="16"/>
                <w:szCs w:val="16"/>
                <w:lang w:eastAsia="ja-JP"/>
              </w:rPr>
            </w:pPr>
          </w:p>
        </w:tc>
      </w:tr>
      <w:tr w:rsidR="00880073" w:rsidRPr="00880073" w14:paraId="45770D8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E2FB408"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33</w:t>
            </w:r>
          </w:p>
        </w:tc>
        <w:tc>
          <w:tcPr>
            <w:tcW w:w="1121" w:type="dxa"/>
            <w:tcBorders>
              <w:top w:val="single" w:sz="4" w:space="0" w:color="auto"/>
              <w:bottom w:val="single" w:sz="4" w:space="0" w:color="auto"/>
            </w:tcBorders>
          </w:tcPr>
          <w:p w14:paraId="471A63C8"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CG08A2</w:t>
            </w:r>
          </w:p>
          <w:p w14:paraId="5A72D76E"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2BF86C2"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Pardoseli din materiale plastice montate pe suport existent, curatate, inclusiv pervazurile din lemn, in incaperi cu suprafete mai mari de 16 mp, cu covor PVC lipit cu prenadez</w:t>
            </w:r>
          </w:p>
          <w:p w14:paraId="08A17441"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Material marunt (cuie, ticling,capace)=1,0150</w:t>
            </w:r>
          </w:p>
          <w:p w14:paraId="34F5A8CC" w14:textId="77777777" w:rsidR="00880073" w:rsidRPr="00880073"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4F597A02"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36AA7C80" w14:textId="6BBC73F3" w:rsidR="00880073" w:rsidRPr="00880073" w:rsidRDefault="005F220F" w:rsidP="007A7CAC">
            <w:pPr>
              <w:jc w:val="center"/>
              <w:rPr>
                <w:rFonts w:eastAsia="MS Mincho"/>
                <w:b/>
                <w:bCs/>
                <w:sz w:val="16"/>
                <w:szCs w:val="16"/>
                <w:lang w:eastAsia="ja-JP"/>
              </w:rPr>
            </w:pPr>
            <w:r>
              <w:rPr>
                <w:rFonts w:eastAsia="MS Mincho"/>
                <w:b/>
                <w:bCs/>
                <w:sz w:val="16"/>
                <w:szCs w:val="16"/>
                <w:lang w:eastAsia="ja-JP"/>
              </w:rPr>
              <w:t>507,35</w:t>
            </w:r>
          </w:p>
        </w:tc>
      </w:tr>
      <w:tr w:rsidR="00880073" w:rsidRPr="00A567B9" w14:paraId="183E631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34E8B0D"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7391C2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64F916D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42EE732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50C45D5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195A4BB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C6D67CA"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C338DD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7129200011200</w:t>
            </w:r>
          </w:p>
        </w:tc>
        <w:tc>
          <w:tcPr>
            <w:tcW w:w="4912" w:type="dxa"/>
            <w:gridSpan w:val="3"/>
            <w:tcBorders>
              <w:top w:val="single" w:sz="4" w:space="0" w:color="auto"/>
              <w:bottom w:val="single" w:sz="4" w:space="0" w:color="auto"/>
            </w:tcBorders>
          </w:tcPr>
          <w:p w14:paraId="60D4782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Finisor MP</w:t>
            </w:r>
          </w:p>
        </w:tc>
        <w:tc>
          <w:tcPr>
            <w:tcW w:w="1134" w:type="dxa"/>
            <w:gridSpan w:val="2"/>
            <w:tcBorders>
              <w:top w:val="single" w:sz="4" w:space="0" w:color="auto"/>
              <w:bottom w:val="single" w:sz="4" w:space="0" w:color="auto"/>
            </w:tcBorders>
          </w:tcPr>
          <w:p w14:paraId="5213038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E7B403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1,0000</w:t>
            </w:r>
          </w:p>
        </w:tc>
      </w:tr>
      <w:tr w:rsidR="00880073" w:rsidRPr="00A567B9" w14:paraId="152D93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817F3B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9EC8DF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2523116716345-1</w:t>
            </w:r>
          </w:p>
        </w:tc>
        <w:tc>
          <w:tcPr>
            <w:tcW w:w="4912" w:type="dxa"/>
            <w:gridSpan w:val="3"/>
            <w:tcBorders>
              <w:top w:val="single" w:sz="4" w:space="0" w:color="auto"/>
              <w:bottom w:val="single" w:sz="4" w:space="0" w:color="auto"/>
            </w:tcBorders>
          </w:tcPr>
          <w:p w14:paraId="530F0D3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Linoleum PVC eterogen pentru trafic intens Novoflor Extra Wega 2460-1</w:t>
            </w:r>
          </w:p>
        </w:tc>
        <w:tc>
          <w:tcPr>
            <w:tcW w:w="1134" w:type="dxa"/>
            <w:gridSpan w:val="2"/>
            <w:tcBorders>
              <w:top w:val="single" w:sz="4" w:space="0" w:color="auto"/>
              <w:bottom w:val="single" w:sz="4" w:space="0" w:color="auto"/>
            </w:tcBorders>
          </w:tcPr>
          <w:p w14:paraId="037A60E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08E35B2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1,0500</w:t>
            </w:r>
          </w:p>
        </w:tc>
      </w:tr>
      <w:tr w:rsidR="00880073" w:rsidRPr="00A567B9" w14:paraId="1756328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07150C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63466D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2430226101234</w:t>
            </w:r>
          </w:p>
        </w:tc>
        <w:tc>
          <w:tcPr>
            <w:tcW w:w="4912" w:type="dxa"/>
            <w:gridSpan w:val="3"/>
            <w:tcBorders>
              <w:top w:val="single" w:sz="4" w:space="0" w:color="auto"/>
              <w:bottom w:val="single" w:sz="4" w:space="0" w:color="auto"/>
            </w:tcBorders>
          </w:tcPr>
          <w:p w14:paraId="035B093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Grund prenadez tip M</w:t>
            </w:r>
          </w:p>
        </w:tc>
        <w:tc>
          <w:tcPr>
            <w:tcW w:w="1134" w:type="dxa"/>
            <w:gridSpan w:val="2"/>
            <w:tcBorders>
              <w:top w:val="single" w:sz="4" w:space="0" w:color="auto"/>
              <w:bottom w:val="single" w:sz="4" w:space="0" w:color="auto"/>
            </w:tcBorders>
          </w:tcPr>
          <w:p w14:paraId="567CA5F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6F8F18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16C711C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0DDACF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340D7C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2462106110431</w:t>
            </w:r>
          </w:p>
        </w:tc>
        <w:tc>
          <w:tcPr>
            <w:tcW w:w="4912" w:type="dxa"/>
            <w:gridSpan w:val="3"/>
            <w:tcBorders>
              <w:top w:val="single" w:sz="4" w:space="0" w:color="auto"/>
              <w:bottom w:val="single" w:sz="4" w:space="0" w:color="auto"/>
            </w:tcBorders>
          </w:tcPr>
          <w:p w14:paraId="59A367B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Prenadez 300 NII 2829-74</w:t>
            </w:r>
          </w:p>
        </w:tc>
        <w:tc>
          <w:tcPr>
            <w:tcW w:w="1134" w:type="dxa"/>
            <w:gridSpan w:val="2"/>
            <w:tcBorders>
              <w:top w:val="single" w:sz="4" w:space="0" w:color="auto"/>
              <w:bottom w:val="single" w:sz="4" w:space="0" w:color="auto"/>
            </w:tcBorders>
          </w:tcPr>
          <w:p w14:paraId="6CCE3FE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F756C4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0,6000</w:t>
            </w:r>
          </w:p>
        </w:tc>
      </w:tr>
      <w:tr w:rsidR="00880073" w:rsidRPr="00A567B9" w14:paraId="315329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E026F3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E715BF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2430226109080</w:t>
            </w:r>
          </w:p>
        </w:tc>
        <w:tc>
          <w:tcPr>
            <w:tcW w:w="4912" w:type="dxa"/>
            <w:gridSpan w:val="3"/>
            <w:tcBorders>
              <w:top w:val="single" w:sz="4" w:space="0" w:color="auto"/>
              <w:bottom w:val="single" w:sz="4" w:space="0" w:color="auto"/>
            </w:tcBorders>
          </w:tcPr>
          <w:p w14:paraId="0DE2A5A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Diluant prenadez</w:t>
            </w:r>
          </w:p>
        </w:tc>
        <w:tc>
          <w:tcPr>
            <w:tcW w:w="1134" w:type="dxa"/>
            <w:gridSpan w:val="2"/>
            <w:tcBorders>
              <w:top w:val="single" w:sz="4" w:space="0" w:color="auto"/>
              <w:bottom w:val="single" w:sz="4" w:space="0" w:color="auto"/>
            </w:tcBorders>
          </w:tcPr>
          <w:p w14:paraId="4AF96F5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E31A35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0,0800</w:t>
            </w:r>
          </w:p>
        </w:tc>
      </w:tr>
      <w:tr w:rsidR="00880073" w:rsidRPr="00A567B9" w14:paraId="46BF4C0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E5F798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FC5927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299002E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14CCD39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0DE99C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0,5000</w:t>
            </w:r>
          </w:p>
        </w:tc>
      </w:tr>
      <w:tr w:rsidR="00880073" w:rsidRPr="00A567B9" w14:paraId="03437E8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3D47A5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967291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05A1038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0D10D1F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5953E9F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0,0015</w:t>
            </w:r>
          </w:p>
        </w:tc>
      </w:tr>
      <w:tr w:rsidR="00880073" w:rsidRPr="00A567B9" w14:paraId="037F0E6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F59B3B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F4F856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2462106109925</w:t>
            </w:r>
          </w:p>
        </w:tc>
        <w:tc>
          <w:tcPr>
            <w:tcW w:w="4912" w:type="dxa"/>
            <w:gridSpan w:val="3"/>
            <w:tcBorders>
              <w:top w:val="single" w:sz="4" w:space="0" w:color="auto"/>
              <w:bottom w:val="single" w:sz="4" w:space="0" w:color="auto"/>
            </w:tcBorders>
          </w:tcPr>
          <w:p w14:paraId="68BE048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Aracet dp 50 mich NI 1345-64</w:t>
            </w:r>
          </w:p>
        </w:tc>
        <w:tc>
          <w:tcPr>
            <w:tcW w:w="1134" w:type="dxa"/>
            <w:gridSpan w:val="2"/>
            <w:tcBorders>
              <w:top w:val="single" w:sz="4" w:space="0" w:color="auto"/>
              <w:bottom w:val="single" w:sz="4" w:space="0" w:color="auto"/>
            </w:tcBorders>
          </w:tcPr>
          <w:p w14:paraId="5CBFB04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0D9EDA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0,2000</w:t>
            </w:r>
          </w:p>
        </w:tc>
      </w:tr>
      <w:tr w:rsidR="00880073" w:rsidRPr="00A567B9" w14:paraId="0A2030D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58BDD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376D57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2681116001317</w:t>
            </w:r>
          </w:p>
        </w:tc>
        <w:tc>
          <w:tcPr>
            <w:tcW w:w="4912" w:type="dxa"/>
            <w:gridSpan w:val="3"/>
            <w:tcBorders>
              <w:top w:val="single" w:sz="4" w:space="0" w:color="auto"/>
              <w:bottom w:val="single" w:sz="4" w:space="0" w:color="auto"/>
            </w:tcBorders>
          </w:tcPr>
          <w:p w14:paraId="70E713B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Piatra de frecat</w:t>
            </w:r>
          </w:p>
        </w:tc>
        <w:tc>
          <w:tcPr>
            <w:tcW w:w="1134" w:type="dxa"/>
            <w:gridSpan w:val="2"/>
            <w:tcBorders>
              <w:top w:val="single" w:sz="4" w:space="0" w:color="auto"/>
              <w:bottom w:val="single" w:sz="4" w:space="0" w:color="auto"/>
            </w:tcBorders>
          </w:tcPr>
          <w:p w14:paraId="6BEC07C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8F3556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0,0240</w:t>
            </w:r>
          </w:p>
        </w:tc>
      </w:tr>
      <w:tr w:rsidR="00880073" w:rsidRPr="00A567B9" w14:paraId="26B8D64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FFEEC4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1BADB1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1421102200496</w:t>
            </w:r>
          </w:p>
        </w:tc>
        <w:tc>
          <w:tcPr>
            <w:tcW w:w="4912" w:type="dxa"/>
            <w:gridSpan w:val="3"/>
            <w:tcBorders>
              <w:top w:val="single" w:sz="4" w:space="0" w:color="auto"/>
              <w:bottom w:val="single" w:sz="4" w:space="0" w:color="auto"/>
            </w:tcBorders>
          </w:tcPr>
          <w:p w14:paraId="387330B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Nisip sortat nespalat de riu si lacuri 0,0-1,0 mm</w:t>
            </w:r>
          </w:p>
        </w:tc>
        <w:tc>
          <w:tcPr>
            <w:tcW w:w="1134" w:type="dxa"/>
            <w:gridSpan w:val="2"/>
            <w:tcBorders>
              <w:top w:val="single" w:sz="4" w:space="0" w:color="auto"/>
              <w:bottom w:val="single" w:sz="4" w:space="0" w:color="auto"/>
            </w:tcBorders>
          </w:tcPr>
          <w:p w14:paraId="3621650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3A2E8BE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0,0006</w:t>
            </w:r>
          </w:p>
        </w:tc>
      </w:tr>
      <w:tr w:rsidR="00880073" w:rsidRPr="00A567B9" w14:paraId="2DBEC25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C01740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ECE062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2010212946765</w:t>
            </w:r>
          </w:p>
        </w:tc>
        <w:tc>
          <w:tcPr>
            <w:tcW w:w="4912" w:type="dxa"/>
            <w:gridSpan w:val="3"/>
            <w:tcBorders>
              <w:top w:val="single" w:sz="4" w:space="0" w:color="auto"/>
              <w:bottom w:val="single" w:sz="4" w:space="0" w:color="auto"/>
            </w:tcBorders>
          </w:tcPr>
          <w:p w14:paraId="40CE70B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Pervaz din lemn</w:t>
            </w:r>
          </w:p>
        </w:tc>
        <w:tc>
          <w:tcPr>
            <w:tcW w:w="1134" w:type="dxa"/>
            <w:gridSpan w:val="2"/>
            <w:tcBorders>
              <w:top w:val="single" w:sz="4" w:space="0" w:color="auto"/>
              <w:bottom w:val="single" w:sz="4" w:space="0" w:color="auto"/>
            </w:tcBorders>
          </w:tcPr>
          <w:p w14:paraId="4AC7DE9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70B3688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1,0000</w:t>
            </w:r>
          </w:p>
        </w:tc>
      </w:tr>
      <w:tr w:rsidR="00880073" w:rsidRPr="00A567B9" w14:paraId="32D7D62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A314FD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0D1416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16C6D2C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6490E54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25B8852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430E474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1D401CA5"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F97A46F"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378BFC88"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1063CED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6001E07F" w14:textId="77777777" w:rsidR="00880073" w:rsidRPr="00A567B9" w:rsidRDefault="00880073" w:rsidP="007A7CAC">
            <w:pPr>
              <w:rPr>
                <w:rFonts w:eastAsia="MS Mincho"/>
                <w:sz w:val="16"/>
                <w:szCs w:val="16"/>
                <w:lang w:eastAsia="ja-JP"/>
              </w:rPr>
            </w:pPr>
          </w:p>
        </w:tc>
      </w:tr>
      <w:tr w:rsidR="00880073" w:rsidRPr="00880073" w14:paraId="195AEE6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5D1FC50"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34</w:t>
            </w:r>
          </w:p>
        </w:tc>
        <w:tc>
          <w:tcPr>
            <w:tcW w:w="1121" w:type="dxa"/>
            <w:tcBorders>
              <w:top w:val="single" w:sz="4" w:space="0" w:color="auto"/>
              <w:bottom w:val="single" w:sz="4" w:space="0" w:color="auto"/>
            </w:tcBorders>
          </w:tcPr>
          <w:p w14:paraId="33C94A67"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CN54A</w:t>
            </w:r>
          </w:p>
          <w:p w14:paraId="4C3813E1"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1E5F7D00"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Aplicarea manuala a grundului cu cuart "Betonocontact" intr-un strat, la pardoseli</w:t>
            </w:r>
          </w:p>
          <w:p w14:paraId="504B2FCE"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6F75E4A0"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18D0B275" w14:textId="7F71D940" w:rsidR="00880073" w:rsidRPr="00880073" w:rsidRDefault="005F220F" w:rsidP="007A7CAC">
            <w:pPr>
              <w:jc w:val="center"/>
              <w:rPr>
                <w:rFonts w:eastAsia="MS Mincho"/>
                <w:b/>
                <w:bCs/>
                <w:sz w:val="16"/>
                <w:szCs w:val="16"/>
                <w:lang w:eastAsia="ja-JP"/>
              </w:rPr>
            </w:pPr>
            <w:r>
              <w:rPr>
                <w:rFonts w:eastAsia="MS Mincho"/>
                <w:b/>
                <w:bCs/>
                <w:sz w:val="16"/>
                <w:szCs w:val="16"/>
                <w:lang w:eastAsia="ja-JP"/>
              </w:rPr>
              <w:t>32,58</w:t>
            </w:r>
          </w:p>
        </w:tc>
      </w:tr>
      <w:tr w:rsidR="00880073" w:rsidRPr="00A567B9" w14:paraId="590A7F0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077915F"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610C1B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7141020013301</w:t>
            </w:r>
          </w:p>
        </w:tc>
        <w:tc>
          <w:tcPr>
            <w:tcW w:w="4912" w:type="dxa"/>
            <w:gridSpan w:val="3"/>
            <w:tcBorders>
              <w:top w:val="single" w:sz="4" w:space="0" w:color="auto"/>
              <w:bottom w:val="single" w:sz="4" w:space="0" w:color="auto"/>
            </w:tcBorders>
          </w:tcPr>
          <w:p w14:paraId="1BE3E83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 cat. 3</w:t>
            </w:r>
          </w:p>
        </w:tc>
        <w:tc>
          <w:tcPr>
            <w:tcW w:w="1134" w:type="dxa"/>
            <w:gridSpan w:val="2"/>
            <w:tcBorders>
              <w:top w:val="single" w:sz="4" w:space="0" w:color="auto"/>
              <w:bottom w:val="single" w:sz="4" w:space="0" w:color="auto"/>
            </w:tcBorders>
          </w:tcPr>
          <w:p w14:paraId="115046F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4FBE77E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0,1400</w:t>
            </w:r>
          </w:p>
        </w:tc>
      </w:tr>
      <w:tr w:rsidR="00880073" w:rsidRPr="00A567B9" w14:paraId="06692F0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2B92763"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428B8A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2430226101010-1</w:t>
            </w:r>
          </w:p>
        </w:tc>
        <w:tc>
          <w:tcPr>
            <w:tcW w:w="4912" w:type="dxa"/>
            <w:gridSpan w:val="3"/>
            <w:tcBorders>
              <w:top w:val="single" w:sz="4" w:space="0" w:color="auto"/>
              <w:bottom w:val="single" w:sz="4" w:space="0" w:color="auto"/>
            </w:tcBorders>
          </w:tcPr>
          <w:p w14:paraId="79401D7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Grund cu cuart "Betonocontact"  </w:t>
            </w:r>
          </w:p>
        </w:tc>
        <w:tc>
          <w:tcPr>
            <w:tcW w:w="1134" w:type="dxa"/>
            <w:gridSpan w:val="2"/>
            <w:tcBorders>
              <w:top w:val="single" w:sz="4" w:space="0" w:color="auto"/>
              <w:bottom w:val="single" w:sz="4" w:space="0" w:color="auto"/>
            </w:tcBorders>
          </w:tcPr>
          <w:p w14:paraId="2BB7E77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9380D7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0,4150</w:t>
            </w:r>
          </w:p>
        </w:tc>
      </w:tr>
      <w:tr w:rsidR="00880073" w:rsidRPr="00A567B9" w14:paraId="79579C7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C3ECEA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089C63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2085E9A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4C614B9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4B9DA1D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5E5660D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311A3A6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63F4BAC"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5546DF8C"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1AFAE47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61A69B7" w14:textId="77777777" w:rsidR="00880073" w:rsidRPr="00A567B9" w:rsidRDefault="00880073" w:rsidP="007A7CAC">
            <w:pPr>
              <w:rPr>
                <w:rFonts w:eastAsia="MS Mincho"/>
                <w:sz w:val="16"/>
                <w:szCs w:val="16"/>
                <w:lang w:eastAsia="ja-JP"/>
              </w:rPr>
            </w:pPr>
          </w:p>
        </w:tc>
      </w:tr>
      <w:tr w:rsidR="00880073" w:rsidRPr="00880073" w14:paraId="4DDB992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2CD8C91"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35</w:t>
            </w:r>
          </w:p>
        </w:tc>
        <w:tc>
          <w:tcPr>
            <w:tcW w:w="1121" w:type="dxa"/>
            <w:tcBorders>
              <w:top w:val="single" w:sz="4" w:space="0" w:color="auto"/>
              <w:bottom w:val="single" w:sz="4" w:space="0" w:color="auto"/>
            </w:tcBorders>
          </w:tcPr>
          <w:p w14:paraId="12967191"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CG47D</w:t>
            </w:r>
          </w:p>
          <w:p w14:paraId="308F87D1"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D5A22FD"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Pardoseli din placi de gresie ceramica, inclusiv stratul suport din adezivi (amestec uscat), dimensiuni  placi: peste 300 x 300 mm  (incaperi vis a vis de lift)</w:t>
            </w:r>
          </w:p>
          <w:p w14:paraId="55FCF104" w14:textId="77777777" w:rsidR="00880073" w:rsidRPr="00880073" w:rsidRDefault="00880073" w:rsidP="007A7CAC">
            <w:pPr>
              <w:rPr>
                <w:rFonts w:eastAsia="MS Mincho"/>
                <w:b/>
                <w:bCs/>
                <w:sz w:val="16"/>
                <w:szCs w:val="16"/>
                <w:lang w:eastAsia="ja-JP"/>
              </w:rPr>
            </w:pPr>
            <w:r w:rsidRPr="00880073">
              <w:rPr>
                <w:rFonts w:eastAsia="MS Mincho"/>
                <w:b/>
                <w:bCs/>
                <w:sz w:val="16"/>
                <w:szCs w:val="16"/>
                <w:lang w:val="en-US" w:eastAsia="ja-JP"/>
              </w:rPr>
              <w:t xml:space="preserve"> </w:t>
            </w:r>
            <w:r w:rsidRPr="00880073">
              <w:rPr>
                <w:rFonts w:eastAsia="MS Mincho"/>
                <w:b/>
                <w:bCs/>
                <w:sz w:val="16"/>
                <w:szCs w:val="16"/>
                <w:lang w:eastAsia="ja-JP"/>
              </w:rPr>
              <w:t>Materiale marunte (cirpe)=1,0100</w:t>
            </w:r>
          </w:p>
          <w:p w14:paraId="63B70DA1" w14:textId="77777777" w:rsidR="00880073" w:rsidRPr="00880073"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0092B7E7"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17A5C74D" w14:textId="06C3F585" w:rsidR="00880073" w:rsidRPr="00880073" w:rsidRDefault="005F220F" w:rsidP="007A7CAC">
            <w:pPr>
              <w:jc w:val="center"/>
              <w:rPr>
                <w:rFonts w:eastAsia="MS Mincho"/>
                <w:b/>
                <w:bCs/>
                <w:sz w:val="16"/>
                <w:szCs w:val="16"/>
                <w:lang w:eastAsia="ja-JP"/>
              </w:rPr>
            </w:pPr>
            <w:r>
              <w:rPr>
                <w:rFonts w:eastAsia="MS Mincho"/>
                <w:b/>
                <w:bCs/>
                <w:sz w:val="16"/>
                <w:szCs w:val="16"/>
                <w:lang w:eastAsia="ja-JP"/>
              </w:rPr>
              <w:t>32,58</w:t>
            </w:r>
          </w:p>
        </w:tc>
      </w:tr>
      <w:tr w:rsidR="00880073" w:rsidRPr="00A567B9" w14:paraId="5094B7B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C8F841C"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8CC0FF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7132030012600</w:t>
            </w:r>
          </w:p>
        </w:tc>
        <w:tc>
          <w:tcPr>
            <w:tcW w:w="4912" w:type="dxa"/>
            <w:gridSpan w:val="3"/>
            <w:tcBorders>
              <w:top w:val="single" w:sz="4" w:space="0" w:color="auto"/>
              <w:bottom w:val="single" w:sz="4" w:space="0" w:color="auto"/>
            </w:tcBorders>
          </w:tcPr>
          <w:p w14:paraId="378D893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Mozaicar</w:t>
            </w:r>
          </w:p>
        </w:tc>
        <w:tc>
          <w:tcPr>
            <w:tcW w:w="1134" w:type="dxa"/>
            <w:gridSpan w:val="2"/>
            <w:tcBorders>
              <w:top w:val="single" w:sz="4" w:space="0" w:color="auto"/>
              <w:bottom w:val="single" w:sz="4" w:space="0" w:color="auto"/>
            </w:tcBorders>
          </w:tcPr>
          <w:p w14:paraId="4BD5E0F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7234ED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1,1000</w:t>
            </w:r>
          </w:p>
        </w:tc>
      </w:tr>
      <w:tr w:rsidR="00880073" w:rsidRPr="00A567B9" w14:paraId="076BD3C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459D6D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594597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2661112800700</w:t>
            </w:r>
          </w:p>
        </w:tc>
        <w:tc>
          <w:tcPr>
            <w:tcW w:w="4912" w:type="dxa"/>
            <w:gridSpan w:val="3"/>
            <w:tcBorders>
              <w:top w:val="single" w:sz="4" w:space="0" w:color="auto"/>
              <w:bottom w:val="single" w:sz="4" w:space="0" w:color="auto"/>
            </w:tcBorders>
          </w:tcPr>
          <w:p w14:paraId="1737FB6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Placi sau piscoturi de gresie</w:t>
            </w:r>
          </w:p>
        </w:tc>
        <w:tc>
          <w:tcPr>
            <w:tcW w:w="1134" w:type="dxa"/>
            <w:gridSpan w:val="2"/>
            <w:tcBorders>
              <w:top w:val="single" w:sz="4" w:space="0" w:color="auto"/>
              <w:bottom w:val="single" w:sz="4" w:space="0" w:color="auto"/>
            </w:tcBorders>
          </w:tcPr>
          <w:p w14:paraId="59B540F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198B133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1,0300</w:t>
            </w:r>
          </w:p>
        </w:tc>
      </w:tr>
      <w:tr w:rsidR="00880073" w:rsidRPr="00A567B9" w14:paraId="5F1CE25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EA8741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F7AD81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2664102102013</w:t>
            </w:r>
          </w:p>
        </w:tc>
        <w:tc>
          <w:tcPr>
            <w:tcW w:w="4912" w:type="dxa"/>
            <w:gridSpan w:val="3"/>
            <w:tcBorders>
              <w:top w:val="single" w:sz="4" w:space="0" w:color="auto"/>
              <w:bottom w:val="single" w:sz="4" w:space="0" w:color="auto"/>
            </w:tcBorders>
          </w:tcPr>
          <w:p w14:paraId="16C1EC7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Adeziv pentru lucrari de placaj  (amestec uscat)</w:t>
            </w:r>
          </w:p>
        </w:tc>
        <w:tc>
          <w:tcPr>
            <w:tcW w:w="1134" w:type="dxa"/>
            <w:gridSpan w:val="2"/>
            <w:tcBorders>
              <w:top w:val="single" w:sz="4" w:space="0" w:color="auto"/>
              <w:bottom w:val="single" w:sz="4" w:space="0" w:color="auto"/>
            </w:tcBorders>
          </w:tcPr>
          <w:p w14:paraId="2899447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AE505D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6,4000</w:t>
            </w:r>
          </w:p>
        </w:tc>
      </w:tr>
      <w:tr w:rsidR="00880073" w:rsidRPr="00A567B9" w14:paraId="4D3E00D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2230A8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557B35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24302261000001</w:t>
            </w:r>
          </w:p>
        </w:tc>
        <w:tc>
          <w:tcPr>
            <w:tcW w:w="4912" w:type="dxa"/>
            <w:gridSpan w:val="3"/>
            <w:tcBorders>
              <w:top w:val="single" w:sz="4" w:space="0" w:color="auto"/>
              <w:bottom w:val="single" w:sz="4" w:space="0" w:color="auto"/>
            </w:tcBorders>
          </w:tcPr>
          <w:p w14:paraId="5088B3D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Fuga</w:t>
            </w:r>
          </w:p>
        </w:tc>
        <w:tc>
          <w:tcPr>
            <w:tcW w:w="1134" w:type="dxa"/>
            <w:gridSpan w:val="2"/>
            <w:tcBorders>
              <w:top w:val="single" w:sz="4" w:space="0" w:color="auto"/>
              <w:bottom w:val="single" w:sz="4" w:space="0" w:color="auto"/>
            </w:tcBorders>
          </w:tcPr>
          <w:p w14:paraId="27688D7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107A47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0,4100</w:t>
            </w:r>
          </w:p>
        </w:tc>
      </w:tr>
      <w:tr w:rsidR="00880073" w:rsidRPr="00A567B9" w14:paraId="01F87C3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EB3F3A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8963D0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2010237318700</w:t>
            </w:r>
          </w:p>
        </w:tc>
        <w:tc>
          <w:tcPr>
            <w:tcW w:w="4912" w:type="dxa"/>
            <w:gridSpan w:val="3"/>
            <w:tcBorders>
              <w:top w:val="single" w:sz="4" w:space="0" w:color="auto"/>
              <w:bottom w:val="single" w:sz="4" w:space="0" w:color="auto"/>
            </w:tcBorders>
          </w:tcPr>
          <w:p w14:paraId="76B12C8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Distantieri de rost </w:t>
            </w:r>
          </w:p>
        </w:tc>
        <w:tc>
          <w:tcPr>
            <w:tcW w:w="1134" w:type="dxa"/>
            <w:gridSpan w:val="2"/>
            <w:tcBorders>
              <w:top w:val="single" w:sz="4" w:space="0" w:color="auto"/>
              <w:bottom w:val="single" w:sz="4" w:space="0" w:color="auto"/>
            </w:tcBorders>
          </w:tcPr>
          <w:p w14:paraId="0607481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606446A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20,0000</w:t>
            </w:r>
          </w:p>
        </w:tc>
      </w:tr>
      <w:tr w:rsidR="00880073" w:rsidRPr="00A567B9" w14:paraId="423C2F3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4C33A1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098E0A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4100126202818</w:t>
            </w:r>
          </w:p>
        </w:tc>
        <w:tc>
          <w:tcPr>
            <w:tcW w:w="4912" w:type="dxa"/>
            <w:gridSpan w:val="3"/>
            <w:tcBorders>
              <w:top w:val="single" w:sz="4" w:space="0" w:color="auto"/>
              <w:bottom w:val="single" w:sz="4" w:space="0" w:color="auto"/>
            </w:tcBorders>
          </w:tcPr>
          <w:p w14:paraId="43EF0BA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Apa</w:t>
            </w:r>
          </w:p>
        </w:tc>
        <w:tc>
          <w:tcPr>
            <w:tcW w:w="1134" w:type="dxa"/>
            <w:gridSpan w:val="2"/>
            <w:tcBorders>
              <w:top w:val="single" w:sz="4" w:space="0" w:color="auto"/>
              <w:bottom w:val="single" w:sz="4" w:space="0" w:color="auto"/>
            </w:tcBorders>
          </w:tcPr>
          <w:p w14:paraId="44A0081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4A62900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0,0030</w:t>
            </w:r>
          </w:p>
        </w:tc>
      </w:tr>
      <w:tr w:rsidR="00880073" w:rsidRPr="00A567B9" w14:paraId="4105E8F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9EB2BB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DF7E45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59FEC80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1E4D5F4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194D2EB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0,0018</w:t>
            </w:r>
          </w:p>
        </w:tc>
      </w:tr>
      <w:tr w:rsidR="00880073" w:rsidRPr="00A567B9" w14:paraId="461BA4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AC808D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7077B7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2952270003820</w:t>
            </w:r>
          </w:p>
        </w:tc>
        <w:tc>
          <w:tcPr>
            <w:tcW w:w="4912" w:type="dxa"/>
            <w:gridSpan w:val="3"/>
            <w:tcBorders>
              <w:top w:val="single" w:sz="4" w:space="0" w:color="auto"/>
              <w:bottom w:val="single" w:sz="4" w:space="0" w:color="auto"/>
            </w:tcBorders>
          </w:tcPr>
          <w:p w14:paraId="451864E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Malaxor mobil, electric</w:t>
            </w:r>
          </w:p>
        </w:tc>
        <w:tc>
          <w:tcPr>
            <w:tcW w:w="1134" w:type="dxa"/>
            <w:gridSpan w:val="2"/>
            <w:tcBorders>
              <w:top w:val="single" w:sz="4" w:space="0" w:color="auto"/>
              <w:bottom w:val="single" w:sz="4" w:space="0" w:color="auto"/>
            </w:tcBorders>
          </w:tcPr>
          <w:p w14:paraId="53E33E7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4FDF570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0,0168</w:t>
            </w:r>
          </w:p>
        </w:tc>
      </w:tr>
      <w:tr w:rsidR="00880073" w:rsidRPr="00A567B9" w14:paraId="3C46A2B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D7EE7F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8960C2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2952240005106</w:t>
            </w:r>
          </w:p>
        </w:tc>
        <w:tc>
          <w:tcPr>
            <w:tcW w:w="4912" w:type="dxa"/>
            <w:gridSpan w:val="3"/>
            <w:tcBorders>
              <w:top w:val="single" w:sz="4" w:space="0" w:color="auto"/>
              <w:bottom w:val="single" w:sz="4" w:space="0" w:color="auto"/>
            </w:tcBorders>
          </w:tcPr>
          <w:p w14:paraId="2F5D260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Aspirator industrial</w:t>
            </w:r>
          </w:p>
        </w:tc>
        <w:tc>
          <w:tcPr>
            <w:tcW w:w="1134" w:type="dxa"/>
            <w:gridSpan w:val="2"/>
            <w:tcBorders>
              <w:top w:val="single" w:sz="4" w:space="0" w:color="auto"/>
              <w:bottom w:val="single" w:sz="4" w:space="0" w:color="auto"/>
            </w:tcBorders>
          </w:tcPr>
          <w:p w14:paraId="2389EAE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7D04CD5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0,0630</w:t>
            </w:r>
          </w:p>
        </w:tc>
      </w:tr>
      <w:tr w:rsidR="00880073" w:rsidRPr="00A567B9" w14:paraId="5B77032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7CDD99DA"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C6429B1"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9A061EA"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68D9161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6B314027" w14:textId="77777777" w:rsidR="00880073" w:rsidRPr="00A567B9" w:rsidRDefault="00880073" w:rsidP="007A7CAC">
            <w:pPr>
              <w:rPr>
                <w:rFonts w:eastAsia="MS Mincho"/>
                <w:sz w:val="16"/>
                <w:szCs w:val="16"/>
                <w:lang w:eastAsia="ja-JP"/>
              </w:rPr>
            </w:pPr>
          </w:p>
        </w:tc>
      </w:tr>
      <w:tr w:rsidR="00880073" w:rsidRPr="00A567B9" w14:paraId="14A803B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FC14AC7" w14:textId="77777777" w:rsidR="00880073" w:rsidRPr="00A567B9" w:rsidRDefault="00880073" w:rsidP="007A7CAC">
            <w:pPr>
              <w:jc w:val="center"/>
              <w:rPr>
                <w:rFonts w:eastAsia="MS Mincho"/>
                <w:sz w:val="16"/>
                <w:szCs w:val="16"/>
                <w:lang w:eastAsia="ja-JP"/>
              </w:rPr>
            </w:pPr>
          </w:p>
        </w:tc>
        <w:tc>
          <w:tcPr>
            <w:tcW w:w="1121" w:type="dxa"/>
            <w:tcBorders>
              <w:top w:val="single" w:sz="4" w:space="0" w:color="auto"/>
              <w:bottom w:val="single" w:sz="4" w:space="0" w:color="auto"/>
            </w:tcBorders>
          </w:tcPr>
          <w:p w14:paraId="355EC368"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F7B443A" w14:textId="77777777" w:rsidR="00880073" w:rsidRPr="00A567B9" w:rsidRDefault="00880073" w:rsidP="007A7CAC">
            <w:pPr>
              <w:rPr>
                <w:rFonts w:eastAsia="MS Mincho"/>
                <w:sz w:val="16"/>
                <w:szCs w:val="16"/>
                <w:lang w:val="en-US" w:eastAsia="ja-JP"/>
              </w:rPr>
            </w:pPr>
            <w:r w:rsidRPr="00A567B9">
              <w:rPr>
                <w:rFonts w:eastAsia="MS Mincho"/>
                <w:sz w:val="16"/>
                <w:szCs w:val="16"/>
                <w:lang w:eastAsia="ja-JP"/>
              </w:rPr>
              <w:t>2.2.3. Pereti</w:t>
            </w:r>
          </w:p>
          <w:p w14:paraId="06F51793" w14:textId="77777777" w:rsidR="00880073" w:rsidRPr="00A567B9" w:rsidRDefault="00880073"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03962637" w14:textId="77777777" w:rsidR="00880073" w:rsidRPr="00A567B9" w:rsidRDefault="00880073" w:rsidP="007A7CAC">
            <w:pPr>
              <w:rPr>
                <w:rFonts w:eastAsia="MS Mincho"/>
                <w:sz w:val="16"/>
                <w:szCs w:val="16"/>
                <w:lang w:eastAsia="ja-JP"/>
              </w:rPr>
            </w:pPr>
          </w:p>
        </w:tc>
        <w:tc>
          <w:tcPr>
            <w:tcW w:w="1134" w:type="dxa"/>
            <w:gridSpan w:val="3"/>
            <w:tcBorders>
              <w:top w:val="single" w:sz="4" w:space="0" w:color="auto"/>
              <w:bottom w:val="single" w:sz="4" w:space="0" w:color="auto"/>
            </w:tcBorders>
          </w:tcPr>
          <w:p w14:paraId="3244CE38" w14:textId="77777777" w:rsidR="00880073" w:rsidRPr="00A567B9" w:rsidRDefault="00880073" w:rsidP="007A7CAC">
            <w:pPr>
              <w:rPr>
                <w:rFonts w:eastAsia="MS Mincho"/>
                <w:sz w:val="16"/>
                <w:szCs w:val="16"/>
                <w:lang w:eastAsia="ja-JP"/>
              </w:rPr>
            </w:pPr>
          </w:p>
        </w:tc>
      </w:tr>
      <w:tr w:rsidR="00880073" w:rsidRPr="00880073" w14:paraId="3E2BBF2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CA2BD34" w14:textId="77777777" w:rsidR="00880073" w:rsidRPr="00880073" w:rsidRDefault="00880073" w:rsidP="007A7CAC">
            <w:pPr>
              <w:rPr>
                <w:rFonts w:eastAsia="MS Mincho"/>
                <w:b/>
                <w:bCs/>
                <w:sz w:val="16"/>
                <w:szCs w:val="16"/>
                <w:lang w:eastAsia="ja-JP"/>
              </w:rPr>
            </w:pPr>
            <w:r w:rsidRPr="00880073">
              <w:rPr>
                <w:rFonts w:eastAsia="MS Mincho"/>
                <w:b/>
                <w:bCs/>
                <w:sz w:val="16"/>
                <w:szCs w:val="16"/>
                <w:lang w:eastAsia="ja-JP"/>
              </w:rPr>
              <w:t>36</w:t>
            </w:r>
          </w:p>
        </w:tc>
        <w:tc>
          <w:tcPr>
            <w:tcW w:w="1121" w:type="dxa"/>
            <w:tcBorders>
              <w:top w:val="single" w:sz="4" w:space="0" w:color="auto"/>
              <w:bottom w:val="single" w:sz="4" w:space="0" w:color="auto"/>
            </w:tcBorders>
          </w:tcPr>
          <w:p w14:paraId="5A4118D4"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CI22B</w:t>
            </w:r>
          </w:p>
          <w:p w14:paraId="0E626BEA" w14:textId="77777777" w:rsidR="00880073" w:rsidRPr="00880073"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70D29CE3" w14:textId="77777777" w:rsidR="00880073" w:rsidRPr="00880073" w:rsidRDefault="00880073" w:rsidP="007A7CAC">
            <w:pPr>
              <w:rPr>
                <w:rFonts w:eastAsia="MS Mincho"/>
                <w:b/>
                <w:bCs/>
                <w:sz w:val="16"/>
                <w:szCs w:val="16"/>
                <w:lang w:val="en-US" w:eastAsia="ja-JP"/>
              </w:rPr>
            </w:pPr>
            <w:r w:rsidRPr="00880073">
              <w:rPr>
                <w:rFonts w:eastAsia="MS Mincho"/>
                <w:b/>
                <w:bCs/>
                <w:sz w:val="16"/>
                <w:szCs w:val="16"/>
                <w:lang w:val="en-US" w:eastAsia="ja-JP"/>
              </w:rPr>
              <w:t>Placaj din placute de ceramica (la pereti, stilpi, pilastri si glafuri)  fixate de adeziv (amestec uscat),  dimensiuni  placute: pina la 200 x 200 mm (incaperi vis a vis de lift)</w:t>
            </w:r>
          </w:p>
          <w:p w14:paraId="5AD9A919" w14:textId="77777777" w:rsidR="00880073" w:rsidRPr="00880073" w:rsidRDefault="00880073" w:rsidP="007A7CAC">
            <w:pPr>
              <w:rPr>
                <w:rFonts w:eastAsia="MS Mincho"/>
                <w:b/>
                <w:bCs/>
                <w:sz w:val="16"/>
                <w:szCs w:val="16"/>
                <w:lang w:eastAsia="ja-JP"/>
              </w:rPr>
            </w:pPr>
            <w:r w:rsidRPr="00880073">
              <w:rPr>
                <w:rFonts w:eastAsia="MS Mincho"/>
                <w:b/>
                <w:bCs/>
                <w:sz w:val="16"/>
                <w:szCs w:val="16"/>
                <w:lang w:val="en-US" w:eastAsia="ja-JP"/>
              </w:rPr>
              <w:t xml:space="preserve"> </w:t>
            </w:r>
            <w:r w:rsidRPr="00880073">
              <w:rPr>
                <w:rFonts w:eastAsia="MS Mincho"/>
                <w:b/>
                <w:bCs/>
                <w:sz w:val="16"/>
                <w:szCs w:val="16"/>
                <w:lang w:eastAsia="ja-JP"/>
              </w:rPr>
              <w:t>Materiale marunte (cirpe, disc)=1,0100</w:t>
            </w:r>
          </w:p>
          <w:p w14:paraId="6B390F01" w14:textId="77777777" w:rsidR="00880073" w:rsidRPr="00880073"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07017AEC" w14:textId="77777777" w:rsidR="00880073" w:rsidRPr="00880073" w:rsidRDefault="00880073" w:rsidP="007A7CAC">
            <w:pPr>
              <w:jc w:val="center"/>
              <w:rPr>
                <w:rFonts w:eastAsia="MS Mincho"/>
                <w:b/>
                <w:bCs/>
                <w:sz w:val="16"/>
                <w:szCs w:val="16"/>
                <w:lang w:eastAsia="ja-JP"/>
              </w:rPr>
            </w:pPr>
            <w:r w:rsidRPr="00880073">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5ED57664" w14:textId="3B97A6DA" w:rsidR="00880073" w:rsidRPr="00880073" w:rsidRDefault="005F220F" w:rsidP="007A7CAC">
            <w:pPr>
              <w:jc w:val="center"/>
              <w:rPr>
                <w:rFonts w:eastAsia="MS Mincho"/>
                <w:b/>
                <w:bCs/>
                <w:sz w:val="16"/>
                <w:szCs w:val="16"/>
                <w:lang w:eastAsia="ja-JP"/>
              </w:rPr>
            </w:pPr>
            <w:r>
              <w:rPr>
                <w:rFonts w:eastAsia="MS Mincho"/>
                <w:b/>
                <w:bCs/>
                <w:sz w:val="16"/>
                <w:szCs w:val="16"/>
                <w:lang w:eastAsia="ja-JP"/>
              </w:rPr>
              <w:t>74,52</w:t>
            </w:r>
          </w:p>
        </w:tc>
      </w:tr>
      <w:tr w:rsidR="00880073" w:rsidRPr="00A567B9" w14:paraId="3A02510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F52344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FAC8F8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9310060019930</w:t>
            </w:r>
          </w:p>
        </w:tc>
        <w:tc>
          <w:tcPr>
            <w:tcW w:w="4912" w:type="dxa"/>
            <w:gridSpan w:val="3"/>
            <w:tcBorders>
              <w:top w:val="single" w:sz="4" w:space="0" w:color="auto"/>
              <w:bottom w:val="single" w:sz="4" w:space="0" w:color="auto"/>
            </w:tcBorders>
          </w:tcPr>
          <w:p w14:paraId="1A0C664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w:t>
            </w:r>
          </w:p>
        </w:tc>
        <w:tc>
          <w:tcPr>
            <w:tcW w:w="1134" w:type="dxa"/>
            <w:gridSpan w:val="2"/>
            <w:tcBorders>
              <w:top w:val="single" w:sz="4" w:space="0" w:color="auto"/>
              <w:bottom w:val="single" w:sz="4" w:space="0" w:color="auto"/>
            </w:tcBorders>
          </w:tcPr>
          <w:p w14:paraId="68BB5E1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7169FE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1,6500</w:t>
            </w:r>
          </w:p>
        </w:tc>
      </w:tr>
      <w:tr w:rsidR="00880073" w:rsidRPr="00A567B9" w14:paraId="5FEB65C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5EBD5E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37A06F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2661112800700</w:t>
            </w:r>
          </w:p>
        </w:tc>
        <w:tc>
          <w:tcPr>
            <w:tcW w:w="4912" w:type="dxa"/>
            <w:gridSpan w:val="3"/>
            <w:tcBorders>
              <w:top w:val="single" w:sz="4" w:space="0" w:color="auto"/>
              <w:bottom w:val="single" w:sz="4" w:space="0" w:color="auto"/>
            </w:tcBorders>
          </w:tcPr>
          <w:p w14:paraId="3B6AEC5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Placi sau piscoturi de gresie</w:t>
            </w:r>
          </w:p>
        </w:tc>
        <w:tc>
          <w:tcPr>
            <w:tcW w:w="1134" w:type="dxa"/>
            <w:gridSpan w:val="2"/>
            <w:tcBorders>
              <w:top w:val="single" w:sz="4" w:space="0" w:color="auto"/>
              <w:bottom w:val="single" w:sz="4" w:space="0" w:color="auto"/>
            </w:tcBorders>
          </w:tcPr>
          <w:p w14:paraId="0FFA2DB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0BB9548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1,0200</w:t>
            </w:r>
          </w:p>
        </w:tc>
      </w:tr>
      <w:tr w:rsidR="00880073" w:rsidRPr="00A567B9" w14:paraId="0E4EDD3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4AB59E1"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CA3F27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2664102102013</w:t>
            </w:r>
          </w:p>
        </w:tc>
        <w:tc>
          <w:tcPr>
            <w:tcW w:w="4912" w:type="dxa"/>
            <w:gridSpan w:val="3"/>
            <w:tcBorders>
              <w:top w:val="single" w:sz="4" w:space="0" w:color="auto"/>
              <w:bottom w:val="single" w:sz="4" w:space="0" w:color="auto"/>
            </w:tcBorders>
          </w:tcPr>
          <w:p w14:paraId="589A98E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Adeziv pentru lucrari de placaj  (amestec uscat)</w:t>
            </w:r>
          </w:p>
        </w:tc>
        <w:tc>
          <w:tcPr>
            <w:tcW w:w="1134" w:type="dxa"/>
            <w:gridSpan w:val="2"/>
            <w:tcBorders>
              <w:top w:val="single" w:sz="4" w:space="0" w:color="auto"/>
              <w:bottom w:val="single" w:sz="4" w:space="0" w:color="auto"/>
            </w:tcBorders>
          </w:tcPr>
          <w:p w14:paraId="3DE79FB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9E62CB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3,7000</w:t>
            </w:r>
          </w:p>
        </w:tc>
      </w:tr>
      <w:tr w:rsidR="00880073" w:rsidRPr="00A567B9" w14:paraId="0BBD23E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288AA4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FF9E50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24302261000001</w:t>
            </w:r>
          </w:p>
        </w:tc>
        <w:tc>
          <w:tcPr>
            <w:tcW w:w="4912" w:type="dxa"/>
            <w:gridSpan w:val="3"/>
            <w:tcBorders>
              <w:top w:val="single" w:sz="4" w:space="0" w:color="auto"/>
              <w:bottom w:val="single" w:sz="4" w:space="0" w:color="auto"/>
            </w:tcBorders>
          </w:tcPr>
          <w:p w14:paraId="40D2FE1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Fuga</w:t>
            </w:r>
          </w:p>
        </w:tc>
        <w:tc>
          <w:tcPr>
            <w:tcW w:w="1134" w:type="dxa"/>
            <w:gridSpan w:val="2"/>
            <w:tcBorders>
              <w:top w:val="single" w:sz="4" w:space="0" w:color="auto"/>
              <w:bottom w:val="single" w:sz="4" w:space="0" w:color="auto"/>
            </w:tcBorders>
          </w:tcPr>
          <w:p w14:paraId="796B18C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CA1F19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0,4700</w:t>
            </w:r>
          </w:p>
        </w:tc>
      </w:tr>
      <w:tr w:rsidR="00880073" w:rsidRPr="00A567B9" w14:paraId="7BFEE3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217927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D5B8E0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2010237318700</w:t>
            </w:r>
          </w:p>
        </w:tc>
        <w:tc>
          <w:tcPr>
            <w:tcW w:w="4912" w:type="dxa"/>
            <w:gridSpan w:val="3"/>
            <w:tcBorders>
              <w:top w:val="single" w:sz="4" w:space="0" w:color="auto"/>
              <w:bottom w:val="single" w:sz="4" w:space="0" w:color="auto"/>
            </w:tcBorders>
          </w:tcPr>
          <w:p w14:paraId="0C6409B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Distantieri de rost </w:t>
            </w:r>
          </w:p>
        </w:tc>
        <w:tc>
          <w:tcPr>
            <w:tcW w:w="1134" w:type="dxa"/>
            <w:gridSpan w:val="2"/>
            <w:tcBorders>
              <w:top w:val="single" w:sz="4" w:space="0" w:color="auto"/>
              <w:bottom w:val="single" w:sz="4" w:space="0" w:color="auto"/>
            </w:tcBorders>
          </w:tcPr>
          <w:p w14:paraId="74D6932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66D7B31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20,0000</w:t>
            </w:r>
          </w:p>
        </w:tc>
      </w:tr>
      <w:tr w:rsidR="00880073" w:rsidRPr="00A567B9" w14:paraId="14BDF03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C64FE0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9719EE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4100126202818</w:t>
            </w:r>
          </w:p>
        </w:tc>
        <w:tc>
          <w:tcPr>
            <w:tcW w:w="4912" w:type="dxa"/>
            <w:gridSpan w:val="3"/>
            <w:tcBorders>
              <w:top w:val="single" w:sz="4" w:space="0" w:color="auto"/>
              <w:bottom w:val="single" w:sz="4" w:space="0" w:color="auto"/>
            </w:tcBorders>
          </w:tcPr>
          <w:p w14:paraId="26EA718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Apa</w:t>
            </w:r>
          </w:p>
        </w:tc>
        <w:tc>
          <w:tcPr>
            <w:tcW w:w="1134" w:type="dxa"/>
            <w:gridSpan w:val="2"/>
            <w:tcBorders>
              <w:top w:val="single" w:sz="4" w:space="0" w:color="auto"/>
              <w:bottom w:val="single" w:sz="4" w:space="0" w:color="auto"/>
            </w:tcBorders>
          </w:tcPr>
          <w:p w14:paraId="0B11AE1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4051949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4DF3E5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5B66BB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2501D1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667980C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5E4E48A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7C4714B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0,0120</w:t>
            </w:r>
          </w:p>
        </w:tc>
      </w:tr>
      <w:tr w:rsidR="00880073" w:rsidRPr="00A567B9" w14:paraId="7B51BC9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0C805A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48E4BC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2952270003820</w:t>
            </w:r>
          </w:p>
        </w:tc>
        <w:tc>
          <w:tcPr>
            <w:tcW w:w="4912" w:type="dxa"/>
            <w:gridSpan w:val="3"/>
            <w:tcBorders>
              <w:top w:val="single" w:sz="4" w:space="0" w:color="auto"/>
              <w:bottom w:val="single" w:sz="4" w:space="0" w:color="auto"/>
            </w:tcBorders>
          </w:tcPr>
          <w:p w14:paraId="51FE2F9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Malaxor mobil, electric</w:t>
            </w:r>
          </w:p>
        </w:tc>
        <w:tc>
          <w:tcPr>
            <w:tcW w:w="1134" w:type="dxa"/>
            <w:gridSpan w:val="2"/>
            <w:tcBorders>
              <w:top w:val="single" w:sz="4" w:space="0" w:color="auto"/>
              <w:bottom w:val="single" w:sz="4" w:space="0" w:color="auto"/>
            </w:tcBorders>
          </w:tcPr>
          <w:p w14:paraId="1F7592D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7C8E54A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1ED9BBF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09BCE2DF"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E583BC9"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9FA5F65"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652A633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62CC6F7" w14:textId="77777777" w:rsidR="00880073" w:rsidRPr="00A567B9" w:rsidRDefault="00880073" w:rsidP="007A7CAC">
            <w:pPr>
              <w:rPr>
                <w:rFonts w:eastAsia="MS Mincho"/>
                <w:sz w:val="16"/>
                <w:szCs w:val="16"/>
                <w:lang w:eastAsia="ja-JP"/>
              </w:rPr>
            </w:pPr>
          </w:p>
        </w:tc>
      </w:tr>
      <w:tr w:rsidR="00880073" w:rsidRPr="005F220F" w14:paraId="1D9DF8F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20D8C9D"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37</w:t>
            </w:r>
          </w:p>
        </w:tc>
        <w:tc>
          <w:tcPr>
            <w:tcW w:w="1121" w:type="dxa"/>
            <w:tcBorders>
              <w:top w:val="single" w:sz="4" w:space="0" w:color="auto"/>
              <w:bottom w:val="single" w:sz="4" w:space="0" w:color="auto"/>
            </w:tcBorders>
          </w:tcPr>
          <w:p w14:paraId="7CD8233F"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CN53A</w:t>
            </w:r>
          </w:p>
          <w:p w14:paraId="0ACD1B48"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799C4224"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Grunduirea suprafetelor interioare a peretilor si tavanelor</w:t>
            </w:r>
          </w:p>
          <w:p w14:paraId="7AA246A0"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3E7C6987"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45E92E31" w14:textId="3FFA64AB" w:rsidR="00880073" w:rsidRPr="005F220F" w:rsidRDefault="005F220F" w:rsidP="007A7CAC">
            <w:pPr>
              <w:jc w:val="center"/>
              <w:rPr>
                <w:rFonts w:eastAsia="MS Mincho"/>
                <w:b/>
                <w:bCs/>
                <w:sz w:val="16"/>
                <w:szCs w:val="16"/>
                <w:lang w:eastAsia="ja-JP"/>
              </w:rPr>
            </w:pPr>
            <w:r>
              <w:rPr>
                <w:rFonts w:eastAsia="MS Mincho"/>
                <w:b/>
                <w:bCs/>
                <w:sz w:val="16"/>
                <w:szCs w:val="16"/>
                <w:lang w:eastAsia="ja-JP"/>
              </w:rPr>
              <w:t>185,26</w:t>
            </w:r>
          </w:p>
        </w:tc>
      </w:tr>
      <w:tr w:rsidR="00880073" w:rsidRPr="00A567B9" w14:paraId="74614B0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0645260"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3B90D6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5D4340A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7813BDD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2866373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1E80527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387B2F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7E997C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2416586105303</w:t>
            </w:r>
          </w:p>
        </w:tc>
        <w:tc>
          <w:tcPr>
            <w:tcW w:w="4912" w:type="dxa"/>
            <w:gridSpan w:val="3"/>
            <w:tcBorders>
              <w:top w:val="single" w:sz="4" w:space="0" w:color="auto"/>
              <w:bottom w:val="single" w:sz="4" w:space="0" w:color="auto"/>
            </w:tcBorders>
          </w:tcPr>
          <w:p w14:paraId="776FA1C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Amorsa-grund</w:t>
            </w:r>
          </w:p>
        </w:tc>
        <w:tc>
          <w:tcPr>
            <w:tcW w:w="1134" w:type="dxa"/>
            <w:gridSpan w:val="2"/>
            <w:tcBorders>
              <w:top w:val="single" w:sz="4" w:space="0" w:color="auto"/>
              <w:bottom w:val="single" w:sz="4" w:space="0" w:color="auto"/>
            </w:tcBorders>
          </w:tcPr>
          <w:p w14:paraId="109E20E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1D609D5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122E41F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BE88CD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370571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67C9192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28D65E7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42F37DC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008164C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13A5A3C8"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488FD95"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26751360"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7474FFF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78CD2D7" w14:textId="77777777" w:rsidR="00880073" w:rsidRPr="00A567B9" w:rsidRDefault="00880073" w:rsidP="007A7CAC">
            <w:pPr>
              <w:rPr>
                <w:rFonts w:eastAsia="MS Mincho"/>
                <w:sz w:val="16"/>
                <w:szCs w:val="16"/>
                <w:lang w:eastAsia="ja-JP"/>
              </w:rPr>
            </w:pPr>
          </w:p>
        </w:tc>
      </w:tr>
      <w:tr w:rsidR="00880073" w:rsidRPr="005F220F" w14:paraId="3AD8364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F045552"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38</w:t>
            </w:r>
          </w:p>
        </w:tc>
        <w:tc>
          <w:tcPr>
            <w:tcW w:w="1121" w:type="dxa"/>
            <w:tcBorders>
              <w:top w:val="single" w:sz="4" w:space="0" w:color="auto"/>
              <w:bottom w:val="single" w:sz="4" w:space="0" w:color="auto"/>
            </w:tcBorders>
          </w:tcPr>
          <w:p w14:paraId="644A36FB"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CF57A</w:t>
            </w:r>
          </w:p>
          <w:p w14:paraId="0E2C1ADF"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D0F8EC3"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Aplicarea manuala a chitului pe baza de ipsos "Eurofin" grosime 1,0 mm pe suprafetele  peretilor,  coloanelor  si  tavanelor  (incaperi vis a vis de lift)</w:t>
            </w:r>
          </w:p>
          <w:p w14:paraId="68E4C00E"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2AA8C489"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27888161" w14:textId="5A8FE37F" w:rsidR="00880073" w:rsidRPr="005F220F" w:rsidRDefault="005F220F" w:rsidP="007A7CAC">
            <w:pPr>
              <w:jc w:val="center"/>
              <w:rPr>
                <w:rFonts w:eastAsia="MS Mincho"/>
                <w:b/>
                <w:bCs/>
                <w:sz w:val="16"/>
                <w:szCs w:val="16"/>
                <w:lang w:eastAsia="ja-JP"/>
              </w:rPr>
            </w:pPr>
            <w:r>
              <w:rPr>
                <w:rFonts w:eastAsia="MS Mincho"/>
                <w:b/>
                <w:bCs/>
                <w:sz w:val="16"/>
                <w:szCs w:val="16"/>
                <w:lang w:eastAsia="ja-JP"/>
              </w:rPr>
              <w:t>185,26</w:t>
            </w:r>
          </w:p>
        </w:tc>
      </w:tr>
      <w:tr w:rsidR="00880073" w:rsidRPr="00A567B9" w14:paraId="4C107FB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3A681E2"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5D170E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7122050013401</w:t>
            </w:r>
          </w:p>
        </w:tc>
        <w:tc>
          <w:tcPr>
            <w:tcW w:w="4912" w:type="dxa"/>
            <w:gridSpan w:val="3"/>
            <w:tcBorders>
              <w:top w:val="single" w:sz="4" w:space="0" w:color="auto"/>
              <w:bottom w:val="single" w:sz="4" w:space="0" w:color="auto"/>
            </w:tcBorders>
          </w:tcPr>
          <w:p w14:paraId="7EE5116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 cat.4</w:t>
            </w:r>
          </w:p>
        </w:tc>
        <w:tc>
          <w:tcPr>
            <w:tcW w:w="1134" w:type="dxa"/>
            <w:gridSpan w:val="2"/>
            <w:tcBorders>
              <w:top w:val="single" w:sz="4" w:space="0" w:color="auto"/>
              <w:bottom w:val="single" w:sz="4" w:space="0" w:color="auto"/>
            </w:tcBorders>
          </w:tcPr>
          <w:p w14:paraId="34DA75C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BE49AB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0,4500</w:t>
            </w:r>
          </w:p>
        </w:tc>
      </w:tr>
      <w:tr w:rsidR="00880073" w:rsidRPr="00A567B9" w14:paraId="12047B7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000D83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B73810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092AF67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503D064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502762C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38BA1F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100D5D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818D55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2653102100833</w:t>
            </w:r>
          </w:p>
        </w:tc>
        <w:tc>
          <w:tcPr>
            <w:tcW w:w="4912" w:type="dxa"/>
            <w:gridSpan w:val="3"/>
            <w:tcBorders>
              <w:top w:val="single" w:sz="4" w:space="0" w:color="auto"/>
              <w:bottom w:val="single" w:sz="4" w:space="0" w:color="auto"/>
            </w:tcBorders>
          </w:tcPr>
          <w:p w14:paraId="5BBCB5C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Chit pe baza de ipsos "Eurofin"</w:t>
            </w:r>
          </w:p>
        </w:tc>
        <w:tc>
          <w:tcPr>
            <w:tcW w:w="1134" w:type="dxa"/>
            <w:gridSpan w:val="2"/>
            <w:tcBorders>
              <w:top w:val="single" w:sz="4" w:space="0" w:color="auto"/>
              <w:bottom w:val="single" w:sz="4" w:space="0" w:color="auto"/>
            </w:tcBorders>
          </w:tcPr>
          <w:p w14:paraId="7196915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851E48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1,0549</w:t>
            </w:r>
          </w:p>
        </w:tc>
      </w:tr>
      <w:tr w:rsidR="00880073" w:rsidRPr="00A567B9" w14:paraId="4AE6675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7641F1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708D69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4100126202818</w:t>
            </w:r>
          </w:p>
        </w:tc>
        <w:tc>
          <w:tcPr>
            <w:tcW w:w="4912" w:type="dxa"/>
            <w:gridSpan w:val="3"/>
            <w:tcBorders>
              <w:top w:val="single" w:sz="4" w:space="0" w:color="auto"/>
              <w:bottom w:val="single" w:sz="4" w:space="0" w:color="auto"/>
            </w:tcBorders>
          </w:tcPr>
          <w:p w14:paraId="691C817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Apa</w:t>
            </w:r>
          </w:p>
        </w:tc>
        <w:tc>
          <w:tcPr>
            <w:tcW w:w="1134" w:type="dxa"/>
            <w:gridSpan w:val="2"/>
            <w:tcBorders>
              <w:top w:val="single" w:sz="4" w:space="0" w:color="auto"/>
              <w:bottom w:val="single" w:sz="4" w:space="0" w:color="auto"/>
            </w:tcBorders>
          </w:tcPr>
          <w:p w14:paraId="05A0B28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00EE23F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6E1384A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41644D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55B330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76C0C43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5C337E4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3E80CBB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41BAF58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7DD56A8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F640E0F"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3C7C59FF"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99571E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53FF586" w14:textId="77777777" w:rsidR="00880073" w:rsidRPr="00A567B9" w:rsidRDefault="00880073" w:rsidP="007A7CAC">
            <w:pPr>
              <w:rPr>
                <w:rFonts w:eastAsia="MS Mincho"/>
                <w:sz w:val="16"/>
                <w:szCs w:val="16"/>
                <w:lang w:eastAsia="ja-JP"/>
              </w:rPr>
            </w:pPr>
          </w:p>
        </w:tc>
      </w:tr>
      <w:tr w:rsidR="00880073" w:rsidRPr="005F220F" w14:paraId="7BF86EE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6988A5"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39</w:t>
            </w:r>
          </w:p>
        </w:tc>
        <w:tc>
          <w:tcPr>
            <w:tcW w:w="1121" w:type="dxa"/>
            <w:tcBorders>
              <w:top w:val="single" w:sz="4" w:space="0" w:color="auto"/>
              <w:bottom w:val="single" w:sz="4" w:space="0" w:color="auto"/>
            </w:tcBorders>
          </w:tcPr>
          <w:p w14:paraId="37ABE48E"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CF17C</w:t>
            </w:r>
          </w:p>
          <w:p w14:paraId="586BE16B"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3DB3AACD"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Diverse lucrari - strat de impaslitura din fibra de sticla aplicat pe suprafata elementelor prefabricate din b.c.a. lipit cu aracet, inclusiv stratul de amorsaj (incaperi vis a vis de lift)</w:t>
            </w:r>
          </w:p>
          <w:p w14:paraId="30AC47A6"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5C458897"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7295E829" w14:textId="4A66009F" w:rsidR="00880073" w:rsidRPr="005F220F" w:rsidRDefault="005F220F" w:rsidP="007A7CAC">
            <w:pPr>
              <w:jc w:val="center"/>
              <w:rPr>
                <w:rFonts w:eastAsia="MS Mincho"/>
                <w:b/>
                <w:bCs/>
                <w:sz w:val="16"/>
                <w:szCs w:val="16"/>
                <w:lang w:eastAsia="ja-JP"/>
              </w:rPr>
            </w:pPr>
            <w:r>
              <w:rPr>
                <w:rFonts w:eastAsia="MS Mincho"/>
                <w:b/>
                <w:bCs/>
                <w:sz w:val="16"/>
                <w:szCs w:val="16"/>
                <w:lang w:eastAsia="ja-JP"/>
              </w:rPr>
              <w:t>185,26</w:t>
            </w:r>
          </w:p>
        </w:tc>
      </w:tr>
      <w:tr w:rsidR="00880073" w:rsidRPr="00A567B9" w14:paraId="12B01D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4C326B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DB177D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7122050013400</w:t>
            </w:r>
          </w:p>
        </w:tc>
        <w:tc>
          <w:tcPr>
            <w:tcW w:w="4912" w:type="dxa"/>
            <w:gridSpan w:val="3"/>
            <w:tcBorders>
              <w:top w:val="single" w:sz="4" w:space="0" w:color="auto"/>
              <w:bottom w:val="single" w:sz="4" w:space="0" w:color="auto"/>
            </w:tcBorders>
          </w:tcPr>
          <w:p w14:paraId="2C4EB3B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w:t>
            </w:r>
          </w:p>
        </w:tc>
        <w:tc>
          <w:tcPr>
            <w:tcW w:w="1134" w:type="dxa"/>
            <w:gridSpan w:val="2"/>
            <w:tcBorders>
              <w:top w:val="single" w:sz="4" w:space="0" w:color="auto"/>
              <w:bottom w:val="single" w:sz="4" w:space="0" w:color="auto"/>
            </w:tcBorders>
          </w:tcPr>
          <w:p w14:paraId="62515A0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5F8BE7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0,2000</w:t>
            </w:r>
          </w:p>
        </w:tc>
      </w:tr>
      <w:tr w:rsidR="00880073" w:rsidRPr="00A567B9" w14:paraId="599C2EA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96F10A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4DF716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2614122601913</w:t>
            </w:r>
          </w:p>
        </w:tc>
        <w:tc>
          <w:tcPr>
            <w:tcW w:w="4912" w:type="dxa"/>
            <w:gridSpan w:val="3"/>
            <w:tcBorders>
              <w:top w:val="single" w:sz="4" w:space="0" w:color="auto"/>
              <w:bottom w:val="single" w:sz="4" w:space="0" w:color="auto"/>
            </w:tcBorders>
          </w:tcPr>
          <w:p w14:paraId="0B0D300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Impaslitura din fibra de sticla tip 160gr/m2</w:t>
            </w:r>
          </w:p>
        </w:tc>
        <w:tc>
          <w:tcPr>
            <w:tcW w:w="1134" w:type="dxa"/>
            <w:gridSpan w:val="2"/>
            <w:tcBorders>
              <w:top w:val="single" w:sz="4" w:space="0" w:color="auto"/>
              <w:bottom w:val="single" w:sz="4" w:space="0" w:color="auto"/>
            </w:tcBorders>
          </w:tcPr>
          <w:p w14:paraId="13F7CF8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24E0A81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1,1000</w:t>
            </w:r>
          </w:p>
        </w:tc>
      </w:tr>
      <w:tr w:rsidR="00880073" w:rsidRPr="00A567B9" w14:paraId="7B8AD7E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7B58E8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B29F28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2462106110132</w:t>
            </w:r>
          </w:p>
        </w:tc>
        <w:tc>
          <w:tcPr>
            <w:tcW w:w="4912" w:type="dxa"/>
            <w:gridSpan w:val="3"/>
            <w:tcBorders>
              <w:top w:val="single" w:sz="4" w:space="0" w:color="auto"/>
              <w:bottom w:val="single" w:sz="4" w:space="0" w:color="auto"/>
            </w:tcBorders>
          </w:tcPr>
          <w:p w14:paraId="4349762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Aracet CPMB</w:t>
            </w:r>
          </w:p>
        </w:tc>
        <w:tc>
          <w:tcPr>
            <w:tcW w:w="1134" w:type="dxa"/>
            <w:gridSpan w:val="2"/>
            <w:tcBorders>
              <w:top w:val="single" w:sz="4" w:space="0" w:color="auto"/>
              <w:bottom w:val="single" w:sz="4" w:space="0" w:color="auto"/>
            </w:tcBorders>
          </w:tcPr>
          <w:p w14:paraId="744601F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CC5639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7A04440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8895AF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8726EA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090B986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1CE2161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28770B9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0,0003</w:t>
            </w:r>
          </w:p>
        </w:tc>
      </w:tr>
      <w:tr w:rsidR="00880073" w:rsidRPr="00A567B9" w14:paraId="19D5CAC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10B34FF0"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A0E5A11"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23A21AA4"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1CE4BE9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0E70D631" w14:textId="77777777" w:rsidR="00880073" w:rsidRPr="00A567B9" w:rsidRDefault="00880073" w:rsidP="007A7CAC">
            <w:pPr>
              <w:rPr>
                <w:rFonts w:eastAsia="MS Mincho"/>
                <w:sz w:val="16"/>
                <w:szCs w:val="16"/>
                <w:lang w:eastAsia="ja-JP"/>
              </w:rPr>
            </w:pPr>
          </w:p>
        </w:tc>
      </w:tr>
      <w:tr w:rsidR="00880073" w:rsidRPr="005F220F" w14:paraId="0943360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9D0F7E1"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40</w:t>
            </w:r>
          </w:p>
        </w:tc>
        <w:tc>
          <w:tcPr>
            <w:tcW w:w="1121" w:type="dxa"/>
            <w:tcBorders>
              <w:top w:val="single" w:sz="4" w:space="0" w:color="auto"/>
              <w:bottom w:val="single" w:sz="4" w:space="0" w:color="auto"/>
            </w:tcBorders>
          </w:tcPr>
          <w:p w14:paraId="20C2466F"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CN53A</w:t>
            </w:r>
          </w:p>
          <w:p w14:paraId="5814E60B"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34CA060B"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Grunduirea suprafetelor interioare a peretilor si tavanelor</w:t>
            </w:r>
          </w:p>
          <w:p w14:paraId="4556A9DD"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28BF6345"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51501BB1" w14:textId="774E509F" w:rsidR="00880073" w:rsidRPr="005F220F" w:rsidRDefault="005F220F" w:rsidP="007A7CAC">
            <w:pPr>
              <w:jc w:val="center"/>
              <w:rPr>
                <w:rFonts w:eastAsia="MS Mincho"/>
                <w:b/>
                <w:bCs/>
                <w:sz w:val="16"/>
                <w:szCs w:val="16"/>
                <w:lang w:eastAsia="ja-JP"/>
              </w:rPr>
            </w:pPr>
            <w:r>
              <w:rPr>
                <w:rFonts w:eastAsia="MS Mincho"/>
                <w:b/>
                <w:bCs/>
                <w:sz w:val="16"/>
                <w:szCs w:val="16"/>
                <w:lang w:eastAsia="ja-JP"/>
              </w:rPr>
              <w:t>185,26</w:t>
            </w:r>
          </w:p>
        </w:tc>
      </w:tr>
      <w:tr w:rsidR="00880073" w:rsidRPr="00A567B9" w14:paraId="1625414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27CBDD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68C321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3B6A1A0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70758CE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8AB7E9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73F20A7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E45038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8A50C4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2416586105303</w:t>
            </w:r>
          </w:p>
        </w:tc>
        <w:tc>
          <w:tcPr>
            <w:tcW w:w="4912" w:type="dxa"/>
            <w:gridSpan w:val="3"/>
            <w:tcBorders>
              <w:top w:val="single" w:sz="4" w:space="0" w:color="auto"/>
              <w:bottom w:val="single" w:sz="4" w:space="0" w:color="auto"/>
            </w:tcBorders>
          </w:tcPr>
          <w:p w14:paraId="5ED4455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Amorsa-grund</w:t>
            </w:r>
          </w:p>
        </w:tc>
        <w:tc>
          <w:tcPr>
            <w:tcW w:w="1134" w:type="dxa"/>
            <w:gridSpan w:val="2"/>
            <w:tcBorders>
              <w:top w:val="single" w:sz="4" w:space="0" w:color="auto"/>
              <w:bottom w:val="single" w:sz="4" w:space="0" w:color="auto"/>
            </w:tcBorders>
          </w:tcPr>
          <w:p w14:paraId="10754D7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F29717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1D9F12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78942C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7D4101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7D79C12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42F3F8F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24A3090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7A4875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7A85B21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60D8C2B"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0C744D6"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77A878E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1533AB89" w14:textId="77777777" w:rsidR="00880073" w:rsidRPr="00A567B9" w:rsidRDefault="00880073" w:rsidP="007A7CAC">
            <w:pPr>
              <w:rPr>
                <w:rFonts w:eastAsia="MS Mincho"/>
                <w:sz w:val="16"/>
                <w:szCs w:val="16"/>
                <w:lang w:eastAsia="ja-JP"/>
              </w:rPr>
            </w:pPr>
          </w:p>
        </w:tc>
      </w:tr>
      <w:tr w:rsidR="00880073" w:rsidRPr="005F220F" w14:paraId="5E4B841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8DCC4F7"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41</w:t>
            </w:r>
          </w:p>
        </w:tc>
        <w:tc>
          <w:tcPr>
            <w:tcW w:w="1121" w:type="dxa"/>
            <w:tcBorders>
              <w:top w:val="single" w:sz="4" w:space="0" w:color="auto"/>
              <w:bottom w:val="single" w:sz="4" w:space="0" w:color="auto"/>
            </w:tcBorders>
          </w:tcPr>
          <w:p w14:paraId="587D2340"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CN07B</w:t>
            </w:r>
          </w:p>
          <w:p w14:paraId="53BE4130"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4D7C0B4"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Vopsitorii interioare cu vopsea pe baza de copolimeri acriloetilenici in emulsie apoasa,  aplicate in 3 straturi pe suprafete de beton sau zidarie pe tencuiala driscuita, executate manual (inclusiv incaperi vis a vis de lift) (vopsea speciala pentru suprafete tencuite cu mortar de ciment, calitate superioara)  (partial cu incaperi vis a vis de lift si fara anexa)</w:t>
            </w:r>
          </w:p>
          <w:p w14:paraId="2408934E"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7807EFF9"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638E1F16" w14:textId="293DEA6E" w:rsidR="00880073"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185,26</w:t>
            </w:r>
          </w:p>
        </w:tc>
      </w:tr>
      <w:tr w:rsidR="00880073" w:rsidRPr="00A567B9" w14:paraId="5A878D4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217D5F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778AD5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w:t>
            </w:r>
            <w:r w:rsidRPr="00A567B9">
              <w:rPr>
                <w:rFonts w:eastAsia="MS Mincho"/>
                <w:sz w:val="16"/>
                <w:szCs w:val="16"/>
                <w:lang w:eastAsia="ja-JP"/>
              </w:rPr>
              <w:lastRenderedPageBreak/>
              <w:t>00</w:t>
            </w:r>
          </w:p>
        </w:tc>
        <w:tc>
          <w:tcPr>
            <w:tcW w:w="4912" w:type="dxa"/>
            <w:gridSpan w:val="3"/>
            <w:tcBorders>
              <w:top w:val="single" w:sz="4" w:space="0" w:color="auto"/>
              <w:bottom w:val="single" w:sz="4" w:space="0" w:color="auto"/>
            </w:tcBorders>
          </w:tcPr>
          <w:p w14:paraId="2B9DB99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lastRenderedPageBreak/>
              <w:t>Zugrav vopsitor</w:t>
            </w:r>
          </w:p>
        </w:tc>
        <w:tc>
          <w:tcPr>
            <w:tcW w:w="1134" w:type="dxa"/>
            <w:gridSpan w:val="2"/>
            <w:tcBorders>
              <w:top w:val="single" w:sz="4" w:space="0" w:color="auto"/>
              <w:bottom w:val="single" w:sz="4" w:space="0" w:color="auto"/>
            </w:tcBorders>
          </w:tcPr>
          <w:p w14:paraId="5CE4D1E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5155902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0,6800</w:t>
            </w:r>
          </w:p>
        </w:tc>
      </w:tr>
      <w:tr w:rsidR="00880073" w:rsidRPr="00A567B9" w14:paraId="177D69C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D4361E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D0F28C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2430116103900-1</w:t>
            </w:r>
          </w:p>
        </w:tc>
        <w:tc>
          <w:tcPr>
            <w:tcW w:w="4912" w:type="dxa"/>
            <w:gridSpan w:val="3"/>
            <w:tcBorders>
              <w:top w:val="single" w:sz="4" w:space="0" w:color="auto"/>
              <w:bottom w:val="single" w:sz="4" w:space="0" w:color="auto"/>
            </w:tcBorders>
          </w:tcPr>
          <w:p w14:paraId="099CB9B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Vopsea speciala pentru suprafete tencuite cu mortar de ciment, calitate superioara</w:t>
            </w:r>
          </w:p>
        </w:tc>
        <w:tc>
          <w:tcPr>
            <w:tcW w:w="1134" w:type="dxa"/>
            <w:gridSpan w:val="2"/>
            <w:tcBorders>
              <w:top w:val="single" w:sz="4" w:space="0" w:color="auto"/>
              <w:bottom w:val="single" w:sz="4" w:space="0" w:color="auto"/>
            </w:tcBorders>
          </w:tcPr>
          <w:p w14:paraId="5C8E076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FC0189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0,6500</w:t>
            </w:r>
          </w:p>
        </w:tc>
      </w:tr>
      <w:tr w:rsidR="00880073" w:rsidRPr="00A567B9" w14:paraId="472DFCC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1508F6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A992EA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71A012F6"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2504541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21ABF6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29AB60B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A48469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1CA2F2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1711317306661</w:t>
            </w:r>
          </w:p>
        </w:tc>
        <w:tc>
          <w:tcPr>
            <w:tcW w:w="4912" w:type="dxa"/>
            <w:gridSpan w:val="3"/>
            <w:tcBorders>
              <w:top w:val="single" w:sz="4" w:space="0" w:color="auto"/>
              <w:bottom w:val="single" w:sz="4" w:space="0" w:color="auto"/>
            </w:tcBorders>
          </w:tcPr>
          <w:p w14:paraId="547FF2D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Bumbac de sters</w:t>
            </w:r>
          </w:p>
        </w:tc>
        <w:tc>
          <w:tcPr>
            <w:tcW w:w="1134" w:type="dxa"/>
            <w:gridSpan w:val="2"/>
            <w:tcBorders>
              <w:top w:val="single" w:sz="4" w:space="0" w:color="auto"/>
              <w:bottom w:val="single" w:sz="4" w:space="0" w:color="auto"/>
            </w:tcBorders>
          </w:tcPr>
          <w:p w14:paraId="4B94E04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96BDA8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318589A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EAAD12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A26C29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6C0443F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7AB0598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5A66B6F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0,0030</w:t>
            </w:r>
          </w:p>
        </w:tc>
      </w:tr>
      <w:tr w:rsidR="00880073" w:rsidRPr="00A567B9" w14:paraId="0F8708D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6AFFA64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C9B22B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68F0153"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7328DF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397D1B24" w14:textId="77777777" w:rsidR="00880073" w:rsidRPr="00A567B9" w:rsidRDefault="00880073" w:rsidP="007A7CAC">
            <w:pPr>
              <w:rPr>
                <w:rFonts w:eastAsia="MS Mincho"/>
                <w:sz w:val="16"/>
                <w:szCs w:val="16"/>
                <w:lang w:eastAsia="ja-JP"/>
              </w:rPr>
            </w:pPr>
          </w:p>
        </w:tc>
      </w:tr>
      <w:tr w:rsidR="00880073" w:rsidRPr="005F220F" w14:paraId="78BEC2F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A6A4AD6"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42</w:t>
            </w:r>
          </w:p>
        </w:tc>
        <w:tc>
          <w:tcPr>
            <w:tcW w:w="1121" w:type="dxa"/>
            <w:tcBorders>
              <w:top w:val="single" w:sz="4" w:space="0" w:color="auto"/>
              <w:bottom w:val="single" w:sz="4" w:space="0" w:color="auto"/>
            </w:tcBorders>
          </w:tcPr>
          <w:p w14:paraId="6AC5D8D1"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CF52B</w:t>
            </w:r>
          </w:p>
          <w:p w14:paraId="431BCB67"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1C570377"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Tencuieli interioare de 5 mm grosime, executate manual, cu adeziv pe baza de ciment la pereti</w:t>
            </w:r>
          </w:p>
          <w:p w14:paraId="512CA5ED"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38E649B1"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75A5E7E9" w14:textId="7CBFE8FC" w:rsidR="00880073" w:rsidRPr="005F220F" w:rsidRDefault="005F220F" w:rsidP="007A7CAC">
            <w:pPr>
              <w:jc w:val="center"/>
              <w:rPr>
                <w:rFonts w:eastAsia="MS Mincho"/>
                <w:b/>
                <w:bCs/>
                <w:sz w:val="16"/>
                <w:szCs w:val="16"/>
                <w:lang w:eastAsia="ja-JP"/>
              </w:rPr>
            </w:pPr>
            <w:r>
              <w:rPr>
                <w:rFonts w:eastAsia="MS Mincho"/>
                <w:b/>
                <w:bCs/>
                <w:sz w:val="16"/>
                <w:szCs w:val="16"/>
                <w:lang w:eastAsia="ja-JP"/>
              </w:rPr>
              <w:t>578,3</w:t>
            </w:r>
          </w:p>
        </w:tc>
      </w:tr>
      <w:tr w:rsidR="00880073" w:rsidRPr="00A567B9" w14:paraId="308D2DC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94A582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4254CC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7122050013442</w:t>
            </w:r>
          </w:p>
        </w:tc>
        <w:tc>
          <w:tcPr>
            <w:tcW w:w="4912" w:type="dxa"/>
            <w:gridSpan w:val="3"/>
            <w:tcBorders>
              <w:top w:val="single" w:sz="4" w:space="0" w:color="auto"/>
              <w:bottom w:val="single" w:sz="4" w:space="0" w:color="auto"/>
            </w:tcBorders>
          </w:tcPr>
          <w:p w14:paraId="65FE478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Tencuitor</w:t>
            </w:r>
          </w:p>
        </w:tc>
        <w:tc>
          <w:tcPr>
            <w:tcW w:w="1134" w:type="dxa"/>
            <w:gridSpan w:val="2"/>
            <w:tcBorders>
              <w:top w:val="single" w:sz="4" w:space="0" w:color="auto"/>
              <w:bottom w:val="single" w:sz="4" w:space="0" w:color="auto"/>
            </w:tcBorders>
          </w:tcPr>
          <w:p w14:paraId="6709ECF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2D4960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1,5300</w:t>
            </w:r>
          </w:p>
        </w:tc>
      </w:tr>
      <w:tr w:rsidR="00880073" w:rsidRPr="00A567B9" w14:paraId="06CC1B0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32279A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CA1A8E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2653102100831a</w:t>
            </w:r>
          </w:p>
        </w:tc>
        <w:tc>
          <w:tcPr>
            <w:tcW w:w="4912" w:type="dxa"/>
            <w:gridSpan w:val="3"/>
            <w:tcBorders>
              <w:top w:val="single" w:sz="4" w:space="0" w:color="auto"/>
              <w:bottom w:val="single" w:sz="4" w:space="0" w:color="auto"/>
            </w:tcBorders>
          </w:tcPr>
          <w:p w14:paraId="70DA5AD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Adeziv pe baza de ciment</w:t>
            </w:r>
          </w:p>
        </w:tc>
        <w:tc>
          <w:tcPr>
            <w:tcW w:w="1134" w:type="dxa"/>
            <w:gridSpan w:val="2"/>
            <w:tcBorders>
              <w:top w:val="single" w:sz="4" w:space="0" w:color="auto"/>
              <w:bottom w:val="single" w:sz="4" w:space="0" w:color="auto"/>
            </w:tcBorders>
          </w:tcPr>
          <w:p w14:paraId="03DC0D0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BEB8EA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7,1400</w:t>
            </w:r>
          </w:p>
        </w:tc>
      </w:tr>
      <w:tr w:rsidR="00880073" w:rsidRPr="00A567B9" w14:paraId="15A5BE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F3568C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F02867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3EEC949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150C274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0E4C069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0,0040</w:t>
            </w:r>
          </w:p>
        </w:tc>
      </w:tr>
      <w:tr w:rsidR="00880073" w:rsidRPr="00A567B9" w14:paraId="3F3E782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28440F7"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6BCF50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4A1121A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0E45C7B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260C41A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0,0790</w:t>
            </w:r>
          </w:p>
        </w:tc>
      </w:tr>
      <w:tr w:rsidR="00880073" w:rsidRPr="00A567B9" w14:paraId="40CFCF3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A9478FC"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CF24F5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2952240004021</w:t>
            </w:r>
          </w:p>
        </w:tc>
        <w:tc>
          <w:tcPr>
            <w:tcW w:w="4912" w:type="dxa"/>
            <w:gridSpan w:val="3"/>
            <w:tcBorders>
              <w:top w:val="single" w:sz="4" w:space="0" w:color="auto"/>
              <w:bottom w:val="single" w:sz="4" w:space="0" w:color="auto"/>
            </w:tcBorders>
          </w:tcPr>
          <w:p w14:paraId="46D97BE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Mixer electric</w:t>
            </w:r>
          </w:p>
        </w:tc>
        <w:tc>
          <w:tcPr>
            <w:tcW w:w="1134" w:type="dxa"/>
            <w:gridSpan w:val="2"/>
            <w:tcBorders>
              <w:top w:val="single" w:sz="4" w:space="0" w:color="auto"/>
              <w:bottom w:val="single" w:sz="4" w:space="0" w:color="auto"/>
            </w:tcBorders>
          </w:tcPr>
          <w:p w14:paraId="2072ACC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6A5B04B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0,0195</w:t>
            </w:r>
          </w:p>
        </w:tc>
      </w:tr>
      <w:tr w:rsidR="00880073" w:rsidRPr="00A567B9" w14:paraId="0B22C5C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7F4C8348"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555645B"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27F7D2FF"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6966559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15EEF467" w14:textId="77777777" w:rsidR="00880073" w:rsidRPr="00A567B9" w:rsidRDefault="00880073" w:rsidP="007A7CAC">
            <w:pPr>
              <w:rPr>
                <w:rFonts w:eastAsia="MS Mincho"/>
                <w:sz w:val="16"/>
                <w:szCs w:val="16"/>
                <w:lang w:eastAsia="ja-JP"/>
              </w:rPr>
            </w:pPr>
          </w:p>
        </w:tc>
      </w:tr>
      <w:tr w:rsidR="00880073" w:rsidRPr="005F220F" w14:paraId="39E69B7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009F2CD"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43</w:t>
            </w:r>
          </w:p>
        </w:tc>
        <w:tc>
          <w:tcPr>
            <w:tcW w:w="1121" w:type="dxa"/>
            <w:tcBorders>
              <w:top w:val="single" w:sz="4" w:space="0" w:color="auto"/>
              <w:bottom w:val="single" w:sz="4" w:space="0" w:color="auto"/>
            </w:tcBorders>
          </w:tcPr>
          <w:p w14:paraId="28B49351"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CL18A</w:t>
            </w:r>
          </w:p>
          <w:p w14:paraId="32845308"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1972341F"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Confectii metalice diverse din profile laminate, tabla, tabla striata, otel beton, tevi pentru sustineri sau acoperiri, inglobate total sau partial in beton (Piese inglobate pentru zidarie)</w:t>
            </w:r>
          </w:p>
          <w:p w14:paraId="4D465769"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1E94424B"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kg</w:t>
            </w:r>
          </w:p>
        </w:tc>
        <w:tc>
          <w:tcPr>
            <w:tcW w:w="1134" w:type="dxa"/>
            <w:gridSpan w:val="3"/>
            <w:tcBorders>
              <w:top w:val="single" w:sz="4" w:space="0" w:color="auto"/>
              <w:bottom w:val="single" w:sz="4" w:space="0" w:color="auto"/>
            </w:tcBorders>
            <w:vAlign w:val="center"/>
          </w:tcPr>
          <w:p w14:paraId="38C00758" w14:textId="4270E8D0" w:rsidR="00880073" w:rsidRPr="005F220F" w:rsidRDefault="005F220F" w:rsidP="007A7CAC">
            <w:pPr>
              <w:jc w:val="center"/>
              <w:rPr>
                <w:rFonts w:eastAsia="MS Mincho"/>
                <w:b/>
                <w:bCs/>
                <w:sz w:val="16"/>
                <w:szCs w:val="16"/>
                <w:lang w:eastAsia="ja-JP"/>
              </w:rPr>
            </w:pPr>
            <w:r>
              <w:rPr>
                <w:rFonts w:eastAsia="MS Mincho"/>
                <w:b/>
                <w:bCs/>
                <w:sz w:val="16"/>
                <w:szCs w:val="16"/>
                <w:lang w:eastAsia="ja-JP"/>
              </w:rPr>
              <w:t>350,0</w:t>
            </w:r>
          </w:p>
        </w:tc>
      </w:tr>
      <w:tr w:rsidR="00880073" w:rsidRPr="00A567B9" w14:paraId="2847F81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EE76F5C"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FA806A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7214240021810</w:t>
            </w:r>
          </w:p>
        </w:tc>
        <w:tc>
          <w:tcPr>
            <w:tcW w:w="4912" w:type="dxa"/>
            <w:gridSpan w:val="3"/>
            <w:tcBorders>
              <w:top w:val="single" w:sz="4" w:space="0" w:color="auto"/>
              <w:bottom w:val="single" w:sz="4" w:space="0" w:color="auto"/>
            </w:tcBorders>
          </w:tcPr>
          <w:p w14:paraId="1C14BDB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Lacatus CM</w:t>
            </w:r>
          </w:p>
        </w:tc>
        <w:tc>
          <w:tcPr>
            <w:tcW w:w="1134" w:type="dxa"/>
            <w:gridSpan w:val="2"/>
            <w:tcBorders>
              <w:top w:val="single" w:sz="4" w:space="0" w:color="auto"/>
              <w:bottom w:val="single" w:sz="4" w:space="0" w:color="auto"/>
            </w:tcBorders>
          </w:tcPr>
          <w:p w14:paraId="62BDF49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2C5DDF3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0,1900</w:t>
            </w:r>
          </w:p>
        </w:tc>
      </w:tr>
      <w:tr w:rsidR="00880073" w:rsidRPr="00A567B9" w14:paraId="58A73FB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C05B1B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180BDF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33053F0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6B50624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5D85E5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55EDF49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345083C"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A599FB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7212030022700</w:t>
            </w:r>
          </w:p>
        </w:tc>
        <w:tc>
          <w:tcPr>
            <w:tcW w:w="4912" w:type="dxa"/>
            <w:gridSpan w:val="3"/>
            <w:tcBorders>
              <w:top w:val="single" w:sz="4" w:space="0" w:color="auto"/>
              <w:bottom w:val="single" w:sz="4" w:space="0" w:color="auto"/>
            </w:tcBorders>
          </w:tcPr>
          <w:p w14:paraId="4B5118F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Sudor</w:t>
            </w:r>
          </w:p>
        </w:tc>
        <w:tc>
          <w:tcPr>
            <w:tcW w:w="1134" w:type="dxa"/>
            <w:gridSpan w:val="2"/>
            <w:tcBorders>
              <w:top w:val="single" w:sz="4" w:space="0" w:color="auto"/>
              <w:bottom w:val="single" w:sz="4" w:space="0" w:color="auto"/>
            </w:tcBorders>
          </w:tcPr>
          <w:p w14:paraId="0138257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200DB6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43D43D8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4CCC83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F2A399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2734113803207</w:t>
            </w:r>
          </w:p>
        </w:tc>
        <w:tc>
          <w:tcPr>
            <w:tcW w:w="4912" w:type="dxa"/>
            <w:gridSpan w:val="3"/>
            <w:tcBorders>
              <w:top w:val="single" w:sz="4" w:space="0" w:color="auto"/>
              <w:bottom w:val="single" w:sz="4" w:space="0" w:color="auto"/>
            </w:tcBorders>
          </w:tcPr>
          <w:p w14:paraId="71EFBAC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Sirma neagra moale d = 2 mm</w:t>
            </w:r>
          </w:p>
        </w:tc>
        <w:tc>
          <w:tcPr>
            <w:tcW w:w="1134" w:type="dxa"/>
            <w:gridSpan w:val="2"/>
            <w:tcBorders>
              <w:top w:val="single" w:sz="4" w:space="0" w:color="auto"/>
              <w:bottom w:val="single" w:sz="4" w:space="0" w:color="auto"/>
            </w:tcBorders>
          </w:tcPr>
          <w:p w14:paraId="14DE5B1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159245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0,0100</w:t>
            </w:r>
          </w:p>
        </w:tc>
      </w:tr>
      <w:tr w:rsidR="00880073" w:rsidRPr="00A567B9" w14:paraId="7396A2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048492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02BBF2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2775276309886</w:t>
            </w:r>
          </w:p>
        </w:tc>
        <w:tc>
          <w:tcPr>
            <w:tcW w:w="4912" w:type="dxa"/>
            <w:gridSpan w:val="3"/>
            <w:tcBorders>
              <w:top w:val="single" w:sz="4" w:space="0" w:color="auto"/>
              <w:bottom w:val="single" w:sz="4" w:space="0" w:color="auto"/>
            </w:tcBorders>
          </w:tcPr>
          <w:p w14:paraId="19510E6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Confectii metalice inglobate in beton</w:t>
            </w:r>
          </w:p>
        </w:tc>
        <w:tc>
          <w:tcPr>
            <w:tcW w:w="1134" w:type="dxa"/>
            <w:gridSpan w:val="2"/>
            <w:tcBorders>
              <w:top w:val="single" w:sz="4" w:space="0" w:color="auto"/>
              <w:bottom w:val="single" w:sz="4" w:space="0" w:color="auto"/>
            </w:tcBorders>
          </w:tcPr>
          <w:p w14:paraId="55A2CAC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14A1F1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1,0000</w:t>
            </w:r>
          </w:p>
        </w:tc>
      </w:tr>
      <w:tr w:rsidR="00880073" w:rsidRPr="00A567B9" w14:paraId="0023A46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4F03AD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F0EE02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2873155901200</w:t>
            </w:r>
          </w:p>
        </w:tc>
        <w:tc>
          <w:tcPr>
            <w:tcW w:w="4912" w:type="dxa"/>
            <w:gridSpan w:val="3"/>
            <w:tcBorders>
              <w:top w:val="single" w:sz="4" w:space="0" w:color="auto"/>
              <w:bottom w:val="single" w:sz="4" w:space="0" w:color="auto"/>
            </w:tcBorders>
          </w:tcPr>
          <w:p w14:paraId="38BA87C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Electrozi pentru sudura</w:t>
            </w:r>
          </w:p>
        </w:tc>
        <w:tc>
          <w:tcPr>
            <w:tcW w:w="1134" w:type="dxa"/>
            <w:gridSpan w:val="2"/>
            <w:tcBorders>
              <w:top w:val="single" w:sz="4" w:space="0" w:color="auto"/>
              <w:bottom w:val="single" w:sz="4" w:space="0" w:color="auto"/>
            </w:tcBorders>
          </w:tcPr>
          <w:p w14:paraId="66F85D1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118669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0,0050</w:t>
            </w:r>
          </w:p>
        </w:tc>
      </w:tr>
      <w:tr w:rsidR="00880073" w:rsidRPr="00A567B9" w14:paraId="403011E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266506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A26F1C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4011106202741</w:t>
            </w:r>
          </w:p>
        </w:tc>
        <w:tc>
          <w:tcPr>
            <w:tcW w:w="4912" w:type="dxa"/>
            <w:gridSpan w:val="3"/>
            <w:tcBorders>
              <w:top w:val="single" w:sz="4" w:space="0" w:color="auto"/>
              <w:bottom w:val="single" w:sz="4" w:space="0" w:color="auto"/>
            </w:tcBorders>
          </w:tcPr>
          <w:p w14:paraId="23166BA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Energie electrica</w:t>
            </w:r>
          </w:p>
        </w:tc>
        <w:tc>
          <w:tcPr>
            <w:tcW w:w="1134" w:type="dxa"/>
            <w:gridSpan w:val="2"/>
            <w:tcBorders>
              <w:top w:val="single" w:sz="4" w:space="0" w:color="auto"/>
              <w:bottom w:val="single" w:sz="4" w:space="0" w:color="auto"/>
            </w:tcBorders>
          </w:tcPr>
          <w:p w14:paraId="2E2C07D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kw</w:t>
            </w:r>
          </w:p>
        </w:tc>
        <w:tc>
          <w:tcPr>
            <w:tcW w:w="1134" w:type="dxa"/>
            <w:gridSpan w:val="3"/>
            <w:tcBorders>
              <w:top w:val="single" w:sz="4" w:space="0" w:color="auto"/>
              <w:bottom w:val="single" w:sz="4" w:space="0" w:color="auto"/>
            </w:tcBorders>
          </w:tcPr>
          <w:p w14:paraId="6A364CE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0,0080</w:t>
            </w:r>
          </w:p>
        </w:tc>
      </w:tr>
      <w:tr w:rsidR="00880073" w:rsidRPr="00A567B9" w14:paraId="4A90827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F2CA82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F3BF86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1010126200341</w:t>
            </w:r>
          </w:p>
        </w:tc>
        <w:tc>
          <w:tcPr>
            <w:tcW w:w="4912" w:type="dxa"/>
            <w:gridSpan w:val="3"/>
            <w:tcBorders>
              <w:top w:val="single" w:sz="4" w:space="0" w:color="auto"/>
              <w:bottom w:val="single" w:sz="4" w:space="0" w:color="auto"/>
            </w:tcBorders>
          </w:tcPr>
          <w:p w14:paraId="7AB624A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Carbuni de forja (huila)</w:t>
            </w:r>
          </w:p>
        </w:tc>
        <w:tc>
          <w:tcPr>
            <w:tcW w:w="1134" w:type="dxa"/>
            <w:gridSpan w:val="2"/>
            <w:tcBorders>
              <w:top w:val="single" w:sz="4" w:space="0" w:color="auto"/>
              <w:bottom w:val="single" w:sz="4" w:space="0" w:color="auto"/>
            </w:tcBorders>
          </w:tcPr>
          <w:p w14:paraId="38A9A15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EA066B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0,0150</w:t>
            </w:r>
          </w:p>
        </w:tc>
      </w:tr>
      <w:tr w:rsidR="00880073" w:rsidRPr="00A567B9" w14:paraId="011673A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4E929B4"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FF1B383"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6806941"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5752B31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1AAD2FFB" w14:textId="77777777" w:rsidR="00880073" w:rsidRPr="00A567B9" w:rsidRDefault="00880073" w:rsidP="007A7CAC">
            <w:pPr>
              <w:rPr>
                <w:rFonts w:eastAsia="MS Mincho"/>
                <w:sz w:val="16"/>
                <w:szCs w:val="16"/>
                <w:lang w:eastAsia="ja-JP"/>
              </w:rPr>
            </w:pPr>
          </w:p>
        </w:tc>
      </w:tr>
      <w:tr w:rsidR="00880073" w:rsidRPr="005F220F" w14:paraId="2860395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55E6085"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44</w:t>
            </w:r>
          </w:p>
        </w:tc>
        <w:tc>
          <w:tcPr>
            <w:tcW w:w="1121" w:type="dxa"/>
            <w:tcBorders>
              <w:top w:val="single" w:sz="4" w:space="0" w:color="auto"/>
              <w:bottom w:val="single" w:sz="4" w:space="0" w:color="auto"/>
            </w:tcBorders>
          </w:tcPr>
          <w:p w14:paraId="20A9AC48"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IzD02A</w:t>
            </w:r>
          </w:p>
          <w:p w14:paraId="2842FC8E"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2CDFA87B"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Curatirea de rugina cu peria de sirma a confectiilor si constructiilor metalice: grinzi cu zabrele, ferme, contravinturi</w:t>
            </w:r>
          </w:p>
          <w:p w14:paraId="1B4F48CF"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4BA8E3AC"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t</w:t>
            </w:r>
          </w:p>
        </w:tc>
        <w:tc>
          <w:tcPr>
            <w:tcW w:w="1134" w:type="dxa"/>
            <w:gridSpan w:val="3"/>
            <w:tcBorders>
              <w:top w:val="single" w:sz="4" w:space="0" w:color="auto"/>
              <w:bottom w:val="single" w:sz="4" w:space="0" w:color="auto"/>
            </w:tcBorders>
            <w:vAlign w:val="center"/>
          </w:tcPr>
          <w:p w14:paraId="29331959" w14:textId="1DF5D8CA" w:rsidR="00880073" w:rsidRPr="005F220F" w:rsidRDefault="005F220F" w:rsidP="007A7CAC">
            <w:pPr>
              <w:jc w:val="center"/>
              <w:rPr>
                <w:rFonts w:eastAsia="MS Mincho"/>
                <w:b/>
                <w:bCs/>
                <w:sz w:val="16"/>
                <w:szCs w:val="16"/>
                <w:lang w:eastAsia="ja-JP"/>
              </w:rPr>
            </w:pPr>
            <w:r>
              <w:rPr>
                <w:rFonts w:eastAsia="MS Mincho"/>
                <w:b/>
                <w:bCs/>
                <w:sz w:val="16"/>
                <w:szCs w:val="16"/>
                <w:lang w:eastAsia="ja-JP"/>
              </w:rPr>
              <w:t>0,35</w:t>
            </w:r>
          </w:p>
        </w:tc>
      </w:tr>
      <w:tr w:rsidR="00880073" w:rsidRPr="00A567B9" w14:paraId="5E7AF12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E844F18"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4DAFDB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7141020013400</w:t>
            </w:r>
          </w:p>
        </w:tc>
        <w:tc>
          <w:tcPr>
            <w:tcW w:w="4912" w:type="dxa"/>
            <w:gridSpan w:val="3"/>
            <w:tcBorders>
              <w:top w:val="single" w:sz="4" w:space="0" w:color="auto"/>
              <w:bottom w:val="single" w:sz="4" w:space="0" w:color="auto"/>
            </w:tcBorders>
          </w:tcPr>
          <w:p w14:paraId="6043756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Vopsitor industrial</w:t>
            </w:r>
          </w:p>
        </w:tc>
        <w:tc>
          <w:tcPr>
            <w:tcW w:w="1134" w:type="dxa"/>
            <w:gridSpan w:val="2"/>
            <w:tcBorders>
              <w:top w:val="single" w:sz="4" w:space="0" w:color="auto"/>
              <w:bottom w:val="single" w:sz="4" w:space="0" w:color="auto"/>
            </w:tcBorders>
          </w:tcPr>
          <w:p w14:paraId="16FC8F5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213038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1,9900</w:t>
            </w:r>
          </w:p>
        </w:tc>
      </w:tr>
      <w:tr w:rsidR="00880073" w:rsidRPr="00A567B9" w14:paraId="36C5C6A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D81B43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3EC70E8"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00B471F1"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583CF1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4CAD7DF4" w14:textId="77777777" w:rsidR="00880073" w:rsidRPr="00A567B9" w:rsidRDefault="00880073" w:rsidP="007A7CAC">
            <w:pPr>
              <w:rPr>
                <w:rFonts w:eastAsia="MS Mincho"/>
                <w:sz w:val="16"/>
                <w:szCs w:val="16"/>
                <w:lang w:eastAsia="ja-JP"/>
              </w:rPr>
            </w:pPr>
          </w:p>
        </w:tc>
      </w:tr>
      <w:tr w:rsidR="00880073" w:rsidRPr="005F220F" w14:paraId="7DE3C3F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C61ED7F"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45</w:t>
            </w:r>
          </w:p>
        </w:tc>
        <w:tc>
          <w:tcPr>
            <w:tcW w:w="1121" w:type="dxa"/>
            <w:tcBorders>
              <w:top w:val="single" w:sz="4" w:space="0" w:color="auto"/>
              <w:bottom w:val="single" w:sz="4" w:space="0" w:color="auto"/>
            </w:tcBorders>
          </w:tcPr>
          <w:p w14:paraId="33E10744"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CL31A</w:t>
            </w:r>
          </w:p>
          <w:p w14:paraId="5AE08548"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7266033B" w14:textId="77777777" w:rsidR="00880073" w:rsidRPr="005F220F" w:rsidRDefault="00880073" w:rsidP="007A7CAC">
            <w:pPr>
              <w:rPr>
                <w:rFonts w:eastAsia="MS Mincho"/>
                <w:b/>
                <w:bCs/>
                <w:sz w:val="16"/>
                <w:szCs w:val="16"/>
                <w:lang w:eastAsia="ja-JP"/>
              </w:rPr>
            </w:pPr>
            <w:r w:rsidRPr="005F220F">
              <w:rPr>
                <w:rFonts w:eastAsia="MS Mincho"/>
                <w:b/>
                <w:bCs/>
                <w:sz w:val="16"/>
                <w:szCs w:val="16"/>
                <w:lang w:val="en-US" w:eastAsia="ja-JP"/>
              </w:rPr>
              <w:t xml:space="preserve">Protectia constructiilor metalice cu vopsea expandata ignifuga "Pirex-Metal Plus". </w:t>
            </w:r>
            <w:r w:rsidRPr="005F220F">
              <w:rPr>
                <w:rFonts w:eastAsia="MS Mincho"/>
                <w:b/>
                <w:bCs/>
                <w:sz w:val="16"/>
                <w:szCs w:val="16"/>
                <w:lang w:eastAsia="ja-JP"/>
              </w:rPr>
              <w:t>Nota: * R90 - Rezistenta de foc</w:t>
            </w:r>
          </w:p>
          <w:p w14:paraId="4E96D3BC"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0B45C351"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0E62C31C" w14:textId="0E1AD079" w:rsidR="00880073" w:rsidRPr="005F220F" w:rsidRDefault="005F220F" w:rsidP="007A7CAC">
            <w:pPr>
              <w:jc w:val="center"/>
              <w:rPr>
                <w:rFonts w:eastAsia="MS Mincho"/>
                <w:b/>
                <w:bCs/>
                <w:sz w:val="16"/>
                <w:szCs w:val="16"/>
                <w:lang w:eastAsia="ja-JP"/>
              </w:rPr>
            </w:pPr>
            <w:r>
              <w:rPr>
                <w:rFonts w:eastAsia="MS Mincho"/>
                <w:b/>
                <w:bCs/>
                <w:sz w:val="16"/>
                <w:szCs w:val="16"/>
                <w:lang w:eastAsia="ja-JP"/>
              </w:rPr>
              <w:t>27,0</w:t>
            </w:r>
          </w:p>
        </w:tc>
      </w:tr>
      <w:tr w:rsidR="00880073" w:rsidRPr="00A567B9" w14:paraId="6886E39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5E2B14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4B8C28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7134050013250</w:t>
            </w:r>
          </w:p>
        </w:tc>
        <w:tc>
          <w:tcPr>
            <w:tcW w:w="4912" w:type="dxa"/>
            <w:gridSpan w:val="3"/>
            <w:tcBorders>
              <w:top w:val="single" w:sz="4" w:space="0" w:color="auto"/>
              <w:bottom w:val="single" w:sz="4" w:space="0" w:color="auto"/>
            </w:tcBorders>
          </w:tcPr>
          <w:p w14:paraId="3F0A4EB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Izolator</w:t>
            </w:r>
          </w:p>
        </w:tc>
        <w:tc>
          <w:tcPr>
            <w:tcW w:w="1134" w:type="dxa"/>
            <w:gridSpan w:val="2"/>
            <w:tcBorders>
              <w:top w:val="single" w:sz="4" w:space="0" w:color="auto"/>
              <w:bottom w:val="single" w:sz="4" w:space="0" w:color="auto"/>
            </w:tcBorders>
          </w:tcPr>
          <w:p w14:paraId="097A8E6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DB51F8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1,4500</w:t>
            </w:r>
          </w:p>
        </w:tc>
      </w:tr>
      <w:tr w:rsidR="00880073" w:rsidRPr="00A567B9" w14:paraId="6B0F4D9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9D6137D"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4B6710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261A485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59554F8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38D8AA7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0,2000</w:t>
            </w:r>
          </w:p>
        </w:tc>
      </w:tr>
      <w:tr w:rsidR="00880073" w:rsidRPr="00A567B9" w14:paraId="5156DA2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520C84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5B0935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2430226101026</w:t>
            </w:r>
          </w:p>
        </w:tc>
        <w:tc>
          <w:tcPr>
            <w:tcW w:w="4912" w:type="dxa"/>
            <w:gridSpan w:val="3"/>
            <w:tcBorders>
              <w:top w:val="single" w:sz="4" w:space="0" w:color="auto"/>
              <w:bottom w:val="single" w:sz="4" w:space="0" w:color="auto"/>
            </w:tcBorders>
          </w:tcPr>
          <w:p w14:paraId="3210CC3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Grund anticoroziv  GF 021 </w:t>
            </w:r>
          </w:p>
        </w:tc>
        <w:tc>
          <w:tcPr>
            <w:tcW w:w="1134" w:type="dxa"/>
            <w:gridSpan w:val="2"/>
            <w:tcBorders>
              <w:top w:val="single" w:sz="4" w:space="0" w:color="auto"/>
              <w:bottom w:val="single" w:sz="4" w:space="0" w:color="auto"/>
            </w:tcBorders>
          </w:tcPr>
          <w:p w14:paraId="4976430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8F5309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0,1350</w:t>
            </w:r>
          </w:p>
        </w:tc>
      </w:tr>
      <w:tr w:rsidR="00880073" w:rsidRPr="00A567B9" w14:paraId="49708CB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BFC630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C6F373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1711317306661</w:t>
            </w:r>
          </w:p>
        </w:tc>
        <w:tc>
          <w:tcPr>
            <w:tcW w:w="4912" w:type="dxa"/>
            <w:gridSpan w:val="3"/>
            <w:tcBorders>
              <w:top w:val="single" w:sz="4" w:space="0" w:color="auto"/>
              <w:bottom w:val="single" w:sz="4" w:space="0" w:color="auto"/>
            </w:tcBorders>
          </w:tcPr>
          <w:p w14:paraId="01A5291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Bumbac de sters</w:t>
            </w:r>
          </w:p>
        </w:tc>
        <w:tc>
          <w:tcPr>
            <w:tcW w:w="1134" w:type="dxa"/>
            <w:gridSpan w:val="2"/>
            <w:tcBorders>
              <w:top w:val="single" w:sz="4" w:space="0" w:color="auto"/>
              <w:bottom w:val="single" w:sz="4" w:space="0" w:color="auto"/>
            </w:tcBorders>
          </w:tcPr>
          <w:p w14:paraId="3827475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5E83CC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0,0510</w:t>
            </w:r>
          </w:p>
        </w:tc>
      </w:tr>
      <w:tr w:rsidR="00880073" w:rsidRPr="00A567B9" w14:paraId="725ECE0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DD3FE7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8D5B98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2320166200676</w:t>
            </w:r>
          </w:p>
        </w:tc>
        <w:tc>
          <w:tcPr>
            <w:tcW w:w="4912" w:type="dxa"/>
            <w:gridSpan w:val="3"/>
            <w:tcBorders>
              <w:top w:val="single" w:sz="4" w:space="0" w:color="auto"/>
              <w:bottom w:val="single" w:sz="4" w:space="0" w:color="auto"/>
            </w:tcBorders>
          </w:tcPr>
          <w:p w14:paraId="4A3A4C0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White spirit</w:t>
            </w:r>
          </w:p>
        </w:tc>
        <w:tc>
          <w:tcPr>
            <w:tcW w:w="1134" w:type="dxa"/>
            <w:gridSpan w:val="2"/>
            <w:tcBorders>
              <w:top w:val="single" w:sz="4" w:space="0" w:color="auto"/>
              <w:bottom w:val="single" w:sz="4" w:space="0" w:color="auto"/>
            </w:tcBorders>
          </w:tcPr>
          <w:p w14:paraId="39836AE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1AA03C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7BA1E38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A13480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0BFE7D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2681126001472</w:t>
            </w:r>
          </w:p>
        </w:tc>
        <w:tc>
          <w:tcPr>
            <w:tcW w:w="4912" w:type="dxa"/>
            <w:gridSpan w:val="3"/>
            <w:tcBorders>
              <w:top w:val="single" w:sz="4" w:space="0" w:color="auto"/>
              <w:bottom w:val="single" w:sz="4" w:space="0" w:color="auto"/>
            </w:tcBorders>
          </w:tcPr>
          <w:p w14:paraId="2D2D5FF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Hirtie slefuita uscata 23x30 gr 6</w:t>
            </w:r>
          </w:p>
        </w:tc>
        <w:tc>
          <w:tcPr>
            <w:tcW w:w="1134" w:type="dxa"/>
            <w:gridSpan w:val="2"/>
            <w:tcBorders>
              <w:top w:val="single" w:sz="4" w:space="0" w:color="auto"/>
              <w:bottom w:val="single" w:sz="4" w:space="0" w:color="auto"/>
            </w:tcBorders>
          </w:tcPr>
          <w:p w14:paraId="40C7908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43003FF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0,5000</w:t>
            </w:r>
          </w:p>
        </w:tc>
      </w:tr>
      <w:tr w:rsidR="00880073" w:rsidRPr="00A567B9" w14:paraId="0DED0EB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0CA2B03A"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84F500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2430126104976</w:t>
            </w:r>
          </w:p>
        </w:tc>
        <w:tc>
          <w:tcPr>
            <w:tcW w:w="4912" w:type="dxa"/>
            <w:gridSpan w:val="3"/>
            <w:tcBorders>
              <w:top w:val="single" w:sz="4" w:space="0" w:color="auto"/>
              <w:bottom w:val="single" w:sz="4" w:space="0" w:color="auto"/>
            </w:tcBorders>
          </w:tcPr>
          <w:p w14:paraId="75BED84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Vopsea ignifuga  "Pirex-Metal Plus" R 90*</w:t>
            </w:r>
          </w:p>
        </w:tc>
        <w:tc>
          <w:tcPr>
            <w:tcW w:w="1134" w:type="dxa"/>
            <w:gridSpan w:val="2"/>
            <w:tcBorders>
              <w:top w:val="single" w:sz="4" w:space="0" w:color="auto"/>
              <w:bottom w:val="single" w:sz="4" w:space="0" w:color="auto"/>
            </w:tcBorders>
          </w:tcPr>
          <w:p w14:paraId="357C795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348763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1,9000</w:t>
            </w:r>
          </w:p>
        </w:tc>
      </w:tr>
      <w:tr w:rsidR="00880073" w:rsidRPr="00A567B9" w14:paraId="3776F31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5A5AC61F"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76F67DB"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37F0192C"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110273F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626BEEB" w14:textId="77777777" w:rsidR="00880073" w:rsidRPr="00A567B9" w:rsidRDefault="00880073" w:rsidP="007A7CAC">
            <w:pPr>
              <w:rPr>
                <w:rFonts w:eastAsia="MS Mincho"/>
                <w:sz w:val="16"/>
                <w:szCs w:val="16"/>
                <w:lang w:eastAsia="ja-JP"/>
              </w:rPr>
            </w:pPr>
          </w:p>
        </w:tc>
      </w:tr>
      <w:tr w:rsidR="00880073" w:rsidRPr="005F220F" w14:paraId="086342D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958C29F"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46</w:t>
            </w:r>
          </w:p>
        </w:tc>
        <w:tc>
          <w:tcPr>
            <w:tcW w:w="1121" w:type="dxa"/>
            <w:tcBorders>
              <w:top w:val="single" w:sz="4" w:space="0" w:color="auto"/>
              <w:bottom w:val="single" w:sz="4" w:space="0" w:color="auto"/>
            </w:tcBorders>
          </w:tcPr>
          <w:p w14:paraId="0D2F44FA"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CN53A</w:t>
            </w:r>
          </w:p>
          <w:p w14:paraId="6975DDEB"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69CF7BED"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Grunduirea suprafetelor interioare a peretilor si tavanelor (</w:t>
            </w:r>
          </w:p>
          <w:p w14:paraId="57D22117"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334C6212"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145B29E7" w14:textId="1D72CF4D" w:rsidR="00880073" w:rsidRPr="005F220F" w:rsidRDefault="005F220F" w:rsidP="007A7CAC">
            <w:pPr>
              <w:jc w:val="center"/>
              <w:rPr>
                <w:rFonts w:eastAsia="MS Mincho"/>
                <w:b/>
                <w:bCs/>
                <w:sz w:val="16"/>
                <w:szCs w:val="16"/>
                <w:lang w:eastAsia="ja-JP"/>
              </w:rPr>
            </w:pPr>
            <w:r>
              <w:rPr>
                <w:rFonts w:eastAsia="MS Mincho"/>
                <w:b/>
                <w:bCs/>
                <w:sz w:val="16"/>
                <w:szCs w:val="16"/>
                <w:lang w:eastAsia="ja-JP"/>
              </w:rPr>
              <w:t>119,7</w:t>
            </w:r>
          </w:p>
        </w:tc>
      </w:tr>
      <w:tr w:rsidR="00880073" w:rsidRPr="00A567B9" w14:paraId="27A301C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307BCE5"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3AE67D0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3757353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27A2016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0D1CDEF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6CF2859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386EFE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AAF346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2416586105303</w:t>
            </w:r>
          </w:p>
        </w:tc>
        <w:tc>
          <w:tcPr>
            <w:tcW w:w="4912" w:type="dxa"/>
            <w:gridSpan w:val="3"/>
            <w:tcBorders>
              <w:top w:val="single" w:sz="4" w:space="0" w:color="auto"/>
              <w:bottom w:val="single" w:sz="4" w:space="0" w:color="auto"/>
            </w:tcBorders>
          </w:tcPr>
          <w:p w14:paraId="0E7972E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Amorsa-grund</w:t>
            </w:r>
          </w:p>
        </w:tc>
        <w:tc>
          <w:tcPr>
            <w:tcW w:w="1134" w:type="dxa"/>
            <w:gridSpan w:val="2"/>
            <w:tcBorders>
              <w:top w:val="single" w:sz="4" w:space="0" w:color="auto"/>
              <w:bottom w:val="single" w:sz="4" w:space="0" w:color="auto"/>
            </w:tcBorders>
          </w:tcPr>
          <w:p w14:paraId="643A304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75B199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03AC2B9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EFC88E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91C56C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3F3A538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3BA4561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2A8677B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43B4F87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7F0FD2A1"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D1067D9"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96C9EF7"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771B26D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67AF1B3E" w14:textId="77777777" w:rsidR="00880073" w:rsidRPr="00A567B9" w:rsidRDefault="00880073" w:rsidP="007A7CAC">
            <w:pPr>
              <w:rPr>
                <w:rFonts w:eastAsia="MS Mincho"/>
                <w:sz w:val="16"/>
                <w:szCs w:val="16"/>
                <w:lang w:eastAsia="ja-JP"/>
              </w:rPr>
            </w:pPr>
          </w:p>
        </w:tc>
      </w:tr>
      <w:tr w:rsidR="00880073" w:rsidRPr="005F220F" w14:paraId="0730542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0AC7FAB"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47</w:t>
            </w:r>
          </w:p>
        </w:tc>
        <w:tc>
          <w:tcPr>
            <w:tcW w:w="1121" w:type="dxa"/>
            <w:tcBorders>
              <w:top w:val="single" w:sz="4" w:space="0" w:color="auto"/>
              <w:bottom w:val="single" w:sz="4" w:space="0" w:color="auto"/>
            </w:tcBorders>
          </w:tcPr>
          <w:p w14:paraId="44AA6A75"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CF52B</w:t>
            </w:r>
          </w:p>
          <w:p w14:paraId="58C2F234"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49D29DB7"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Tencuieli interioare de 5 mm grosime, executate manual, cu amestec uscat pe baza de ipsos, la tavan, preparare manuala a mortarului  (finisarea peretilor din PGC)</w:t>
            </w:r>
          </w:p>
          <w:p w14:paraId="2FF953BE"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0B0E66D6"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428BC5CE" w14:textId="1ABA69D0" w:rsidR="00880073" w:rsidRPr="005F220F" w:rsidRDefault="005F220F" w:rsidP="007A7CAC">
            <w:pPr>
              <w:jc w:val="center"/>
              <w:rPr>
                <w:rFonts w:eastAsia="MS Mincho"/>
                <w:b/>
                <w:bCs/>
                <w:sz w:val="16"/>
                <w:szCs w:val="16"/>
                <w:lang w:eastAsia="ja-JP"/>
              </w:rPr>
            </w:pPr>
            <w:r>
              <w:rPr>
                <w:rFonts w:eastAsia="MS Mincho"/>
                <w:b/>
                <w:bCs/>
                <w:sz w:val="16"/>
                <w:szCs w:val="16"/>
                <w:lang w:eastAsia="ja-JP"/>
              </w:rPr>
              <w:t>119,7</w:t>
            </w:r>
          </w:p>
        </w:tc>
      </w:tr>
      <w:tr w:rsidR="00880073" w:rsidRPr="00A567B9" w14:paraId="0DA0DFC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419B16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8B8076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7122050013442</w:t>
            </w:r>
          </w:p>
        </w:tc>
        <w:tc>
          <w:tcPr>
            <w:tcW w:w="4912" w:type="dxa"/>
            <w:gridSpan w:val="3"/>
            <w:tcBorders>
              <w:top w:val="single" w:sz="4" w:space="0" w:color="auto"/>
              <w:bottom w:val="single" w:sz="4" w:space="0" w:color="auto"/>
            </w:tcBorders>
          </w:tcPr>
          <w:p w14:paraId="5700B05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Tencuitor</w:t>
            </w:r>
          </w:p>
        </w:tc>
        <w:tc>
          <w:tcPr>
            <w:tcW w:w="1134" w:type="dxa"/>
            <w:gridSpan w:val="2"/>
            <w:tcBorders>
              <w:top w:val="single" w:sz="4" w:space="0" w:color="auto"/>
              <w:bottom w:val="single" w:sz="4" w:space="0" w:color="auto"/>
            </w:tcBorders>
          </w:tcPr>
          <w:p w14:paraId="507AD79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13ADCD1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1,5300</w:t>
            </w:r>
          </w:p>
        </w:tc>
      </w:tr>
      <w:tr w:rsidR="00880073" w:rsidRPr="00A567B9" w14:paraId="14EBE17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FB52CD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485BDE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2653102100831</w:t>
            </w:r>
          </w:p>
        </w:tc>
        <w:tc>
          <w:tcPr>
            <w:tcW w:w="4912" w:type="dxa"/>
            <w:gridSpan w:val="3"/>
            <w:tcBorders>
              <w:top w:val="single" w:sz="4" w:space="0" w:color="auto"/>
              <w:bottom w:val="single" w:sz="4" w:space="0" w:color="auto"/>
            </w:tcBorders>
          </w:tcPr>
          <w:p w14:paraId="69D3D8C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Amestec uscat</w:t>
            </w:r>
          </w:p>
        </w:tc>
        <w:tc>
          <w:tcPr>
            <w:tcW w:w="1134" w:type="dxa"/>
            <w:gridSpan w:val="2"/>
            <w:tcBorders>
              <w:top w:val="single" w:sz="4" w:space="0" w:color="auto"/>
              <w:bottom w:val="single" w:sz="4" w:space="0" w:color="auto"/>
            </w:tcBorders>
          </w:tcPr>
          <w:p w14:paraId="7F30468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A0E62A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7,1400</w:t>
            </w:r>
          </w:p>
        </w:tc>
      </w:tr>
      <w:tr w:rsidR="00880073" w:rsidRPr="00A567B9" w14:paraId="17F19F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8352D4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B16EC9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697F10A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4AADDE1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0B2EA80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0,0040</w:t>
            </w:r>
          </w:p>
        </w:tc>
      </w:tr>
      <w:tr w:rsidR="00880073" w:rsidRPr="00A567B9" w14:paraId="2B0EDDE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B9284C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EFC62B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2362F41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263A333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21CC05F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0,0790</w:t>
            </w:r>
          </w:p>
        </w:tc>
      </w:tr>
      <w:tr w:rsidR="00880073" w:rsidRPr="00A567B9" w14:paraId="434475F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462DD32"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FCCCCE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2952240004021</w:t>
            </w:r>
          </w:p>
        </w:tc>
        <w:tc>
          <w:tcPr>
            <w:tcW w:w="4912" w:type="dxa"/>
            <w:gridSpan w:val="3"/>
            <w:tcBorders>
              <w:top w:val="single" w:sz="4" w:space="0" w:color="auto"/>
              <w:bottom w:val="single" w:sz="4" w:space="0" w:color="auto"/>
            </w:tcBorders>
          </w:tcPr>
          <w:p w14:paraId="3EDDE95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Mixer electric</w:t>
            </w:r>
          </w:p>
        </w:tc>
        <w:tc>
          <w:tcPr>
            <w:tcW w:w="1134" w:type="dxa"/>
            <w:gridSpan w:val="2"/>
            <w:tcBorders>
              <w:top w:val="single" w:sz="4" w:space="0" w:color="auto"/>
              <w:bottom w:val="single" w:sz="4" w:space="0" w:color="auto"/>
            </w:tcBorders>
          </w:tcPr>
          <w:p w14:paraId="624CF77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3DBE295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0,0195</w:t>
            </w:r>
          </w:p>
        </w:tc>
      </w:tr>
      <w:tr w:rsidR="00880073" w:rsidRPr="00A567B9" w14:paraId="31A93B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346DBD7A"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710AAEC2"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41DF4695"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DA3909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76EE5E6C" w14:textId="77777777" w:rsidR="00880073" w:rsidRPr="00A567B9" w:rsidRDefault="00880073" w:rsidP="007A7CAC">
            <w:pPr>
              <w:rPr>
                <w:rFonts w:eastAsia="MS Mincho"/>
                <w:sz w:val="16"/>
                <w:szCs w:val="16"/>
                <w:lang w:eastAsia="ja-JP"/>
              </w:rPr>
            </w:pPr>
          </w:p>
        </w:tc>
      </w:tr>
      <w:tr w:rsidR="00880073" w:rsidRPr="005F220F" w14:paraId="694401C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45168B3"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48</w:t>
            </w:r>
          </w:p>
        </w:tc>
        <w:tc>
          <w:tcPr>
            <w:tcW w:w="1121" w:type="dxa"/>
            <w:tcBorders>
              <w:top w:val="single" w:sz="4" w:space="0" w:color="auto"/>
              <w:bottom w:val="single" w:sz="4" w:space="0" w:color="auto"/>
            </w:tcBorders>
          </w:tcPr>
          <w:p w14:paraId="022A6BF4"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CF53B k-2</w:t>
            </w:r>
          </w:p>
          <w:p w14:paraId="307C29B6"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2658FC32"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Tencuieli interioare de 5 mm grosime, executate manual, cu amestec uscat pe baza de ipsos, la tavan, preparare manuala a mortarului. Diferenta in plus sau in minus pentru fiecare 1,0 mm  (se adauga sau se scade la art CF52) (finisarea peretilor din PGC)</w:t>
            </w:r>
          </w:p>
          <w:p w14:paraId="3ECFC2CF" w14:textId="77777777" w:rsidR="00880073" w:rsidRPr="005F220F" w:rsidRDefault="00880073" w:rsidP="007A7CAC">
            <w:pPr>
              <w:rPr>
                <w:rFonts w:eastAsia="MS Mincho"/>
                <w:b/>
                <w:bCs/>
                <w:sz w:val="16"/>
                <w:szCs w:val="16"/>
                <w:lang w:eastAsia="ja-JP"/>
              </w:rPr>
            </w:pPr>
            <w:r w:rsidRPr="005F220F">
              <w:rPr>
                <w:rFonts w:eastAsia="MS Mincho"/>
                <w:b/>
                <w:bCs/>
                <w:sz w:val="16"/>
                <w:szCs w:val="16"/>
                <w:lang w:val="en-US" w:eastAsia="ja-JP"/>
              </w:rPr>
              <w:t xml:space="preserve"> </w:t>
            </w:r>
            <w:r w:rsidRPr="005F220F">
              <w:rPr>
                <w:rFonts w:eastAsia="MS Mincho"/>
                <w:b/>
                <w:bCs/>
                <w:sz w:val="16"/>
                <w:szCs w:val="16"/>
                <w:lang w:eastAsia="ja-JP"/>
              </w:rPr>
              <w:t>Коэффициент к трудозатратам=2,0000</w:t>
            </w:r>
          </w:p>
          <w:p w14:paraId="43716554"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Коэффициент к материалам=2,0000</w:t>
            </w:r>
          </w:p>
          <w:p w14:paraId="70491118"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Коэффициент к машинам=2,0000</w:t>
            </w:r>
          </w:p>
          <w:p w14:paraId="3E21ADCB" w14:textId="77777777" w:rsidR="00880073" w:rsidRPr="005F220F" w:rsidRDefault="00880073" w:rsidP="007A7CAC">
            <w:pPr>
              <w:rPr>
                <w:rFonts w:eastAsia="MS Mincho"/>
                <w:b/>
                <w:bCs/>
                <w:sz w:val="16"/>
                <w:szCs w:val="16"/>
                <w:lang w:val="en-US" w:eastAsia="ja-JP"/>
              </w:rPr>
            </w:pPr>
          </w:p>
        </w:tc>
        <w:tc>
          <w:tcPr>
            <w:tcW w:w="1134" w:type="dxa"/>
            <w:gridSpan w:val="2"/>
            <w:tcBorders>
              <w:top w:val="single" w:sz="4" w:space="0" w:color="auto"/>
              <w:bottom w:val="single" w:sz="4" w:space="0" w:color="auto"/>
            </w:tcBorders>
            <w:vAlign w:val="center"/>
          </w:tcPr>
          <w:p w14:paraId="2D152A20"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1FFDDE40" w14:textId="7E184E73" w:rsidR="00880073" w:rsidRPr="005F220F" w:rsidRDefault="005F220F" w:rsidP="007A7CAC">
            <w:pPr>
              <w:jc w:val="center"/>
              <w:rPr>
                <w:rFonts w:eastAsia="MS Mincho"/>
                <w:b/>
                <w:bCs/>
                <w:sz w:val="16"/>
                <w:szCs w:val="16"/>
                <w:lang w:eastAsia="ja-JP"/>
              </w:rPr>
            </w:pPr>
            <w:r>
              <w:rPr>
                <w:rFonts w:eastAsia="MS Mincho"/>
                <w:b/>
                <w:bCs/>
                <w:sz w:val="16"/>
                <w:szCs w:val="16"/>
                <w:lang w:eastAsia="ja-JP"/>
              </w:rPr>
              <w:t>-119,7</w:t>
            </w:r>
          </w:p>
        </w:tc>
      </w:tr>
      <w:tr w:rsidR="00880073" w:rsidRPr="00A567B9" w14:paraId="11761DD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10643C1"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8622FF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7122050013442</w:t>
            </w:r>
          </w:p>
        </w:tc>
        <w:tc>
          <w:tcPr>
            <w:tcW w:w="4912" w:type="dxa"/>
            <w:gridSpan w:val="3"/>
            <w:tcBorders>
              <w:top w:val="single" w:sz="4" w:space="0" w:color="auto"/>
              <w:bottom w:val="single" w:sz="4" w:space="0" w:color="auto"/>
            </w:tcBorders>
          </w:tcPr>
          <w:p w14:paraId="09D7AD8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Tencuitor</w:t>
            </w:r>
          </w:p>
        </w:tc>
        <w:tc>
          <w:tcPr>
            <w:tcW w:w="1134" w:type="dxa"/>
            <w:gridSpan w:val="2"/>
            <w:tcBorders>
              <w:top w:val="single" w:sz="4" w:space="0" w:color="auto"/>
              <w:bottom w:val="single" w:sz="4" w:space="0" w:color="auto"/>
            </w:tcBorders>
          </w:tcPr>
          <w:p w14:paraId="32295C8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7D069C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0,3100</w:t>
            </w:r>
          </w:p>
        </w:tc>
      </w:tr>
      <w:tr w:rsidR="00880073" w:rsidRPr="00A567B9" w14:paraId="3B70178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B632CA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6B4C5F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2653102100831</w:t>
            </w:r>
          </w:p>
        </w:tc>
        <w:tc>
          <w:tcPr>
            <w:tcW w:w="4912" w:type="dxa"/>
            <w:gridSpan w:val="3"/>
            <w:tcBorders>
              <w:top w:val="single" w:sz="4" w:space="0" w:color="auto"/>
              <w:bottom w:val="single" w:sz="4" w:space="0" w:color="auto"/>
            </w:tcBorders>
          </w:tcPr>
          <w:p w14:paraId="001AFFF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Amestec uscat</w:t>
            </w:r>
          </w:p>
        </w:tc>
        <w:tc>
          <w:tcPr>
            <w:tcW w:w="1134" w:type="dxa"/>
            <w:gridSpan w:val="2"/>
            <w:tcBorders>
              <w:top w:val="single" w:sz="4" w:space="0" w:color="auto"/>
              <w:bottom w:val="single" w:sz="4" w:space="0" w:color="auto"/>
            </w:tcBorders>
          </w:tcPr>
          <w:p w14:paraId="26DAE79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6F3A0E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1,4300</w:t>
            </w:r>
          </w:p>
        </w:tc>
      </w:tr>
      <w:tr w:rsidR="00880073" w:rsidRPr="00A567B9" w14:paraId="453931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6447C6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C66334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17C9B77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308FD1B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186DBEB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36A5D5D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E3CBEE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B74055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6CFDFCF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66DECDE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0C8DCAB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0,0040</w:t>
            </w:r>
          </w:p>
        </w:tc>
      </w:tr>
      <w:tr w:rsidR="00880073" w:rsidRPr="00A567B9" w14:paraId="1D0EF03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309AEBE"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581586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2952240004021</w:t>
            </w:r>
          </w:p>
        </w:tc>
        <w:tc>
          <w:tcPr>
            <w:tcW w:w="4912" w:type="dxa"/>
            <w:gridSpan w:val="3"/>
            <w:tcBorders>
              <w:top w:val="single" w:sz="4" w:space="0" w:color="auto"/>
              <w:bottom w:val="single" w:sz="4" w:space="0" w:color="auto"/>
            </w:tcBorders>
          </w:tcPr>
          <w:p w14:paraId="7E288BA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Mixer electric</w:t>
            </w:r>
          </w:p>
        </w:tc>
        <w:tc>
          <w:tcPr>
            <w:tcW w:w="1134" w:type="dxa"/>
            <w:gridSpan w:val="2"/>
            <w:tcBorders>
              <w:top w:val="single" w:sz="4" w:space="0" w:color="auto"/>
              <w:bottom w:val="single" w:sz="4" w:space="0" w:color="auto"/>
            </w:tcBorders>
          </w:tcPr>
          <w:p w14:paraId="74818C3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28ECBCA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0,0160</w:t>
            </w:r>
          </w:p>
        </w:tc>
      </w:tr>
      <w:tr w:rsidR="00880073" w:rsidRPr="00A567B9" w14:paraId="11140C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61227719"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23FE35C"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6801FBC3"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F2462A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1E95FFC" w14:textId="77777777" w:rsidR="00880073" w:rsidRPr="00A567B9" w:rsidRDefault="00880073" w:rsidP="007A7CAC">
            <w:pPr>
              <w:rPr>
                <w:rFonts w:eastAsia="MS Mincho"/>
                <w:sz w:val="16"/>
                <w:szCs w:val="16"/>
                <w:lang w:eastAsia="ja-JP"/>
              </w:rPr>
            </w:pPr>
          </w:p>
        </w:tc>
      </w:tr>
      <w:tr w:rsidR="00880073" w:rsidRPr="005F220F" w14:paraId="5F0195E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93749A6"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49</w:t>
            </w:r>
          </w:p>
        </w:tc>
        <w:tc>
          <w:tcPr>
            <w:tcW w:w="1121" w:type="dxa"/>
            <w:tcBorders>
              <w:top w:val="single" w:sz="4" w:space="0" w:color="auto"/>
              <w:bottom w:val="single" w:sz="4" w:space="0" w:color="auto"/>
            </w:tcBorders>
          </w:tcPr>
          <w:p w14:paraId="6911485C"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CF17C</w:t>
            </w:r>
          </w:p>
          <w:p w14:paraId="5711D035"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616D5279"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Diverse lucrari - strat de impaslitura din fibra de sticla aplicat pe suprafata elementelor prefabricate din b.c.a. lipit cu aracet, inclusiv stratul de amorsaj(finisarea peretilor din PGC)</w:t>
            </w:r>
          </w:p>
          <w:p w14:paraId="3A01E844"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7638394A"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65FABBC0" w14:textId="57D49DB1" w:rsidR="00880073" w:rsidRPr="005F220F" w:rsidRDefault="005F220F" w:rsidP="007A7CAC">
            <w:pPr>
              <w:jc w:val="center"/>
              <w:rPr>
                <w:rFonts w:eastAsia="MS Mincho"/>
                <w:b/>
                <w:bCs/>
                <w:sz w:val="16"/>
                <w:szCs w:val="16"/>
                <w:lang w:eastAsia="ja-JP"/>
              </w:rPr>
            </w:pPr>
            <w:r>
              <w:rPr>
                <w:rFonts w:eastAsia="MS Mincho"/>
                <w:b/>
                <w:bCs/>
                <w:sz w:val="16"/>
                <w:szCs w:val="16"/>
                <w:lang w:eastAsia="ja-JP"/>
              </w:rPr>
              <w:t>119,7</w:t>
            </w:r>
          </w:p>
        </w:tc>
      </w:tr>
      <w:tr w:rsidR="00880073" w:rsidRPr="00A567B9" w14:paraId="3D39342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AE1BBDA"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20F085B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7122050013400</w:t>
            </w:r>
          </w:p>
        </w:tc>
        <w:tc>
          <w:tcPr>
            <w:tcW w:w="4912" w:type="dxa"/>
            <w:gridSpan w:val="3"/>
            <w:tcBorders>
              <w:top w:val="single" w:sz="4" w:space="0" w:color="auto"/>
              <w:bottom w:val="single" w:sz="4" w:space="0" w:color="auto"/>
            </w:tcBorders>
          </w:tcPr>
          <w:p w14:paraId="4646B06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w:t>
            </w:r>
          </w:p>
        </w:tc>
        <w:tc>
          <w:tcPr>
            <w:tcW w:w="1134" w:type="dxa"/>
            <w:gridSpan w:val="2"/>
            <w:tcBorders>
              <w:top w:val="single" w:sz="4" w:space="0" w:color="auto"/>
              <w:bottom w:val="single" w:sz="4" w:space="0" w:color="auto"/>
            </w:tcBorders>
          </w:tcPr>
          <w:p w14:paraId="20EAEB2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F4B77A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0,2000</w:t>
            </w:r>
          </w:p>
        </w:tc>
      </w:tr>
      <w:tr w:rsidR="00880073" w:rsidRPr="00A567B9" w14:paraId="5D7BBDF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691AB5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D66B17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2614122601913</w:t>
            </w:r>
          </w:p>
        </w:tc>
        <w:tc>
          <w:tcPr>
            <w:tcW w:w="4912" w:type="dxa"/>
            <w:gridSpan w:val="3"/>
            <w:tcBorders>
              <w:top w:val="single" w:sz="4" w:space="0" w:color="auto"/>
              <w:bottom w:val="single" w:sz="4" w:space="0" w:color="auto"/>
            </w:tcBorders>
          </w:tcPr>
          <w:p w14:paraId="57B24CE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Impaslitura din fibra de sticla tip 160gr/m2</w:t>
            </w:r>
          </w:p>
        </w:tc>
        <w:tc>
          <w:tcPr>
            <w:tcW w:w="1134" w:type="dxa"/>
            <w:gridSpan w:val="2"/>
            <w:tcBorders>
              <w:top w:val="single" w:sz="4" w:space="0" w:color="auto"/>
              <w:bottom w:val="single" w:sz="4" w:space="0" w:color="auto"/>
            </w:tcBorders>
          </w:tcPr>
          <w:p w14:paraId="6E3C7E93"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m2</w:t>
            </w:r>
          </w:p>
        </w:tc>
        <w:tc>
          <w:tcPr>
            <w:tcW w:w="1134" w:type="dxa"/>
            <w:gridSpan w:val="3"/>
            <w:tcBorders>
              <w:top w:val="single" w:sz="4" w:space="0" w:color="auto"/>
              <w:bottom w:val="single" w:sz="4" w:space="0" w:color="auto"/>
            </w:tcBorders>
          </w:tcPr>
          <w:p w14:paraId="21D0ACA3"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1,1000</w:t>
            </w:r>
          </w:p>
        </w:tc>
      </w:tr>
      <w:tr w:rsidR="00880073" w:rsidRPr="00A567B9" w14:paraId="2B73BA5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F334A8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DBFE84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2462106110132</w:t>
            </w:r>
          </w:p>
        </w:tc>
        <w:tc>
          <w:tcPr>
            <w:tcW w:w="4912" w:type="dxa"/>
            <w:gridSpan w:val="3"/>
            <w:tcBorders>
              <w:top w:val="single" w:sz="4" w:space="0" w:color="auto"/>
              <w:bottom w:val="single" w:sz="4" w:space="0" w:color="auto"/>
            </w:tcBorders>
          </w:tcPr>
          <w:p w14:paraId="663FAD2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Aracet CPMB</w:t>
            </w:r>
          </w:p>
        </w:tc>
        <w:tc>
          <w:tcPr>
            <w:tcW w:w="1134" w:type="dxa"/>
            <w:gridSpan w:val="2"/>
            <w:tcBorders>
              <w:top w:val="single" w:sz="4" w:space="0" w:color="auto"/>
              <w:bottom w:val="single" w:sz="4" w:space="0" w:color="auto"/>
            </w:tcBorders>
          </w:tcPr>
          <w:p w14:paraId="33E2D9E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0CE753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6AE383A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1BF682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70B78E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0E295257"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62489E2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16E85A7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0,0003</w:t>
            </w:r>
          </w:p>
        </w:tc>
      </w:tr>
      <w:tr w:rsidR="00880073" w:rsidRPr="00A567B9" w14:paraId="40B2EA5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353FC577"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6A87277E"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5E02EEA1"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318978D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01EEC973" w14:textId="77777777" w:rsidR="00880073" w:rsidRPr="00A567B9" w:rsidRDefault="00880073" w:rsidP="007A7CAC">
            <w:pPr>
              <w:rPr>
                <w:rFonts w:eastAsia="MS Mincho"/>
                <w:sz w:val="16"/>
                <w:szCs w:val="16"/>
                <w:lang w:eastAsia="ja-JP"/>
              </w:rPr>
            </w:pPr>
          </w:p>
        </w:tc>
      </w:tr>
      <w:tr w:rsidR="00880073" w:rsidRPr="005F220F" w14:paraId="70422B6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AD5C45C"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50</w:t>
            </w:r>
          </w:p>
        </w:tc>
        <w:tc>
          <w:tcPr>
            <w:tcW w:w="1121" w:type="dxa"/>
            <w:tcBorders>
              <w:top w:val="single" w:sz="4" w:space="0" w:color="auto"/>
              <w:bottom w:val="single" w:sz="4" w:space="0" w:color="auto"/>
            </w:tcBorders>
          </w:tcPr>
          <w:p w14:paraId="65DACE58"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CN53A</w:t>
            </w:r>
          </w:p>
          <w:p w14:paraId="162AE668"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6D5CE7F"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Grunduirea suprafetelor interioare a peretilor si tavanelor (finisarea peretilor din PGC)</w:t>
            </w:r>
          </w:p>
          <w:p w14:paraId="535F7FC7"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11B5E47D"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0A0B582B" w14:textId="0582D62F" w:rsidR="00880073" w:rsidRPr="005F220F" w:rsidRDefault="005F220F" w:rsidP="007A7CAC">
            <w:pPr>
              <w:jc w:val="center"/>
              <w:rPr>
                <w:rFonts w:eastAsia="MS Mincho"/>
                <w:b/>
                <w:bCs/>
                <w:sz w:val="16"/>
                <w:szCs w:val="16"/>
                <w:lang w:eastAsia="ja-JP"/>
              </w:rPr>
            </w:pPr>
            <w:r>
              <w:rPr>
                <w:rFonts w:eastAsia="MS Mincho"/>
                <w:b/>
                <w:bCs/>
                <w:sz w:val="16"/>
                <w:szCs w:val="16"/>
                <w:lang w:eastAsia="ja-JP"/>
              </w:rPr>
              <w:t>398,8</w:t>
            </w:r>
          </w:p>
        </w:tc>
      </w:tr>
      <w:tr w:rsidR="00880073" w:rsidRPr="00A567B9" w14:paraId="3F05648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588210E"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268DBB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7141020013300</w:t>
            </w:r>
          </w:p>
        </w:tc>
        <w:tc>
          <w:tcPr>
            <w:tcW w:w="4912" w:type="dxa"/>
            <w:gridSpan w:val="3"/>
            <w:tcBorders>
              <w:top w:val="single" w:sz="4" w:space="0" w:color="auto"/>
              <w:bottom w:val="single" w:sz="4" w:space="0" w:color="auto"/>
            </w:tcBorders>
          </w:tcPr>
          <w:p w14:paraId="4BC10BB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Zugrav vopsitor</w:t>
            </w:r>
          </w:p>
        </w:tc>
        <w:tc>
          <w:tcPr>
            <w:tcW w:w="1134" w:type="dxa"/>
            <w:gridSpan w:val="2"/>
            <w:tcBorders>
              <w:top w:val="single" w:sz="4" w:space="0" w:color="auto"/>
              <w:bottom w:val="single" w:sz="4" w:space="0" w:color="auto"/>
            </w:tcBorders>
          </w:tcPr>
          <w:p w14:paraId="47EA387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7F857C7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0,0300</w:t>
            </w:r>
          </w:p>
        </w:tc>
      </w:tr>
      <w:tr w:rsidR="00880073" w:rsidRPr="00A567B9" w14:paraId="05620D4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CEF8EC0"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D443C8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2416586105303</w:t>
            </w:r>
          </w:p>
        </w:tc>
        <w:tc>
          <w:tcPr>
            <w:tcW w:w="4912" w:type="dxa"/>
            <w:gridSpan w:val="3"/>
            <w:tcBorders>
              <w:top w:val="single" w:sz="4" w:space="0" w:color="auto"/>
              <w:bottom w:val="single" w:sz="4" w:space="0" w:color="auto"/>
            </w:tcBorders>
          </w:tcPr>
          <w:p w14:paraId="5DD4078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Amorsa-grund</w:t>
            </w:r>
          </w:p>
        </w:tc>
        <w:tc>
          <w:tcPr>
            <w:tcW w:w="1134" w:type="dxa"/>
            <w:gridSpan w:val="2"/>
            <w:tcBorders>
              <w:top w:val="single" w:sz="4" w:space="0" w:color="auto"/>
              <w:bottom w:val="single" w:sz="4" w:space="0" w:color="auto"/>
            </w:tcBorders>
          </w:tcPr>
          <w:p w14:paraId="2A30934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248E626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0,1500</w:t>
            </w:r>
          </w:p>
        </w:tc>
      </w:tr>
      <w:tr w:rsidR="00880073" w:rsidRPr="00A567B9" w14:paraId="1CCAF05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DA4C41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5503C25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810741</w:t>
            </w:r>
          </w:p>
        </w:tc>
        <w:tc>
          <w:tcPr>
            <w:tcW w:w="4912" w:type="dxa"/>
            <w:gridSpan w:val="3"/>
            <w:tcBorders>
              <w:top w:val="single" w:sz="4" w:space="0" w:color="auto"/>
              <w:bottom w:val="single" w:sz="4" w:space="0" w:color="auto"/>
            </w:tcBorders>
          </w:tcPr>
          <w:p w14:paraId="0C43FDA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Hirtie pentru slefuit uscata</w:t>
            </w:r>
          </w:p>
        </w:tc>
        <w:tc>
          <w:tcPr>
            <w:tcW w:w="1134" w:type="dxa"/>
            <w:gridSpan w:val="2"/>
            <w:tcBorders>
              <w:top w:val="single" w:sz="4" w:space="0" w:color="auto"/>
              <w:bottom w:val="single" w:sz="4" w:space="0" w:color="auto"/>
            </w:tcBorders>
          </w:tcPr>
          <w:p w14:paraId="27665B9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buc</w:t>
            </w:r>
          </w:p>
        </w:tc>
        <w:tc>
          <w:tcPr>
            <w:tcW w:w="1134" w:type="dxa"/>
            <w:gridSpan w:val="3"/>
            <w:tcBorders>
              <w:top w:val="single" w:sz="4" w:space="0" w:color="auto"/>
              <w:bottom w:val="single" w:sz="4" w:space="0" w:color="auto"/>
            </w:tcBorders>
          </w:tcPr>
          <w:p w14:paraId="1CD46F9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0,0500</w:t>
            </w:r>
          </w:p>
        </w:tc>
      </w:tr>
      <w:tr w:rsidR="00880073" w:rsidRPr="00A567B9" w14:paraId="1F8E55C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307321AF"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BDFF583"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69DA929B"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0137335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3DB9E4E1" w14:textId="77777777" w:rsidR="00880073" w:rsidRPr="00A567B9" w:rsidRDefault="00880073" w:rsidP="007A7CAC">
            <w:pPr>
              <w:rPr>
                <w:rFonts w:eastAsia="MS Mincho"/>
                <w:sz w:val="16"/>
                <w:szCs w:val="16"/>
                <w:lang w:eastAsia="ja-JP"/>
              </w:rPr>
            </w:pPr>
          </w:p>
        </w:tc>
      </w:tr>
      <w:tr w:rsidR="00880073" w:rsidRPr="005F220F" w14:paraId="708E788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27D3731"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51</w:t>
            </w:r>
          </w:p>
        </w:tc>
        <w:tc>
          <w:tcPr>
            <w:tcW w:w="1121" w:type="dxa"/>
            <w:tcBorders>
              <w:top w:val="single" w:sz="4" w:space="0" w:color="auto"/>
              <w:bottom w:val="single" w:sz="4" w:space="0" w:color="auto"/>
            </w:tcBorders>
          </w:tcPr>
          <w:p w14:paraId="08BB175D"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CF57A</w:t>
            </w:r>
          </w:p>
          <w:p w14:paraId="0C7C05FB"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0CFE34B2"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Aplicarea manuala a chitului pe baza de ipsos "Eurofin" grosime 1,0 mm pe suprafetele  peretilor,  coloanelor  si  tavanelor (finisarea peretilor din PGC)</w:t>
            </w:r>
          </w:p>
          <w:p w14:paraId="0F384139"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7C2ACFCA"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3"/>
            <w:tcBorders>
              <w:top w:val="single" w:sz="4" w:space="0" w:color="auto"/>
              <w:bottom w:val="single" w:sz="4" w:space="0" w:color="auto"/>
            </w:tcBorders>
            <w:vAlign w:val="center"/>
          </w:tcPr>
          <w:p w14:paraId="11727F68" w14:textId="27975B95" w:rsidR="00880073" w:rsidRPr="005F220F" w:rsidRDefault="005F220F" w:rsidP="007A7CAC">
            <w:pPr>
              <w:jc w:val="center"/>
              <w:rPr>
                <w:rFonts w:eastAsia="MS Mincho"/>
                <w:b/>
                <w:bCs/>
                <w:sz w:val="16"/>
                <w:szCs w:val="16"/>
                <w:lang w:eastAsia="ja-JP"/>
              </w:rPr>
            </w:pPr>
            <w:r>
              <w:rPr>
                <w:rFonts w:eastAsia="MS Mincho"/>
                <w:b/>
                <w:bCs/>
                <w:sz w:val="16"/>
                <w:szCs w:val="16"/>
                <w:lang w:eastAsia="ja-JP"/>
              </w:rPr>
              <w:t>398,8</w:t>
            </w:r>
          </w:p>
        </w:tc>
      </w:tr>
      <w:tr w:rsidR="00880073" w:rsidRPr="00A567B9" w14:paraId="1E8802C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4B35C71"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0FEE1CE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7122050013401</w:t>
            </w:r>
          </w:p>
        </w:tc>
        <w:tc>
          <w:tcPr>
            <w:tcW w:w="4912" w:type="dxa"/>
            <w:gridSpan w:val="3"/>
            <w:tcBorders>
              <w:top w:val="single" w:sz="4" w:space="0" w:color="auto"/>
              <w:bottom w:val="single" w:sz="4" w:space="0" w:color="auto"/>
            </w:tcBorders>
          </w:tcPr>
          <w:p w14:paraId="3CD809E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Zidar cat.4</w:t>
            </w:r>
          </w:p>
        </w:tc>
        <w:tc>
          <w:tcPr>
            <w:tcW w:w="1134" w:type="dxa"/>
            <w:gridSpan w:val="2"/>
            <w:tcBorders>
              <w:top w:val="single" w:sz="4" w:space="0" w:color="auto"/>
              <w:bottom w:val="single" w:sz="4" w:space="0" w:color="auto"/>
            </w:tcBorders>
          </w:tcPr>
          <w:p w14:paraId="47000AE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7AE232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0,4500</w:t>
            </w:r>
          </w:p>
        </w:tc>
      </w:tr>
      <w:tr w:rsidR="00880073" w:rsidRPr="00A567B9" w14:paraId="64BC26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2DEBA05"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1593411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9310060019920</w:t>
            </w:r>
          </w:p>
        </w:tc>
        <w:tc>
          <w:tcPr>
            <w:tcW w:w="4912" w:type="dxa"/>
            <w:gridSpan w:val="3"/>
            <w:tcBorders>
              <w:top w:val="single" w:sz="4" w:space="0" w:color="auto"/>
              <w:bottom w:val="single" w:sz="4" w:space="0" w:color="auto"/>
            </w:tcBorders>
          </w:tcPr>
          <w:p w14:paraId="4D34B8B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Muncitor deservire CM</w:t>
            </w:r>
          </w:p>
        </w:tc>
        <w:tc>
          <w:tcPr>
            <w:tcW w:w="1134" w:type="dxa"/>
            <w:gridSpan w:val="2"/>
            <w:tcBorders>
              <w:top w:val="single" w:sz="4" w:space="0" w:color="auto"/>
              <w:bottom w:val="single" w:sz="4" w:space="0" w:color="auto"/>
            </w:tcBorders>
          </w:tcPr>
          <w:p w14:paraId="7A9F288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46E1EFD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0,1000</w:t>
            </w:r>
          </w:p>
        </w:tc>
      </w:tr>
      <w:tr w:rsidR="00880073" w:rsidRPr="00A567B9" w14:paraId="2DB79AF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11F3E86"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6AE4B9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2653102100833</w:t>
            </w:r>
          </w:p>
        </w:tc>
        <w:tc>
          <w:tcPr>
            <w:tcW w:w="4912" w:type="dxa"/>
            <w:gridSpan w:val="3"/>
            <w:tcBorders>
              <w:top w:val="single" w:sz="4" w:space="0" w:color="auto"/>
              <w:bottom w:val="single" w:sz="4" w:space="0" w:color="auto"/>
            </w:tcBorders>
          </w:tcPr>
          <w:p w14:paraId="27976A9A"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Chit pe baza de ipsos "Eurofin"</w:t>
            </w:r>
          </w:p>
        </w:tc>
        <w:tc>
          <w:tcPr>
            <w:tcW w:w="1134" w:type="dxa"/>
            <w:gridSpan w:val="2"/>
            <w:tcBorders>
              <w:top w:val="single" w:sz="4" w:space="0" w:color="auto"/>
              <w:bottom w:val="single" w:sz="4" w:space="0" w:color="auto"/>
            </w:tcBorders>
          </w:tcPr>
          <w:p w14:paraId="76E161F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F795B7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1,0549</w:t>
            </w:r>
          </w:p>
        </w:tc>
      </w:tr>
      <w:tr w:rsidR="00880073" w:rsidRPr="00A567B9" w14:paraId="12B54F8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7C08CF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0EC78A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4100126202818</w:t>
            </w:r>
          </w:p>
        </w:tc>
        <w:tc>
          <w:tcPr>
            <w:tcW w:w="4912" w:type="dxa"/>
            <w:gridSpan w:val="3"/>
            <w:tcBorders>
              <w:top w:val="single" w:sz="4" w:space="0" w:color="auto"/>
              <w:bottom w:val="single" w:sz="4" w:space="0" w:color="auto"/>
            </w:tcBorders>
          </w:tcPr>
          <w:p w14:paraId="7ADE97C7"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Apa</w:t>
            </w:r>
          </w:p>
        </w:tc>
        <w:tc>
          <w:tcPr>
            <w:tcW w:w="1134" w:type="dxa"/>
            <w:gridSpan w:val="2"/>
            <w:tcBorders>
              <w:top w:val="single" w:sz="4" w:space="0" w:color="auto"/>
              <w:bottom w:val="single" w:sz="4" w:space="0" w:color="auto"/>
            </w:tcBorders>
          </w:tcPr>
          <w:p w14:paraId="4871B51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4D3C05B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25001CC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0B97B8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6C604A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2952160007200</w:t>
            </w:r>
          </w:p>
        </w:tc>
        <w:tc>
          <w:tcPr>
            <w:tcW w:w="4912" w:type="dxa"/>
            <w:gridSpan w:val="3"/>
            <w:tcBorders>
              <w:top w:val="single" w:sz="4" w:space="0" w:color="auto"/>
              <w:bottom w:val="single" w:sz="4" w:space="0" w:color="auto"/>
            </w:tcBorders>
          </w:tcPr>
          <w:p w14:paraId="25AD3D22"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Utilaj de ridicat pentru lucrari de finisaj</w:t>
            </w:r>
          </w:p>
        </w:tc>
        <w:tc>
          <w:tcPr>
            <w:tcW w:w="1134" w:type="dxa"/>
            <w:gridSpan w:val="2"/>
            <w:tcBorders>
              <w:top w:val="single" w:sz="4" w:space="0" w:color="auto"/>
              <w:bottom w:val="single" w:sz="4" w:space="0" w:color="auto"/>
            </w:tcBorders>
          </w:tcPr>
          <w:p w14:paraId="020EF95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h-ut</w:t>
            </w:r>
          </w:p>
        </w:tc>
        <w:tc>
          <w:tcPr>
            <w:tcW w:w="1134" w:type="dxa"/>
            <w:gridSpan w:val="3"/>
            <w:tcBorders>
              <w:top w:val="single" w:sz="4" w:space="0" w:color="auto"/>
              <w:bottom w:val="single" w:sz="4" w:space="0" w:color="auto"/>
            </w:tcBorders>
          </w:tcPr>
          <w:p w14:paraId="137FB2EE"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2A21B5F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105C86EA"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8B06E36"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3380F817"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75BA687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0B467C78" w14:textId="77777777" w:rsidR="00880073" w:rsidRPr="00A567B9" w:rsidRDefault="00880073" w:rsidP="007A7CAC">
            <w:pPr>
              <w:rPr>
                <w:rFonts w:eastAsia="MS Mincho"/>
                <w:sz w:val="16"/>
                <w:szCs w:val="16"/>
                <w:lang w:eastAsia="ja-JP"/>
              </w:rPr>
            </w:pPr>
          </w:p>
        </w:tc>
      </w:tr>
      <w:tr w:rsidR="00880073" w:rsidRPr="005F220F" w14:paraId="7E3A644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A4EFC01"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52</w:t>
            </w:r>
          </w:p>
        </w:tc>
        <w:tc>
          <w:tcPr>
            <w:tcW w:w="1121" w:type="dxa"/>
            <w:tcBorders>
              <w:top w:val="single" w:sz="4" w:space="0" w:color="auto"/>
              <w:bottom w:val="single" w:sz="4" w:space="0" w:color="auto"/>
            </w:tcBorders>
          </w:tcPr>
          <w:p w14:paraId="73269770" w14:textId="77777777" w:rsidR="00880073" w:rsidRPr="005F220F" w:rsidRDefault="00880073" w:rsidP="007A7CAC">
            <w:pPr>
              <w:rPr>
                <w:rFonts w:eastAsia="MS Mincho"/>
                <w:b/>
                <w:bCs/>
                <w:sz w:val="16"/>
                <w:szCs w:val="16"/>
                <w:lang w:val="en-US" w:eastAsia="ja-JP"/>
              </w:rPr>
            </w:pPr>
          </w:p>
          <w:p w14:paraId="2A8CA52A"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70A9114C"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lastRenderedPageBreak/>
              <w:t>Repere din aluminiu</w:t>
            </w:r>
          </w:p>
          <w:p w14:paraId="21099708"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lastRenderedPageBreak/>
              <w:t xml:space="preserve"> </w:t>
            </w:r>
          </w:p>
        </w:tc>
        <w:tc>
          <w:tcPr>
            <w:tcW w:w="1134" w:type="dxa"/>
            <w:gridSpan w:val="2"/>
            <w:tcBorders>
              <w:top w:val="single" w:sz="4" w:space="0" w:color="auto"/>
              <w:bottom w:val="single" w:sz="4" w:space="0" w:color="auto"/>
            </w:tcBorders>
            <w:vAlign w:val="center"/>
          </w:tcPr>
          <w:p w14:paraId="07F3E2A7"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lastRenderedPageBreak/>
              <w:t>m</w:t>
            </w:r>
          </w:p>
        </w:tc>
        <w:tc>
          <w:tcPr>
            <w:tcW w:w="1134" w:type="dxa"/>
            <w:gridSpan w:val="3"/>
            <w:tcBorders>
              <w:top w:val="single" w:sz="4" w:space="0" w:color="auto"/>
              <w:bottom w:val="single" w:sz="4" w:space="0" w:color="auto"/>
            </w:tcBorders>
            <w:vAlign w:val="center"/>
          </w:tcPr>
          <w:p w14:paraId="324AE4DB" w14:textId="6628FD92" w:rsidR="00880073" w:rsidRPr="005F220F" w:rsidRDefault="005F220F" w:rsidP="007A7CAC">
            <w:pPr>
              <w:jc w:val="center"/>
              <w:rPr>
                <w:rFonts w:eastAsia="MS Mincho"/>
                <w:b/>
                <w:bCs/>
                <w:sz w:val="16"/>
                <w:szCs w:val="16"/>
                <w:lang w:eastAsia="ja-JP"/>
              </w:rPr>
            </w:pPr>
            <w:r>
              <w:rPr>
                <w:rFonts w:eastAsia="MS Mincho"/>
                <w:b/>
                <w:bCs/>
                <w:sz w:val="16"/>
                <w:szCs w:val="16"/>
                <w:lang w:eastAsia="ja-JP"/>
              </w:rPr>
              <w:t>385,0</w:t>
            </w:r>
          </w:p>
        </w:tc>
      </w:tr>
      <w:tr w:rsidR="00880073" w:rsidRPr="00A567B9" w14:paraId="73B2A14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125AC8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3D59258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Repere din aluminiu</w:t>
            </w:r>
          </w:p>
        </w:tc>
        <w:tc>
          <w:tcPr>
            <w:tcW w:w="4912" w:type="dxa"/>
            <w:gridSpan w:val="3"/>
            <w:tcBorders>
              <w:top w:val="single" w:sz="4" w:space="0" w:color="auto"/>
              <w:bottom w:val="single" w:sz="4" w:space="0" w:color="auto"/>
            </w:tcBorders>
          </w:tcPr>
          <w:p w14:paraId="2001FF3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Repere din aluminiu</w:t>
            </w:r>
          </w:p>
        </w:tc>
        <w:tc>
          <w:tcPr>
            <w:tcW w:w="1134" w:type="dxa"/>
            <w:gridSpan w:val="2"/>
            <w:tcBorders>
              <w:top w:val="single" w:sz="4" w:space="0" w:color="auto"/>
              <w:bottom w:val="single" w:sz="4" w:space="0" w:color="auto"/>
            </w:tcBorders>
          </w:tcPr>
          <w:p w14:paraId="07A7CF6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4BCC324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1,0000</w:t>
            </w:r>
          </w:p>
        </w:tc>
      </w:tr>
      <w:tr w:rsidR="00880073" w:rsidRPr="00A567B9" w14:paraId="06E0B87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26E2949D"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D6C00E8"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136BB520"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2610553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5BA292A5" w14:textId="77777777" w:rsidR="00880073" w:rsidRPr="00A567B9" w:rsidRDefault="00880073" w:rsidP="007A7CAC">
            <w:pPr>
              <w:rPr>
                <w:rFonts w:eastAsia="MS Mincho"/>
                <w:sz w:val="16"/>
                <w:szCs w:val="16"/>
                <w:lang w:eastAsia="ja-JP"/>
              </w:rPr>
            </w:pPr>
          </w:p>
        </w:tc>
      </w:tr>
      <w:tr w:rsidR="00880073" w:rsidRPr="005F220F" w14:paraId="028C922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76112549" w14:textId="77777777" w:rsidR="00880073" w:rsidRPr="005F220F" w:rsidRDefault="00880073" w:rsidP="007A7CAC">
            <w:pPr>
              <w:rPr>
                <w:rFonts w:eastAsia="MS Mincho"/>
                <w:b/>
                <w:bCs/>
                <w:sz w:val="16"/>
                <w:szCs w:val="16"/>
                <w:lang w:eastAsia="ja-JP"/>
              </w:rPr>
            </w:pPr>
            <w:r w:rsidRPr="005F220F">
              <w:rPr>
                <w:rFonts w:eastAsia="MS Mincho"/>
                <w:b/>
                <w:bCs/>
                <w:sz w:val="16"/>
                <w:szCs w:val="16"/>
                <w:lang w:eastAsia="ja-JP"/>
              </w:rPr>
              <w:t>53</w:t>
            </w:r>
          </w:p>
        </w:tc>
        <w:tc>
          <w:tcPr>
            <w:tcW w:w="1121" w:type="dxa"/>
            <w:tcBorders>
              <w:top w:val="single" w:sz="4" w:space="0" w:color="auto"/>
              <w:bottom w:val="single" w:sz="4" w:space="0" w:color="auto"/>
            </w:tcBorders>
          </w:tcPr>
          <w:p w14:paraId="0AD057FC"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CK18B</w:t>
            </w:r>
          </w:p>
          <w:p w14:paraId="75CC18C3" w14:textId="77777777" w:rsidR="00880073" w:rsidRPr="005F220F" w:rsidRDefault="00880073" w:rsidP="007A7CAC">
            <w:pPr>
              <w:rPr>
                <w:rFonts w:eastAsia="MS Mincho"/>
                <w:b/>
                <w:bCs/>
                <w:sz w:val="16"/>
                <w:szCs w:val="16"/>
                <w:lang w:eastAsia="ja-JP"/>
              </w:rPr>
            </w:pPr>
          </w:p>
        </w:tc>
        <w:tc>
          <w:tcPr>
            <w:tcW w:w="4912" w:type="dxa"/>
            <w:gridSpan w:val="3"/>
            <w:tcBorders>
              <w:top w:val="single" w:sz="4" w:space="0" w:color="auto"/>
              <w:bottom w:val="single" w:sz="4" w:space="0" w:color="auto"/>
            </w:tcBorders>
          </w:tcPr>
          <w:p w14:paraId="31DEF637"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Montarea coltarelor din PVC la muchii</w:t>
            </w:r>
          </w:p>
          <w:p w14:paraId="51985BBE" w14:textId="77777777" w:rsidR="00880073" w:rsidRPr="005F220F" w:rsidRDefault="00880073"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gridSpan w:val="2"/>
            <w:tcBorders>
              <w:top w:val="single" w:sz="4" w:space="0" w:color="auto"/>
              <w:bottom w:val="single" w:sz="4" w:space="0" w:color="auto"/>
            </w:tcBorders>
            <w:vAlign w:val="center"/>
          </w:tcPr>
          <w:p w14:paraId="5D0477F7" w14:textId="77777777" w:rsidR="00880073" w:rsidRPr="005F220F" w:rsidRDefault="00880073"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3"/>
            <w:tcBorders>
              <w:top w:val="single" w:sz="4" w:space="0" w:color="auto"/>
              <w:bottom w:val="single" w:sz="4" w:space="0" w:color="auto"/>
            </w:tcBorders>
            <w:vAlign w:val="center"/>
          </w:tcPr>
          <w:p w14:paraId="0F7B26CF" w14:textId="49619569" w:rsidR="00880073" w:rsidRPr="005F220F" w:rsidRDefault="005F220F" w:rsidP="007A7CAC">
            <w:pPr>
              <w:jc w:val="center"/>
              <w:rPr>
                <w:rFonts w:eastAsia="MS Mincho"/>
                <w:b/>
                <w:bCs/>
                <w:sz w:val="16"/>
                <w:szCs w:val="16"/>
                <w:lang w:eastAsia="ja-JP"/>
              </w:rPr>
            </w:pPr>
            <w:r>
              <w:rPr>
                <w:rFonts w:eastAsia="MS Mincho"/>
                <w:b/>
                <w:bCs/>
                <w:sz w:val="16"/>
                <w:szCs w:val="16"/>
                <w:lang w:eastAsia="ja-JP"/>
              </w:rPr>
              <w:t>289,0</w:t>
            </w:r>
          </w:p>
        </w:tc>
      </w:tr>
      <w:tr w:rsidR="00880073" w:rsidRPr="00A567B9" w14:paraId="70C4C50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5CF38BB"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59C04CF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7129200011200</w:t>
            </w:r>
          </w:p>
        </w:tc>
        <w:tc>
          <w:tcPr>
            <w:tcW w:w="4912" w:type="dxa"/>
            <w:gridSpan w:val="3"/>
            <w:tcBorders>
              <w:top w:val="single" w:sz="4" w:space="0" w:color="auto"/>
              <w:bottom w:val="single" w:sz="4" w:space="0" w:color="auto"/>
            </w:tcBorders>
          </w:tcPr>
          <w:p w14:paraId="41560B0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Finisor MP</w:t>
            </w:r>
          </w:p>
        </w:tc>
        <w:tc>
          <w:tcPr>
            <w:tcW w:w="1134" w:type="dxa"/>
            <w:gridSpan w:val="2"/>
            <w:tcBorders>
              <w:top w:val="single" w:sz="4" w:space="0" w:color="auto"/>
              <w:bottom w:val="single" w:sz="4" w:space="0" w:color="auto"/>
            </w:tcBorders>
          </w:tcPr>
          <w:p w14:paraId="1CF10CB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h-om</w:t>
            </w:r>
          </w:p>
        </w:tc>
        <w:tc>
          <w:tcPr>
            <w:tcW w:w="1134" w:type="dxa"/>
            <w:gridSpan w:val="3"/>
            <w:tcBorders>
              <w:top w:val="single" w:sz="4" w:space="0" w:color="auto"/>
              <w:bottom w:val="single" w:sz="4" w:space="0" w:color="auto"/>
            </w:tcBorders>
          </w:tcPr>
          <w:p w14:paraId="6680A84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0,5200</w:t>
            </w:r>
          </w:p>
        </w:tc>
      </w:tr>
      <w:tr w:rsidR="00880073" w:rsidRPr="00A567B9" w14:paraId="1F54B7B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7C73C1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15A029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2681116001317</w:t>
            </w:r>
          </w:p>
        </w:tc>
        <w:tc>
          <w:tcPr>
            <w:tcW w:w="4912" w:type="dxa"/>
            <w:gridSpan w:val="3"/>
            <w:tcBorders>
              <w:top w:val="single" w:sz="4" w:space="0" w:color="auto"/>
              <w:bottom w:val="single" w:sz="4" w:space="0" w:color="auto"/>
            </w:tcBorders>
          </w:tcPr>
          <w:p w14:paraId="3521734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Piatra de frecat</w:t>
            </w:r>
          </w:p>
        </w:tc>
        <w:tc>
          <w:tcPr>
            <w:tcW w:w="1134" w:type="dxa"/>
            <w:gridSpan w:val="2"/>
            <w:tcBorders>
              <w:top w:val="single" w:sz="4" w:space="0" w:color="auto"/>
              <w:bottom w:val="single" w:sz="4" w:space="0" w:color="auto"/>
            </w:tcBorders>
          </w:tcPr>
          <w:p w14:paraId="5F51502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D7BBED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5340186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01996A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0B4E84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2651122100270</w:t>
            </w:r>
          </w:p>
        </w:tc>
        <w:tc>
          <w:tcPr>
            <w:tcW w:w="4912" w:type="dxa"/>
            <w:gridSpan w:val="3"/>
            <w:tcBorders>
              <w:top w:val="single" w:sz="4" w:space="0" w:color="auto"/>
              <w:bottom w:val="single" w:sz="4" w:space="0" w:color="auto"/>
            </w:tcBorders>
          </w:tcPr>
          <w:p w14:paraId="773F7EF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portland alb tip 2 70% alb PA 35 saci S 7055</w:t>
            </w:r>
          </w:p>
        </w:tc>
        <w:tc>
          <w:tcPr>
            <w:tcW w:w="1134" w:type="dxa"/>
            <w:gridSpan w:val="2"/>
            <w:tcBorders>
              <w:top w:val="single" w:sz="4" w:space="0" w:color="auto"/>
              <w:bottom w:val="single" w:sz="4" w:space="0" w:color="auto"/>
            </w:tcBorders>
          </w:tcPr>
          <w:p w14:paraId="59F7037A"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744D443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0,0850</w:t>
            </w:r>
          </w:p>
        </w:tc>
      </w:tr>
      <w:tr w:rsidR="00880073" w:rsidRPr="00A567B9" w14:paraId="5446033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CF5EB0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61467F2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2521106718391-1</w:t>
            </w:r>
          </w:p>
        </w:tc>
        <w:tc>
          <w:tcPr>
            <w:tcW w:w="4912" w:type="dxa"/>
            <w:gridSpan w:val="3"/>
            <w:tcBorders>
              <w:top w:val="single" w:sz="4" w:space="0" w:color="auto"/>
              <w:bottom w:val="single" w:sz="4" w:space="0" w:color="auto"/>
            </w:tcBorders>
          </w:tcPr>
          <w:p w14:paraId="6888CE90"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Montarea coltarelor din PVC la muchii</w:t>
            </w:r>
          </w:p>
        </w:tc>
        <w:tc>
          <w:tcPr>
            <w:tcW w:w="1134" w:type="dxa"/>
            <w:gridSpan w:val="2"/>
            <w:tcBorders>
              <w:top w:val="single" w:sz="4" w:space="0" w:color="auto"/>
              <w:bottom w:val="single" w:sz="4" w:space="0" w:color="auto"/>
            </w:tcBorders>
          </w:tcPr>
          <w:p w14:paraId="63694A8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w:t>
            </w:r>
          </w:p>
        </w:tc>
        <w:tc>
          <w:tcPr>
            <w:tcW w:w="1134" w:type="dxa"/>
            <w:gridSpan w:val="3"/>
            <w:tcBorders>
              <w:top w:val="single" w:sz="4" w:space="0" w:color="auto"/>
              <w:bottom w:val="single" w:sz="4" w:space="0" w:color="auto"/>
            </w:tcBorders>
          </w:tcPr>
          <w:p w14:paraId="595CB2D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1,0500</w:t>
            </w:r>
          </w:p>
        </w:tc>
      </w:tr>
      <w:tr w:rsidR="00880073" w:rsidRPr="00A567B9" w14:paraId="462C958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CF5A99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77825E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2651122100402</w:t>
            </w:r>
          </w:p>
        </w:tc>
        <w:tc>
          <w:tcPr>
            <w:tcW w:w="4912" w:type="dxa"/>
            <w:gridSpan w:val="3"/>
            <w:tcBorders>
              <w:top w:val="single" w:sz="4" w:space="0" w:color="auto"/>
              <w:bottom w:val="single" w:sz="4" w:space="0" w:color="auto"/>
            </w:tcBorders>
          </w:tcPr>
          <w:p w14:paraId="7752E82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Ciment metalurgic cu adaosuri M 30 saci S1500</w:t>
            </w:r>
          </w:p>
        </w:tc>
        <w:tc>
          <w:tcPr>
            <w:tcW w:w="1134" w:type="dxa"/>
            <w:gridSpan w:val="2"/>
            <w:tcBorders>
              <w:top w:val="single" w:sz="4" w:space="0" w:color="auto"/>
              <w:bottom w:val="single" w:sz="4" w:space="0" w:color="auto"/>
            </w:tcBorders>
          </w:tcPr>
          <w:p w14:paraId="42A12D2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3C4F383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0,0250</w:t>
            </w:r>
          </w:p>
        </w:tc>
      </w:tr>
      <w:tr w:rsidR="00880073" w:rsidRPr="00A567B9" w14:paraId="552A8B5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7707BE9"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14E71C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1421102200496</w:t>
            </w:r>
          </w:p>
        </w:tc>
        <w:tc>
          <w:tcPr>
            <w:tcW w:w="4912" w:type="dxa"/>
            <w:gridSpan w:val="3"/>
            <w:tcBorders>
              <w:top w:val="single" w:sz="4" w:space="0" w:color="auto"/>
              <w:bottom w:val="single" w:sz="4" w:space="0" w:color="auto"/>
            </w:tcBorders>
          </w:tcPr>
          <w:p w14:paraId="696F10B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Nisip sortat nespalat de riu si lacuri 0,0-1,0 mm</w:t>
            </w:r>
          </w:p>
        </w:tc>
        <w:tc>
          <w:tcPr>
            <w:tcW w:w="1134" w:type="dxa"/>
            <w:gridSpan w:val="2"/>
            <w:tcBorders>
              <w:top w:val="single" w:sz="4" w:space="0" w:color="auto"/>
              <w:bottom w:val="single" w:sz="4" w:space="0" w:color="auto"/>
            </w:tcBorders>
          </w:tcPr>
          <w:p w14:paraId="64E041D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0A4A083C"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15D2233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5C303C2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180A32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2462106109884</w:t>
            </w:r>
          </w:p>
        </w:tc>
        <w:tc>
          <w:tcPr>
            <w:tcW w:w="4912" w:type="dxa"/>
            <w:gridSpan w:val="3"/>
            <w:tcBorders>
              <w:top w:val="single" w:sz="4" w:space="0" w:color="auto"/>
              <w:bottom w:val="single" w:sz="4" w:space="0" w:color="auto"/>
            </w:tcBorders>
          </w:tcPr>
          <w:p w14:paraId="7F00A44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Aracet tip EP 50</w:t>
            </w:r>
          </w:p>
        </w:tc>
        <w:tc>
          <w:tcPr>
            <w:tcW w:w="1134" w:type="dxa"/>
            <w:gridSpan w:val="2"/>
            <w:tcBorders>
              <w:top w:val="single" w:sz="4" w:space="0" w:color="auto"/>
              <w:bottom w:val="single" w:sz="4" w:space="0" w:color="auto"/>
            </w:tcBorders>
          </w:tcPr>
          <w:p w14:paraId="56AA203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57A2A649"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332177E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99E2058"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024B9342"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2462106110431</w:t>
            </w:r>
          </w:p>
        </w:tc>
        <w:tc>
          <w:tcPr>
            <w:tcW w:w="4912" w:type="dxa"/>
            <w:gridSpan w:val="3"/>
            <w:tcBorders>
              <w:top w:val="single" w:sz="4" w:space="0" w:color="auto"/>
              <w:bottom w:val="single" w:sz="4" w:space="0" w:color="auto"/>
            </w:tcBorders>
          </w:tcPr>
          <w:p w14:paraId="285D02C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Prenadez 300 NII 2829-74</w:t>
            </w:r>
          </w:p>
        </w:tc>
        <w:tc>
          <w:tcPr>
            <w:tcW w:w="1134" w:type="dxa"/>
            <w:gridSpan w:val="2"/>
            <w:tcBorders>
              <w:top w:val="single" w:sz="4" w:space="0" w:color="auto"/>
              <w:bottom w:val="single" w:sz="4" w:space="0" w:color="auto"/>
            </w:tcBorders>
          </w:tcPr>
          <w:p w14:paraId="1341325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7340E9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0,0150</w:t>
            </w:r>
          </w:p>
        </w:tc>
      </w:tr>
      <w:tr w:rsidR="00880073" w:rsidRPr="00A567B9" w14:paraId="5830264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26027F3D"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8D80D38"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2430226109080</w:t>
            </w:r>
          </w:p>
        </w:tc>
        <w:tc>
          <w:tcPr>
            <w:tcW w:w="4912" w:type="dxa"/>
            <w:gridSpan w:val="3"/>
            <w:tcBorders>
              <w:top w:val="single" w:sz="4" w:space="0" w:color="auto"/>
              <w:bottom w:val="single" w:sz="4" w:space="0" w:color="auto"/>
            </w:tcBorders>
          </w:tcPr>
          <w:p w14:paraId="237FF0D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Diluant prenadez</w:t>
            </w:r>
          </w:p>
        </w:tc>
        <w:tc>
          <w:tcPr>
            <w:tcW w:w="1134" w:type="dxa"/>
            <w:gridSpan w:val="2"/>
            <w:tcBorders>
              <w:top w:val="single" w:sz="4" w:space="0" w:color="auto"/>
              <w:bottom w:val="single" w:sz="4" w:space="0" w:color="auto"/>
            </w:tcBorders>
          </w:tcPr>
          <w:p w14:paraId="7E4642BC"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687B2B11"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0,0060</w:t>
            </w:r>
          </w:p>
        </w:tc>
      </w:tr>
      <w:tr w:rsidR="00880073" w:rsidRPr="00A567B9" w14:paraId="0FA80A5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4A3982B4"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1B581879"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2430226101234</w:t>
            </w:r>
          </w:p>
        </w:tc>
        <w:tc>
          <w:tcPr>
            <w:tcW w:w="4912" w:type="dxa"/>
            <w:gridSpan w:val="3"/>
            <w:tcBorders>
              <w:top w:val="single" w:sz="4" w:space="0" w:color="auto"/>
              <w:bottom w:val="single" w:sz="4" w:space="0" w:color="auto"/>
            </w:tcBorders>
          </w:tcPr>
          <w:p w14:paraId="1DAF8EB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Grund prenadez tip M</w:t>
            </w:r>
          </w:p>
        </w:tc>
        <w:tc>
          <w:tcPr>
            <w:tcW w:w="1134" w:type="dxa"/>
            <w:gridSpan w:val="2"/>
            <w:tcBorders>
              <w:top w:val="single" w:sz="4" w:space="0" w:color="auto"/>
              <w:bottom w:val="single" w:sz="4" w:space="0" w:color="auto"/>
            </w:tcBorders>
          </w:tcPr>
          <w:p w14:paraId="73028AC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393942B"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0,0040</w:t>
            </w:r>
          </w:p>
        </w:tc>
      </w:tr>
      <w:tr w:rsidR="00880073" w:rsidRPr="00A567B9" w14:paraId="1E97606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CA27C55"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4088ADF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2451427308669</w:t>
            </w:r>
          </w:p>
        </w:tc>
        <w:tc>
          <w:tcPr>
            <w:tcW w:w="4912" w:type="dxa"/>
            <w:gridSpan w:val="3"/>
            <w:tcBorders>
              <w:top w:val="single" w:sz="4" w:space="0" w:color="auto"/>
              <w:bottom w:val="single" w:sz="4" w:space="0" w:color="auto"/>
            </w:tcBorders>
          </w:tcPr>
          <w:p w14:paraId="56866B1E"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Ceara parchet</w:t>
            </w:r>
          </w:p>
        </w:tc>
        <w:tc>
          <w:tcPr>
            <w:tcW w:w="1134" w:type="dxa"/>
            <w:gridSpan w:val="2"/>
            <w:tcBorders>
              <w:top w:val="single" w:sz="4" w:space="0" w:color="auto"/>
              <w:bottom w:val="single" w:sz="4" w:space="0" w:color="auto"/>
            </w:tcBorders>
          </w:tcPr>
          <w:p w14:paraId="7DC832F0"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0457279D"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1AA257B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305AAD0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1ADD72B"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2320166200729</w:t>
            </w:r>
          </w:p>
        </w:tc>
        <w:tc>
          <w:tcPr>
            <w:tcW w:w="4912" w:type="dxa"/>
            <w:gridSpan w:val="3"/>
            <w:tcBorders>
              <w:top w:val="single" w:sz="4" w:space="0" w:color="auto"/>
              <w:bottom w:val="single" w:sz="4" w:space="0" w:color="auto"/>
            </w:tcBorders>
          </w:tcPr>
          <w:p w14:paraId="2524415F"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Parchetin</w:t>
            </w:r>
          </w:p>
        </w:tc>
        <w:tc>
          <w:tcPr>
            <w:tcW w:w="1134" w:type="dxa"/>
            <w:gridSpan w:val="2"/>
            <w:tcBorders>
              <w:top w:val="single" w:sz="4" w:space="0" w:color="auto"/>
              <w:bottom w:val="single" w:sz="4" w:space="0" w:color="auto"/>
            </w:tcBorders>
          </w:tcPr>
          <w:p w14:paraId="7AECAE8D"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l</w:t>
            </w:r>
          </w:p>
        </w:tc>
        <w:tc>
          <w:tcPr>
            <w:tcW w:w="1134" w:type="dxa"/>
            <w:gridSpan w:val="3"/>
            <w:tcBorders>
              <w:top w:val="single" w:sz="4" w:space="0" w:color="auto"/>
              <w:bottom w:val="single" w:sz="4" w:space="0" w:color="auto"/>
            </w:tcBorders>
          </w:tcPr>
          <w:p w14:paraId="64F15DA4"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0,0020</w:t>
            </w:r>
          </w:p>
        </w:tc>
      </w:tr>
      <w:tr w:rsidR="00880073" w:rsidRPr="00A567B9" w14:paraId="13758D4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610ABF1F"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7452ED56"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4100116202818</w:t>
            </w:r>
          </w:p>
        </w:tc>
        <w:tc>
          <w:tcPr>
            <w:tcW w:w="4912" w:type="dxa"/>
            <w:gridSpan w:val="3"/>
            <w:tcBorders>
              <w:top w:val="single" w:sz="4" w:space="0" w:color="auto"/>
              <w:bottom w:val="single" w:sz="4" w:space="0" w:color="auto"/>
            </w:tcBorders>
          </w:tcPr>
          <w:p w14:paraId="2C67FDB8"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 xml:space="preserve">Apa pentru mortare si betoane </w:t>
            </w:r>
          </w:p>
        </w:tc>
        <w:tc>
          <w:tcPr>
            <w:tcW w:w="1134" w:type="dxa"/>
            <w:gridSpan w:val="2"/>
            <w:tcBorders>
              <w:top w:val="single" w:sz="4" w:space="0" w:color="auto"/>
              <w:bottom w:val="single" w:sz="4" w:space="0" w:color="auto"/>
            </w:tcBorders>
          </w:tcPr>
          <w:p w14:paraId="2C7D50E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m3</w:t>
            </w:r>
          </w:p>
        </w:tc>
        <w:tc>
          <w:tcPr>
            <w:tcW w:w="1134" w:type="dxa"/>
            <w:gridSpan w:val="3"/>
            <w:tcBorders>
              <w:top w:val="single" w:sz="4" w:space="0" w:color="auto"/>
              <w:bottom w:val="single" w:sz="4" w:space="0" w:color="auto"/>
            </w:tcBorders>
          </w:tcPr>
          <w:p w14:paraId="5E94F485"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0,0010</w:t>
            </w:r>
          </w:p>
        </w:tc>
      </w:tr>
      <w:tr w:rsidR="00880073" w:rsidRPr="00A567B9" w14:paraId="0CC6DC6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jc w:val="center"/>
        </w:trPr>
        <w:tc>
          <w:tcPr>
            <w:tcW w:w="709" w:type="dxa"/>
            <w:tcBorders>
              <w:top w:val="single" w:sz="4" w:space="0" w:color="auto"/>
              <w:bottom w:val="single" w:sz="4" w:space="0" w:color="auto"/>
            </w:tcBorders>
          </w:tcPr>
          <w:p w14:paraId="1FB9930B" w14:textId="77777777" w:rsidR="00880073" w:rsidRPr="00A567B9" w:rsidRDefault="00880073" w:rsidP="007A7CAC">
            <w:pPr>
              <w:rPr>
                <w:rFonts w:eastAsia="MS Mincho"/>
                <w:sz w:val="16"/>
                <w:szCs w:val="16"/>
                <w:lang w:val="en-US" w:eastAsia="ja-JP"/>
              </w:rPr>
            </w:pPr>
          </w:p>
        </w:tc>
        <w:tc>
          <w:tcPr>
            <w:tcW w:w="1121" w:type="dxa"/>
            <w:tcBorders>
              <w:top w:val="single" w:sz="4" w:space="0" w:color="auto"/>
              <w:bottom w:val="single" w:sz="4" w:space="0" w:color="auto"/>
            </w:tcBorders>
          </w:tcPr>
          <w:p w14:paraId="2D4AD3F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2430226102550</w:t>
            </w:r>
          </w:p>
        </w:tc>
        <w:tc>
          <w:tcPr>
            <w:tcW w:w="4912" w:type="dxa"/>
            <w:gridSpan w:val="3"/>
            <w:tcBorders>
              <w:top w:val="single" w:sz="4" w:space="0" w:color="auto"/>
              <w:bottom w:val="single" w:sz="4" w:space="0" w:color="auto"/>
            </w:tcBorders>
          </w:tcPr>
          <w:p w14:paraId="2AB21201"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Chit PVA-PVC</w:t>
            </w:r>
          </w:p>
        </w:tc>
        <w:tc>
          <w:tcPr>
            <w:tcW w:w="1134" w:type="dxa"/>
            <w:gridSpan w:val="2"/>
            <w:tcBorders>
              <w:top w:val="single" w:sz="4" w:space="0" w:color="auto"/>
              <w:bottom w:val="single" w:sz="4" w:space="0" w:color="auto"/>
            </w:tcBorders>
          </w:tcPr>
          <w:p w14:paraId="0C698C74"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kg</w:t>
            </w:r>
          </w:p>
        </w:tc>
        <w:tc>
          <w:tcPr>
            <w:tcW w:w="1134" w:type="dxa"/>
            <w:gridSpan w:val="3"/>
            <w:tcBorders>
              <w:top w:val="single" w:sz="4" w:space="0" w:color="auto"/>
              <w:bottom w:val="single" w:sz="4" w:space="0" w:color="auto"/>
            </w:tcBorders>
          </w:tcPr>
          <w:p w14:paraId="483DFAAF" w14:textId="77777777" w:rsidR="00880073" w:rsidRPr="00A567B9" w:rsidRDefault="00880073" w:rsidP="007A7CAC">
            <w:pPr>
              <w:rPr>
                <w:rFonts w:eastAsia="MS Mincho"/>
                <w:sz w:val="16"/>
                <w:szCs w:val="16"/>
                <w:lang w:val="en-US" w:eastAsia="ja-JP"/>
              </w:rPr>
            </w:pPr>
            <w:r w:rsidRPr="00A567B9">
              <w:rPr>
                <w:rFonts w:eastAsia="MS Mincho"/>
                <w:sz w:val="16"/>
                <w:szCs w:val="16"/>
                <w:lang w:val="en-US" w:eastAsia="ja-JP"/>
              </w:rPr>
              <w:t>0,0060</w:t>
            </w:r>
          </w:p>
        </w:tc>
      </w:tr>
      <w:tr w:rsidR="00880073" w:rsidRPr="00A567B9" w14:paraId="7C005CE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2"/>
          <w:wAfter w:w="17" w:type="dxa"/>
          <w:trHeight w:val="340"/>
          <w:jc w:val="center"/>
        </w:trPr>
        <w:tc>
          <w:tcPr>
            <w:tcW w:w="709" w:type="dxa"/>
            <w:tcBorders>
              <w:top w:val="single" w:sz="4" w:space="0" w:color="auto"/>
              <w:bottom w:val="single" w:sz="4" w:space="0" w:color="auto"/>
            </w:tcBorders>
          </w:tcPr>
          <w:p w14:paraId="4402F4B3" w14:textId="77777777" w:rsidR="00880073" w:rsidRPr="00A567B9" w:rsidRDefault="00880073" w:rsidP="007A7CAC">
            <w:pPr>
              <w:rPr>
                <w:rFonts w:eastAsia="MS Mincho"/>
                <w:sz w:val="16"/>
                <w:szCs w:val="16"/>
                <w:lang w:eastAsia="ja-JP"/>
              </w:rPr>
            </w:pPr>
          </w:p>
        </w:tc>
        <w:tc>
          <w:tcPr>
            <w:tcW w:w="1121" w:type="dxa"/>
            <w:tcBorders>
              <w:top w:val="single" w:sz="4" w:space="0" w:color="auto"/>
              <w:bottom w:val="single" w:sz="4" w:space="0" w:color="auto"/>
            </w:tcBorders>
          </w:tcPr>
          <w:p w14:paraId="40724C39" w14:textId="77777777" w:rsidR="00880073" w:rsidRPr="00A567B9" w:rsidRDefault="00880073" w:rsidP="007A7CAC">
            <w:pPr>
              <w:rPr>
                <w:rFonts w:eastAsia="MS Mincho"/>
                <w:sz w:val="16"/>
                <w:szCs w:val="16"/>
                <w:lang w:eastAsia="ja-JP"/>
              </w:rPr>
            </w:pPr>
          </w:p>
        </w:tc>
        <w:tc>
          <w:tcPr>
            <w:tcW w:w="4912" w:type="dxa"/>
            <w:gridSpan w:val="3"/>
            <w:tcBorders>
              <w:top w:val="single" w:sz="4" w:space="0" w:color="auto"/>
              <w:bottom w:val="single" w:sz="4" w:space="0" w:color="auto"/>
            </w:tcBorders>
          </w:tcPr>
          <w:p w14:paraId="7BE2EE56" w14:textId="77777777" w:rsidR="00880073" w:rsidRPr="00A567B9" w:rsidRDefault="00880073" w:rsidP="007A7CAC">
            <w:pPr>
              <w:rPr>
                <w:rFonts w:eastAsia="MS Mincho"/>
                <w:i/>
                <w:iCs/>
                <w:sz w:val="16"/>
                <w:szCs w:val="16"/>
                <w:lang w:val="en-US" w:eastAsia="ja-JP"/>
              </w:rPr>
            </w:pPr>
            <w:r w:rsidRPr="00A567B9">
              <w:rPr>
                <w:rFonts w:eastAsia="MS Mincho"/>
                <w:i/>
                <w:iCs/>
                <w:sz w:val="16"/>
                <w:szCs w:val="16"/>
                <w:lang w:val="en-US" w:eastAsia="ja-JP"/>
              </w:rPr>
              <w:t>Total</w:t>
            </w:r>
          </w:p>
        </w:tc>
        <w:tc>
          <w:tcPr>
            <w:tcW w:w="1134" w:type="dxa"/>
            <w:gridSpan w:val="2"/>
            <w:tcBorders>
              <w:top w:val="single" w:sz="4" w:space="0" w:color="auto"/>
              <w:bottom w:val="single" w:sz="4" w:space="0" w:color="auto"/>
            </w:tcBorders>
          </w:tcPr>
          <w:p w14:paraId="4BDE4BF5" w14:textId="77777777" w:rsidR="00880073" w:rsidRPr="00A567B9" w:rsidRDefault="00880073" w:rsidP="007A7CAC">
            <w:pPr>
              <w:rPr>
                <w:rFonts w:eastAsia="MS Mincho"/>
                <w:sz w:val="16"/>
                <w:szCs w:val="16"/>
                <w:lang w:eastAsia="ja-JP"/>
              </w:rPr>
            </w:pPr>
            <w:r w:rsidRPr="00A567B9">
              <w:rPr>
                <w:rFonts w:eastAsia="MS Mincho"/>
                <w:sz w:val="16"/>
                <w:szCs w:val="16"/>
                <w:lang w:eastAsia="ja-JP"/>
              </w:rPr>
              <w:t xml:space="preserve"> Lei</w:t>
            </w:r>
          </w:p>
        </w:tc>
        <w:tc>
          <w:tcPr>
            <w:tcW w:w="1134" w:type="dxa"/>
            <w:gridSpan w:val="3"/>
            <w:tcBorders>
              <w:top w:val="single" w:sz="4" w:space="0" w:color="auto"/>
              <w:bottom w:val="single" w:sz="4" w:space="0" w:color="auto"/>
            </w:tcBorders>
          </w:tcPr>
          <w:p w14:paraId="2A14D371" w14:textId="77777777" w:rsidR="00880073" w:rsidRPr="00A567B9" w:rsidRDefault="00880073" w:rsidP="007A7CAC">
            <w:pPr>
              <w:rPr>
                <w:rFonts w:eastAsia="MS Mincho"/>
                <w:sz w:val="16"/>
                <w:szCs w:val="16"/>
                <w:lang w:eastAsia="ja-JP"/>
              </w:rPr>
            </w:pPr>
          </w:p>
        </w:tc>
      </w:tr>
    </w:tbl>
    <w:p w14:paraId="78E96E79" w14:textId="77777777" w:rsidR="00880073" w:rsidRDefault="00880073" w:rsidP="00416097">
      <w:pPr>
        <w:jc w:val="center"/>
        <w:rPr>
          <w:b/>
          <w:bCs/>
          <w:sz w:val="28"/>
          <w:szCs w:val="28"/>
          <w:lang w:val="en-US"/>
        </w:rPr>
      </w:pPr>
    </w:p>
    <w:p w14:paraId="778BD97A" w14:textId="0B043DC6" w:rsidR="00416097" w:rsidRDefault="005F220F" w:rsidP="00416097">
      <w:pPr>
        <w:jc w:val="center"/>
        <w:rPr>
          <w:b/>
          <w:bCs/>
          <w:sz w:val="36"/>
          <w:szCs w:val="36"/>
        </w:rPr>
      </w:pPr>
      <w:r w:rsidRPr="00453247">
        <w:rPr>
          <w:b/>
          <w:bCs/>
          <w:sz w:val="36"/>
          <w:szCs w:val="36"/>
          <w:lang w:val="it-IT"/>
        </w:rPr>
        <w:t>Lista cu cantit</w:t>
      </w:r>
      <w:r w:rsidRPr="00453247">
        <w:rPr>
          <w:b/>
          <w:bCs/>
          <w:sz w:val="36"/>
          <w:szCs w:val="36"/>
        </w:rPr>
        <w:t>ăţile de lucrări</w:t>
      </w:r>
    </w:p>
    <w:p w14:paraId="0E7649C4" w14:textId="77777777" w:rsidR="005F220F" w:rsidRDefault="005F220F" w:rsidP="00416097">
      <w:pPr>
        <w:jc w:val="center"/>
        <w:rPr>
          <w:b/>
          <w:bCs/>
          <w:sz w:val="36"/>
          <w:szCs w:val="36"/>
        </w:rPr>
      </w:pPr>
    </w:p>
    <w:tbl>
      <w:tblPr>
        <w:tblW w:w="0" w:type="auto"/>
        <w:jc w:val="center"/>
        <w:tblLayout w:type="fixed"/>
        <w:tblLook w:val="0000" w:firstRow="0" w:lastRow="0" w:firstColumn="0" w:lastColumn="0" w:noHBand="0" w:noVBand="0"/>
      </w:tblPr>
      <w:tblGrid>
        <w:gridCol w:w="709"/>
        <w:gridCol w:w="1078"/>
        <w:gridCol w:w="3544"/>
        <w:gridCol w:w="1531"/>
        <w:gridCol w:w="1134"/>
        <w:gridCol w:w="7"/>
        <w:gridCol w:w="1127"/>
        <w:gridCol w:w="7"/>
      </w:tblGrid>
      <w:tr w:rsidR="005F220F" w:rsidRPr="00446021" w14:paraId="122B5929" w14:textId="77777777" w:rsidTr="007A7CAC">
        <w:tblPrEx>
          <w:tblCellMar>
            <w:top w:w="0" w:type="dxa"/>
            <w:bottom w:w="0" w:type="dxa"/>
          </w:tblCellMar>
        </w:tblPrEx>
        <w:trPr>
          <w:gridAfter w:val="1"/>
          <w:wAfter w:w="7" w:type="dxa"/>
          <w:cantSplit/>
          <w:trHeight w:val="184"/>
          <w:jc w:val="center"/>
        </w:trPr>
        <w:tc>
          <w:tcPr>
            <w:tcW w:w="709" w:type="dxa"/>
            <w:vMerge w:val="restart"/>
            <w:tcBorders>
              <w:top w:val="single" w:sz="6" w:space="0" w:color="auto"/>
              <w:left w:val="single" w:sz="6" w:space="0" w:color="auto"/>
              <w:bottom w:val="nil"/>
              <w:right w:val="nil"/>
            </w:tcBorders>
            <w:shd w:val="pct5" w:color="auto" w:fill="auto"/>
            <w:vAlign w:val="center"/>
          </w:tcPr>
          <w:p w14:paraId="3FE25681" w14:textId="77777777" w:rsidR="005F220F" w:rsidRPr="007D5C3A" w:rsidRDefault="005F220F" w:rsidP="007A7CAC">
            <w:pPr>
              <w:ind w:right="-108"/>
              <w:jc w:val="center"/>
              <w:rPr>
                <w:rFonts w:eastAsia="MS Mincho"/>
                <w:sz w:val="16"/>
                <w:szCs w:val="16"/>
                <w:lang w:val="en-US" w:eastAsia="ja-JP"/>
              </w:rPr>
            </w:pPr>
            <w:r w:rsidRPr="007D5C3A">
              <w:rPr>
                <w:rFonts w:eastAsia="MS Mincho"/>
                <w:sz w:val="16"/>
                <w:szCs w:val="16"/>
                <w:lang w:eastAsia="ja-JP"/>
              </w:rPr>
              <w:t>№</w:t>
            </w:r>
          </w:p>
          <w:p w14:paraId="691D6D26" w14:textId="77777777" w:rsidR="005F220F" w:rsidRPr="007D5C3A" w:rsidRDefault="005F220F" w:rsidP="007A7CAC">
            <w:pPr>
              <w:ind w:right="-108"/>
              <w:jc w:val="center"/>
              <w:rPr>
                <w:rFonts w:eastAsia="MS Mincho"/>
                <w:sz w:val="16"/>
                <w:szCs w:val="16"/>
                <w:lang w:eastAsia="ja-JP"/>
              </w:rPr>
            </w:pPr>
            <w:r w:rsidRPr="007D5C3A">
              <w:rPr>
                <w:rFonts w:eastAsia="MS Mincho"/>
                <w:sz w:val="16"/>
                <w:szCs w:val="16"/>
                <w:lang w:val="en-US" w:eastAsia="ja-JP"/>
              </w:rPr>
              <w:t>crt</w:t>
            </w:r>
            <w:r w:rsidRPr="007D5C3A">
              <w:rPr>
                <w:rFonts w:eastAsia="MS Mincho"/>
                <w:sz w:val="16"/>
                <w:szCs w:val="16"/>
                <w:lang w:eastAsia="ja-JP"/>
              </w:rPr>
              <w:t>.</w:t>
            </w:r>
          </w:p>
        </w:tc>
        <w:tc>
          <w:tcPr>
            <w:tcW w:w="1078" w:type="dxa"/>
            <w:vMerge w:val="restart"/>
            <w:tcBorders>
              <w:top w:val="single" w:sz="6" w:space="0" w:color="auto"/>
              <w:left w:val="single" w:sz="6" w:space="0" w:color="auto"/>
              <w:bottom w:val="nil"/>
              <w:right w:val="nil"/>
            </w:tcBorders>
            <w:shd w:val="pct5" w:color="auto" w:fill="auto"/>
            <w:vAlign w:val="center"/>
          </w:tcPr>
          <w:p w14:paraId="28F1464A" w14:textId="77777777" w:rsidR="005F220F" w:rsidRPr="007D5C3A" w:rsidRDefault="005F220F" w:rsidP="007A7CAC">
            <w:pPr>
              <w:ind w:left="-120" w:right="-108"/>
              <w:jc w:val="center"/>
              <w:rPr>
                <w:rFonts w:eastAsia="MS Mincho"/>
                <w:sz w:val="16"/>
                <w:szCs w:val="16"/>
                <w:lang w:val="en-US" w:eastAsia="ja-JP"/>
              </w:rPr>
            </w:pPr>
            <w:r w:rsidRPr="007D5C3A">
              <w:rPr>
                <w:rFonts w:eastAsia="MS Mincho"/>
                <w:sz w:val="16"/>
                <w:szCs w:val="16"/>
                <w:lang w:eastAsia="ja-JP"/>
              </w:rPr>
              <w:t>Simbol</w:t>
            </w:r>
            <w:r w:rsidRPr="007D5C3A">
              <w:rPr>
                <w:rFonts w:eastAsia="MS Mincho"/>
                <w:sz w:val="16"/>
                <w:szCs w:val="16"/>
                <w:lang w:val="en-US" w:eastAsia="ja-JP"/>
              </w:rPr>
              <w:t xml:space="preserve"> </w:t>
            </w:r>
            <w:r w:rsidRPr="007D5C3A">
              <w:rPr>
                <w:rFonts w:eastAsia="MS Mincho"/>
                <w:sz w:val="16"/>
                <w:szCs w:val="16"/>
                <w:lang w:eastAsia="ja-JP"/>
              </w:rPr>
              <w:t>norme</w:t>
            </w:r>
            <w:r w:rsidRPr="007D5C3A">
              <w:rPr>
                <w:rFonts w:eastAsia="MS Mincho"/>
                <w:sz w:val="16"/>
                <w:szCs w:val="16"/>
                <w:lang w:val="en-US" w:eastAsia="ja-JP"/>
              </w:rPr>
              <w:t xml:space="preserve"> </w:t>
            </w:r>
            <w:r w:rsidRPr="007D5C3A">
              <w:rPr>
                <w:rFonts w:eastAsia="MS Mincho"/>
                <w:sz w:val="16"/>
                <w:szCs w:val="16"/>
                <w:lang w:eastAsia="ja-JP"/>
              </w:rPr>
              <w:t xml:space="preserve">şi Cod </w:t>
            </w:r>
            <w:r w:rsidRPr="007D5C3A">
              <w:rPr>
                <w:rFonts w:eastAsia="MS Mincho"/>
                <w:sz w:val="16"/>
                <w:szCs w:val="16"/>
                <w:lang w:val="en-US" w:eastAsia="ja-JP"/>
              </w:rPr>
              <w:t xml:space="preserve"> </w:t>
            </w:r>
            <w:r w:rsidRPr="007D5C3A">
              <w:rPr>
                <w:rFonts w:eastAsia="MS Mincho"/>
                <w:sz w:val="16"/>
                <w:szCs w:val="16"/>
                <w:lang w:eastAsia="ja-JP"/>
              </w:rPr>
              <w:t>resurse</w:t>
            </w:r>
          </w:p>
        </w:tc>
        <w:tc>
          <w:tcPr>
            <w:tcW w:w="5075" w:type="dxa"/>
            <w:gridSpan w:val="2"/>
            <w:tcBorders>
              <w:top w:val="single" w:sz="6" w:space="0" w:color="auto"/>
              <w:left w:val="single" w:sz="6" w:space="0" w:color="auto"/>
              <w:bottom w:val="nil"/>
              <w:right w:val="nil"/>
            </w:tcBorders>
            <w:shd w:val="pct5" w:color="auto" w:fill="auto"/>
            <w:vAlign w:val="center"/>
          </w:tcPr>
          <w:p w14:paraId="4B22458C" w14:textId="77777777" w:rsidR="005F220F" w:rsidRPr="007D5C3A" w:rsidRDefault="005F220F" w:rsidP="007A7CAC">
            <w:pPr>
              <w:jc w:val="center"/>
              <w:rPr>
                <w:rFonts w:eastAsia="MS Mincho"/>
                <w:sz w:val="16"/>
                <w:szCs w:val="16"/>
                <w:lang w:val="en-US" w:eastAsia="ja-JP"/>
              </w:rPr>
            </w:pPr>
            <w:r w:rsidRPr="007D5C3A">
              <w:rPr>
                <w:rFonts w:eastAsia="MS Mincho"/>
                <w:sz w:val="16"/>
                <w:szCs w:val="16"/>
                <w:lang w:eastAsia="ja-JP"/>
              </w:rPr>
              <w:t>Denumire lucrări, cheltuieli  şi resurse</w:t>
            </w:r>
          </w:p>
        </w:tc>
        <w:tc>
          <w:tcPr>
            <w:tcW w:w="1134" w:type="dxa"/>
            <w:tcBorders>
              <w:top w:val="single" w:sz="6" w:space="0" w:color="auto"/>
              <w:left w:val="single" w:sz="6" w:space="0" w:color="auto"/>
              <w:bottom w:val="nil"/>
              <w:right w:val="nil"/>
            </w:tcBorders>
            <w:shd w:val="pct5" w:color="auto" w:fill="auto"/>
            <w:vAlign w:val="center"/>
          </w:tcPr>
          <w:p w14:paraId="7CD2DC54" w14:textId="77777777" w:rsidR="005F220F" w:rsidRPr="007D5C3A" w:rsidRDefault="005F220F" w:rsidP="007A7CAC">
            <w:pPr>
              <w:ind w:left="-108" w:right="-108"/>
              <w:jc w:val="center"/>
              <w:rPr>
                <w:rFonts w:eastAsia="MS Mincho"/>
                <w:sz w:val="16"/>
                <w:szCs w:val="16"/>
                <w:lang w:eastAsia="ja-JP"/>
              </w:rPr>
            </w:pPr>
            <w:r w:rsidRPr="007D5C3A">
              <w:rPr>
                <w:rFonts w:eastAsia="MS Mincho"/>
                <w:sz w:val="16"/>
                <w:szCs w:val="16"/>
                <w:lang w:eastAsia="ja-JP"/>
              </w:rPr>
              <w:t>U.M.</w:t>
            </w:r>
          </w:p>
        </w:tc>
        <w:tc>
          <w:tcPr>
            <w:tcW w:w="1134" w:type="dxa"/>
            <w:gridSpan w:val="2"/>
            <w:tcBorders>
              <w:top w:val="single" w:sz="6" w:space="0" w:color="auto"/>
              <w:left w:val="single" w:sz="6" w:space="0" w:color="auto"/>
              <w:bottom w:val="nil"/>
              <w:right w:val="nil"/>
            </w:tcBorders>
            <w:shd w:val="pct5" w:color="auto" w:fill="auto"/>
            <w:vAlign w:val="center"/>
          </w:tcPr>
          <w:p w14:paraId="405B85DD" w14:textId="77777777" w:rsidR="005F220F" w:rsidRPr="007D5C3A" w:rsidRDefault="005F220F" w:rsidP="007A7CAC">
            <w:pPr>
              <w:ind w:left="-108" w:right="-108"/>
              <w:jc w:val="center"/>
              <w:rPr>
                <w:rFonts w:eastAsia="MS Mincho"/>
                <w:sz w:val="16"/>
                <w:szCs w:val="16"/>
                <w:lang w:val="en-US" w:eastAsia="ja-JP"/>
              </w:rPr>
            </w:pPr>
            <w:r w:rsidRPr="007D5C3A">
              <w:rPr>
                <w:rFonts w:eastAsia="MS Mincho"/>
                <w:sz w:val="16"/>
                <w:szCs w:val="16"/>
                <w:lang w:eastAsia="ja-JP"/>
              </w:rPr>
              <w:t>Consum de resurse pe unitate de măsură</w:t>
            </w:r>
          </w:p>
        </w:tc>
      </w:tr>
      <w:tr w:rsidR="005F220F" w:rsidRPr="007D5C3A" w14:paraId="5AFCA134" w14:textId="77777777" w:rsidTr="007A7CAC">
        <w:tblPrEx>
          <w:tblCellMar>
            <w:top w:w="0" w:type="dxa"/>
            <w:bottom w:w="0" w:type="dxa"/>
          </w:tblCellMar>
        </w:tblPrEx>
        <w:trPr>
          <w:cantSplit/>
          <w:trHeight w:val="184"/>
          <w:jc w:val="center"/>
        </w:trPr>
        <w:tc>
          <w:tcPr>
            <w:tcW w:w="709" w:type="dxa"/>
            <w:vMerge/>
            <w:tcBorders>
              <w:top w:val="nil"/>
              <w:left w:val="single" w:sz="6" w:space="0" w:color="auto"/>
              <w:bottom w:val="single" w:sz="6" w:space="0" w:color="auto"/>
              <w:right w:val="single" w:sz="6" w:space="0" w:color="auto"/>
            </w:tcBorders>
            <w:shd w:val="pct5" w:color="auto" w:fill="auto"/>
            <w:vAlign w:val="center"/>
          </w:tcPr>
          <w:p w14:paraId="240846A0" w14:textId="77777777" w:rsidR="005F220F" w:rsidRPr="00446021" w:rsidRDefault="005F220F" w:rsidP="007A7CAC">
            <w:pPr>
              <w:jc w:val="center"/>
              <w:rPr>
                <w:rFonts w:eastAsia="MS Mincho"/>
                <w:sz w:val="16"/>
                <w:szCs w:val="16"/>
                <w:lang w:val="en-US" w:eastAsia="ja-JP"/>
              </w:rPr>
            </w:pPr>
          </w:p>
        </w:tc>
        <w:tc>
          <w:tcPr>
            <w:tcW w:w="1078" w:type="dxa"/>
            <w:vMerge/>
            <w:tcBorders>
              <w:top w:val="nil"/>
              <w:left w:val="single" w:sz="6" w:space="0" w:color="auto"/>
              <w:bottom w:val="single" w:sz="6" w:space="0" w:color="auto"/>
              <w:right w:val="single" w:sz="6" w:space="0" w:color="auto"/>
            </w:tcBorders>
            <w:shd w:val="pct5" w:color="auto" w:fill="auto"/>
            <w:vAlign w:val="center"/>
          </w:tcPr>
          <w:p w14:paraId="6C8A1B99" w14:textId="77777777" w:rsidR="005F220F" w:rsidRPr="00446021" w:rsidRDefault="005F220F" w:rsidP="007A7CAC">
            <w:pPr>
              <w:jc w:val="center"/>
              <w:rPr>
                <w:rFonts w:eastAsia="MS Mincho"/>
                <w:sz w:val="16"/>
                <w:szCs w:val="16"/>
                <w:lang w:val="en-US" w:eastAsia="ja-JP"/>
              </w:rPr>
            </w:pPr>
          </w:p>
        </w:tc>
        <w:tc>
          <w:tcPr>
            <w:tcW w:w="3544" w:type="dxa"/>
            <w:tcBorders>
              <w:top w:val="nil"/>
              <w:left w:val="single" w:sz="6" w:space="0" w:color="auto"/>
              <w:bottom w:val="single" w:sz="6" w:space="0" w:color="auto"/>
              <w:right w:val="single" w:sz="6" w:space="0" w:color="auto"/>
            </w:tcBorders>
            <w:shd w:val="pct5" w:color="auto" w:fill="auto"/>
            <w:vAlign w:val="center"/>
          </w:tcPr>
          <w:p w14:paraId="0951B49F" w14:textId="77777777" w:rsidR="005F220F" w:rsidRPr="00446021" w:rsidRDefault="005F220F" w:rsidP="007A7CAC">
            <w:pPr>
              <w:jc w:val="center"/>
              <w:rPr>
                <w:rFonts w:eastAsia="MS Mincho"/>
                <w:sz w:val="16"/>
                <w:szCs w:val="16"/>
                <w:lang w:val="en-US" w:eastAsia="ja-JP"/>
              </w:rPr>
            </w:pPr>
          </w:p>
        </w:tc>
        <w:tc>
          <w:tcPr>
            <w:tcW w:w="2672" w:type="dxa"/>
            <w:gridSpan w:val="3"/>
            <w:tcBorders>
              <w:top w:val="nil"/>
              <w:left w:val="single" w:sz="6" w:space="0" w:color="auto"/>
              <w:bottom w:val="single" w:sz="6" w:space="0" w:color="auto"/>
              <w:right w:val="single" w:sz="6" w:space="0" w:color="auto"/>
            </w:tcBorders>
            <w:shd w:val="pct5" w:color="auto" w:fill="auto"/>
            <w:vAlign w:val="center"/>
          </w:tcPr>
          <w:p w14:paraId="1E8AEAF1" w14:textId="77777777" w:rsidR="005F220F" w:rsidRPr="00446021" w:rsidRDefault="005F220F" w:rsidP="007A7CAC">
            <w:pPr>
              <w:jc w:val="center"/>
              <w:rPr>
                <w:rFonts w:eastAsia="MS Mincho"/>
                <w:sz w:val="16"/>
                <w:szCs w:val="16"/>
                <w:lang w:val="en-US" w:eastAsia="ja-JP"/>
              </w:rPr>
            </w:pPr>
          </w:p>
        </w:tc>
        <w:tc>
          <w:tcPr>
            <w:tcW w:w="1134" w:type="dxa"/>
            <w:gridSpan w:val="2"/>
            <w:tcBorders>
              <w:top w:val="nil"/>
              <w:left w:val="single" w:sz="6" w:space="0" w:color="auto"/>
              <w:bottom w:val="single" w:sz="6" w:space="0" w:color="auto"/>
              <w:right w:val="single" w:sz="6" w:space="0" w:color="auto"/>
            </w:tcBorders>
            <w:shd w:val="pct5" w:color="auto" w:fill="auto"/>
            <w:vAlign w:val="center"/>
          </w:tcPr>
          <w:p w14:paraId="5263D559" w14:textId="77777777" w:rsidR="005F220F" w:rsidRPr="00446021" w:rsidRDefault="005F220F" w:rsidP="007A7CAC">
            <w:pPr>
              <w:jc w:val="center"/>
              <w:rPr>
                <w:rFonts w:eastAsia="MS Mincho"/>
                <w:sz w:val="16"/>
                <w:szCs w:val="16"/>
                <w:lang w:val="en-US" w:eastAsia="ja-JP"/>
              </w:rPr>
            </w:pPr>
          </w:p>
        </w:tc>
      </w:tr>
      <w:tr w:rsidR="005F220F" w:rsidRPr="007D5C3A" w14:paraId="70BEBCA1" w14:textId="77777777" w:rsidTr="007A7CAC">
        <w:tblPrEx>
          <w:tblCellMar>
            <w:top w:w="0" w:type="dxa"/>
            <w:bottom w:w="0" w:type="dxa"/>
          </w:tblCellMar>
        </w:tblPrEx>
        <w:trPr>
          <w:gridAfter w:val="1"/>
          <w:wAfter w:w="7" w:type="dxa"/>
          <w:cantSplit/>
          <w:tblHeader/>
          <w:jc w:val="center"/>
        </w:trPr>
        <w:tc>
          <w:tcPr>
            <w:tcW w:w="709" w:type="dxa"/>
            <w:tcBorders>
              <w:top w:val="single" w:sz="6" w:space="0" w:color="auto"/>
              <w:left w:val="single" w:sz="6" w:space="0" w:color="auto"/>
              <w:bottom w:val="double" w:sz="6" w:space="0" w:color="auto"/>
              <w:right w:val="nil"/>
            </w:tcBorders>
            <w:shd w:val="pct5" w:color="auto" w:fill="auto"/>
          </w:tcPr>
          <w:p w14:paraId="53A097F7" w14:textId="77777777" w:rsidR="005F220F" w:rsidRPr="007D5C3A" w:rsidRDefault="005F220F" w:rsidP="007A7CAC">
            <w:pPr>
              <w:ind w:right="-108"/>
              <w:jc w:val="center"/>
              <w:rPr>
                <w:rFonts w:eastAsia="MS Mincho"/>
                <w:sz w:val="16"/>
                <w:szCs w:val="16"/>
                <w:lang w:eastAsia="ja-JP"/>
              </w:rPr>
            </w:pPr>
            <w:r w:rsidRPr="007D5C3A">
              <w:rPr>
                <w:rFonts w:eastAsia="MS Mincho"/>
                <w:sz w:val="16"/>
                <w:szCs w:val="16"/>
                <w:lang w:eastAsia="ja-JP"/>
              </w:rPr>
              <w:t>1</w:t>
            </w:r>
          </w:p>
        </w:tc>
        <w:tc>
          <w:tcPr>
            <w:tcW w:w="1078" w:type="dxa"/>
            <w:tcBorders>
              <w:top w:val="single" w:sz="6" w:space="0" w:color="auto"/>
              <w:left w:val="single" w:sz="6" w:space="0" w:color="auto"/>
              <w:bottom w:val="double" w:sz="6" w:space="0" w:color="auto"/>
              <w:right w:val="nil"/>
            </w:tcBorders>
            <w:shd w:val="pct5" w:color="auto" w:fill="auto"/>
          </w:tcPr>
          <w:p w14:paraId="52F2C6BB" w14:textId="77777777" w:rsidR="005F220F" w:rsidRPr="007D5C3A" w:rsidRDefault="005F220F" w:rsidP="007A7CAC">
            <w:pPr>
              <w:ind w:left="-120" w:right="-108"/>
              <w:jc w:val="center"/>
              <w:rPr>
                <w:rFonts w:eastAsia="MS Mincho"/>
                <w:sz w:val="16"/>
                <w:szCs w:val="16"/>
                <w:lang w:eastAsia="ja-JP"/>
              </w:rPr>
            </w:pPr>
            <w:r w:rsidRPr="007D5C3A">
              <w:rPr>
                <w:rFonts w:eastAsia="MS Mincho"/>
                <w:sz w:val="16"/>
                <w:szCs w:val="16"/>
                <w:lang w:eastAsia="ja-JP"/>
              </w:rPr>
              <w:t>2</w:t>
            </w:r>
          </w:p>
        </w:tc>
        <w:tc>
          <w:tcPr>
            <w:tcW w:w="5075" w:type="dxa"/>
            <w:gridSpan w:val="2"/>
            <w:tcBorders>
              <w:top w:val="single" w:sz="6" w:space="0" w:color="auto"/>
              <w:left w:val="single" w:sz="6" w:space="0" w:color="auto"/>
              <w:bottom w:val="double" w:sz="6" w:space="0" w:color="auto"/>
              <w:right w:val="nil"/>
            </w:tcBorders>
            <w:shd w:val="pct5" w:color="auto" w:fill="auto"/>
          </w:tcPr>
          <w:p w14:paraId="46BED245" w14:textId="77777777" w:rsidR="005F220F" w:rsidRPr="007D5C3A" w:rsidRDefault="005F220F" w:rsidP="007A7CAC">
            <w:pPr>
              <w:jc w:val="center"/>
              <w:rPr>
                <w:rFonts w:eastAsia="MS Mincho"/>
                <w:sz w:val="16"/>
                <w:szCs w:val="16"/>
                <w:lang w:eastAsia="ja-JP"/>
              </w:rPr>
            </w:pPr>
            <w:r w:rsidRPr="007D5C3A">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21956ED8" w14:textId="77777777" w:rsidR="005F220F" w:rsidRPr="007D5C3A" w:rsidRDefault="005F220F" w:rsidP="007A7CAC">
            <w:pPr>
              <w:ind w:left="-108" w:right="-108"/>
              <w:jc w:val="center"/>
              <w:rPr>
                <w:rFonts w:eastAsia="MS Mincho"/>
                <w:sz w:val="16"/>
                <w:szCs w:val="16"/>
                <w:lang w:eastAsia="ja-JP"/>
              </w:rPr>
            </w:pPr>
            <w:r w:rsidRPr="007D5C3A">
              <w:rPr>
                <w:rFonts w:eastAsia="MS Mincho"/>
                <w:sz w:val="16"/>
                <w:szCs w:val="16"/>
                <w:lang w:eastAsia="ja-JP"/>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7CCA1CC5" w14:textId="77777777" w:rsidR="005F220F" w:rsidRPr="007D5C3A" w:rsidRDefault="005F220F" w:rsidP="007A7CAC">
            <w:pPr>
              <w:ind w:left="-108" w:right="-108"/>
              <w:jc w:val="center"/>
              <w:rPr>
                <w:rFonts w:eastAsia="MS Mincho"/>
                <w:sz w:val="16"/>
                <w:szCs w:val="16"/>
                <w:lang w:eastAsia="ja-JP"/>
              </w:rPr>
            </w:pPr>
            <w:r w:rsidRPr="007D5C3A">
              <w:rPr>
                <w:rFonts w:eastAsia="MS Mincho"/>
                <w:sz w:val="16"/>
                <w:szCs w:val="16"/>
                <w:lang w:eastAsia="ja-JP"/>
              </w:rPr>
              <w:t>5</w:t>
            </w:r>
          </w:p>
        </w:tc>
      </w:tr>
      <w:tr w:rsidR="005F220F" w:rsidRPr="007D5C3A" w14:paraId="2E37C25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057717C"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15A98BC6"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463E9B9"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1. Lucrari de reparatii</w:t>
            </w:r>
          </w:p>
          <w:p w14:paraId="280A19ED"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26916A06"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339D2240" w14:textId="77777777" w:rsidR="005F220F" w:rsidRPr="007D5C3A" w:rsidRDefault="005F220F" w:rsidP="007A7CAC">
            <w:pPr>
              <w:rPr>
                <w:rFonts w:eastAsia="MS Mincho"/>
                <w:sz w:val="16"/>
                <w:szCs w:val="16"/>
                <w:lang w:eastAsia="ja-JP"/>
              </w:rPr>
            </w:pPr>
          </w:p>
        </w:tc>
      </w:tr>
      <w:tr w:rsidR="005F220F" w:rsidRPr="007D5C3A" w14:paraId="4885E74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C26B229"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638D97B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A028353"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1.1. Tavan</w:t>
            </w:r>
          </w:p>
          <w:p w14:paraId="5D74EF4D"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6A0D493E"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1ABFBB6C" w14:textId="77777777" w:rsidR="005F220F" w:rsidRPr="007D5C3A" w:rsidRDefault="005F220F" w:rsidP="007A7CAC">
            <w:pPr>
              <w:rPr>
                <w:rFonts w:eastAsia="MS Mincho"/>
                <w:sz w:val="16"/>
                <w:szCs w:val="16"/>
                <w:lang w:eastAsia="ja-JP"/>
              </w:rPr>
            </w:pPr>
          </w:p>
        </w:tc>
      </w:tr>
      <w:tr w:rsidR="005F220F" w:rsidRPr="007D5C3A" w14:paraId="0B44154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406DF8B"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26BAB34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37CBE8D"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1.1.1. Finisaje tavane</w:t>
            </w:r>
          </w:p>
          <w:p w14:paraId="43A7088E"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7A00078C"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6E2E8F80" w14:textId="77777777" w:rsidR="005F220F" w:rsidRPr="007D5C3A" w:rsidRDefault="005F220F" w:rsidP="007A7CAC">
            <w:pPr>
              <w:rPr>
                <w:rFonts w:eastAsia="MS Mincho"/>
                <w:sz w:val="16"/>
                <w:szCs w:val="16"/>
                <w:lang w:eastAsia="ja-JP"/>
              </w:rPr>
            </w:pPr>
          </w:p>
        </w:tc>
      </w:tr>
      <w:tr w:rsidR="005F220F" w:rsidRPr="005F220F" w14:paraId="02BA811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DF09D9B"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w:t>
            </w:r>
          </w:p>
        </w:tc>
        <w:tc>
          <w:tcPr>
            <w:tcW w:w="1078" w:type="dxa"/>
            <w:tcBorders>
              <w:top w:val="single" w:sz="4" w:space="0" w:color="auto"/>
              <w:bottom w:val="single" w:sz="4" w:space="0" w:color="auto"/>
            </w:tcBorders>
          </w:tcPr>
          <w:p w14:paraId="22DB1D3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CB16A</w:t>
            </w:r>
          </w:p>
          <w:p w14:paraId="4AFCEC59"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403E79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Schela  pentru lucrari de finisaje interioare in incaperi pina la 5 m inaltime</w:t>
            </w:r>
          </w:p>
          <w:p w14:paraId="04D8CD8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C523C18"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49D81C17" w14:textId="3A51F77B" w:rsidR="005F220F" w:rsidRPr="005F220F" w:rsidRDefault="005F220F" w:rsidP="007A7CAC">
            <w:pPr>
              <w:jc w:val="center"/>
              <w:rPr>
                <w:rFonts w:eastAsia="MS Mincho"/>
                <w:b/>
                <w:bCs/>
                <w:sz w:val="16"/>
                <w:szCs w:val="16"/>
                <w:lang w:eastAsia="ja-JP"/>
              </w:rPr>
            </w:pPr>
            <w:r>
              <w:rPr>
                <w:rFonts w:eastAsia="MS Mincho"/>
                <w:b/>
                <w:bCs/>
                <w:sz w:val="16"/>
                <w:szCs w:val="16"/>
                <w:lang w:eastAsia="ja-JP"/>
              </w:rPr>
              <w:t>368,15</w:t>
            </w:r>
          </w:p>
        </w:tc>
      </w:tr>
      <w:tr w:rsidR="005F220F" w:rsidRPr="007D5C3A" w14:paraId="66D4E5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7F7F87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F030F2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9310060019920</w:t>
            </w:r>
          </w:p>
        </w:tc>
        <w:tc>
          <w:tcPr>
            <w:tcW w:w="5075" w:type="dxa"/>
            <w:gridSpan w:val="2"/>
            <w:tcBorders>
              <w:top w:val="single" w:sz="4" w:space="0" w:color="auto"/>
              <w:bottom w:val="single" w:sz="4" w:space="0" w:color="auto"/>
            </w:tcBorders>
          </w:tcPr>
          <w:p w14:paraId="036803B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 deservire CM</w:t>
            </w:r>
          </w:p>
        </w:tc>
        <w:tc>
          <w:tcPr>
            <w:tcW w:w="1134" w:type="dxa"/>
            <w:tcBorders>
              <w:top w:val="single" w:sz="4" w:space="0" w:color="auto"/>
              <w:bottom w:val="single" w:sz="4" w:space="0" w:color="auto"/>
            </w:tcBorders>
          </w:tcPr>
          <w:p w14:paraId="486322B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1E38099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0,1500</w:t>
            </w:r>
          </w:p>
        </w:tc>
      </w:tr>
      <w:tr w:rsidR="005F220F" w:rsidRPr="007D5C3A" w14:paraId="3F048E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07F1FA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7ED9A1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71240100107001</w:t>
            </w:r>
          </w:p>
        </w:tc>
        <w:tc>
          <w:tcPr>
            <w:tcW w:w="5075" w:type="dxa"/>
            <w:gridSpan w:val="2"/>
            <w:tcBorders>
              <w:top w:val="single" w:sz="4" w:space="0" w:color="auto"/>
              <w:bottom w:val="single" w:sz="4" w:space="0" w:color="auto"/>
            </w:tcBorders>
          </w:tcPr>
          <w:p w14:paraId="713D311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Dulgher</w:t>
            </w:r>
          </w:p>
        </w:tc>
        <w:tc>
          <w:tcPr>
            <w:tcW w:w="1134" w:type="dxa"/>
            <w:tcBorders>
              <w:top w:val="single" w:sz="4" w:space="0" w:color="auto"/>
              <w:bottom w:val="single" w:sz="4" w:space="0" w:color="auto"/>
            </w:tcBorders>
          </w:tcPr>
          <w:p w14:paraId="5390CC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7500E95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0,7000</w:t>
            </w:r>
          </w:p>
        </w:tc>
      </w:tr>
      <w:tr w:rsidR="005F220F" w:rsidRPr="007D5C3A" w14:paraId="2234CEA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CED63FC"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A21949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2010102900900</w:t>
            </w:r>
          </w:p>
        </w:tc>
        <w:tc>
          <w:tcPr>
            <w:tcW w:w="5075" w:type="dxa"/>
            <w:gridSpan w:val="2"/>
            <w:tcBorders>
              <w:top w:val="single" w:sz="4" w:space="0" w:color="auto"/>
              <w:bottom w:val="single" w:sz="4" w:space="0" w:color="auto"/>
            </w:tcBorders>
          </w:tcPr>
          <w:p w14:paraId="654F0B3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Lemn rotund de rasinoase</w:t>
            </w:r>
          </w:p>
        </w:tc>
        <w:tc>
          <w:tcPr>
            <w:tcW w:w="1134" w:type="dxa"/>
            <w:tcBorders>
              <w:top w:val="single" w:sz="4" w:space="0" w:color="auto"/>
              <w:bottom w:val="single" w:sz="4" w:space="0" w:color="auto"/>
            </w:tcBorders>
          </w:tcPr>
          <w:p w14:paraId="246F634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60406A2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0,0020</w:t>
            </w:r>
          </w:p>
        </w:tc>
      </w:tr>
      <w:tr w:rsidR="005F220F" w:rsidRPr="007D5C3A" w14:paraId="47EB95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EE7D16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E58366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2010102904340</w:t>
            </w:r>
          </w:p>
        </w:tc>
        <w:tc>
          <w:tcPr>
            <w:tcW w:w="5075" w:type="dxa"/>
            <w:gridSpan w:val="2"/>
            <w:tcBorders>
              <w:top w:val="single" w:sz="4" w:space="0" w:color="auto"/>
              <w:bottom w:val="single" w:sz="4" w:space="0" w:color="auto"/>
            </w:tcBorders>
          </w:tcPr>
          <w:p w14:paraId="192AED4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Dulapi de rasinoase</w:t>
            </w:r>
          </w:p>
        </w:tc>
        <w:tc>
          <w:tcPr>
            <w:tcW w:w="1134" w:type="dxa"/>
            <w:tcBorders>
              <w:top w:val="single" w:sz="4" w:space="0" w:color="auto"/>
              <w:bottom w:val="single" w:sz="4" w:space="0" w:color="auto"/>
            </w:tcBorders>
          </w:tcPr>
          <w:p w14:paraId="1EDE502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51B5D65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0,0035</w:t>
            </w:r>
          </w:p>
        </w:tc>
      </w:tr>
      <w:tr w:rsidR="005F220F" w:rsidRPr="007D5C3A" w14:paraId="49DF776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3CD72D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BBA7C9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2874125881241</w:t>
            </w:r>
          </w:p>
        </w:tc>
        <w:tc>
          <w:tcPr>
            <w:tcW w:w="5075" w:type="dxa"/>
            <w:gridSpan w:val="2"/>
            <w:tcBorders>
              <w:top w:val="single" w:sz="4" w:space="0" w:color="auto"/>
              <w:bottom w:val="single" w:sz="4" w:space="0" w:color="auto"/>
            </w:tcBorders>
          </w:tcPr>
          <w:p w14:paraId="6C4A7D5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Saibe uzuale M 10</w:t>
            </w:r>
          </w:p>
        </w:tc>
        <w:tc>
          <w:tcPr>
            <w:tcW w:w="1134" w:type="dxa"/>
            <w:tcBorders>
              <w:top w:val="single" w:sz="4" w:space="0" w:color="auto"/>
              <w:bottom w:val="single" w:sz="4" w:space="0" w:color="auto"/>
            </w:tcBorders>
          </w:tcPr>
          <w:p w14:paraId="00B6DCA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023BC41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0,3000</w:t>
            </w:r>
          </w:p>
        </w:tc>
      </w:tr>
      <w:tr w:rsidR="005F220F" w:rsidRPr="007D5C3A" w14:paraId="32D7AE3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CF3D0B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099D89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2874115841033</w:t>
            </w:r>
          </w:p>
        </w:tc>
        <w:tc>
          <w:tcPr>
            <w:tcW w:w="5075" w:type="dxa"/>
            <w:gridSpan w:val="2"/>
            <w:tcBorders>
              <w:top w:val="single" w:sz="4" w:space="0" w:color="auto"/>
              <w:bottom w:val="single" w:sz="4" w:space="0" w:color="auto"/>
            </w:tcBorders>
          </w:tcPr>
          <w:p w14:paraId="3917CF5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Piulite uzuale patrate M 10</w:t>
            </w:r>
          </w:p>
        </w:tc>
        <w:tc>
          <w:tcPr>
            <w:tcW w:w="1134" w:type="dxa"/>
            <w:tcBorders>
              <w:top w:val="single" w:sz="4" w:space="0" w:color="auto"/>
              <w:bottom w:val="single" w:sz="4" w:space="0" w:color="auto"/>
            </w:tcBorders>
          </w:tcPr>
          <w:p w14:paraId="617ACB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3EDCACA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0,3000</w:t>
            </w:r>
          </w:p>
        </w:tc>
      </w:tr>
      <w:tr w:rsidR="005F220F" w:rsidRPr="007D5C3A" w14:paraId="471DC9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743A5B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9390B4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2874115825003</w:t>
            </w:r>
          </w:p>
        </w:tc>
        <w:tc>
          <w:tcPr>
            <w:tcW w:w="5075" w:type="dxa"/>
            <w:gridSpan w:val="2"/>
            <w:tcBorders>
              <w:top w:val="single" w:sz="4" w:space="0" w:color="auto"/>
              <w:bottom w:val="single" w:sz="4" w:space="0" w:color="auto"/>
            </w:tcBorders>
          </w:tcPr>
          <w:p w14:paraId="3C71E28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780B4E8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64D128F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0,3000</w:t>
            </w:r>
          </w:p>
        </w:tc>
      </w:tr>
      <w:tr w:rsidR="005F220F" w:rsidRPr="007D5C3A" w14:paraId="731AEDC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CCEB6E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14CB47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2875276311528</w:t>
            </w:r>
          </w:p>
        </w:tc>
        <w:tc>
          <w:tcPr>
            <w:tcW w:w="5075" w:type="dxa"/>
            <w:gridSpan w:val="2"/>
            <w:tcBorders>
              <w:top w:val="single" w:sz="4" w:space="0" w:color="auto"/>
              <w:bottom w:val="single" w:sz="4" w:space="0" w:color="auto"/>
            </w:tcBorders>
          </w:tcPr>
          <w:p w14:paraId="76B2D65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45D5EDD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3B136BC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0,0500</w:t>
            </w:r>
          </w:p>
        </w:tc>
      </w:tr>
      <w:tr w:rsidR="005F220F" w:rsidRPr="007D5C3A" w14:paraId="16CDF1A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B221EB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700A6A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2734113803207</w:t>
            </w:r>
          </w:p>
        </w:tc>
        <w:tc>
          <w:tcPr>
            <w:tcW w:w="5075" w:type="dxa"/>
            <w:gridSpan w:val="2"/>
            <w:tcBorders>
              <w:top w:val="single" w:sz="4" w:space="0" w:color="auto"/>
              <w:bottom w:val="single" w:sz="4" w:space="0" w:color="auto"/>
            </w:tcBorders>
          </w:tcPr>
          <w:p w14:paraId="0F05FE4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73F7D62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05E0A95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0,1000</w:t>
            </w:r>
          </w:p>
        </w:tc>
      </w:tr>
      <w:tr w:rsidR="005F220F" w:rsidRPr="007D5C3A" w14:paraId="4C48E85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5BBAB1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B9E958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2873145887000</w:t>
            </w:r>
          </w:p>
        </w:tc>
        <w:tc>
          <w:tcPr>
            <w:tcW w:w="5075" w:type="dxa"/>
            <w:gridSpan w:val="2"/>
            <w:tcBorders>
              <w:top w:val="single" w:sz="4" w:space="0" w:color="auto"/>
              <w:bottom w:val="single" w:sz="4" w:space="0" w:color="auto"/>
            </w:tcBorders>
          </w:tcPr>
          <w:p w14:paraId="4DDA1FB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400D0D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6E584B2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0,1500</w:t>
            </w:r>
          </w:p>
        </w:tc>
      </w:tr>
      <w:tr w:rsidR="005F220F" w:rsidRPr="007D5C3A" w14:paraId="7346EF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2406607F"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3B0AA86"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B8AADF9"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240F46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0EC4605" w14:textId="77777777" w:rsidR="005F220F" w:rsidRPr="007D5C3A" w:rsidRDefault="005F220F" w:rsidP="007A7CAC">
            <w:pPr>
              <w:rPr>
                <w:rFonts w:eastAsia="MS Mincho"/>
                <w:sz w:val="16"/>
                <w:szCs w:val="16"/>
                <w:lang w:eastAsia="ja-JP"/>
              </w:rPr>
            </w:pPr>
          </w:p>
        </w:tc>
      </w:tr>
      <w:tr w:rsidR="005F220F" w:rsidRPr="005F220F" w14:paraId="6AB958F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35753BD"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lastRenderedPageBreak/>
              <w:t>2</w:t>
            </w:r>
          </w:p>
        </w:tc>
        <w:tc>
          <w:tcPr>
            <w:tcW w:w="1078" w:type="dxa"/>
            <w:tcBorders>
              <w:top w:val="single" w:sz="4" w:space="0" w:color="auto"/>
              <w:bottom w:val="single" w:sz="4" w:space="0" w:color="auto"/>
            </w:tcBorders>
          </w:tcPr>
          <w:p w14:paraId="4834296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CK50A</w:t>
            </w:r>
          </w:p>
          <w:p w14:paraId="1424AFDB"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E7B25D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Tavane suspendate executate pe santier din ghips-carton perforat acustic,(12.5 x 1200 x 2000 mm 6bucati) pe structura din profile zincata gr. 06.mm: suprafete tavanelor plane  captusit cu MW 100mm</w:t>
            </w:r>
          </w:p>
          <w:p w14:paraId="3566CB2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38C2CD3"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73A06115" w14:textId="53508A45" w:rsidR="005F220F" w:rsidRPr="005F220F" w:rsidRDefault="005F220F" w:rsidP="007A7CAC">
            <w:pPr>
              <w:jc w:val="center"/>
              <w:rPr>
                <w:rFonts w:eastAsia="MS Mincho"/>
                <w:b/>
                <w:bCs/>
                <w:sz w:val="16"/>
                <w:szCs w:val="16"/>
                <w:lang w:eastAsia="ja-JP"/>
              </w:rPr>
            </w:pPr>
            <w:r>
              <w:rPr>
                <w:rFonts w:eastAsia="MS Mincho"/>
                <w:b/>
                <w:bCs/>
                <w:sz w:val="16"/>
                <w:szCs w:val="16"/>
                <w:lang w:eastAsia="ja-JP"/>
              </w:rPr>
              <w:t>13,15</w:t>
            </w:r>
          </w:p>
        </w:tc>
      </w:tr>
      <w:tr w:rsidR="005F220F" w:rsidRPr="007D5C3A" w14:paraId="1E96ED9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395E83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8F9AD6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7422010060100</w:t>
            </w:r>
          </w:p>
        </w:tc>
        <w:tc>
          <w:tcPr>
            <w:tcW w:w="5075" w:type="dxa"/>
            <w:gridSpan w:val="2"/>
            <w:tcBorders>
              <w:top w:val="single" w:sz="4" w:space="0" w:color="auto"/>
              <w:bottom w:val="single" w:sz="4" w:space="0" w:color="auto"/>
            </w:tcBorders>
          </w:tcPr>
          <w:p w14:paraId="6D7EA0E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Timplar</w:t>
            </w:r>
          </w:p>
        </w:tc>
        <w:tc>
          <w:tcPr>
            <w:tcW w:w="1134" w:type="dxa"/>
            <w:tcBorders>
              <w:top w:val="single" w:sz="4" w:space="0" w:color="auto"/>
              <w:bottom w:val="single" w:sz="4" w:space="0" w:color="auto"/>
            </w:tcBorders>
          </w:tcPr>
          <w:p w14:paraId="2DEEF51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33D37E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1,8000</w:t>
            </w:r>
          </w:p>
        </w:tc>
      </w:tr>
      <w:tr w:rsidR="005F220F" w:rsidRPr="007D5C3A" w14:paraId="1E661A6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F249A3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A3BD3F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9310060019920</w:t>
            </w:r>
          </w:p>
        </w:tc>
        <w:tc>
          <w:tcPr>
            <w:tcW w:w="5075" w:type="dxa"/>
            <w:gridSpan w:val="2"/>
            <w:tcBorders>
              <w:top w:val="single" w:sz="4" w:space="0" w:color="auto"/>
              <w:bottom w:val="single" w:sz="4" w:space="0" w:color="auto"/>
            </w:tcBorders>
          </w:tcPr>
          <w:p w14:paraId="444085B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 deservire CM</w:t>
            </w:r>
          </w:p>
        </w:tc>
        <w:tc>
          <w:tcPr>
            <w:tcW w:w="1134" w:type="dxa"/>
            <w:tcBorders>
              <w:top w:val="single" w:sz="4" w:space="0" w:color="auto"/>
              <w:bottom w:val="single" w:sz="4" w:space="0" w:color="auto"/>
            </w:tcBorders>
          </w:tcPr>
          <w:p w14:paraId="7A56EAD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737D064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0,1500</w:t>
            </w:r>
          </w:p>
        </w:tc>
      </w:tr>
      <w:tr w:rsidR="005F220F" w:rsidRPr="007D5C3A" w14:paraId="57C702A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E10723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7FB28D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2852107335349</w:t>
            </w:r>
          </w:p>
        </w:tc>
        <w:tc>
          <w:tcPr>
            <w:tcW w:w="5075" w:type="dxa"/>
            <w:gridSpan w:val="2"/>
            <w:tcBorders>
              <w:top w:val="single" w:sz="4" w:space="0" w:color="auto"/>
              <w:bottom w:val="single" w:sz="4" w:space="0" w:color="auto"/>
            </w:tcBorders>
          </w:tcPr>
          <w:p w14:paraId="295A66B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0C22830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30A28A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0,0500</w:t>
            </w:r>
          </w:p>
        </w:tc>
      </w:tr>
      <w:tr w:rsidR="005F220F" w:rsidRPr="007D5C3A" w14:paraId="5062DAA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8BCEAE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28B6E0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2662102700202-1</w:t>
            </w:r>
          </w:p>
        </w:tc>
        <w:tc>
          <w:tcPr>
            <w:tcW w:w="5075" w:type="dxa"/>
            <w:gridSpan w:val="2"/>
            <w:tcBorders>
              <w:top w:val="single" w:sz="4" w:space="0" w:color="auto"/>
              <w:bottom w:val="single" w:sz="4" w:space="0" w:color="auto"/>
            </w:tcBorders>
          </w:tcPr>
          <w:p w14:paraId="4A09473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Placi ghips-carton 200x120x1,25 cm perforat acustic</w:t>
            </w:r>
          </w:p>
        </w:tc>
        <w:tc>
          <w:tcPr>
            <w:tcW w:w="1134" w:type="dxa"/>
            <w:tcBorders>
              <w:top w:val="single" w:sz="4" w:space="0" w:color="auto"/>
              <w:bottom w:val="single" w:sz="4" w:space="0" w:color="auto"/>
            </w:tcBorders>
          </w:tcPr>
          <w:p w14:paraId="60FE74D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CD5C7E8" w14:textId="77777777" w:rsidR="005F220F" w:rsidRPr="007D5C3A" w:rsidRDefault="005F220F" w:rsidP="007A7CAC">
            <w:pPr>
              <w:rPr>
                <w:rFonts w:eastAsia="MS Mincho"/>
                <w:sz w:val="16"/>
                <w:szCs w:val="16"/>
                <w:lang w:val="en-US" w:eastAsia="ja-JP"/>
              </w:rPr>
            </w:pPr>
          </w:p>
        </w:tc>
      </w:tr>
      <w:tr w:rsidR="005F220F" w:rsidRPr="007D5C3A" w14:paraId="695B1E7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B6B54E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FA4A45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2840136312702-1</w:t>
            </w:r>
          </w:p>
        </w:tc>
        <w:tc>
          <w:tcPr>
            <w:tcW w:w="5075" w:type="dxa"/>
            <w:gridSpan w:val="2"/>
            <w:tcBorders>
              <w:top w:val="single" w:sz="4" w:space="0" w:color="auto"/>
              <w:bottom w:val="single" w:sz="4" w:space="0" w:color="auto"/>
            </w:tcBorders>
          </w:tcPr>
          <w:p w14:paraId="4A408A1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Profile tabla zincata CD 60x27 mm L=4 m gr.0.6mm</w:t>
            </w:r>
          </w:p>
        </w:tc>
        <w:tc>
          <w:tcPr>
            <w:tcW w:w="1134" w:type="dxa"/>
            <w:tcBorders>
              <w:top w:val="single" w:sz="4" w:space="0" w:color="auto"/>
              <w:bottom w:val="single" w:sz="4" w:space="0" w:color="auto"/>
            </w:tcBorders>
          </w:tcPr>
          <w:p w14:paraId="28FDBBC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91A19C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0,8600</w:t>
            </w:r>
          </w:p>
        </w:tc>
      </w:tr>
      <w:tr w:rsidR="005F220F" w:rsidRPr="007D5C3A" w14:paraId="2864F53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7AC7FC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FAF49F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2840136312703-1</w:t>
            </w:r>
          </w:p>
        </w:tc>
        <w:tc>
          <w:tcPr>
            <w:tcW w:w="5075" w:type="dxa"/>
            <w:gridSpan w:val="2"/>
            <w:tcBorders>
              <w:top w:val="single" w:sz="4" w:space="0" w:color="auto"/>
              <w:bottom w:val="single" w:sz="4" w:space="0" w:color="auto"/>
            </w:tcBorders>
          </w:tcPr>
          <w:p w14:paraId="62B4690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Profile tabla zincata UD 27x28 mm L=4 m gr.0.6mm</w:t>
            </w:r>
          </w:p>
        </w:tc>
        <w:tc>
          <w:tcPr>
            <w:tcW w:w="1134" w:type="dxa"/>
            <w:tcBorders>
              <w:top w:val="single" w:sz="4" w:space="0" w:color="auto"/>
              <w:bottom w:val="single" w:sz="4" w:space="0" w:color="auto"/>
            </w:tcBorders>
          </w:tcPr>
          <w:p w14:paraId="3E2F3B5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3505539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0,2700</w:t>
            </w:r>
          </w:p>
        </w:tc>
      </w:tr>
      <w:tr w:rsidR="005F220F" w:rsidRPr="007D5C3A" w14:paraId="4DE25ED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4210B2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2B51FB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2874115833871</w:t>
            </w:r>
          </w:p>
        </w:tc>
        <w:tc>
          <w:tcPr>
            <w:tcW w:w="5075" w:type="dxa"/>
            <w:gridSpan w:val="2"/>
            <w:tcBorders>
              <w:top w:val="single" w:sz="4" w:space="0" w:color="auto"/>
              <w:bottom w:val="single" w:sz="4" w:space="0" w:color="auto"/>
            </w:tcBorders>
          </w:tcPr>
          <w:p w14:paraId="398EC62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3554F77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7A5C77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45,0000</w:t>
            </w:r>
          </w:p>
        </w:tc>
      </w:tr>
      <w:tr w:rsidR="005F220F" w:rsidRPr="007D5C3A" w14:paraId="02420E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05D884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F4185F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2874115833874</w:t>
            </w:r>
          </w:p>
        </w:tc>
        <w:tc>
          <w:tcPr>
            <w:tcW w:w="5075" w:type="dxa"/>
            <w:gridSpan w:val="2"/>
            <w:tcBorders>
              <w:top w:val="single" w:sz="4" w:space="0" w:color="auto"/>
              <w:bottom w:val="single" w:sz="4" w:space="0" w:color="auto"/>
            </w:tcBorders>
          </w:tcPr>
          <w:p w14:paraId="2FBC8EA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6FBA4B1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8DF1C0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20,0000</w:t>
            </w:r>
          </w:p>
        </w:tc>
      </w:tr>
      <w:tr w:rsidR="005F220F" w:rsidRPr="007D5C3A" w14:paraId="0BF58B1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B3FCB4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965809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2822115708000</w:t>
            </w:r>
          </w:p>
        </w:tc>
        <w:tc>
          <w:tcPr>
            <w:tcW w:w="5075" w:type="dxa"/>
            <w:gridSpan w:val="2"/>
            <w:tcBorders>
              <w:top w:val="single" w:sz="4" w:space="0" w:color="auto"/>
              <w:bottom w:val="single" w:sz="4" w:space="0" w:color="auto"/>
            </w:tcBorders>
          </w:tcPr>
          <w:p w14:paraId="6602002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Element de sustinere</w:t>
            </w:r>
          </w:p>
        </w:tc>
        <w:tc>
          <w:tcPr>
            <w:tcW w:w="1134" w:type="dxa"/>
            <w:tcBorders>
              <w:top w:val="single" w:sz="4" w:space="0" w:color="auto"/>
              <w:bottom w:val="single" w:sz="4" w:space="0" w:color="auto"/>
            </w:tcBorders>
          </w:tcPr>
          <w:p w14:paraId="75CC00C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E479A4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1,2000</w:t>
            </w:r>
          </w:p>
        </w:tc>
      </w:tr>
      <w:tr w:rsidR="005F220F" w:rsidRPr="007D5C3A" w14:paraId="438837F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5E635F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BB1368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2875276305105</w:t>
            </w:r>
          </w:p>
        </w:tc>
        <w:tc>
          <w:tcPr>
            <w:tcW w:w="5075" w:type="dxa"/>
            <w:gridSpan w:val="2"/>
            <w:tcBorders>
              <w:top w:val="single" w:sz="4" w:space="0" w:color="auto"/>
              <w:bottom w:val="single" w:sz="4" w:space="0" w:color="auto"/>
            </w:tcBorders>
          </w:tcPr>
          <w:p w14:paraId="68866F5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Conector</w:t>
            </w:r>
          </w:p>
        </w:tc>
        <w:tc>
          <w:tcPr>
            <w:tcW w:w="1134" w:type="dxa"/>
            <w:tcBorders>
              <w:top w:val="single" w:sz="4" w:space="0" w:color="auto"/>
              <w:bottom w:val="single" w:sz="4" w:space="0" w:color="auto"/>
            </w:tcBorders>
          </w:tcPr>
          <w:p w14:paraId="0869B48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A3F255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4,4400</w:t>
            </w:r>
          </w:p>
        </w:tc>
      </w:tr>
      <w:tr w:rsidR="005F220F" w:rsidRPr="007D5C3A" w14:paraId="0D2CACB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BD81C3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CBFD5E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2521302602906n</w:t>
            </w:r>
          </w:p>
        </w:tc>
        <w:tc>
          <w:tcPr>
            <w:tcW w:w="5075" w:type="dxa"/>
            <w:gridSpan w:val="2"/>
            <w:tcBorders>
              <w:top w:val="single" w:sz="4" w:space="0" w:color="auto"/>
              <w:bottom w:val="single" w:sz="4" w:space="0" w:color="auto"/>
            </w:tcBorders>
          </w:tcPr>
          <w:p w14:paraId="367EE4C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Materiale izolante din fibre minerale (placi termoizolante) vata  minerala 100mm</w:t>
            </w:r>
          </w:p>
        </w:tc>
        <w:tc>
          <w:tcPr>
            <w:tcW w:w="1134" w:type="dxa"/>
            <w:tcBorders>
              <w:top w:val="single" w:sz="4" w:space="0" w:color="auto"/>
              <w:bottom w:val="single" w:sz="4" w:space="0" w:color="auto"/>
            </w:tcBorders>
          </w:tcPr>
          <w:p w14:paraId="3D1B6D8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m2</w:t>
            </w:r>
          </w:p>
        </w:tc>
        <w:tc>
          <w:tcPr>
            <w:tcW w:w="1134" w:type="dxa"/>
            <w:gridSpan w:val="2"/>
            <w:tcBorders>
              <w:top w:val="single" w:sz="4" w:space="0" w:color="auto"/>
              <w:bottom w:val="single" w:sz="4" w:space="0" w:color="auto"/>
            </w:tcBorders>
          </w:tcPr>
          <w:p w14:paraId="60468A1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1,0710</w:t>
            </w:r>
          </w:p>
        </w:tc>
      </w:tr>
      <w:tr w:rsidR="005F220F" w:rsidRPr="007D5C3A" w14:paraId="7CD33FB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5E999F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DC4F4F1"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37F5BBAF"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692E056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5926902" w14:textId="77777777" w:rsidR="005F220F" w:rsidRPr="007D5C3A" w:rsidRDefault="005F220F" w:rsidP="007A7CAC">
            <w:pPr>
              <w:rPr>
                <w:rFonts w:eastAsia="MS Mincho"/>
                <w:sz w:val="16"/>
                <w:szCs w:val="16"/>
                <w:lang w:eastAsia="ja-JP"/>
              </w:rPr>
            </w:pPr>
          </w:p>
        </w:tc>
      </w:tr>
      <w:tr w:rsidR="005F220F" w:rsidRPr="007D5C3A" w14:paraId="000305D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F409FC8"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7D3E93FE"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4C07D65"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1.2. Pereti</w:t>
            </w:r>
          </w:p>
          <w:p w14:paraId="47976AED"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16EDDAC5"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3DEE74C9" w14:textId="77777777" w:rsidR="005F220F" w:rsidRPr="007D5C3A" w:rsidRDefault="005F220F" w:rsidP="007A7CAC">
            <w:pPr>
              <w:rPr>
                <w:rFonts w:eastAsia="MS Mincho"/>
                <w:sz w:val="16"/>
                <w:szCs w:val="16"/>
                <w:lang w:eastAsia="ja-JP"/>
              </w:rPr>
            </w:pPr>
          </w:p>
        </w:tc>
      </w:tr>
      <w:tr w:rsidR="005F220F" w:rsidRPr="007D5C3A" w14:paraId="7B921F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F047D4D"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3A47A52D"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9988B78"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1.2.1. Pereti noi</w:t>
            </w:r>
          </w:p>
          <w:p w14:paraId="1C2B7421"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4A12E14A"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5159C2C7" w14:textId="77777777" w:rsidR="005F220F" w:rsidRPr="007D5C3A" w:rsidRDefault="005F220F" w:rsidP="007A7CAC">
            <w:pPr>
              <w:rPr>
                <w:rFonts w:eastAsia="MS Mincho"/>
                <w:sz w:val="16"/>
                <w:szCs w:val="16"/>
                <w:lang w:eastAsia="ja-JP"/>
              </w:rPr>
            </w:pPr>
          </w:p>
        </w:tc>
      </w:tr>
      <w:tr w:rsidR="005F220F" w:rsidRPr="005F220F" w14:paraId="6D72B91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FD0C368"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w:t>
            </w:r>
          </w:p>
        </w:tc>
        <w:tc>
          <w:tcPr>
            <w:tcW w:w="1078" w:type="dxa"/>
            <w:tcBorders>
              <w:top w:val="single" w:sz="4" w:space="0" w:color="auto"/>
              <w:bottom w:val="single" w:sz="4" w:space="0" w:color="auto"/>
            </w:tcBorders>
          </w:tcPr>
          <w:p w14:paraId="76E5315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CD72D</w:t>
            </w:r>
          </w:p>
          <w:p w14:paraId="51A2B829"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A7FE9E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Pereti despartitori plane din PGC cu grosimea 100-150 mm pe carcasa metalica CW, UW 100 4m  gr. 0,6mm cu placaj de PGC Ignifug 12,5mm in doua straturi din ambele parti cu izolatie din vata minerala gr. 100mm 26kg/m3 0,035W/mk, cu inaltimea peste 4 m</w:t>
            </w:r>
          </w:p>
          <w:p w14:paraId="483D9AD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Material marunt (apa, cirpe, etc.)=1,0050</w:t>
            </w:r>
          </w:p>
          <w:p w14:paraId="7E6AD67D"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63B3812E"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786FA0A4" w14:textId="14B96F5B" w:rsidR="005F220F" w:rsidRPr="005F220F" w:rsidRDefault="005F220F" w:rsidP="007A7CAC">
            <w:pPr>
              <w:jc w:val="center"/>
              <w:rPr>
                <w:rFonts w:eastAsia="MS Mincho"/>
                <w:b/>
                <w:bCs/>
                <w:sz w:val="16"/>
                <w:szCs w:val="16"/>
                <w:lang w:eastAsia="ja-JP"/>
              </w:rPr>
            </w:pPr>
            <w:r>
              <w:rPr>
                <w:rFonts w:eastAsia="MS Mincho"/>
                <w:b/>
                <w:bCs/>
                <w:sz w:val="16"/>
                <w:szCs w:val="16"/>
                <w:lang w:eastAsia="ja-JP"/>
              </w:rPr>
              <w:t>406,95</w:t>
            </w:r>
          </w:p>
        </w:tc>
      </w:tr>
      <w:tr w:rsidR="005F220F" w:rsidRPr="007D5C3A" w14:paraId="0F2FBEE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533E84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13637AF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9310060019930</w:t>
            </w:r>
          </w:p>
        </w:tc>
        <w:tc>
          <w:tcPr>
            <w:tcW w:w="5075" w:type="dxa"/>
            <w:gridSpan w:val="2"/>
            <w:tcBorders>
              <w:top w:val="single" w:sz="4" w:space="0" w:color="auto"/>
              <w:bottom w:val="single" w:sz="4" w:space="0" w:color="auto"/>
            </w:tcBorders>
          </w:tcPr>
          <w:p w14:paraId="6A70F08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09C9527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0B6DD27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3,6490</w:t>
            </w:r>
          </w:p>
        </w:tc>
      </w:tr>
      <w:tr w:rsidR="005F220F" w:rsidRPr="007D5C3A" w14:paraId="4954832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5BC5D9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65E6AD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2662102701000n</w:t>
            </w:r>
          </w:p>
        </w:tc>
        <w:tc>
          <w:tcPr>
            <w:tcW w:w="5075" w:type="dxa"/>
            <w:gridSpan w:val="2"/>
            <w:tcBorders>
              <w:top w:val="single" w:sz="4" w:space="0" w:color="auto"/>
              <w:bottom w:val="single" w:sz="4" w:space="0" w:color="auto"/>
            </w:tcBorders>
          </w:tcPr>
          <w:p w14:paraId="3F360B9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PGC Ignifug 12,5mm </w:t>
            </w:r>
          </w:p>
        </w:tc>
        <w:tc>
          <w:tcPr>
            <w:tcW w:w="1134" w:type="dxa"/>
            <w:tcBorders>
              <w:top w:val="single" w:sz="4" w:space="0" w:color="auto"/>
              <w:bottom w:val="single" w:sz="4" w:space="0" w:color="auto"/>
            </w:tcBorders>
          </w:tcPr>
          <w:p w14:paraId="17680E0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m2</w:t>
            </w:r>
          </w:p>
        </w:tc>
        <w:tc>
          <w:tcPr>
            <w:tcW w:w="1134" w:type="dxa"/>
            <w:gridSpan w:val="2"/>
            <w:tcBorders>
              <w:top w:val="single" w:sz="4" w:space="0" w:color="auto"/>
              <w:bottom w:val="single" w:sz="4" w:space="0" w:color="auto"/>
            </w:tcBorders>
          </w:tcPr>
          <w:p w14:paraId="0DEFF34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4,2000</w:t>
            </w:r>
          </w:p>
        </w:tc>
      </w:tr>
      <w:tr w:rsidR="005F220F" w:rsidRPr="007D5C3A" w14:paraId="402FD51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A37FD8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10705A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2710703520284n</w:t>
            </w:r>
          </w:p>
        </w:tc>
        <w:tc>
          <w:tcPr>
            <w:tcW w:w="5075" w:type="dxa"/>
            <w:gridSpan w:val="2"/>
            <w:tcBorders>
              <w:top w:val="single" w:sz="4" w:space="0" w:color="auto"/>
              <w:bottom w:val="single" w:sz="4" w:space="0" w:color="auto"/>
            </w:tcBorders>
          </w:tcPr>
          <w:p w14:paraId="656FD18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Profil de ghidaj UW 100 4m  gr. 0,6mm</w:t>
            </w:r>
          </w:p>
        </w:tc>
        <w:tc>
          <w:tcPr>
            <w:tcW w:w="1134" w:type="dxa"/>
            <w:tcBorders>
              <w:top w:val="single" w:sz="4" w:space="0" w:color="auto"/>
              <w:bottom w:val="single" w:sz="4" w:space="0" w:color="auto"/>
            </w:tcBorders>
          </w:tcPr>
          <w:p w14:paraId="0DC6BC7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1C388AC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1,1450</w:t>
            </w:r>
          </w:p>
        </w:tc>
      </w:tr>
      <w:tr w:rsidR="005F220F" w:rsidRPr="007D5C3A" w14:paraId="264DC82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60DEDE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F6C930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2710703520285n</w:t>
            </w:r>
          </w:p>
        </w:tc>
        <w:tc>
          <w:tcPr>
            <w:tcW w:w="5075" w:type="dxa"/>
            <w:gridSpan w:val="2"/>
            <w:tcBorders>
              <w:top w:val="single" w:sz="4" w:space="0" w:color="auto"/>
              <w:bottom w:val="single" w:sz="4" w:space="0" w:color="auto"/>
            </w:tcBorders>
          </w:tcPr>
          <w:p w14:paraId="6350704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Profil de suport CW 100 4m  gr. 0,6mm</w:t>
            </w:r>
          </w:p>
        </w:tc>
        <w:tc>
          <w:tcPr>
            <w:tcW w:w="1134" w:type="dxa"/>
            <w:tcBorders>
              <w:top w:val="single" w:sz="4" w:space="0" w:color="auto"/>
              <w:bottom w:val="single" w:sz="4" w:space="0" w:color="auto"/>
            </w:tcBorders>
          </w:tcPr>
          <w:p w14:paraId="1FEFD7E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4F3B057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2,2000</w:t>
            </w:r>
          </w:p>
        </w:tc>
      </w:tr>
      <w:tr w:rsidR="005F220F" w:rsidRPr="007D5C3A" w14:paraId="2356F23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10447C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C434FD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2521302602906n</w:t>
            </w:r>
          </w:p>
        </w:tc>
        <w:tc>
          <w:tcPr>
            <w:tcW w:w="5075" w:type="dxa"/>
            <w:gridSpan w:val="2"/>
            <w:tcBorders>
              <w:top w:val="single" w:sz="4" w:space="0" w:color="auto"/>
              <w:bottom w:val="single" w:sz="4" w:space="0" w:color="auto"/>
            </w:tcBorders>
          </w:tcPr>
          <w:p w14:paraId="6D5A2F0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Materiale izolante din fibre minerale (placi termoizolante) vata  minerala 100mm</w:t>
            </w:r>
          </w:p>
        </w:tc>
        <w:tc>
          <w:tcPr>
            <w:tcW w:w="1134" w:type="dxa"/>
            <w:tcBorders>
              <w:top w:val="single" w:sz="4" w:space="0" w:color="auto"/>
              <w:bottom w:val="single" w:sz="4" w:space="0" w:color="auto"/>
            </w:tcBorders>
          </w:tcPr>
          <w:p w14:paraId="37CA6C8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m2</w:t>
            </w:r>
          </w:p>
        </w:tc>
        <w:tc>
          <w:tcPr>
            <w:tcW w:w="1134" w:type="dxa"/>
            <w:gridSpan w:val="2"/>
            <w:tcBorders>
              <w:top w:val="single" w:sz="4" w:space="0" w:color="auto"/>
              <w:bottom w:val="single" w:sz="4" w:space="0" w:color="auto"/>
            </w:tcBorders>
          </w:tcPr>
          <w:p w14:paraId="6BB1E97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1,0300</w:t>
            </w:r>
          </w:p>
        </w:tc>
      </w:tr>
      <w:tr w:rsidR="005F220F" w:rsidRPr="007D5C3A" w14:paraId="49D2E9E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998175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AC4C7F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2523156720072</w:t>
            </w:r>
          </w:p>
        </w:tc>
        <w:tc>
          <w:tcPr>
            <w:tcW w:w="5075" w:type="dxa"/>
            <w:gridSpan w:val="2"/>
            <w:tcBorders>
              <w:top w:val="single" w:sz="4" w:space="0" w:color="auto"/>
              <w:bottom w:val="single" w:sz="4" w:space="0" w:color="auto"/>
            </w:tcBorders>
          </w:tcPr>
          <w:p w14:paraId="2A371FC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1FCAC3C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40C467E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1,2200</w:t>
            </w:r>
          </w:p>
        </w:tc>
      </w:tr>
      <w:tr w:rsidR="005F220F" w:rsidRPr="007D5C3A" w14:paraId="4D261BD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B6311D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2B11CC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2513206621601</w:t>
            </w:r>
          </w:p>
        </w:tc>
        <w:tc>
          <w:tcPr>
            <w:tcW w:w="5075" w:type="dxa"/>
            <w:gridSpan w:val="2"/>
            <w:tcBorders>
              <w:top w:val="single" w:sz="4" w:space="0" w:color="auto"/>
              <w:bottom w:val="single" w:sz="4" w:space="0" w:color="auto"/>
            </w:tcBorders>
          </w:tcPr>
          <w:p w14:paraId="3FAAFCA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Banda pinza rara reticulara de tesatura adeziva "Serpeanca" cu latimea de 5 cm, pentru armarea rosturilor de ghips-carton</w:t>
            </w:r>
          </w:p>
        </w:tc>
        <w:tc>
          <w:tcPr>
            <w:tcW w:w="1134" w:type="dxa"/>
            <w:tcBorders>
              <w:top w:val="single" w:sz="4" w:space="0" w:color="auto"/>
              <w:bottom w:val="single" w:sz="4" w:space="0" w:color="auto"/>
            </w:tcBorders>
          </w:tcPr>
          <w:p w14:paraId="1DAB692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53ED2EB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3,0300</w:t>
            </w:r>
          </w:p>
        </w:tc>
      </w:tr>
      <w:tr w:rsidR="005F220F" w:rsidRPr="007D5C3A" w14:paraId="69454D4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A07D10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8EA573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2430226102822</w:t>
            </w:r>
          </w:p>
        </w:tc>
        <w:tc>
          <w:tcPr>
            <w:tcW w:w="5075" w:type="dxa"/>
            <w:gridSpan w:val="2"/>
            <w:tcBorders>
              <w:top w:val="single" w:sz="4" w:space="0" w:color="auto"/>
              <w:bottom w:val="single" w:sz="4" w:space="0" w:color="auto"/>
            </w:tcBorders>
          </w:tcPr>
          <w:p w14:paraId="41211E9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2E9E79F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0BACC8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0,9710</w:t>
            </w:r>
          </w:p>
        </w:tc>
      </w:tr>
      <w:tr w:rsidR="005F220F" w:rsidRPr="007D5C3A" w14:paraId="606EE8E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2B28EC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71B8CE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2430226101017</w:t>
            </w:r>
          </w:p>
        </w:tc>
        <w:tc>
          <w:tcPr>
            <w:tcW w:w="5075" w:type="dxa"/>
            <w:gridSpan w:val="2"/>
            <w:tcBorders>
              <w:top w:val="single" w:sz="4" w:space="0" w:color="auto"/>
              <w:bottom w:val="single" w:sz="4" w:space="0" w:color="auto"/>
            </w:tcBorders>
          </w:tcPr>
          <w:p w14:paraId="36F87CD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Grund "Tifengrund"</w:t>
            </w:r>
          </w:p>
        </w:tc>
        <w:tc>
          <w:tcPr>
            <w:tcW w:w="1134" w:type="dxa"/>
            <w:tcBorders>
              <w:top w:val="single" w:sz="4" w:space="0" w:color="auto"/>
              <w:bottom w:val="single" w:sz="4" w:space="0" w:color="auto"/>
            </w:tcBorders>
          </w:tcPr>
          <w:p w14:paraId="75DAFE0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6D513BC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0,1750</w:t>
            </w:r>
          </w:p>
        </w:tc>
      </w:tr>
      <w:tr w:rsidR="005F220F" w:rsidRPr="007D5C3A" w14:paraId="3579A9F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9EACFC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030B1B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2051142950711</w:t>
            </w:r>
          </w:p>
        </w:tc>
        <w:tc>
          <w:tcPr>
            <w:tcW w:w="5075" w:type="dxa"/>
            <w:gridSpan w:val="2"/>
            <w:tcBorders>
              <w:top w:val="single" w:sz="4" w:space="0" w:color="auto"/>
              <w:bottom w:val="single" w:sz="4" w:space="0" w:color="auto"/>
            </w:tcBorders>
          </w:tcPr>
          <w:p w14:paraId="471DD54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Dibluri pentru fixarea profilurilor metalice</w:t>
            </w:r>
          </w:p>
        </w:tc>
        <w:tc>
          <w:tcPr>
            <w:tcW w:w="1134" w:type="dxa"/>
            <w:tcBorders>
              <w:top w:val="single" w:sz="4" w:space="0" w:color="auto"/>
              <w:bottom w:val="single" w:sz="4" w:space="0" w:color="auto"/>
            </w:tcBorders>
          </w:tcPr>
          <w:p w14:paraId="5E8CCA6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A3EC78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1,5000</w:t>
            </w:r>
          </w:p>
        </w:tc>
      </w:tr>
      <w:tr w:rsidR="005F220F" w:rsidRPr="007D5C3A" w14:paraId="6A295E1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77B12D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78FC52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2874115833873</w:t>
            </w:r>
          </w:p>
        </w:tc>
        <w:tc>
          <w:tcPr>
            <w:tcW w:w="5075" w:type="dxa"/>
            <w:gridSpan w:val="2"/>
            <w:tcBorders>
              <w:top w:val="single" w:sz="4" w:space="0" w:color="auto"/>
              <w:bottom w:val="single" w:sz="4" w:space="0" w:color="auto"/>
            </w:tcBorders>
          </w:tcPr>
          <w:p w14:paraId="118C838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Suruburi cu autofiletare pe metal M-25x3,5 mm</w:t>
            </w:r>
          </w:p>
        </w:tc>
        <w:tc>
          <w:tcPr>
            <w:tcW w:w="1134" w:type="dxa"/>
            <w:tcBorders>
              <w:top w:val="single" w:sz="4" w:space="0" w:color="auto"/>
              <w:bottom w:val="single" w:sz="4" w:space="0" w:color="auto"/>
            </w:tcBorders>
          </w:tcPr>
          <w:p w14:paraId="569F8C2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1D02BB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12,6900</w:t>
            </w:r>
          </w:p>
        </w:tc>
      </w:tr>
      <w:tr w:rsidR="005F220F" w:rsidRPr="007D5C3A" w14:paraId="3E8836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00AD5E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ABC879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2874115833876</w:t>
            </w:r>
          </w:p>
        </w:tc>
        <w:tc>
          <w:tcPr>
            <w:tcW w:w="5075" w:type="dxa"/>
            <w:gridSpan w:val="2"/>
            <w:tcBorders>
              <w:top w:val="single" w:sz="4" w:space="0" w:color="auto"/>
              <w:bottom w:val="single" w:sz="4" w:space="0" w:color="auto"/>
            </w:tcBorders>
          </w:tcPr>
          <w:p w14:paraId="3DAB483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Suruburi </w:t>
            </w:r>
            <w:r w:rsidRPr="007D5C3A">
              <w:rPr>
                <w:rFonts w:eastAsia="MS Mincho"/>
                <w:sz w:val="16"/>
                <w:szCs w:val="16"/>
                <w:lang w:eastAsia="ja-JP"/>
              </w:rPr>
              <w:t>с</w:t>
            </w:r>
            <w:r w:rsidRPr="007D5C3A">
              <w:rPr>
                <w:rFonts w:eastAsia="MS Mincho"/>
                <w:sz w:val="16"/>
                <w:szCs w:val="16"/>
                <w:lang w:val="en-US" w:eastAsia="ja-JP"/>
              </w:rPr>
              <w:t>u autofiletare pe metal M- 35x3,5 mm</w:t>
            </w:r>
          </w:p>
        </w:tc>
        <w:tc>
          <w:tcPr>
            <w:tcW w:w="1134" w:type="dxa"/>
            <w:tcBorders>
              <w:top w:val="single" w:sz="4" w:space="0" w:color="auto"/>
              <w:bottom w:val="single" w:sz="4" w:space="0" w:color="auto"/>
            </w:tcBorders>
          </w:tcPr>
          <w:p w14:paraId="6EFDFF9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143BBC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29,4300</w:t>
            </w:r>
          </w:p>
        </w:tc>
      </w:tr>
      <w:tr w:rsidR="005F220F" w:rsidRPr="007D5C3A" w14:paraId="4BE38E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AA0ECC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AA955C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2681126001473</w:t>
            </w:r>
          </w:p>
        </w:tc>
        <w:tc>
          <w:tcPr>
            <w:tcW w:w="5075" w:type="dxa"/>
            <w:gridSpan w:val="2"/>
            <w:tcBorders>
              <w:top w:val="single" w:sz="4" w:space="0" w:color="auto"/>
              <w:bottom w:val="single" w:sz="4" w:space="0" w:color="auto"/>
            </w:tcBorders>
          </w:tcPr>
          <w:p w14:paraId="2D4D97C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pentru slefuit</w:t>
            </w:r>
          </w:p>
        </w:tc>
        <w:tc>
          <w:tcPr>
            <w:tcW w:w="1134" w:type="dxa"/>
            <w:tcBorders>
              <w:top w:val="single" w:sz="4" w:space="0" w:color="auto"/>
              <w:bottom w:val="single" w:sz="4" w:space="0" w:color="auto"/>
            </w:tcBorders>
          </w:tcPr>
          <w:p w14:paraId="14C576C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m2</w:t>
            </w:r>
          </w:p>
        </w:tc>
        <w:tc>
          <w:tcPr>
            <w:tcW w:w="1134" w:type="dxa"/>
            <w:gridSpan w:val="2"/>
            <w:tcBorders>
              <w:top w:val="single" w:sz="4" w:space="0" w:color="auto"/>
              <w:bottom w:val="single" w:sz="4" w:space="0" w:color="auto"/>
            </w:tcBorders>
          </w:tcPr>
          <w:p w14:paraId="7669977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0,0160</w:t>
            </w:r>
          </w:p>
        </w:tc>
      </w:tr>
      <w:tr w:rsidR="005F220F" w:rsidRPr="007D5C3A" w14:paraId="0FF8019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3EE57C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9AA9D6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2952160007200</w:t>
            </w:r>
          </w:p>
        </w:tc>
        <w:tc>
          <w:tcPr>
            <w:tcW w:w="5075" w:type="dxa"/>
            <w:gridSpan w:val="2"/>
            <w:tcBorders>
              <w:top w:val="single" w:sz="4" w:space="0" w:color="auto"/>
              <w:bottom w:val="single" w:sz="4" w:space="0" w:color="auto"/>
            </w:tcBorders>
          </w:tcPr>
          <w:p w14:paraId="4164405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E04587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47C29C6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0,0154</w:t>
            </w:r>
          </w:p>
        </w:tc>
      </w:tr>
      <w:tr w:rsidR="005F220F" w:rsidRPr="007D5C3A" w14:paraId="16C484C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861478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702122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2952270007609</w:t>
            </w:r>
          </w:p>
        </w:tc>
        <w:tc>
          <w:tcPr>
            <w:tcW w:w="5075" w:type="dxa"/>
            <w:gridSpan w:val="2"/>
            <w:tcBorders>
              <w:top w:val="single" w:sz="4" w:space="0" w:color="auto"/>
              <w:bottom w:val="single" w:sz="4" w:space="0" w:color="auto"/>
            </w:tcBorders>
          </w:tcPr>
          <w:p w14:paraId="757F7BF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Masina de gaurit electrica</w:t>
            </w:r>
          </w:p>
        </w:tc>
        <w:tc>
          <w:tcPr>
            <w:tcW w:w="1134" w:type="dxa"/>
            <w:tcBorders>
              <w:top w:val="single" w:sz="4" w:space="0" w:color="auto"/>
              <w:bottom w:val="single" w:sz="4" w:space="0" w:color="auto"/>
            </w:tcBorders>
          </w:tcPr>
          <w:p w14:paraId="36C4BBF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346B631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0,0937</w:t>
            </w:r>
          </w:p>
        </w:tc>
      </w:tr>
      <w:tr w:rsidR="005F220F" w:rsidRPr="007D5C3A" w14:paraId="3FB1EFB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C278F75"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4B72CF4"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2448858"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7A2F93E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0E49C908" w14:textId="77777777" w:rsidR="005F220F" w:rsidRPr="007D5C3A" w:rsidRDefault="005F220F" w:rsidP="007A7CAC">
            <w:pPr>
              <w:rPr>
                <w:rFonts w:eastAsia="MS Mincho"/>
                <w:sz w:val="16"/>
                <w:szCs w:val="16"/>
                <w:lang w:eastAsia="ja-JP"/>
              </w:rPr>
            </w:pPr>
          </w:p>
        </w:tc>
      </w:tr>
      <w:tr w:rsidR="005F220F" w:rsidRPr="005F220F" w14:paraId="56F4DD8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84698C6"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w:t>
            </w:r>
          </w:p>
        </w:tc>
        <w:tc>
          <w:tcPr>
            <w:tcW w:w="1078" w:type="dxa"/>
            <w:tcBorders>
              <w:top w:val="single" w:sz="4" w:space="0" w:color="auto"/>
              <w:bottom w:val="single" w:sz="4" w:space="0" w:color="auto"/>
            </w:tcBorders>
          </w:tcPr>
          <w:p w14:paraId="375FB47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CK18C</w:t>
            </w:r>
          </w:p>
          <w:p w14:paraId="6D9B9046"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3FAB31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Montarea profilelor pentru intarirea ancadramentelor golurilor in peretii despartitori Profil UA98.8</w:t>
            </w:r>
          </w:p>
          <w:p w14:paraId="43B5FF61"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8130DA5"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2"/>
            <w:tcBorders>
              <w:top w:val="single" w:sz="4" w:space="0" w:color="auto"/>
              <w:bottom w:val="single" w:sz="4" w:space="0" w:color="auto"/>
            </w:tcBorders>
            <w:vAlign w:val="center"/>
          </w:tcPr>
          <w:p w14:paraId="4DFF51E0" w14:textId="4BEFCCCE" w:rsidR="005F220F" w:rsidRPr="005F220F" w:rsidRDefault="005F220F" w:rsidP="007A7CAC">
            <w:pPr>
              <w:jc w:val="center"/>
              <w:rPr>
                <w:rFonts w:eastAsia="MS Mincho"/>
                <w:b/>
                <w:bCs/>
                <w:sz w:val="16"/>
                <w:szCs w:val="16"/>
                <w:lang w:eastAsia="ja-JP"/>
              </w:rPr>
            </w:pPr>
            <w:r>
              <w:rPr>
                <w:rFonts w:eastAsia="MS Mincho"/>
                <w:b/>
                <w:bCs/>
                <w:sz w:val="16"/>
                <w:szCs w:val="16"/>
                <w:lang w:eastAsia="ja-JP"/>
              </w:rPr>
              <w:t>185,0</w:t>
            </w:r>
          </w:p>
        </w:tc>
      </w:tr>
      <w:tr w:rsidR="005F220F" w:rsidRPr="007D5C3A" w14:paraId="64BD209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AE39E7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943494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7422010060100</w:t>
            </w:r>
          </w:p>
        </w:tc>
        <w:tc>
          <w:tcPr>
            <w:tcW w:w="5075" w:type="dxa"/>
            <w:gridSpan w:val="2"/>
            <w:tcBorders>
              <w:top w:val="single" w:sz="4" w:space="0" w:color="auto"/>
              <w:bottom w:val="single" w:sz="4" w:space="0" w:color="auto"/>
            </w:tcBorders>
          </w:tcPr>
          <w:p w14:paraId="055FAB1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Timplar</w:t>
            </w:r>
          </w:p>
        </w:tc>
        <w:tc>
          <w:tcPr>
            <w:tcW w:w="1134" w:type="dxa"/>
            <w:tcBorders>
              <w:top w:val="single" w:sz="4" w:space="0" w:color="auto"/>
              <w:bottom w:val="single" w:sz="4" w:space="0" w:color="auto"/>
            </w:tcBorders>
          </w:tcPr>
          <w:p w14:paraId="4232AFC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D8F124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0,2600</w:t>
            </w:r>
          </w:p>
        </w:tc>
      </w:tr>
      <w:tr w:rsidR="005F220F" w:rsidRPr="007D5C3A" w14:paraId="41A45A8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697D87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A57E2A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2743123549025n</w:t>
            </w:r>
          </w:p>
        </w:tc>
        <w:tc>
          <w:tcPr>
            <w:tcW w:w="5075" w:type="dxa"/>
            <w:gridSpan w:val="2"/>
            <w:tcBorders>
              <w:top w:val="single" w:sz="4" w:space="0" w:color="auto"/>
              <w:bottom w:val="single" w:sz="4" w:space="0" w:color="auto"/>
            </w:tcBorders>
          </w:tcPr>
          <w:p w14:paraId="289F454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Profil UA98.8 4m</w:t>
            </w:r>
          </w:p>
        </w:tc>
        <w:tc>
          <w:tcPr>
            <w:tcW w:w="1134" w:type="dxa"/>
            <w:tcBorders>
              <w:top w:val="single" w:sz="4" w:space="0" w:color="auto"/>
              <w:bottom w:val="single" w:sz="4" w:space="0" w:color="auto"/>
            </w:tcBorders>
          </w:tcPr>
          <w:p w14:paraId="0131DDD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711805D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1,0500</w:t>
            </w:r>
          </w:p>
        </w:tc>
      </w:tr>
      <w:tr w:rsidR="005F220F" w:rsidRPr="007D5C3A" w14:paraId="57F5384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930C6A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F40D81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2651122100402</w:t>
            </w:r>
          </w:p>
        </w:tc>
        <w:tc>
          <w:tcPr>
            <w:tcW w:w="5075" w:type="dxa"/>
            <w:gridSpan w:val="2"/>
            <w:tcBorders>
              <w:top w:val="single" w:sz="4" w:space="0" w:color="auto"/>
              <w:bottom w:val="single" w:sz="4" w:space="0" w:color="auto"/>
            </w:tcBorders>
          </w:tcPr>
          <w:p w14:paraId="35ADEC4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C4D388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697F693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0,0250</w:t>
            </w:r>
          </w:p>
        </w:tc>
      </w:tr>
      <w:tr w:rsidR="005F220F" w:rsidRPr="007D5C3A" w14:paraId="2C84EF5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57CE3F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34180D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1421102200496</w:t>
            </w:r>
          </w:p>
        </w:tc>
        <w:tc>
          <w:tcPr>
            <w:tcW w:w="5075" w:type="dxa"/>
            <w:gridSpan w:val="2"/>
            <w:tcBorders>
              <w:top w:val="single" w:sz="4" w:space="0" w:color="auto"/>
              <w:bottom w:val="single" w:sz="4" w:space="0" w:color="auto"/>
            </w:tcBorders>
          </w:tcPr>
          <w:p w14:paraId="12F7E44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4AFCAE5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5AB9FF5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0,0010</w:t>
            </w:r>
          </w:p>
        </w:tc>
      </w:tr>
      <w:tr w:rsidR="005F220F" w:rsidRPr="007D5C3A" w14:paraId="3346CE4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2DDB9F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F32F8E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2874115829126</w:t>
            </w:r>
          </w:p>
        </w:tc>
        <w:tc>
          <w:tcPr>
            <w:tcW w:w="5075" w:type="dxa"/>
            <w:gridSpan w:val="2"/>
            <w:tcBorders>
              <w:top w:val="single" w:sz="4" w:space="0" w:color="auto"/>
              <w:bottom w:val="single" w:sz="4" w:space="0" w:color="auto"/>
            </w:tcBorders>
          </w:tcPr>
          <w:p w14:paraId="318402D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306E278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CEE768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6,0000</w:t>
            </w:r>
          </w:p>
        </w:tc>
      </w:tr>
      <w:tr w:rsidR="005F220F" w:rsidRPr="007D5C3A" w14:paraId="07C2048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E641F1C"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20A3A2F"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7D66DBB6"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6E07CF9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CB5065D" w14:textId="77777777" w:rsidR="005F220F" w:rsidRPr="007D5C3A" w:rsidRDefault="005F220F" w:rsidP="007A7CAC">
            <w:pPr>
              <w:rPr>
                <w:rFonts w:eastAsia="MS Mincho"/>
                <w:sz w:val="16"/>
                <w:szCs w:val="16"/>
                <w:lang w:eastAsia="ja-JP"/>
              </w:rPr>
            </w:pPr>
          </w:p>
        </w:tc>
      </w:tr>
      <w:tr w:rsidR="005F220F" w:rsidRPr="005F220F" w14:paraId="4D00E54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933F08E"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w:t>
            </w:r>
          </w:p>
        </w:tc>
        <w:tc>
          <w:tcPr>
            <w:tcW w:w="1078" w:type="dxa"/>
            <w:tcBorders>
              <w:top w:val="single" w:sz="4" w:space="0" w:color="auto"/>
              <w:bottom w:val="single" w:sz="4" w:space="0" w:color="auto"/>
            </w:tcBorders>
          </w:tcPr>
          <w:p w14:paraId="18A03EB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CL18A</w:t>
            </w:r>
          </w:p>
          <w:p w14:paraId="5691F49A"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8618BC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Confectii metalice diverse din profile laminate, tabla, tabla striata, otel beton, tevi pentru sustineri sau acoperiri, inglobate total sau partial in beton (Profile din metal pentru suportul peretilor din PGC)</w:t>
            </w:r>
          </w:p>
          <w:p w14:paraId="113CA80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F075170"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kg</w:t>
            </w:r>
          </w:p>
        </w:tc>
        <w:tc>
          <w:tcPr>
            <w:tcW w:w="1134" w:type="dxa"/>
            <w:gridSpan w:val="2"/>
            <w:tcBorders>
              <w:top w:val="single" w:sz="4" w:space="0" w:color="auto"/>
              <w:bottom w:val="single" w:sz="4" w:space="0" w:color="auto"/>
            </w:tcBorders>
            <w:vAlign w:val="center"/>
          </w:tcPr>
          <w:p w14:paraId="36CC0C4E" w14:textId="268539D3" w:rsidR="005F220F" w:rsidRPr="005F220F" w:rsidRDefault="005F220F" w:rsidP="007A7CAC">
            <w:pPr>
              <w:jc w:val="center"/>
              <w:rPr>
                <w:rFonts w:eastAsia="MS Mincho"/>
                <w:b/>
                <w:bCs/>
                <w:sz w:val="16"/>
                <w:szCs w:val="16"/>
                <w:lang w:eastAsia="ja-JP"/>
              </w:rPr>
            </w:pPr>
            <w:r>
              <w:rPr>
                <w:rFonts w:eastAsia="MS Mincho"/>
                <w:b/>
                <w:bCs/>
                <w:sz w:val="16"/>
                <w:szCs w:val="16"/>
                <w:lang w:eastAsia="ja-JP"/>
              </w:rPr>
              <w:t>285,0</w:t>
            </w:r>
          </w:p>
        </w:tc>
      </w:tr>
      <w:tr w:rsidR="005F220F" w:rsidRPr="007D5C3A" w14:paraId="185610C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6689F9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6BE888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7214240021810</w:t>
            </w:r>
          </w:p>
        </w:tc>
        <w:tc>
          <w:tcPr>
            <w:tcW w:w="5075" w:type="dxa"/>
            <w:gridSpan w:val="2"/>
            <w:tcBorders>
              <w:top w:val="single" w:sz="4" w:space="0" w:color="auto"/>
              <w:bottom w:val="single" w:sz="4" w:space="0" w:color="auto"/>
            </w:tcBorders>
          </w:tcPr>
          <w:p w14:paraId="3688200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Lacatus CM</w:t>
            </w:r>
          </w:p>
        </w:tc>
        <w:tc>
          <w:tcPr>
            <w:tcW w:w="1134" w:type="dxa"/>
            <w:tcBorders>
              <w:top w:val="single" w:sz="4" w:space="0" w:color="auto"/>
              <w:bottom w:val="single" w:sz="4" w:space="0" w:color="auto"/>
            </w:tcBorders>
          </w:tcPr>
          <w:p w14:paraId="1F423C0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B04F5C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0,1900</w:t>
            </w:r>
          </w:p>
        </w:tc>
      </w:tr>
      <w:tr w:rsidR="005F220F" w:rsidRPr="007D5C3A" w14:paraId="01E1B1C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8CED705"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21BB92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9310060019920</w:t>
            </w:r>
          </w:p>
        </w:tc>
        <w:tc>
          <w:tcPr>
            <w:tcW w:w="5075" w:type="dxa"/>
            <w:gridSpan w:val="2"/>
            <w:tcBorders>
              <w:top w:val="single" w:sz="4" w:space="0" w:color="auto"/>
              <w:bottom w:val="single" w:sz="4" w:space="0" w:color="auto"/>
            </w:tcBorders>
          </w:tcPr>
          <w:p w14:paraId="2C9ADAF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 deservire CM</w:t>
            </w:r>
          </w:p>
        </w:tc>
        <w:tc>
          <w:tcPr>
            <w:tcW w:w="1134" w:type="dxa"/>
            <w:tcBorders>
              <w:top w:val="single" w:sz="4" w:space="0" w:color="auto"/>
              <w:bottom w:val="single" w:sz="4" w:space="0" w:color="auto"/>
            </w:tcBorders>
          </w:tcPr>
          <w:p w14:paraId="4BCE3E5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23B8EC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0,0100</w:t>
            </w:r>
          </w:p>
        </w:tc>
      </w:tr>
      <w:tr w:rsidR="005F220F" w:rsidRPr="007D5C3A" w14:paraId="15C91BD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A6DE35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4B6E4A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7212030022700</w:t>
            </w:r>
          </w:p>
        </w:tc>
        <w:tc>
          <w:tcPr>
            <w:tcW w:w="5075" w:type="dxa"/>
            <w:gridSpan w:val="2"/>
            <w:tcBorders>
              <w:top w:val="single" w:sz="4" w:space="0" w:color="auto"/>
              <w:bottom w:val="single" w:sz="4" w:space="0" w:color="auto"/>
            </w:tcBorders>
          </w:tcPr>
          <w:p w14:paraId="276EFB6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Sudor</w:t>
            </w:r>
          </w:p>
        </w:tc>
        <w:tc>
          <w:tcPr>
            <w:tcW w:w="1134" w:type="dxa"/>
            <w:tcBorders>
              <w:top w:val="single" w:sz="4" w:space="0" w:color="auto"/>
              <w:bottom w:val="single" w:sz="4" w:space="0" w:color="auto"/>
            </w:tcBorders>
          </w:tcPr>
          <w:p w14:paraId="67AEF6A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3E386D6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0,0100</w:t>
            </w:r>
          </w:p>
        </w:tc>
      </w:tr>
      <w:tr w:rsidR="005F220F" w:rsidRPr="007D5C3A" w14:paraId="5A09078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F3E261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E489E3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2734113803207</w:t>
            </w:r>
          </w:p>
        </w:tc>
        <w:tc>
          <w:tcPr>
            <w:tcW w:w="5075" w:type="dxa"/>
            <w:gridSpan w:val="2"/>
            <w:tcBorders>
              <w:top w:val="single" w:sz="4" w:space="0" w:color="auto"/>
              <w:bottom w:val="single" w:sz="4" w:space="0" w:color="auto"/>
            </w:tcBorders>
          </w:tcPr>
          <w:p w14:paraId="72EA9DF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2DBADB7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7482D3E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0,0100</w:t>
            </w:r>
          </w:p>
        </w:tc>
      </w:tr>
      <w:tr w:rsidR="005F220F" w:rsidRPr="007D5C3A" w14:paraId="000A4EE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773D87C"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244D73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2775276309886</w:t>
            </w:r>
          </w:p>
        </w:tc>
        <w:tc>
          <w:tcPr>
            <w:tcW w:w="5075" w:type="dxa"/>
            <w:gridSpan w:val="2"/>
            <w:tcBorders>
              <w:top w:val="single" w:sz="4" w:space="0" w:color="auto"/>
              <w:bottom w:val="single" w:sz="4" w:space="0" w:color="auto"/>
            </w:tcBorders>
          </w:tcPr>
          <w:p w14:paraId="46019F2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14:paraId="4743F8F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5B29BA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052CD1A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681C9B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C24242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2873155901200</w:t>
            </w:r>
          </w:p>
        </w:tc>
        <w:tc>
          <w:tcPr>
            <w:tcW w:w="5075" w:type="dxa"/>
            <w:gridSpan w:val="2"/>
            <w:tcBorders>
              <w:top w:val="single" w:sz="4" w:space="0" w:color="auto"/>
              <w:bottom w:val="single" w:sz="4" w:space="0" w:color="auto"/>
            </w:tcBorders>
          </w:tcPr>
          <w:p w14:paraId="718B0BB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Electrozi pentru sudura</w:t>
            </w:r>
          </w:p>
        </w:tc>
        <w:tc>
          <w:tcPr>
            <w:tcW w:w="1134" w:type="dxa"/>
            <w:tcBorders>
              <w:top w:val="single" w:sz="4" w:space="0" w:color="auto"/>
              <w:bottom w:val="single" w:sz="4" w:space="0" w:color="auto"/>
            </w:tcBorders>
          </w:tcPr>
          <w:p w14:paraId="7E4E0DE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378324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0,0050</w:t>
            </w:r>
          </w:p>
        </w:tc>
      </w:tr>
      <w:tr w:rsidR="005F220F" w:rsidRPr="007D5C3A" w14:paraId="55264DE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37334E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5C06D5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4011106202741</w:t>
            </w:r>
          </w:p>
        </w:tc>
        <w:tc>
          <w:tcPr>
            <w:tcW w:w="5075" w:type="dxa"/>
            <w:gridSpan w:val="2"/>
            <w:tcBorders>
              <w:top w:val="single" w:sz="4" w:space="0" w:color="auto"/>
              <w:bottom w:val="single" w:sz="4" w:space="0" w:color="auto"/>
            </w:tcBorders>
          </w:tcPr>
          <w:p w14:paraId="122F4EA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Energie electrica</w:t>
            </w:r>
          </w:p>
        </w:tc>
        <w:tc>
          <w:tcPr>
            <w:tcW w:w="1134" w:type="dxa"/>
            <w:tcBorders>
              <w:top w:val="single" w:sz="4" w:space="0" w:color="auto"/>
              <w:bottom w:val="single" w:sz="4" w:space="0" w:color="auto"/>
            </w:tcBorders>
          </w:tcPr>
          <w:p w14:paraId="3BE9A21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kw</w:t>
            </w:r>
          </w:p>
        </w:tc>
        <w:tc>
          <w:tcPr>
            <w:tcW w:w="1134" w:type="dxa"/>
            <w:gridSpan w:val="2"/>
            <w:tcBorders>
              <w:top w:val="single" w:sz="4" w:space="0" w:color="auto"/>
              <w:bottom w:val="single" w:sz="4" w:space="0" w:color="auto"/>
            </w:tcBorders>
          </w:tcPr>
          <w:p w14:paraId="0CFCB13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0,0080</w:t>
            </w:r>
          </w:p>
        </w:tc>
      </w:tr>
      <w:tr w:rsidR="005F220F" w:rsidRPr="007D5C3A" w14:paraId="3BFEC1D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988BF5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E2032B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1010126200341</w:t>
            </w:r>
          </w:p>
        </w:tc>
        <w:tc>
          <w:tcPr>
            <w:tcW w:w="5075" w:type="dxa"/>
            <w:gridSpan w:val="2"/>
            <w:tcBorders>
              <w:top w:val="single" w:sz="4" w:space="0" w:color="auto"/>
              <w:bottom w:val="single" w:sz="4" w:space="0" w:color="auto"/>
            </w:tcBorders>
          </w:tcPr>
          <w:p w14:paraId="4446310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Carbuni de forja (huila)</w:t>
            </w:r>
          </w:p>
        </w:tc>
        <w:tc>
          <w:tcPr>
            <w:tcW w:w="1134" w:type="dxa"/>
            <w:tcBorders>
              <w:top w:val="single" w:sz="4" w:space="0" w:color="auto"/>
              <w:bottom w:val="single" w:sz="4" w:space="0" w:color="auto"/>
            </w:tcBorders>
          </w:tcPr>
          <w:p w14:paraId="53D2D8B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AD1C1A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4DB7FA7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7601CD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D3F50F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1125DBE"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38A2EA1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5CFC14D4" w14:textId="77777777" w:rsidR="005F220F" w:rsidRPr="007D5C3A" w:rsidRDefault="005F220F" w:rsidP="007A7CAC">
            <w:pPr>
              <w:rPr>
                <w:rFonts w:eastAsia="MS Mincho"/>
                <w:sz w:val="16"/>
                <w:szCs w:val="16"/>
                <w:lang w:eastAsia="ja-JP"/>
              </w:rPr>
            </w:pPr>
          </w:p>
        </w:tc>
      </w:tr>
      <w:tr w:rsidR="005F220F" w:rsidRPr="005F220F" w14:paraId="538AFA8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610347F"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6</w:t>
            </w:r>
          </w:p>
        </w:tc>
        <w:tc>
          <w:tcPr>
            <w:tcW w:w="1078" w:type="dxa"/>
            <w:tcBorders>
              <w:top w:val="single" w:sz="4" w:space="0" w:color="auto"/>
              <w:bottom w:val="single" w:sz="4" w:space="0" w:color="auto"/>
            </w:tcBorders>
          </w:tcPr>
          <w:p w14:paraId="56BAA56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IzD02A</w:t>
            </w:r>
          </w:p>
          <w:p w14:paraId="516771C0"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883A1B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Curatirea de rugina cu peria de sirma a confectiilor si constructiilor metalice: grinzi cu zabrele, ferme, contravinturi</w:t>
            </w:r>
          </w:p>
          <w:p w14:paraId="3CE02148"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D699048"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t</w:t>
            </w:r>
          </w:p>
        </w:tc>
        <w:tc>
          <w:tcPr>
            <w:tcW w:w="1134" w:type="dxa"/>
            <w:gridSpan w:val="2"/>
            <w:tcBorders>
              <w:top w:val="single" w:sz="4" w:space="0" w:color="auto"/>
              <w:bottom w:val="single" w:sz="4" w:space="0" w:color="auto"/>
            </w:tcBorders>
            <w:vAlign w:val="center"/>
          </w:tcPr>
          <w:p w14:paraId="55D12526" w14:textId="1AD003EA" w:rsidR="005F220F" w:rsidRPr="005F220F" w:rsidRDefault="005F220F" w:rsidP="007A7CAC">
            <w:pPr>
              <w:jc w:val="center"/>
              <w:rPr>
                <w:rFonts w:eastAsia="MS Mincho"/>
                <w:b/>
                <w:bCs/>
                <w:sz w:val="16"/>
                <w:szCs w:val="16"/>
                <w:lang w:eastAsia="ja-JP"/>
              </w:rPr>
            </w:pPr>
            <w:r>
              <w:rPr>
                <w:rFonts w:eastAsia="MS Mincho"/>
                <w:b/>
                <w:bCs/>
                <w:sz w:val="16"/>
                <w:szCs w:val="16"/>
                <w:lang w:eastAsia="ja-JP"/>
              </w:rPr>
              <w:t>0,285</w:t>
            </w:r>
          </w:p>
        </w:tc>
      </w:tr>
      <w:tr w:rsidR="005F220F" w:rsidRPr="007D5C3A" w14:paraId="091FC00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5BA9B3D"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2E2267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7141020013400</w:t>
            </w:r>
          </w:p>
        </w:tc>
        <w:tc>
          <w:tcPr>
            <w:tcW w:w="5075" w:type="dxa"/>
            <w:gridSpan w:val="2"/>
            <w:tcBorders>
              <w:top w:val="single" w:sz="4" w:space="0" w:color="auto"/>
              <w:bottom w:val="single" w:sz="4" w:space="0" w:color="auto"/>
            </w:tcBorders>
          </w:tcPr>
          <w:p w14:paraId="28EB4D2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Vopsitor industrial</w:t>
            </w:r>
          </w:p>
        </w:tc>
        <w:tc>
          <w:tcPr>
            <w:tcW w:w="1134" w:type="dxa"/>
            <w:tcBorders>
              <w:top w:val="single" w:sz="4" w:space="0" w:color="auto"/>
              <w:bottom w:val="single" w:sz="4" w:space="0" w:color="auto"/>
            </w:tcBorders>
          </w:tcPr>
          <w:p w14:paraId="65FB661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7887B46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1,9900</w:t>
            </w:r>
          </w:p>
        </w:tc>
      </w:tr>
      <w:tr w:rsidR="005F220F" w:rsidRPr="007D5C3A" w14:paraId="55D96D9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2216E82C"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3D59DB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510B5D3"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3D1C1D8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AA638AE" w14:textId="77777777" w:rsidR="005F220F" w:rsidRPr="007D5C3A" w:rsidRDefault="005F220F" w:rsidP="007A7CAC">
            <w:pPr>
              <w:rPr>
                <w:rFonts w:eastAsia="MS Mincho"/>
                <w:sz w:val="16"/>
                <w:szCs w:val="16"/>
                <w:lang w:eastAsia="ja-JP"/>
              </w:rPr>
            </w:pPr>
          </w:p>
        </w:tc>
      </w:tr>
      <w:tr w:rsidR="005F220F" w:rsidRPr="005F220F" w14:paraId="5569A19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14DEF6F"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7</w:t>
            </w:r>
          </w:p>
        </w:tc>
        <w:tc>
          <w:tcPr>
            <w:tcW w:w="1078" w:type="dxa"/>
            <w:tcBorders>
              <w:top w:val="single" w:sz="4" w:space="0" w:color="auto"/>
              <w:bottom w:val="single" w:sz="4" w:space="0" w:color="auto"/>
            </w:tcBorders>
          </w:tcPr>
          <w:p w14:paraId="75E723E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CL31A</w:t>
            </w:r>
          </w:p>
          <w:p w14:paraId="3F5A3A8D"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3850C04" w14:textId="77777777" w:rsidR="005F220F" w:rsidRPr="005F220F" w:rsidRDefault="005F220F" w:rsidP="007A7CAC">
            <w:pPr>
              <w:rPr>
                <w:rFonts w:eastAsia="MS Mincho"/>
                <w:b/>
                <w:bCs/>
                <w:sz w:val="16"/>
                <w:szCs w:val="16"/>
                <w:lang w:eastAsia="ja-JP"/>
              </w:rPr>
            </w:pPr>
            <w:r w:rsidRPr="005F220F">
              <w:rPr>
                <w:rFonts w:eastAsia="MS Mincho"/>
                <w:b/>
                <w:bCs/>
                <w:sz w:val="16"/>
                <w:szCs w:val="16"/>
                <w:lang w:val="en-US" w:eastAsia="ja-JP"/>
              </w:rPr>
              <w:t xml:space="preserve">Protectia constructiilor metalice cu vopsea expandata ignifuga "Pirex-Metal Plus". </w:t>
            </w:r>
            <w:r w:rsidRPr="005F220F">
              <w:rPr>
                <w:rFonts w:eastAsia="MS Mincho"/>
                <w:b/>
                <w:bCs/>
                <w:sz w:val="16"/>
                <w:szCs w:val="16"/>
                <w:lang w:eastAsia="ja-JP"/>
              </w:rPr>
              <w:t>Nota: * R90 - Rezistenta de foc</w:t>
            </w:r>
          </w:p>
          <w:p w14:paraId="222AB24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B06D3F7"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2FFE9A13" w14:textId="46F27A39" w:rsidR="005F220F" w:rsidRPr="005F220F" w:rsidRDefault="005F220F" w:rsidP="007A7CAC">
            <w:pPr>
              <w:jc w:val="center"/>
              <w:rPr>
                <w:rFonts w:eastAsia="MS Mincho"/>
                <w:b/>
                <w:bCs/>
                <w:sz w:val="16"/>
                <w:szCs w:val="16"/>
                <w:lang w:eastAsia="ja-JP"/>
              </w:rPr>
            </w:pPr>
            <w:r>
              <w:rPr>
                <w:rFonts w:eastAsia="MS Mincho"/>
                <w:b/>
                <w:bCs/>
                <w:sz w:val="16"/>
                <w:szCs w:val="16"/>
                <w:lang w:eastAsia="ja-JP"/>
              </w:rPr>
              <w:t>48,6</w:t>
            </w:r>
          </w:p>
        </w:tc>
      </w:tr>
      <w:tr w:rsidR="005F220F" w:rsidRPr="007D5C3A" w14:paraId="02D9CC1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069242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C9BCCA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7134050013250</w:t>
            </w:r>
          </w:p>
        </w:tc>
        <w:tc>
          <w:tcPr>
            <w:tcW w:w="5075" w:type="dxa"/>
            <w:gridSpan w:val="2"/>
            <w:tcBorders>
              <w:top w:val="single" w:sz="4" w:space="0" w:color="auto"/>
              <w:bottom w:val="single" w:sz="4" w:space="0" w:color="auto"/>
            </w:tcBorders>
          </w:tcPr>
          <w:p w14:paraId="3006BAC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Izolator</w:t>
            </w:r>
          </w:p>
        </w:tc>
        <w:tc>
          <w:tcPr>
            <w:tcW w:w="1134" w:type="dxa"/>
            <w:tcBorders>
              <w:top w:val="single" w:sz="4" w:space="0" w:color="auto"/>
              <w:bottom w:val="single" w:sz="4" w:space="0" w:color="auto"/>
            </w:tcBorders>
          </w:tcPr>
          <w:p w14:paraId="0D38EA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5B87C69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1,4500</w:t>
            </w:r>
          </w:p>
        </w:tc>
      </w:tr>
      <w:tr w:rsidR="005F220F" w:rsidRPr="007D5C3A" w14:paraId="41CD4D1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87794A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1E8DAB2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9310060019920</w:t>
            </w:r>
          </w:p>
        </w:tc>
        <w:tc>
          <w:tcPr>
            <w:tcW w:w="5075" w:type="dxa"/>
            <w:gridSpan w:val="2"/>
            <w:tcBorders>
              <w:top w:val="single" w:sz="4" w:space="0" w:color="auto"/>
              <w:bottom w:val="single" w:sz="4" w:space="0" w:color="auto"/>
            </w:tcBorders>
          </w:tcPr>
          <w:p w14:paraId="3BEBA64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 deservire CM</w:t>
            </w:r>
          </w:p>
        </w:tc>
        <w:tc>
          <w:tcPr>
            <w:tcW w:w="1134" w:type="dxa"/>
            <w:tcBorders>
              <w:top w:val="single" w:sz="4" w:space="0" w:color="auto"/>
              <w:bottom w:val="single" w:sz="4" w:space="0" w:color="auto"/>
            </w:tcBorders>
          </w:tcPr>
          <w:p w14:paraId="5A57951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6D005BC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0,2000</w:t>
            </w:r>
          </w:p>
        </w:tc>
      </w:tr>
      <w:tr w:rsidR="005F220F" w:rsidRPr="007D5C3A" w14:paraId="62F271E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C12372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1DAB2E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2430226101026</w:t>
            </w:r>
          </w:p>
        </w:tc>
        <w:tc>
          <w:tcPr>
            <w:tcW w:w="5075" w:type="dxa"/>
            <w:gridSpan w:val="2"/>
            <w:tcBorders>
              <w:top w:val="single" w:sz="4" w:space="0" w:color="auto"/>
              <w:bottom w:val="single" w:sz="4" w:space="0" w:color="auto"/>
            </w:tcBorders>
          </w:tcPr>
          <w:p w14:paraId="1E0F0D5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Grund anticoroziv  GF 021 </w:t>
            </w:r>
          </w:p>
        </w:tc>
        <w:tc>
          <w:tcPr>
            <w:tcW w:w="1134" w:type="dxa"/>
            <w:tcBorders>
              <w:top w:val="single" w:sz="4" w:space="0" w:color="auto"/>
              <w:bottom w:val="single" w:sz="4" w:space="0" w:color="auto"/>
            </w:tcBorders>
          </w:tcPr>
          <w:p w14:paraId="427F4A8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285BC07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0,1350</w:t>
            </w:r>
          </w:p>
        </w:tc>
      </w:tr>
      <w:tr w:rsidR="005F220F" w:rsidRPr="007D5C3A" w14:paraId="0793A0F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A07EC3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CFD5F7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1711317306661</w:t>
            </w:r>
          </w:p>
        </w:tc>
        <w:tc>
          <w:tcPr>
            <w:tcW w:w="5075" w:type="dxa"/>
            <w:gridSpan w:val="2"/>
            <w:tcBorders>
              <w:top w:val="single" w:sz="4" w:space="0" w:color="auto"/>
              <w:bottom w:val="single" w:sz="4" w:space="0" w:color="auto"/>
            </w:tcBorders>
          </w:tcPr>
          <w:p w14:paraId="4F43D9C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Bumbac de sters</w:t>
            </w:r>
          </w:p>
        </w:tc>
        <w:tc>
          <w:tcPr>
            <w:tcW w:w="1134" w:type="dxa"/>
            <w:tcBorders>
              <w:top w:val="single" w:sz="4" w:space="0" w:color="auto"/>
              <w:bottom w:val="single" w:sz="4" w:space="0" w:color="auto"/>
            </w:tcBorders>
          </w:tcPr>
          <w:p w14:paraId="790786A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30C4C3A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0,0510</w:t>
            </w:r>
          </w:p>
        </w:tc>
      </w:tr>
      <w:tr w:rsidR="005F220F" w:rsidRPr="007D5C3A" w14:paraId="2D5D753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593B4E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E907F4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2320166200676</w:t>
            </w:r>
          </w:p>
        </w:tc>
        <w:tc>
          <w:tcPr>
            <w:tcW w:w="5075" w:type="dxa"/>
            <w:gridSpan w:val="2"/>
            <w:tcBorders>
              <w:top w:val="single" w:sz="4" w:space="0" w:color="auto"/>
              <w:bottom w:val="single" w:sz="4" w:space="0" w:color="auto"/>
            </w:tcBorders>
          </w:tcPr>
          <w:p w14:paraId="186E98F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White spirit</w:t>
            </w:r>
          </w:p>
        </w:tc>
        <w:tc>
          <w:tcPr>
            <w:tcW w:w="1134" w:type="dxa"/>
            <w:tcBorders>
              <w:top w:val="single" w:sz="4" w:space="0" w:color="auto"/>
              <w:bottom w:val="single" w:sz="4" w:space="0" w:color="auto"/>
            </w:tcBorders>
          </w:tcPr>
          <w:p w14:paraId="65EEDF9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805B0D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0,1500</w:t>
            </w:r>
          </w:p>
        </w:tc>
      </w:tr>
      <w:tr w:rsidR="005F220F" w:rsidRPr="007D5C3A" w14:paraId="6F6846C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567257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114EF3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2681126001472</w:t>
            </w:r>
          </w:p>
        </w:tc>
        <w:tc>
          <w:tcPr>
            <w:tcW w:w="5075" w:type="dxa"/>
            <w:gridSpan w:val="2"/>
            <w:tcBorders>
              <w:top w:val="single" w:sz="4" w:space="0" w:color="auto"/>
              <w:bottom w:val="single" w:sz="4" w:space="0" w:color="auto"/>
            </w:tcBorders>
          </w:tcPr>
          <w:p w14:paraId="6B29F89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4433342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7B6511C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0,5000</w:t>
            </w:r>
          </w:p>
        </w:tc>
      </w:tr>
      <w:tr w:rsidR="005F220F" w:rsidRPr="007D5C3A" w14:paraId="4F105BB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E6F21F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877086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2430126104976</w:t>
            </w:r>
          </w:p>
        </w:tc>
        <w:tc>
          <w:tcPr>
            <w:tcW w:w="5075" w:type="dxa"/>
            <w:gridSpan w:val="2"/>
            <w:tcBorders>
              <w:top w:val="single" w:sz="4" w:space="0" w:color="auto"/>
              <w:bottom w:val="single" w:sz="4" w:space="0" w:color="auto"/>
            </w:tcBorders>
          </w:tcPr>
          <w:p w14:paraId="698B159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Vopsea ignifuga  "Pirex-Metal Plus" R 90*</w:t>
            </w:r>
          </w:p>
        </w:tc>
        <w:tc>
          <w:tcPr>
            <w:tcW w:w="1134" w:type="dxa"/>
            <w:tcBorders>
              <w:top w:val="single" w:sz="4" w:space="0" w:color="auto"/>
              <w:bottom w:val="single" w:sz="4" w:space="0" w:color="auto"/>
            </w:tcBorders>
          </w:tcPr>
          <w:p w14:paraId="17C7189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4C074C8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1,9000</w:t>
            </w:r>
          </w:p>
        </w:tc>
      </w:tr>
      <w:tr w:rsidR="005F220F" w:rsidRPr="007D5C3A" w14:paraId="524C4E7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419B78E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47A5F0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59C8E52"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20CC68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F2890EA" w14:textId="77777777" w:rsidR="005F220F" w:rsidRPr="007D5C3A" w:rsidRDefault="005F220F" w:rsidP="007A7CAC">
            <w:pPr>
              <w:rPr>
                <w:rFonts w:eastAsia="MS Mincho"/>
                <w:sz w:val="16"/>
                <w:szCs w:val="16"/>
                <w:lang w:eastAsia="ja-JP"/>
              </w:rPr>
            </w:pPr>
          </w:p>
        </w:tc>
      </w:tr>
      <w:tr w:rsidR="005F220F" w:rsidRPr="005F220F" w14:paraId="7ECF5B4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46B86B2"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8</w:t>
            </w:r>
          </w:p>
        </w:tc>
        <w:tc>
          <w:tcPr>
            <w:tcW w:w="1078" w:type="dxa"/>
            <w:tcBorders>
              <w:top w:val="single" w:sz="4" w:space="0" w:color="auto"/>
              <w:bottom w:val="single" w:sz="4" w:space="0" w:color="auto"/>
            </w:tcBorders>
          </w:tcPr>
          <w:p w14:paraId="3C1B357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CD51C</w:t>
            </w:r>
          </w:p>
          <w:p w14:paraId="7ADF68DA"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7C663B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Zidarie din caramida , format 250 x 120 x 65 la pereti despartitori armati cu grosimea 1/2 caramida, inaltimea pina la 4 m</w:t>
            </w:r>
          </w:p>
          <w:p w14:paraId="40ED1CE8"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37AC28D"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100m2</w:t>
            </w:r>
          </w:p>
        </w:tc>
        <w:tc>
          <w:tcPr>
            <w:tcW w:w="1134" w:type="dxa"/>
            <w:gridSpan w:val="2"/>
            <w:tcBorders>
              <w:top w:val="single" w:sz="4" w:space="0" w:color="auto"/>
              <w:bottom w:val="single" w:sz="4" w:space="0" w:color="auto"/>
            </w:tcBorders>
            <w:vAlign w:val="center"/>
          </w:tcPr>
          <w:p w14:paraId="778685FE" w14:textId="23A124F0" w:rsidR="005F220F" w:rsidRPr="005F220F" w:rsidRDefault="005F220F" w:rsidP="007A7CAC">
            <w:pPr>
              <w:jc w:val="center"/>
              <w:rPr>
                <w:rFonts w:eastAsia="MS Mincho"/>
                <w:b/>
                <w:bCs/>
                <w:sz w:val="16"/>
                <w:szCs w:val="16"/>
                <w:lang w:eastAsia="ja-JP"/>
              </w:rPr>
            </w:pPr>
            <w:r>
              <w:rPr>
                <w:rFonts w:eastAsia="MS Mincho"/>
                <w:b/>
                <w:bCs/>
                <w:sz w:val="16"/>
                <w:szCs w:val="16"/>
                <w:lang w:eastAsia="ja-JP"/>
              </w:rPr>
              <w:t>0,2244</w:t>
            </w:r>
          </w:p>
        </w:tc>
      </w:tr>
      <w:tr w:rsidR="005F220F" w:rsidRPr="007D5C3A" w14:paraId="0BDB87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3ECC1B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CD0D2D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7122050013400</w:t>
            </w:r>
          </w:p>
        </w:tc>
        <w:tc>
          <w:tcPr>
            <w:tcW w:w="5075" w:type="dxa"/>
            <w:gridSpan w:val="2"/>
            <w:tcBorders>
              <w:top w:val="single" w:sz="4" w:space="0" w:color="auto"/>
              <w:bottom w:val="single" w:sz="4" w:space="0" w:color="auto"/>
            </w:tcBorders>
          </w:tcPr>
          <w:p w14:paraId="5234521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Zidar</w:t>
            </w:r>
          </w:p>
        </w:tc>
        <w:tc>
          <w:tcPr>
            <w:tcW w:w="1134" w:type="dxa"/>
            <w:tcBorders>
              <w:top w:val="single" w:sz="4" w:space="0" w:color="auto"/>
              <w:bottom w:val="single" w:sz="4" w:space="0" w:color="auto"/>
            </w:tcBorders>
          </w:tcPr>
          <w:p w14:paraId="3C3E6F6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245D3C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141,2400</w:t>
            </w:r>
          </w:p>
        </w:tc>
      </w:tr>
      <w:tr w:rsidR="005F220F" w:rsidRPr="007D5C3A" w14:paraId="57FCA39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FF9DC11"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F7C83F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9310060019930</w:t>
            </w:r>
          </w:p>
        </w:tc>
        <w:tc>
          <w:tcPr>
            <w:tcW w:w="5075" w:type="dxa"/>
            <w:gridSpan w:val="2"/>
            <w:tcBorders>
              <w:top w:val="single" w:sz="4" w:space="0" w:color="auto"/>
              <w:bottom w:val="single" w:sz="4" w:space="0" w:color="auto"/>
            </w:tcBorders>
          </w:tcPr>
          <w:p w14:paraId="56E07F0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7D758AD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15BC0B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28,9300</w:t>
            </w:r>
          </w:p>
        </w:tc>
      </w:tr>
      <w:tr w:rsidR="005F220F" w:rsidRPr="007D5C3A" w14:paraId="4C6FFAA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21BB3E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BD1E15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2640112302501</w:t>
            </w:r>
          </w:p>
        </w:tc>
        <w:tc>
          <w:tcPr>
            <w:tcW w:w="5075" w:type="dxa"/>
            <w:gridSpan w:val="2"/>
            <w:tcBorders>
              <w:top w:val="single" w:sz="4" w:space="0" w:color="auto"/>
              <w:bottom w:val="single" w:sz="4" w:space="0" w:color="auto"/>
            </w:tcBorders>
          </w:tcPr>
          <w:p w14:paraId="4DBF7FF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Caramizi ceramice pline, cu goluri sau silicate de dim. 250 x 120 x 65 mm</w:t>
            </w:r>
          </w:p>
        </w:tc>
        <w:tc>
          <w:tcPr>
            <w:tcW w:w="1134" w:type="dxa"/>
            <w:tcBorders>
              <w:top w:val="single" w:sz="4" w:space="0" w:color="auto"/>
              <w:bottom w:val="single" w:sz="4" w:space="0" w:color="auto"/>
            </w:tcBorders>
          </w:tcPr>
          <w:p w14:paraId="469CA54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27E903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5 040,0000</w:t>
            </w:r>
          </w:p>
        </w:tc>
      </w:tr>
      <w:tr w:rsidR="005F220F" w:rsidRPr="007D5C3A" w14:paraId="2730AA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EF0B77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3BBEB7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2624102101102</w:t>
            </w:r>
          </w:p>
        </w:tc>
        <w:tc>
          <w:tcPr>
            <w:tcW w:w="5075" w:type="dxa"/>
            <w:gridSpan w:val="2"/>
            <w:tcBorders>
              <w:top w:val="single" w:sz="4" w:space="0" w:color="auto"/>
              <w:bottom w:val="single" w:sz="4" w:space="0" w:color="auto"/>
            </w:tcBorders>
          </w:tcPr>
          <w:p w14:paraId="0B44D86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Mortar gata preparat pentru zidarie, var-ciment, M 50</w:t>
            </w:r>
          </w:p>
        </w:tc>
        <w:tc>
          <w:tcPr>
            <w:tcW w:w="1134" w:type="dxa"/>
            <w:tcBorders>
              <w:top w:val="single" w:sz="4" w:space="0" w:color="auto"/>
              <w:bottom w:val="single" w:sz="4" w:space="0" w:color="auto"/>
            </w:tcBorders>
          </w:tcPr>
          <w:p w14:paraId="6B2F76E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16F0992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2,3000</w:t>
            </w:r>
          </w:p>
        </w:tc>
      </w:tr>
      <w:tr w:rsidR="005F220F" w:rsidRPr="007D5C3A" w14:paraId="1D3D652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115BD2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A05BDD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2710602000080</w:t>
            </w:r>
          </w:p>
        </w:tc>
        <w:tc>
          <w:tcPr>
            <w:tcW w:w="5075" w:type="dxa"/>
            <w:gridSpan w:val="2"/>
            <w:tcBorders>
              <w:top w:val="single" w:sz="4" w:space="0" w:color="auto"/>
              <w:bottom w:val="single" w:sz="4" w:space="0" w:color="auto"/>
            </w:tcBorders>
          </w:tcPr>
          <w:p w14:paraId="194F7CB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Armatura A1</w:t>
            </w:r>
          </w:p>
        </w:tc>
        <w:tc>
          <w:tcPr>
            <w:tcW w:w="1134" w:type="dxa"/>
            <w:tcBorders>
              <w:top w:val="single" w:sz="4" w:space="0" w:color="auto"/>
              <w:bottom w:val="single" w:sz="4" w:space="0" w:color="auto"/>
            </w:tcBorders>
          </w:tcPr>
          <w:p w14:paraId="1970ACD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2A3493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90,0000</w:t>
            </w:r>
          </w:p>
        </w:tc>
      </w:tr>
      <w:tr w:rsidR="005F220F" w:rsidRPr="007D5C3A" w14:paraId="3829FCF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75F5C2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05EC76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2873122000751</w:t>
            </w:r>
          </w:p>
        </w:tc>
        <w:tc>
          <w:tcPr>
            <w:tcW w:w="5075" w:type="dxa"/>
            <w:gridSpan w:val="2"/>
            <w:tcBorders>
              <w:top w:val="single" w:sz="4" w:space="0" w:color="auto"/>
              <w:bottom w:val="single" w:sz="4" w:space="0" w:color="auto"/>
            </w:tcBorders>
          </w:tcPr>
          <w:p w14:paraId="4F1419E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Piese forjate</w:t>
            </w:r>
          </w:p>
        </w:tc>
        <w:tc>
          <w:tcPr>
            <w:tcW w:w="1134" w:type="dxa"/>
            <w:tcBorders>
              <w:top w:val="single" w:sz="4" w:space="0" w:color="auto"/>
              <w:bottom w:val="single" w:sz="4" w:space="0" w:color="auto"/>
            </w:tcBorders>
          </w:tcPr>
          <w:p w14:paraId="51326CD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68645A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2,3000</w:t>
            </w:r>
          </w:p>
        </w:tc>
      </w:tr>
      <w:tr w:rsidR="005F220F" w:rsidRPr="007D5C3A" w14:paraId="543645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DD9800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C110AD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2010102918804</w:t>
            </w:r>
          </w:p>
        </w:tc>
        <w:tc>
          <w:tcPr>
            <w:tcW w:w="5075" w:type="dxa"/>
            <w:gridSpan w:val="2"/>
            <w:tcBorders>
              <w:top w:val="single" w:sz="4" w:space="0" w:color="auto"/>
              <w:bottom w:val="single" w:sz="4" w:space="0" w:color="auto"/>
            </w:tcBorders>
          </w:tcPr>
          <w:p w14:paraId="14D8ED5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Cherestea, rasin., calitatea IV</w:t>
            </w:r>
          </w:p>
        </w:tc>
        <w:tc>
          <w:tcPr>
            <w:tcW w:w="1134" w:type="dxa"/>
            <w:tcBorders>
              <w:top w:val="single" w:sz="4" w:space="0" w:color="auto"/>
              <w:bottom w:val="single" w:sz="4" w:space="0" w:color="auto"/>
            </w:tcBorders>
          </w:tcPr>
          <w:p w14:paraId="6114D36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76FFF3B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0,0160</w:t>
            </w:r>
          </w:p>
        </w:tc>
      </w:tr>
      <w:tr w:rsidR="005F220F" w:rsidRPr="007D5C3A" w14:paraId="2570B46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120562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0954AF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4100116202818</w:t>
            </w:r>
          </w:p>
        </w:tc>
        <w:tc>
          <w:tcPr>
            <w:tcW w:w="5075" w:type="dxa"/>
            <w:gridSpan w:val="2"/>
            <w:tcBorders>
              <w:top w:val="single" w:sz="4" w:space="0" w:color="auto"/>
              <w:bottom w:val="single" w:sz="4" w:space="0" w:color="auto"/>
            </w:tcBorders>
          </w:tcPr>
          <w:p w14:paraId="4A68CB4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314C3B5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548C4CF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0,3000</w:t>
            </w:r>
          </w:p>
        </w:tc>
      </w:tr>
      <w:tr w:rsidR="005F220F" w:rsidRPr="007D5C3A" w14:paraId="1BDE51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FC6DBF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AF1842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2922140007000</w:t>
            </w:r>
          </w:p>
        </w:tc>
        <w:tc>
          <w:tcPr>
            <w:tcW w:w="5075" w:type="dxa"/>
            <w:gridSpan w:val="2"/>
            <w:tcBorders>
              <w:top w:val="single" w:sz="4" w:space="0" w:color="auto"/>
              <w:bottom w:val="single" w:sz="4" w:space="0" w:color="auto"/>
            </w:tcBorders>
          </w:tcPr>
          <w:p w14:paraId="5E68661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Macara </w:t>
            </w:r>
          </w:p>
        </w:tc>
        <w:tc>
          <w:tcPr>
            <w:tcW w:w="1134" w:type="dxa"/>
            <w:tcBorders>
              <w:top w:val="single" w:sz="4" w:space="0" w:color="auto"/>
              <w:bottom w:val="single" w:sz="4" w:space="0" w:color="auto"/>
            </w:tcBorders>
          </w:tcPr>
          <w:p w14:paraId="6622A0C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597FEE1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4,1100</w:t>
            </w:r>
          </w:p>
        </w:tc>
      </w:tr>
      <w:tr w:rsidR="005F220F" w:rsidRPr="007D5C3A" w14:paraId="0C4D869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AEAB27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8CC38F8"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DB26A78"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30AB586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86B6D51" w14:textId="77777777" w:rsidR="005F220F" w:rsidRPr="007D5C3A" w:rsidRDefault="005F220F" w:rsidP="007A7CAC">
            <w:pPr>
              <w:rPr>
                <w:rFonts w:eastAsia="MS Mincho"/>
                <w:sz w:val="16"/>
                <w:szCs w:val="16"/>
                <w:lang w:eastAsia="ja-JP"/>
              </w:rPr>
            </w:pPr>
          </w:p>
        </w:tc>
      </w:tr>
      <w:tr w:rsidR="005F220F" w:rsidRPr="007D5C3A" w14:paraId="0BE0500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531BB68"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2FEF491E"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9D4D08E"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1.2.2. Finisaje pereti</w:t>
            </w:r>
          </w:p>
          <w:p w14:paraId="44518418"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06456284"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2EE1149B" w14:textId="77777777" w:rsidR="005F220F" w:rsidRPr="007D5C3A" w:rsidRDefault="005F220F" w:rsidP="007A7CAC">
            <w:pPr>
              <w:rPr>
                <w:rFonts w:eastAsia="MS Mincho"/>
                <w:sz w:val="16"/>
                <w:szCs w:val="16"/>
                <w:lang w:eastAsia="ja-JP"/>
              </w:rPr>
            </w:pPr>
          </w:p>
        </w:tc>
      </w:tr>
      <w:tr w:rsidR="005F220F" w:rsidRPr="005F220F" w14:paraId="051425F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76C0972"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9</w:t>
            </w:r>
          </w:p>
        </w:tc>
        <w:tc>
          <w:tcPr>
            <w:tcW w:w="1078" w:type="dxa"/>
            <w:tcBorders>
              <w:top w:val="single" w:sz="4" w:space="0" w:color="auto"/>
              <w:bottom w:val="single" w:sz="4" w:space="0" w:color="auto"/>
            </w:tcBorders>
          </w:tcPr>
          <w:p w14:paraId="46B3248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CN54A</w:t>
            </w:r>
          </w:p>
          <w:p w14:paraId="618CCE71"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71D8B3DE"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lastRenderedPageBreak/>
              <w:t xml:space="preserve">Aplicarea manuala a grundului cu cuart "Betonocontact" intr-un </w:t>
            </w:r>
            <w:r w:rsidRPr="005F220F">
              <w:rPr>
                <w:rFonts w:eastAsia="MS Mincho"/>
                <w:b/>
                <w:bCs/>
                <w:sz w:val="16"/>
                <w:szCs w:val="16"/>
                <w:lang w:val="en-US" w:eastAsia="ja-JP"/>
              </w:rPr>
              <w:lastRenderedPageBreak/>
              <w:t>strat, la pereti</w:t>
            </w:r>
          </w:p>
          <w:p w14:paraId="21793E4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357736D"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lastRenderedPageBreak/>
              <w:t>m2</w:t>
            </w:r>
          </w:p>
        </w:tc>
        <w:tc>
          <w:tcPr>
            <w:tcW w:w="1134" w:type="dxa"/>
            <w:gridSpan w:val="2"/>
            <w:tcBorders>
              <w:top w:val="single" w:sz="4" w:space="0" w:color="auto"/>
              <w:bottom w:val="single" w:sz="4" w:space="0" w:color="auto"/>
            </w:tcBorders>
            <w:vAlign w:val="center"/>
          </w:tcPr>
          <w:p w14:paraId="0CF3EE93" w14:textId="61756667" w:rsidR="005F220F" w:rsidRPr="005F220F" w:rsidRDefault="005F220F" w:rsidP="007A7CAC">
            <w:pPr>
              <w:jc w:val="center"/>
              <w:rPr>
                <w:rFonts w:eastAsia="MS Mincho"/>
                <w:b/>
                <w:bCs/>
                <w:sz w:val="16"/>
                <w:szCs w:val="16"/>
                <w:lang w:eastAsia="ja-JP"/>
              </w:rPr>
            </w:pPr>
            <w:r>
              <w:rPr>
                <w:rFonts w:eastAsia="MS Mincho"/>
                <w:b/>
                <w:bCs/>
                <w:sz w:val="16"/>
                <w:szCs w:val="16"/>
                <w:lang w:eastAsia="ja-JP"/>
              </w:rPr>
              <w:t>11,52</w:t>
            </w:r>
          </w:p>
        </w:tc>
      </w:tr>
      <w:tr w:rsidR="005F220F" w:rsidRPr="007D5C3A" w14:paraId="14DE57E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1004C4A"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37BA68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7141020013301</w:t>
            </w:r>
          </w:p>
        </w:tc>
        <w:tc>
          <w:tcPr>
            <w:tcW w:w="5075" w:type="dxa"/>
            <w:gridSpan w:val="2"/>
            <w:tcBorders>
              <w:top w:val="single" w:sz="4" w:space="0" w:color="auto"/>
              <w:bottom w:val="single" w:sz="4" w:space="0" w:color="auto"/>
            </w:tcBorders>
          </w:tcPr>
          <w:p w14:paraId="29AF3A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Zugrav vopsitor cat. 3</w:t>
            </w:r>
          </w:p>
        </w:tc>
        <w:tc>
          <w:tcPr>
            <w:tcW w:w="1134" w:type="dxa"/>
            <w:tcBorders>
              <w:top w:val="single" w:sz="4" w:space="0" w:color="auto"/>
              <w:bottom w:val="single" w:sz="4" w:space="0" w:color="auto"/>
            </w:tcBorders>
          </w:tcPr>
          <w:p w14:paraId="4262C96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62D4B2D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0,1400</w:t>
            </w:r>
          </w:p>
        </w:tc>
      </w:tr>
      <w:tr w:rsidR="005F220F" w:rsidRPr="007D5C3A" w14:paraId="5E9704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0DDD77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99F8E5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2430226101010-1</w:t>
            </w:r>
          </w:p>
        </w:tc>
        <w:tc>
          <w:tcPr>
            <w:tcW w:w="5075" w:type="dxa"/>
            <w:gridSpan w:val="2"/>
            <w:tcBorders>
              <w:top w:val="single" w:sz="4" w:space="0" w:color="auto"/>
              <w:bottom w:val="single" w:sz="4" w:space="0" w:color="auto"/>
            </w:tcBorders>
          </w:tcPr>
          <w:p w14:paraId="0924ED4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Grund cu cuart "Betonocontact"  </w:t>
            </w:r>
          </w:p>
        </w:tc>
        <w:tc>
          <w:tcPr>
            <w:tcW w:w="1134" w:type="dxa"/>
            <w:tcBorders>
              <w:top w:val="single" w:sz="4" w:space="0" w:color="auto"/>
              <w:bottom w:val="single" w:sz="4" w:space="0" w:color="auto"/>
            </w:tcBorders>
          </w:tcPr>
          <w:p w14:paraId="68AFD42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3C6A8C5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0,4150</w:t>
            </w:r>
          </w:p>
        </w:tc>
      </w:tr>
      <w:tr w:rsidR="005F220F" w:rsidRPr="007D5C3A" w14:paraId="09D5E81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28CF33C"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45C28E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810741</w:t>
            </w:r>
          </w:p>
        </w:tc>
        <w:tc>
          <w:tcPr>
            <w:tcW w:w="5075" w:type="dxa"/>
            <w:gridSpan w:val="2"/>
            <w:tcBorders>
              <w:top w:val="single" w:sz="4" w:space="0" w:color="auto"/>
              <w:bottom w:val="single" w:sz="4" w:space="0" w:color="auto"/>
            </w:tcBorders>
          </w:tcPr>
          <w:p w14:paraId="6E99F32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3129CE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C1918B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0,0500</w:t>
            </w:r>
          </w:p>
        </w:tc>
      </w:tr>
      <w:tr w:rsidR="005F220F" w:rsidRPr="007D5C3A" w14:paraId="1C28FA4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E34A7DE"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518EBBA"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581836FB"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3402112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E57DF93" w14:textId="77777777" w:rsidR="005F220F" w:rsidRPr="007D5C3A" w:rsidRDefault="005F220F" w:rsidP="007A7CAC">
            <w:pPr>
              <w:rPr>
                <w:rFonts w:eastAsia="MS Mincho"/>
                <w:sz w:val="16"/>
                <w:szCs w:val="16"/>
                <w:lang w:eastAsia="ja-JP"/>
              </w:rPr>
            </w:pPr>
          </w:p>
        </w:tc>
      </w:tr>
      <w:tr w:rsidR="005F220F" w:rsidRPr="005F220F" w14:paraId="2A490AB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B160A2C"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10</w:t>
            </w:r>
          </w:p>
        </w:tc>
        <w:tc>
          <w:tcPr>
            <w:tcW w:w="1078" w:type="dxa"/>
            <w:tcBorders>
              <w:top w:val="single" w:sz="4" w:space="0" w:color="auto"/>
              <w:bottom w:val="single" w:sz="4" w:space="0" w:color="auto"/>
            </w:tcBorders>
          </w:tcPr>
          <w:p w14:paraId="4791236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CI07A1</w:t>
            </w:r>
          </w:p>
          <w:p w14:paraId="26083C80"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2505CDA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Placaj din fainata smaltuita, nesmaltuita, mata sau lucioasa (Gresie portelanata Westone Griege 60*120cm)</w:t>
            </w:r>
          </w:p>
          <w:p w14:paraId="6AB00AC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Material marunt (diluant, cirpe de sters, apa etc.)=1,0200</w:t>
            </w:r>
          </w:p>
          <w:p w14:paraId="7E9AAFE9"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F5B7742"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42FACAF6" w14:textId="74B0F366" w:rsidR="005F220F" w:rsidRPr="005F220F" w:rsidRDefault="005F220F" w:rsidP="007A7CAC">
            <w:pPr>
              <w:jc w:val="center"/>
              <w:rPr>
                <w:rFonts w:eastAsia="MS Mincho"/>
                <w:b/>
                <w:bCs/>
                <w:sz w:val="16"/>
                <w:szCs w:val="16"/>
                <w:lang w:eastAsia="ja-JP"/>
              </w:rPr>
            </w:pPr>
            <w:r>
              <w:rPr>
                <w:rFonts w:eastAsia="MS Mincho"/>
                <w:b/>
                <w:bCs/>
                <w:sz w:val="16"/>
                <w:szCs w:val="16"/>
                <w:lang w:eastAsia="ja-JP"/>
              </w:rPr>
              <w:t>11,52</w:t>
            </w:r>
          </w:p>
        </w:tc>
      </w:tr>
      <w:tr w:rsidR="005F220F" w:rsidRPr="007D5C3A" w14:paraId="3B55B09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F2E10E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54AA39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7132010010900</w:t>
            </w:r>
          </w:p>
        </w:tc>
        <w:tc>
          <w:tcPr>
            <w:tcW w:w="5075" w:type="dxa"/>
            <w:gridSpan w:val="2"/>
            <w:tcBorders>
              <w:top w:val="single" w:sz="4" w:space="0" w:color="auto"/>
              <w:bottom w:val="single" w:sz="4" w:space="0" w:color="auto"/>
            </w:tcBorders>
          </w:tcPr>
          <w:p w14:paraId="0B72AA8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Faiantar</w:t>
            </w:r>
          </w:p>
        </w:tc>
        <w:tc>
          <w:tcPr>
            <w:tcW w:w="1134" w:type="dxa"/>
            <w:tcBorders>
              <w:top w:val="single" w:sz="4" w:space="0" w:color="auto"/>
              <w:bottom w:val="single" w:sz="4" w:space="0" w:color="auto"/>
            </w:tcBorders>
          </w:tcPr>
          <w:p w14:paraId="4903D7C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3378C62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4,4000</w:t>
            </w:r>
          </w:p>
        </w:tc>
      </w:tr>
      <w:tr w:rsidR="005F220F" w:rsidRPr="007D5C3A" w14:paraId="765A1AF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1653B9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3AC17C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9310060019920</w:t>
            </w:r>
          </w:p>
        </w:tc>
        <w:tc>
          <w:tcPr>
            <w:tcW w:w="5075" w:type="dxa"/>
            <w:gridSpan w:val="2"/>
            <w:tcBorders>
              <w:top w:val="single" w:sz="4" w:space="0" w:color="auto"/>
              <w:bottom w:val="single" w:sz="4" w:space="0" w:color="auto"/>
            </w:tcBorders>
          </w:tcPr>
          <w:p w14:paraId="7C18F3C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 deservire CM</w:t>
            </w:r>
          </w:p>
        </w:tc>
        <w:tc>
          <w:tcPr>
            <w:tcW w:w="1134" w:type="dxa"/>
            <w:tcBorders>
              <w:top w:val="single" w:sz="4" w:space="0" w:color="auto"/>
              <w:bottom w:val="single" w:sz="4" w:space="0" w:color="auto"/>
            </w:tcBorders>
          </w:tcPr>
          <w:p w14:paraId="644DD66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192688C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1,2000</w:t>
            </w:r>
          </w:p>
        </w:tc>
      </w:tr>
      <w:tr w:rsidR="005F220F" w:rsidRPr="007D5C3A" w14:paraId="42F2153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9C8C24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5D119B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2670112203000-1</w:t>
            </w:r>
          </w:p>
        </w:tc>
        <w:tc>
          <w:tcPr>
            <w:tcW w:w="5075" w:type="dxa"/>
            <w:gridSpan w:val="2"/>
            <w:tcBorders>
              <w:top w:val="single" w:sz="4" w:space="0" w:color="auto"/>
              <w:bottom w:val="single" w:sz="4" w:space="0" w:color="auto"/>
            </w:tcBorders>
          </w:tcPr>
          <w:p w14:paraId="61D392A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Gresie portelanata Westone Griege 60*120cm</w:t>
            </w:r>
          </w:p>
        </w:tc>
        <w:tc>
          <w:tcPr>
            <w:tcW w:w="1134" w:type="dxa"/>
            <w:tcBorders>
              <w:top w:val="single" w:sz="4" w:space="0" w:color="auto"/>
              <w:bottom w:val="single" w:sz="4" w:space="0" w:color="auto"/>
            </w:tcBorders>
          </w:tcPr>
          <w:p w14:paraId="0CAE44C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m2</w:t>
            </w:r>
          </w:p>
        </w:tc>
        <w:tc>
          <w:tcPr>
            <w:tcW w:w="1134" w:type="dxa"/>
            <w:gridSpan w:val="2"/>
            <w:tcBorders>
              <w:top w:val="single" w:sz="4" w:space="0" w:color="auto"/>
              <w:bottom w:val="single" w:sz="4" w:space="0" w:color="auto"/>
            </w:tcBorders>
          </w:tcPr>
          <w:p w14:paraId="1492131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1,1000</w:t>
            </w:r>
          </w:p>
        </w:tc>
      </w:tr>
      <w:tr w:rsidR="005F220F" w:rsidRPr="007D5C3A" w14:paraId="17C0B19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C23E47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800D0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2430226101466</w:t>
            </w:r>
          </w:p>
        </w:tc>
        <w:tc>
          <w:tcPr>
            <w:tcW w:w="5075" w:type="dxa"/>
            <w:gridSpan w:val="2"/>
            <w:tcBorders>
              <w:top w:val="single" w:sz="4" w:space="0" w:color="auto"/>
              <w:bottom w:val="single" w:sz="4" w:space="0" w:color="auto"/>
            </w:tcBorders>
          </w:tcPr>
          <w:p w14:paraId="024A759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Chit mastic SR 1270 ntr 5005-78</w:t>
            </w:r>
          </w:p>
        </w:tc>
        <w:tc>
          <w:tcPr>
            <w:tcW w:w="1134" w:type="dxa"/>
            <w:tcBorders>
              <w:top w:val="single" w:sz="4" w:space="0" w:color="auto"/>
              <w:bottom w:val="single" w:sz="4" w:space="0" w:color="auto"/>
            </w:tcBorders>
          </w:tcPr>
          <w:p w14:paraId="7D8F090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735B7C6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1,3500</w:t>
            </w:r>
          </w:p>
        </w:tc>
      </w:tr>
      <w:tr w:rsidR="005F220F" w:rsidRPr="007D5C3A" w14:paraId="426DFCE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668F76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3E7B0D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2010237318700</w:t>
            </w:r>
          </w:p>
        </w:tc>
        <w:tc>
          <w:tcPr>
            <w:tcW w:w="5075" w:type="dxa"/>
            <w:gridSpan w:val="2"/>
            <w:tcBorders>
              <w:top w:val="single" w:sz="4" w:space="0" w:color="auto"/>
              <w:bottom w:val="single" w:sz="4" w:space="0" w:color="auto"/>
            </w:tcBorders>
          </w:tcPr>
          <w:p w14:paraId="3A78D99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49403E6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0A62F3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15,0000</w:t>
            </w:r>
          </w:p>
        </w:tc>
      </w:tr>
      <w:tr w:rsidR="005F220F" w:rsidRPr="007D5C3A" w14:paraId="09CF77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08B7B3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203A6C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2462106110300</w:t>
            </w:r>
          </w:p>
        </w:tc>
        <w:tc>
          <w:tcPr>
            <w:tcW w:w="5075" w:type="dxa"/>
            <w:gridSpan w:val="2"/>
            <w:tcBorders>
              <w:top w:val="single" w:sz="4" w:space="0" w:color="auto"/>
              <w:bottom w:val="single" w:sz="4" w:space="0" w:color="auto"/>
            </w:tcBorders>
          </w:tcPr>
          <w:p w14:paraId="7122156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Adeziv pentru placaje faianta</w:t>
            </w:r>
          </w:p>
        </w:tc>
        <w:tc>
          <w:tcPr>
            <w:tcW w:w="1134" w:type="dxa"/>
            <w:tcBorders>
              <w:top w:val="single" w:sz="4" w:space="0" w:color="auto"/>
              <w:bottom w:val="single" w:sz="4" w:space="0" w:color="auto"/>
            </w:tcBorders>
          </w:tcPr>
          <w:p w14:paraId="439C0CF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4A99BE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3,2000</w:t>
            </w:r>
          </w:p>
        </w:tc>
      </w:tr>
      <w:tr w:rsidR="005F220F" w:rsidRPr="007D5C3A" w14:paraId="15DB7DF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734408C"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A9D40D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2952160007200</w:t>
            </w:r>
          </w:p>
        </w:tc>
        <w:tc>
          <w:tcPr>
            <w:tcW w:w="5075" w:type="dxa"/>
            <w:gridSpan w:val="2"/>
            <w:tcBorders>
              <w:top w:val="single" w:sz="4" w:space="0" w:color="auto"/>
              <w:bottom w:val="single" w:sz="4" w:space="0" w:color="auto"/>
            </w:tcBorders>
          </w:tcPr>
          <w:p w14:paraId="6DCCFC8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C00960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6D8802A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0,0400</w:t>
            </w:r>
          </w:p>
        </w:tc>
      </w:tr>
      <w:tr w:rsidR="005F220F" w:rsidRPr="007D5C3A" w14:paraId="2A0340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07D365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E9A82D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2952270003817</w:t>
            </w:r>
          </w:p>
        </w:tc>
        <w:tc>
          <w:tcPr>
            <w:tcW w:w="5075" w:type="dxa"/>
            <w:gridSpan w:val="2"/>
            <w:tcBorders>
              <w:top w:val="single" w:sz="4" w:space="0" w:color="auto"/>
              <w:bottom w:val="single" w:sz="4" w:space="0" w:color="auto"/>
            </w:tcBorders>
          </w:tcPr>
          <w:p w14:paraId="089B61A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BFD356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4BF5A68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4DBE198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59D4CAF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37B66AE"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01F1234"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030A2B7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831134C" w14:textId="77777777" w:rsidR="005F220F" w:rsidRPr="007D5C3A" w:rsidRDefault="005F220F" w:rsidP="007A7CAC">
            <w:pPr>
              <w:rPr>
                <w:rFonts w:eastAsia="MS Mincho"/>
                <w:sz w:val="16"/>
                <w:szCs w:val="16"/>
                <w:lang w:eastAsia="ja-JP"/>
              </w:rPr>
            </w:pPr>
          </w:p>
        </w:tc>
      </w:tr>
      <w:tr w:rsidR="005F220F" w:rsidRPr="005F220F" w14:paraId="792D09B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0E58B56"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11</w:t>
            </w:r>
          </w:p>
        </w:tc>
        <w:tc>
          <w:tcPr>
            <w:tcW w:w="1078" w:type="dxa"/>
            <w:tcBorders>
              <w:top w:val="single" w:sz="4" w:space="0" w:color="auto"/>
              <w:bottom w:val="single" w:sz="4" w:space="0" w:color="auto"/>
            </w:tcBorders>
          </w:tcPr>
          <w:p w14:paraId="511F266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CN53A</w:t>
            </w:r>
          </w:p>
          <w:p w14:paraId="331208AD"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5E3AFF6"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Grunduirea suprafetelor interioare a peretilor</w:t>
            </w:r>
          </w:p>
          <w:p w14:paraId="1AE2456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58DAD33"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573A787C" w14:textId="73DA7826" w:rsidR="005F220F" w:rsidRPr="005F220F" w:rsidRDefault="005F220F" w:rsidP="007A7CAC">
            <w:pPr>
              <w:jc w:val="center"/>
              <w:rPr>
                <w:rFonts w:eastAsia="MS Mincho"/>
                <w:b/>
                <w:bCs/>
                <w:sz w:val="16"/>
                <w:szCs w:val="16"/>
                <w:lang w:eastAsia="ja-JP"/>
              </w:rPr>
            </w:pPr>
            <w:r>
              <w:rPr>
                <w:rFonts w:eastAsia="MS Mincho"/>
                <w:b/>
                <w:bCs/>
                <w:sz w:val="16"/>
                <w:szCs w:val="16"/>
                <w:lang w:eastAsia="ja-JP"/>
              </w:rPr>
              <w:t>44,88</w:t>
            </w:r>
          </w:p>
        </w:tc>
      </w:tr>
      <w:tr w:rsidR="005F220F" w:rsidRPr="007D5C3A" w14:paraId="53D4AA4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FDB3F3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91543F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7141020013300</w:t>
            </w:r>
          </w:p>
        </w:tc>
        <w:tc>
          <w:tcPr>
            <w:tcW w:w="5075" w:type="dxa"/>
            <w:gridSpan w:val="2"/>
            <w:tcBorders>
              <w:top w:val="single" w:sz="4" w:space="0" w:color="auto"/>
              <w:bottom w:val="single" w:sz="4" w:space="0" w:color="auto"/>
            </w:tcBorders>
          </w:tcPr>
          <w:p w14:paraId="2FDC9DB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Zugrav vopsitor</w:t>
            </w:r>
          </w:p>
        </w:tc>
        <w:tc>
          <w:tcPr>
            <w:tcW w:w="1134" w:type="dxa"/>
            <w:tcBorders>
              <w:top w:val="single" w:sz="4" w:space="0" w:color="auto"/>
              <w:bottom w:val="single" w:sz="4" w:space="0" w:color="auto"/>
            </w:tcBorders>
          </w:tcPr>
          <w:p w14:paraId="3D9C3B0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D91F79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0,0300</w:t>
            </w:r>
          </w:p>
        </w:tc>
      </w:tr>
      <w:tr w:rsidR="005F220F" w:rsidRPr="007D5C3A" w14:paraId="1EC6D71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095761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0E0BD8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2416586105303</w:t>
            </w:r>
          </w:p>
        </w:tc>
        <w:tc>
          <w:tcPr>
            <w:tcW w:w="5075" w:type="dxa"/>
            <w:gridSpan w:val="2"/>
            <w:tcBorders>
              <w:top w:val="single" w:sz="4" w:space="0" w:color="auto"/>
              <w:bottom w:val="single" w:sz="4" w:space="0" w:color="auto"/>
            </w:tcBorders>
          </w:tcPr>
          <w:p w14:paraId="68D2D39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Amorsa-grund</w:t>
            </w:r>
          </w:p>
        </w:tc>
        <w:tc>
          <w:tcPr>
            <w:tcW w:w="1134" w:type="dxa"/>
            <w:tcBorders>
              <w:top w:val="single" w:sz="4" w:space="0" w:color="auto"/>
              <w:bottom w:val="single" w:sz="4" w:space="0" w:color="auto"/>
            </w:tcBorders>
          </w:tcPr>
          <w:p w14:paraId="7B0BCD2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0ECB0D3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0,1500</w:t>
            </w:r>
          </w:p>
        </w:tc>
      </w:tr>
      <w:tr w:rsidR="005F220F" w:rsidRPr="007D5C3A" w14:paraId="6ED119B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D374F1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DE24A9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810741</w:t>
            </w:r>
          </w:p>
        </w:tc>
        <w:tc>
          <w:tcPr>
            <w:tcW w:w="5075" w:type="dxa"/>
            <w:gridSpan w:val="2"/>
            <w:tcBorders>
              <w:top w:val="single" w:sz="4" w:space="0" w:color="auto"/>
              <w:bottom w:val="single" w:sz="4" w:space="0" w:color="auto"/>
            </w:tcBorders>
          </w:tcPr>
          <w:p w14:paraId="4D53B0B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EAFF32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F0F738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0,0500</w:t>
            </w:r>
          </w:p>
        </w:tc>
      </w:tr>
      <w:tr w:rsidR="005F220F" w:rsidRPr="007D5C3A" w14:paraId="3309308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6D4DA2C"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EC2AF84"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5DD41326"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BEF7B7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1D61265B" w14:textId="77777777" w:rsidR="005F220F" w:rsidRPr="007D5C3A" w:rsidRDefault="005F220F" w:rsidP="007A7CAC">
            <w:pPr>
              <w:rPr>
                <w:rFonts w:eastAsia="MS Mincho"/>
                <w:sz w:val="16"/>
                <w:szCs w:val="16"/>
                <w:lang w:eastAsia="ja-JP"/>
              </w:rPr>
            </w:pPr>
          </w:p>
        </w:tc>
      </w:tr>
      <w:tr w:rsidR="005F220F" w:rsidRPr="007D5C3A" w14:paraId="0E759F3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29758C1"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03348FF3"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2831AB9"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1.3. Pardoseli</w:t>
            </w:r>
          </w:p>
          <w:p w14:paraId="4AA4F395"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35217F2E"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6118C620" w14:textId="77777777" w:rsidR="005F220F" w:rsidRPr="007D5C3A" w:rsidRDefault="005F220F" w:rsidP="007A7CAC">
            <w:pPr>
              <w:rPr>
                <w:rFonts w:eastAsia="MS Mincho"/>
                <w:sz w:val="16"/>
                <w:szCs w:val="16"/>
                <w:lang w:eastAsia="ja-JP"/>
              </w:rPr>
            </w:pPr>
          </w:p>
        </w:tc>
      </w:tr>
      <w:tr w:rsidR="005F220F" w:rsidRPr="005F220F" w14:paraId="2FEEF11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16A5999"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12</w:t>
            </w:r>
          </w:p>
        </w:tc>
        <w:tc>
          <w:tcPr>
            <w:tcW w:w="1078" w:type="dxa"/>
            <w:tcBorders>
              <w:top w:val="single" w:sz="4" w:space="0" w:color="auto"/>
              <w:bottom w:val="single" w:sz="4" w:space="0" w:color="auto"/>
            </w:tcBorders>
          </w:tcPr>
          <w:p w14:paraId="77FC212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CG56A</w:t>
            </w:r>
          </w:p>
          <w:p w14:paraId="1E9044C3"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1FAAA8D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Sapa din amestec de autonivelare "Nivelir": grosime 10mm</w:t>
            </w:r>
          </w:p>
          <w:p w14:paraId="711CC65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Material marunt (polistiren expandat pentru rosturi de deformatie, cirpe, martori)=1,0050</w:t>
            </w:r>
          </w:p>
          <w:p w14:paraId="77F26101"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28805C60"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5F648FD6" w14:textId="365FF422" w:rsidR="005F220F" w:rsidRPr="005F220F" w:rsidRDefault="00EE7B8F" w:rsidP="007A7CAC">
            <w:pPr>
              <w:jc w:val="center"/>
              <w:rPr>
                <w:rFonts w:eastAsia="MS Mincho"/>
                <w:b/>
                <w:bCs/>
                <w:sz w:val="16"/>
                <w:szCs w:val="16"/>
                <w:lang w:eastAsia="ja-JP"/>
              </w:rPr>
            </w:pPr>
            <w:r>
              <w:rPr>
                <w:rFonts w:eastAsia="MS Mincho"/>
                <w:b/>
                <w:bCs/>
                <w:sz w:val="16"/>
                <w:szCs w:val="16"/>
                <w:lang w:eastAsia="ja-JP"/>
              </w:rPr>
              <w:t>294,3</w:t>
            </w:r>
          </w:p>
        </w:tc>
      </w:tr>
      <w:tr w:rsidR="005F220F" w:rsidRPr="007D5C3A" w14:paraId="0F6E51F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CA3CBD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2D07BD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7132030012600</w:t>
            </w:r>
          </w:p>
        </w:tc>
        <w:tc>
          <w:tcPr>
            <w:tcW w:w="5075" w:type="dxa"/>
            <w:gridSpan w:val="2"/>
            <w:tcBorders>
              <w:top w:val="single" w:sz="4" w:space="0" w:color="auto"/>
              <w:bottom w:val="single" w:sz="4" w:space="0" w:color="auto"/>
            </w:tcBorders>
          </w:tcPr>
          <w:p w14:paraId="032C5E9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Mozaicar</w:t>
            </w:r>
          </w:p>
        </w:tc>
        <w:tc>
          <w:tcPr>
            <w:tcW w:w="1134" w:type="dxa"/>
            <w:tcBorders>
              <w:top w:val="single" w:sz="4" w:space="0" w:color="auto"/>
              <w:bottom w:val="single" w:sz="4" w:space="0" w:color="auto"/>
            </w:tcBorders>
          </w:tcPr>
          <w:p w14:paraId="5835C57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1E5FED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0,2340</w:t>
            </w:r>
          </w:p>
        </w:tc>
      </w:tr>
      <w:tr w:rsidR="005F220F" w:rsidRPr="007D5C3A" w14:paraId="674C328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64ABAE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BF22CA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2653102100828</w:t>
            </w:r>
          </w:p>
        </w:tc>
        <w:tc>
          <w:tcPr>
            <w:tcW w:w="5075" w:type="dxa"/>
            <w:gridSpan w:val="2"/>
            <w:tcBorders>
              <w:top w:val="single" w:sz="4" w:space="0" w:color="auto"/>
              <w:bottom w:val="single" w:sz="4" w:space="0" w:color="auto"/>
            </w:tcBorders>
          </w:tcPr>
          <w:p w14:paraId="24A6F31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Amestec "Nivelir-Rapid"</w:t>
            </w:r>
          </w:p>
        </w:tc>
        <w:tc>
          <w:tcPr>
            <w:tcW w:w="1134" w:type="dxa"/>
            <w:tcBorders>
              <w:top w:val="single" w:sz="4" w:space="0" w:color="auto"/>
              <w:bottom w:val="single" w:sz="4" w:space="0" w:color="auto"/>
            </w:tcBorders>
          </w:tcPr>
          <w:p w14:paraId="33C92BC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47A02F8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15,3000</w:t>
            </w:r>
          </w:p>
        </w:tc>
      </w:tr>
      <w:tr w:rsidR="005F220F" w:rsidRPr="007D5C3A" w14:paraId="3D9CAFA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13B086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0BE73C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2430226101017</w:t>
            </w:r>
          </w:p>
        </w:tc>
        <w:tc>
          <w:tcPr>
            <w:tcW w:w="5075" w:type="dxa"/>
            <w:gridSpan w:val="2"/>
            <w:tcBorders>
              <w:top w:val="single" w:sz="4" w:space="0" w:color="auto"/>
              <w:bottom w:val="single" w:sz="4" w:space="0" w:color="auto"/>
            </w:tcBorders>
          </w:tcPr>
          <w:p w14:paraId="256D0FE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Grund "Tifengrund"</w:t>
            </w:r>
          </w:p>
        </w:tc>
        <w:tc>
          <w:tcPr>
            <w:tcW w:w="1134" w:type="dxa"/>
            <w:tcBorders>
              <w:top w:val="single" w:sz="4" w:space="0" w:color="auto"/>
              <w:bottom w:val="single" w:sz="4" w:space="0" w:color="auto"/>
            </w:tcBorders>
          </w:tcPr>
          <w:p w14:paraId="6407227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00C26B5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0,0900</w:t>
            </w:r>
          </w:p>
        </w:tc>
      </w:tr>
      <w:tr w:rsidR="005F220F" w:rsidRPr="007D5C3A" w14:paraId="3420F61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F0AE18C"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F7B9B4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4100126202818</w:t>
            </w:r>
          </w:p>
        </w:tc>
        <w:tc>
          <w:tcPr>
            <w:tcW w:w="5075" w:type="dxa"/>
            <w:gridSpan w:val="2"/>
            <w:tcBorders>
              <w:top w:val="single" w:sz="4" w:space="0" w:color="auto"/>
              <w:bottom w:val="single" w:sz="4" w:space="0" w:color="auto"/>
            </w:tcBorders>
          </w:tcPr>
          <w:p w14:paraId="6401412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Apa</w:t>
            </w:r>
          </w:p>
        </w:tc>
        <w:tc>
          <w:tcPr>
            <w:tcW w:w="1134" w:type="dxa"/>
            <w:tcBorders>
              <w:top w:val="single" w:sz="4" w:space="0" w:color="auto"/>
              <w:bottom w:val="single" w:sz="4" w:space="0" w:color="auto"/>
            </w:tcBorders>
          </w:tcPr>
          <w:p w14:paraId="1F2D0B6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1E1C060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0,0040</w:t>
            </w:r>
          </w:p>
        </w:tc>
      </w:tr>
      <w:tr w:rsidR="005F220F" w:rsidRPr="007D5C3A" w14:paraId="25DFC73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F8CBFB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5A4C68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2952240004021</w:t>
            </w:r>
          </w:p>
        </w:tc>
        <w:tc>
          <w:tcPr>
            <w:tcW w:w="5075" w:type="dxa"/>
            <w:gridSpan w:val="2"/>
            <w:tcBorders>
              <w:top w:val="single" w:sz="4" w:space="0" w:color="auto"/>
              <w:bottom w:val="single" w:sz="4" w:space="0" w:color="auto"/>
            </w:tcBorders>
          </w:tcPr>
          <w:p w14:paraId="1D5FD45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Mixer electric</w:t>
            </w:r>
          </w:p>
        </w:tc>
        <w:tc>
          <w:tcPr>
            <w:tcW w:w="1134" w:type="dxa"/>
            <w:tcBorders>
              <w:top w:val="single" w:sz="4" w:space="0" w:color="auto"/>
              <w:bottom w:val="single" w:sz="4" w:space="0" w:color="auto"/>
            </w:tcBorders>
          </w:tcPr>
          <w:p w14:paraId="006133F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2C1467D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0,0420</w:t>
            </w:r>
          </w:p>
        </w:tc>
      </w:tr>
      <w:tr w:rsidR="005F220F" w:rsidRPr="007D5C3A" w14:paraId="6B1FD35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4EB899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B0A273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2952160007200</w:t>
            </w:r>
          </w:p>
        </w:tc>
        <w:tc>
          <w:tcPr>
            <w:tcW w:w="5075" w:type="dxa"/>
            <w:gridSpan w:val="2"/>
            <w:tcBorders>
              <w:top w:val="single" w:sz="4" w:space="0" w:color="auto"/>
              <w:bottom w:val="single" w:sz="4" w:space="0" w:color="auto"/>
            </w:tcBorders>
          </w:tcPr>
          <w:p w14:paraId="3F8E6BA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5C3B76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505F17C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0,0100</w:t>
            </w:r>
          </w:p>
        </w:tc>
      </w:tr>
      <w:tr w:rsidR="005F220F" w:rsidRPr="007D5C3A" w14:paraId="1E945AF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EFC2E6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B8C6E32"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56C5307"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7B9E58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1A6FF14" w14:textId="77777777" w:rsidR="005F220F" w:rsidRPr="007D5C3A" w:rsidRDefault="005F220F" w:rsidP="007A7CAC">
            <w:pPr>
              <w:rPr>
                <w:rFonts w:eastAsia="MS Mincho"/>
                <w:sz w:val="16"/>
                <w:szCs w:val="16"/>
                <w:lang w:eastAsia="ja-JP"/>
              </w:rPr>
            </w:pPr>
          </w:p>
        </w:tc>
      </w:tr>
      <w:tr w:rsidR="005F220F" w:rsidRPr="005F220F" w14:paraId="377F55C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C7362A5"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13</w:t>
            </w:r>
          </w:p>
        </w:tc>
        <w:tc>
          <w:tcPr>
            <w:tcW w:w="1078" w:type="dxa"/>
            <w:tcBorders>
              <w:top w:val="single" w:sz="4" w:space="0" w:color="auto"/>
              <w:bottom w:val="single" w:sz="4" w:space="0" w:color="auto"/>
            </w:tcBorders>
          </w:tcPr>
          <w:p w14:paraId="319C196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CG08A2</w:t>
            </w:r>
          </w:p>
          <w:p w14:paraId="4C874681"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7CA8A4A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Pardoseli din materiale plastice montate pe suport existent, curatate, inclusiv pervazurile din lemn, in incaperi cu suprafete mai mari de 16 mp, cu covor PVC lipit cu prenadez (Linoleum PVC eterogen pentru trafic intens Novoflor Extra Wega 2460-1)</w:t>
            </w:r>
          </w:p>
          <w:p w14:paraId="6CC1295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Material marunt (cuie, ticling,capace)=1,0150</w:t>
            </w:r>
          </w:p>
          <w:p w14:paraId="495C529D"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75DA20AE"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4C24B6A2" w14:textId="25E5C49A" w:rsidR="005F220F" w:rsidRPr="005F220F" w:rsidRDefault="00EE7B8F" w:rsidP="007A7CAC">
            <w:pPr>
              <w:jc w:val="center"/>
              <w:rPr>
                <w:rFonts w:eastAsia="MS Mincho"/>
                <w:b/>
                <w:bCs/>
                <w:sz w:val="16"/>
                <w:szCs w:val="16"/>
                <w:lang w:eastAsia="ja-JP"/>
              </w:rPr>
            </w:pPr>
            <w:r>
              <w:rPr>
                <w:rFonts w:eastAsia="MS Mincho"/>
                <w:b/>
                <w:bCs/>
                <w:sz w:val="16"/>
                <w:szCs w:val="16"/>
                <w:lang w:eastAsia="ja-JP"/>
              </w:rPr>
              <w:t>294,3</w:t>
            </w:r>
          </w:p>
        </w:tc>
      </w:tr>
      <w:tr w:rsidR="005F220F" w:rsidRPr="007D5C3A" w14:paraId="2D1C271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B0A362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1CBD92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9310060019920</w:t>
            </w:r>
          </w:p>
        </w:tc>
        <w:tc>
          <w:tcPr>
            <w:tcW w:w="5075" w:type="dxa"/>
            <w:gridSpan w:val="2"/>
            <w:tcBorders>
              <w:top w:val="single" w:sz="4" w:space="0" w:color="auto"/>
              <w:bottom w:val="single" w:sz="4" w:space="0" w:color="auto"/>
            </w:tcBorders>
          </w:tcPr>
          <w:p w14:paraId="44573B8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 deservire CM</w:t>
            </w:r>
          </w:p>
        </w:tc>
        <w:tc>
          <w:tcPr>
            <w:tcW w:w="1134" w:type="dxa"/>
            <w:tcBorders>
              <w:top w:val="single" w:sz="4" w:space="0" w:color="auto"/>
              <w:bottom w:val="single" w:sz="4" w:space="0" w:color="auto"/>
            </w:tcBorders>
          </w:tcPr>
          <w:p w14:paraId="6192D1D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58897A0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0,1000</w:t>
            </w:r>
          </w:p>
        </w:tc>
      </w:tr>
      <w:tr w:rsidR="005F220F" w:rsidRPr="007D5C3A" w14:paraId="5C7495E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C14FD3E"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C44037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7129200011200</w:t>
            </w:r>
          </w:p>
        </w:tc>
        <w:tc>
          <w:tcPr>
            <w:tcW w:w="5075" w:type="dxa"/>
            <w:gridSpan w:val="2"/>
            <w:tcBorders>
              <w:top w:val="single" w:sz="4" w:space="0" w:color="auto"/>
              <w:bottom w:val="single" w:sz="4" w:space="0" w:color="auto"/>
            </w:tcBorders>
          </w:tcPr>
          <w:p w14:paraId="18460B8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Finisor MP</w:t>
            </w:r>
          </w:p>
        </w:tc>
        <w:tc>
          <w:tcPr>
            <w:tcW w:w="1134" w:type="dxa"/>
            <w:tcBorders>
              <w:top w:val="single" w:sz="4" w:space="0" w:color="auto"/>
              <w:bottom w:val="single" w:sz="4" w:space="0" w:color="auto"/>
            </w:tcBorders>
          </w:tcPr>
          <w:p w14:paraId="52351A5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5A3FCBA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528CE24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FA8207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FF1D1F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2523116716345-1</w:t>
            </w:r>
          </w:p>
        </w:tc>
        <w:tc>
          <w:tcPr>
            <w:tcW w:w="5075" w:type="dxa"/>
            <w:gridSpan w:val="2"/>
            <w:tcBorders>
              <w:top w:val="single" w:sz="4" w:space="0" w:color="auto"/>
              <w:bottom w:val="single" w:sz="4" w:space="0" w:color="auto"/>
            </w:tcBorders>
          </w:tcPr>
          <w:p w14:paraId="2B0FCF4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Linoleum PVC eterogen pentru trafic intens Novoflor Extra Wega 2460-1</w:t>
            </w:r>
          </w:p>
        </w:tc>
        <w:tc>
          <w:tcPr>
            <w:tcW w:w="1134" w:type="dxa"/>
            <w:tcBorders>
              <w:top w:val="single" w:sz="4" w:space="0" w:color="auto"/>
              <w:bottom w:val="single" w:sz="4" w:space="0" w:color="auto"/>
            </w:tcBorders>
          </w:tcPr>
          <w:p w14:paraId="188F068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m2</w:t>
            </w:r>
          </w:p>
        </w:tc>
        <w:tc>
          <w:tcPr>
            <w:tcW w:w="1134" w:type="dxa"/>
            <w:gridSpan w:val="2"/>
            <w:tcBorders>
              <w:top w:val="single" w:sz="4" w:space="0" w:color="auto"/>
              <w:bottom w:val="single" w:sz="4" w:space="0" w:color="auto"/>
            </w:tcBorders>
          </w:tcPr>
          <w:p w14:paraId="41FAEE1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1,0500</w:t>
            </w:r>
          </w:p>
        </w:tc>
      </w:tr>
      <w:tr w:rsidR="005F220F" w:rsidRPr="007D5C3A" w14:paraId="5A76DDA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1D1127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CBEF95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2430226101234</w:t>
            </w:r>
          </w:p>
        </w:tc>
        <w:tc>
          <w:tcPr>
            <w:tcW w:w="5075" w:type="dxa"/>
            <w:gridSpan w:val="2"/>
            <w:tcBorders>
              <w:top w:val="single" w:sz="4" w:space="0" w:color="auto"/>
              <w:bottom w:val="single" w:sz="4" w:space="0" w:color="auto"/>
            </w:tcBorders>
          </w:tcPr>
          <w:p w14:paraId="55702D5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Grund prenadez tip M</w:t>
            </w:r>
          </w:p>
        </w:tc>
        <w:tc>
          <w:tcPr>
            <w:tcW w:w="1134" w:type="dxa"/>
            <w:tcBorders>
              <w:top w:val="single" w:sz="4" w:space="0" w:color="auto"/>
              <w:bottom w:val="single" w:sz="4" w:space="0" w:color="auto"/>
            </w:tcBorders>
          </w:tcPr>
          <w:p w14:paraId="4B89207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66AEC98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0,0300</w:t>
            </w:r>
          </w:p>
        </w:tc>
      </w:tr>
      <w:tr w:rsidR="005F220F" w:rsidRPr="007D5C3A" w14:paraId="4B9A82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D22D2D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BFF8D9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2462106110431</w:t>
            </w:r>
          </w:p>
        </w:tc>
        <w:tc>
          <w:tcPr>
            <w:tcW w:w="5075" w:type="dxa"/>
            <w:gridSpan w:val="2"/>
            <w:tcBorders>
              <w:top w:val="single" w:sz="4" w:space="0" w:color="auto"/>
              <w:bottom w:val="single" w:sz="4" w:space="0" w:color="auto"/>
            </w:tcBorders>
          </w:tcPr>
          <w:p w14:paraId="75E8EED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Prenadez 300 NII 2829-74</w:t>
            </w:r>
          </w:p>
        </w:tc>
        <w:tc>
          <w:tcPr>
            <w:tcW w:w="1134" w:type="dxa"/>
            <w:tcBorders>
              <w:top w:val="single" w:sz="4" w:space="0" w:color="auto"/>
              <w:bottom w:val="single" w:sz="4" w:space="0" w:color="auto"/>
            </w:tcBorders>
          </w:tcPr>
          <w:p w14:paraId="041FA56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4D18CDC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0,6000</w:t>
            </w:r>
          </w:p>
        </w:tc>
      </w:tr>
      <w:tr w:rsidR="005F220F" w:rsidRPr="007D5C3A" w14:paraId="3419B00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19D130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1EF494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2430226109080</w:t>
            </w:r>
          </w:p>
        </w:tc>
        <w:tc>
          <w:tcPr>
            <w:tcW w:w="5075" w:type="dxa"/>
            <w:gridSpan w:val="2"/>
            <w:tcBorders>
              <w:top w:val="single" w:sz="4" w:space="0" w:color="auto"/>
              <w:bottom w:val="single" w:sz="4" w:space="0" w:color="auto"/>
            </w:tcBorders>
          </w:tcPr>
          <w:p w14:paraId="53DB3E4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Diluant prenadez</w:t>
            </w:r>
          </w:p>
        </w:tc>
        <w:tc>
          <w:tcPr>
            <w:tcW w:w="1134" w:type="dxa"/>
            <w:tcBorders>
              <w:top w:val="single" w:sz="4" w:space="0" w:color="auto"/>
              <w:bottom w:val="single" w:sz="4" w:space="0" w:color="auto"/>
            </w:tcBorders>
          </w:tcPr>
          <w:p w14:paraId="1CF0F71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63439E3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0,0800</w:t>
            </w:r>
          </w:p>
        </w:tc>
      </w:tr>
      <w:tr w:rsidR="005F220F" w:rsidRPr="007D5C3A" w14:paraId="4EF6B9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8829C5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5B3838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2651122100402</w:t>
            </w:r>
          </w:p>
        </w:tc>
        <w:tc>
          <w:tcPr>
            <w:tcW w:w="5075" w:type="dxa"/>
            <w:gridSpan w:val="2"/>
            <w:tcBorders>
              <w:top w:val="single" w:sz="4" w:space="0" w:color="auto"/>
              <w:bottom w:val="single" w:sz="4" w:space="0" w:color="auto"/>
            </w:tcBorders>
          </w:tcPr>
          <w:p w14:paraId="72C8A88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6F72E6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23BAC3D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0,5000</w:t>
            </w:r>
          </w:p>
        </w:tc>
      </w:tr>
      <w:tr w:rsidR="005F220F" w:rsidRPr="007D5C3A" w14:paraId="1757B58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A284A0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6ABD23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4100116202818</w:t>
            </w:r>
          </w:p>
        </w:tc>
        <w:tc>
          <w:tcPr>
            <w:tcW w:w="5075" w:type="dxa"/>
            <w:gridSpan w:val="2"/>
            <w:tcBorders>
              <w:top w:val="single" w:sz="4" w:space="0" w:color="auto"/>
              <w:bottom w:val="single" w:sz="4" w:space="0" w:color="auto"/>
            </w:tcBorders>
          </w:tcPr>
          <w:p w14:paraId="28AD721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0FF70F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029E8B6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0,0015</w:t>
            </w:r>
          </w:p>
        </w:tc>
      </w:tr>
      <w:tr w:rsidR="005F220F" w:rsidRPr="007D5C3A" w14:paraId="30E3A62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ADCE41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726956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2462106109925</w:t>
            </w:r>
          </w:p>
        </w:tc>
        <w:tc>
          <w:tcPr>
            <w:tcW w:w="5075" w:type="dxa"/>
            <w:gridSpan w:val="2"/>
            <w:tcBorders>
              <w:top w:val="single" w:sz="4" w:space="0" w:color="auto"/>
              <w:bottom w:val="single" w:sz="4" w:space="0" w:color="auto"/>
            </w:tcBorders>
          </w:tcPr>
          <w:p w14:paraId="0E3F5F5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Aracet dp 50 mich NI 1345-64</w:t>
            </w:r>
          </w:p>
        </w:tc>
        <w:tc>
          <w:tcPr>
            <w:tcW w:w="1134" w:type="dxa"/>
            <w:tcBorders>
              <w:top w:val="single" w:sz="4" w:space="0" w:color="auto"/>
              <w:bottom w:val="single" w:sz="4" w:space="0" w:color="auto"/>
            </w:tcBorders>
          </w:tcPr>
          <w:p w14:paraId="3039B0A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3039B50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0,2000</w:t>
            </w:r>
          </w:p>
        </w:tc>
      </w:tr>
      <w:tr w:rsidR="005F220F" w:rsidRPr="007D5C3A" w14:paraId="53770DF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869749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0A9AF1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2681116001317</w:t>
            </w:r>
          </w:p>
        </w:tc>
        <w:tc>
          <w:tcPr>
            <w:tcW w:w="5075" w:type="dxa"/>
            <w:gridSpan w:val="2"/>
            <w:tcBorders>
              <w:top w:val="single" w:sz="4" w:space="0" w:color="auto"/>
              <w:bottom w:val="single" w:sz="4" w:space="0" w:color="auto"/>
            </w:tcBorders>
          </w:tcPr>
          <w:p w14:paraId="38AE41E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Piatra de frecat</w:t>
            </w:r>
          </w:p>
        </w:tc>
        <w:tc>
          <w:tcPr>
            <w:tcW w:w="1134" w:type="dxa"/>
            <w:tcBorders>
              <w:top w:val="single" w:sz="4" w:space="0" w:color="auto"/>
              <w:bottom w:val="single" w:sz="4" w:space="0" w:color="auto"/>
            </w:tcBorders>
          </w:tcPr>
          <w:p w14:paraId="1023C24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46E17CA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0,0240</w:t>
            </w:r>
          </w:p>
        </w:tc>
      </w:tr>
      <w:tr w:rsidR="005F220F" w:rsidRPr="007D5C3A" w14:paraId="4B82561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95FC90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AAEB9A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1421102200496</w:t>
            </w:r>
          </w:p>
        </w:tc>
        <w:tc>
          <w:tcPr>
            <w:tcW w:w="5075" w:type="dxa"/>
            <w:gridSpan w:val="2"/>
            <w:tcBorders>
              <w:top w:val="single" w:sz="4" w:space="0" w:color="auto"/>
              <w:bottom w:val="single" w:sz="4" w:space="0" w:color="auto"/>
            </w:tcBorders>
          </w:tcPr>
          <w:p w14:paraId="6C15EFE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20A214E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0509294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0,0006</w:t>
            </w:r>
          </w:p>
        </w:tc>
      </w:tr>
      <w:tr w:rsidR="005F220F" w:rsidRPr="007D5C3A" w14:paraId="026469C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22CEE5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0C07ED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2010212946765</w:t>
            </w:r>
          </w:p>
        </w:tc>
        <w:tc>
          <w:tcPr>
            <w:tcW w:w="5075" w:type="dxa"/>
            <w:gridSpan w:val="2"/>
            <w:tcBorders>
              <w:top w:val="single" w:sz="4" w:space="0" w:color="auto"/>
              <w:bottom w:val="single" w:sz="4" w:space="0" w:color="auto"/>
            </w:tcBorders>
          </w:tcPr>
          <w:p w14:paraId="23CE9B8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Pervaz din lemn</w:t>
            </w:r>
          </w:p>
        </w:tc>
        <w:tc>
          <w:tcPr>
            <w:tcW w:w="1134" w:type="dxa"/>
            <w:tcBorders>
              <w:top w:val="single" w:sz="4" w:space="0" w:color="auto"/>
              <w:bottom w:val="single" w:sz="4" w:space="0" w:color="auto"/>
            </w:tcBorders>
          </w:tcPr>
          <w:p w14:paraId="483258E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4E893FE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016C2B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13B360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795C8D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2952160007200</w:t>
            </w:r>
          </w:p>
        </w:tc>
        <w:tc>
          <w:tcPr>
            <w:tcW w:w="5075" w:type="dxa"/>
            <w:gridSpan w:val="2"/>
            <w:tcBorders>
              <w:top w:val="single" w:sz="4" w:space="0" w:color="auto"/>
              <w:bottom w:val="single" w:sz="4" w:space="0" w:color="auto"/>
            </w:tcBorders>
          </w:tcPr>
          <w:p w14:paraId="08461C4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4B85AB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2F7BEBE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0,0300</w:t>
            </w:r>
          </w:p>
        </w:tc>
      </w:tr>
      <w:tr w:rsidR="005F220F" w:rsidRPr="007D5C3A" w14:paraId="557C479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44386AE7"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369EEE4"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51FE8BE6"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D49E60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070B3EFE" w14:textId="77777777" w:rsidR="005F220F" w:rsidRPr="007D5C3A" w:rsidRDefault="005F220F" w:rsidP="007A7CAC">
            <w:pPr>
              <w:rPr>
                <w:rFonts w:eastAsia="MS Mincho"/>
                <w:sz w:val="16"/>
                <w:szCs w:val="16"/>
                <w:lang w:eastAsia="ja-JP"/>
              </w:rPr>
            </w:pPr>
          </w:p>
        </w:tc>
      </w:tr>
      <w:tr w:rsidR="005F220F" w:rsidRPr="005F220F" w14:paraId="374CD54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BD2C02D"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14</w:t>
            </w:r>
          </w:p>
        </w:tc>
        <w:tc>
          <w:tcPr>
            <w:tcW w:w="1078" w:type="dxa"/>
            <w:tcBorders>
              <w:top w:val="single" w:sz="4" w:space="0" w:color="auto"/>
              <w:bottom w:val="single" w:sz="4" w:space="0" w:color="auto"/>
            </w:tcBorders>
          </w:tcPr>
          <w:p w14:paraId="7F2335CB"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CG50A</w:t>
            </w:r>
          </w:p>
          <w:p w14:paraId="04D39679"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44405ED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Executarea pardoselilor din granit ceramic fixate pe adeziv: dimensiunile placilor 60x120 cm (Gresie portelanata Westone Griege 60*120cm)</w:t>
            </w:r>
          </w:p>
          <w:p w14:paraId="7482875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E8EE168"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m2</w:t>
            </w:r>
          </w:p>
        </w:tc>
        <w:tc>
          <w:tcPr>
            <w:tcW w:w="1134" w:type="dxa"/>
            <w:gridSpan w:val="2"/>
            <w:tcBorders>
              <w:top w:val="single" w:sz="4" w:space="0" w:color="auto"/>
              <w:bottom w:val="single" w:sz="4" w:space="0" w:color="auto"/>
            </w:tcBorders>
            <w:vAlign w:val="center"/>
          </w:tcPr>
          <w:p w14:paraId="5A6A33AA" w14:textId="40BD34F8" w:rsidR="005F220F" w:rsidRPr="005F220F" w:rsidRDefault="00EE7B8F" w:rsidP="007A7CAC">
            <w:pPr>
              <w:jc w:val="center"/>
              <w:rPr>
                <w:rFonts w:eastAsia="MS Mincho"/>
                <w:b/>
                <w:bCs/>
                <w:sz w:val="16"/>
                <w:szCs w:val="16"/>
                <w:lang w:eastAsia="ja-JP"/>
              </w:rPr>
            </w:pPr>
            <w:r>
              <w:rPr>
                <w:rFonts w:eastAsia="MS Mincho"/>
                <w:b/>
                <w:bCs/>
                <w:sz w:val="16"/>
                <w:szCs w:val="16"/>
                <w:lang w:eastAsia="ja-JP"/>
              </w:rPr>
              <w:t>5,04</w:t>
            </w:r>
          </w:p>
        </w:tc>
      </w:tr>
      <w:tr w:rsidR="005F220F" w:rsidRPr="007D5C3A" w14:paraId="4CF2D0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99EDA7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E2EC5C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9310060019930</w:t>
            </w:r>
          </w:p>
        </w:tc>
        <w:tc>
          <w:tcPr>
            <w:tcW w:w="5075" w:type="dxa"/>
            <w:gridSpan w:val="2"/>
            <w:tcBorders>
              <w:top w:val="single" w:sz="4" w:space="0" w:color="auto"/>
              <w:bottom w:val="single" w:sz="4" w:space="0" w:color="auto"/>
            </w:tcBorders>
          </w:tcPr>
          <w:p w14:paraId="6365CA3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530A997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58AF022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2,3940</w:t>
            </w:r>
          </w:p>
        </w:tc>
      </w:tr>
      <w:tr w:rsidR="005F220F" w:rsidRPr="007D5C3A" w14:paraId="309602C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A26AD9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8DF725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2670112202052-1</w:t>
            </w:r>
          </w:p>
        </w:tc>
        <w:tc>
          <w:tcPr>
            <w:tcW w:w="5075" w:type="dxa"/>
            <w:gridSpan w:val="2"/>
            <w:tcBorders>
              <w:top w:val="single" w:sz="4" w:space="0" w:color="auto"/>
              <w:bottom w:val="single" w:sz="4" w:space="0" w:color="auto"/>
            </w:tcBorders>
          </w:tcPr>
          <w:p w14:paraId="0F33768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Gresie portelanata Westone Griege 60*120cm</w:t>
            </w:r>
          </w:p>
        </w:tc>
        <w:tc>
          <w:tcPr>
            <w:tcW w:w="1134" w:type="dxa"/>
            <w:tcBorders>
              <w:top w:val="single" w:sz="4" w:space="0" w:color="auto"/>
              <w:bottom w:val="single" w:sz="4" w:space="0" w:color="auto"/>
            </w:tcBorders>
          </w:tcPr>
          <w:p w14:paraId="44573F4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m2</w:t>
            </w:r>
          </w:p>
        </w:tc>
        <w:tc>
          <w:tcPr>
            <w:tcW w:w="1134" w:type="dxa"/>
            <w:gridSpan w:val="2"/>
            <w:tcBorders>
              <w:top w:val="single" w:sz="4" w:space="0" w:color="auto"/>
              <w:bottom w:val="single" w:sz="4" w:space="0" w:color="auto"/>
            </w:tcBorders>
          </w:tcPr>
          <w:p w14:paraId="622495D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1,0150</w:t>
            </w:r>
          </w:p>
        </w:tc>
      </w:tr>
      <w:tr w:rsidR="005F220F" w:rsidRPr="007D5C3A" w14:paraId="2660AE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5F618D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D23A39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2462106110554</w:t>
            </w:r>
          </w:p>
        </w:tc>
        <w:tc>
          <w:tcPr>
            <w:tcW w:w="5075" w:type="dxa"/>
            <w:gridSpan w:val="2"/>
            <w:tcBorders>
              <w:top w:val="single" w:sz="4" w:space="0" w:color="auto"/>
              <w:bottom w:val="single" w:sz="4" w:space="0" w:color="auto"/>
            </w:tcBorders>
          </w:tcPr>
          <w:p w14:paraId="6B475CC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Adeziv pe baza de rasini acrilice sau latex</w:t>
            </w:r>
          </w:p>
        </w:tc>
        <w:tc>
          <w:tcPr>
            <w:tcW w:w="1134" w:type="dxa"/>
            <w:tcBorders>
              <w:top w:val="single" w:sz="4" w:space="0" w:color="auto"/>
              <w:bottom w:val="single" w:sz="4" w:space="0" w:color="auto"/>
            </w:tcBorders>
          </w:tcPr>
          <w:p w14:paraId="2BBFFDD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7F7AD59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4,3000</w:t>
            </w:r>
          </w:p>
        </w:tc>
      </w:tr>
      <w:tr w:rsidR="005F220F" w:rsidRPr="007D5C3A" w14:paraId="430F7EE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6083BD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4EC61F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24302261000001</w:t>
            </w:r>
          </w:p>
        </w:tc>
        <w:tc>
          <w:tcPr>
            <w:tcW w:w="5075" w:type="dxa"/>
            <w:gridSpan w:val="2"/>
            <w:tcBorders>
              <w:top w:val="single" w:sz="4" w:space="0" w:color="auto"/>
              <w:bottom w:val="single" w:sz="4" w:space="0" w:color="auto"/>
            </w:tcBorders>
          </w:tcPr>
          <w:p w14:paraId="5B786AF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Fuga</w:t>
            </w:r>
          </w:p>
        </w:tc>
        <w:tc>
          <w:tcPr>
            <w:tcW w:w="1134" w:type="dxa"/>
            <w:tcBorders>
              <w:top w:val="single" w:sz="4" w:space="0" w:color="auto"/>
              <w:bottom w:val="single" w:sz="4" w:space="0" w:color="auto"/>
            </w:tcBorders>
          </w:tcPr>
          <w:p w14:paraId="35ADA00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60E16C9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0,2000</w:t>
            </w:r>
          </w:p>
        </w:tc>
      </w:tr>
      <w:tr w:rsidR="005F220F" w:rsidRPr="007D5C3A" w14:paraId="7E29B67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4831CA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4F0401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2881116002700</w:t>
            </w:r>
          </w:p>
        </w:tc>
        <w:tc>
          <w:tcPr>
            <w:tcW w:w="5075" w:type="dxa"/>
            <w:gridSpan w:val="2"/>
            <w:tcBorders>
              <w:top w:val="single" w:sz="4" w:space="0" w:color="auto"/>
              <w:bottom w:val="single" w:sz="4" w:space="0" w:color="auto"/>
            </w:tcBorders>
          </w:tcPr>
          <w:p w14:paraId="3FD7760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Disc abraziv</w:t>
            </w:r>
          </w:p>
        </w:tc>
        <w:tc>
          <w:tcPr>
            <w:tcW w:w="1134" w:type="dxa"/>
            <w:tcBorders>
              <w:top w:val="single" w:sz="4" w:space="0" w:color="auto"/>
              <w:bottom w:val="single" w:sz="4" w:space="0" w:color="auto"/>
            </w:tcBorders>
          </w:tcPr>
          <w:p w14:paraId="47D7523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A78FA5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0,0200</w:t>
            </w:r>
          </w:p>
        </w:tc>
      </w:tr>
      <w:tr w:rsidR="005F220F" w:rsidRPr="007D5C3A" w14:paraId="4579F22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1492C8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F3CF25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4100126202818</w:t>
            </w:r>
          </w:p>
        </w:tc>
        <w:tc>
          <w:tcPr>
            <w:tcW w:w="5075" w:type="dxa"/>
            <w:gridSpan w:val="2"/>
            <w:tcBorders>
              <w:top w:val="single" w:sz="4" w:space="0" w:color="auto"/>
              <w:bottom w:val="single" w:sz="4" w:space="0" w:color="auto"/>
            </w:tcBorders>
          </w:tcPr>
          <w:p w14:paraId="302A6E5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Apa</w:t>
            </w:r>
          </w:p>
        </w:tc>
        <w:tc>
          <w:tcPr>
            <w:tcW w:w="1134" w:type="dxa"/>
            <w:tcBorders>
              <w:top w:val="single" w:sz="4" w:space="0" w:color="auto"/>
              <w:bottom w:val="single" w:sz="4" w:space="0" w:color="auto"/>
            </w:tcBorders>
          </w:tcPr>
          <w:p w14:paraId="66D6EA6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5DEC18A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0,0040</w:t>
            </w:r>
          </w:p>
        </w:tc>
      </w:tr>
      <w:tr w:rsidR="005F220F" w:rsidRPr="007D5C3A" w14:paraId="7DDFF02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24C240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E0DFFA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2952270003205</w:t>
            </w:r>
          </w:p>
        </w:tc>
        <w:tc>
          <w:tcPr>
            <w:tcW w:w="5075" w:type="dxa"/>
            <w:gridSpan w:val="2"/>
            <w:tcBorders>
              <w:top w:val="single" w:sz="4" w:space="0" w:color="auto"/>
              <w:bottom w:val="single" w:sz="4" w:space="0" w:color="auto"/>
            </w:tcBorders>
          </w:tcPr>
          <w:p w14:paraId="2A16441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Masina de taiat piatra universala</w:t>
            </w:r>
          </w:p>
        </w:tc>
        <w:tc>
          <w:tcPr>
            <w:tcW w:w="1134" w:type="dxa"/>
            <w:tcBorders>
              <w:top w:val="single" w:sz="4" w:space="0" w:color="auto"/>
              <w:bottom w:val="single" w:sz="4" w:space="0" w:color="auto"/>
            </w:tcBorders>
          </w:tcPr>
          <w:p w14:paraId="333E579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79B3B2D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0,0730</w:t>
            </w:r>
          </w:p>
        </w:tc>
      </w:tr>
      <w:tr w:rsidR="005F220F" w:rsidRPr="007D5C3A" w14:paraId="1EC190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30C646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D75913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2922140006702</w:t>
            </w:r>
          </w:p>
        </w:tc>
        <w:tc>
          <w:tcPr>
            <w:tcW w:w="5075" w:type="dxa"/>
            <w:gridSpan w:val="2"/>
            <w:tcBorders>
              <w:top w:val="single" w:sz="4" w:space="0" w:color="auto"/>
              <w:bottom w:val="single" w:sz="4" w:space="0" w:color="auto"/>
            </w:tcBorders>
          </w:tcPr>
          <w:p w14:paraId="0251199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Macara de fereastra</w:t>
            </w:r>
          </w:p>
        </w:tc>
        <w:tc>
          <w:tcPr>
            <w:tcW w:w="1134" w:type="dxa"/>
            <w:tcBorders>
              <w:top w:val="single" w:sz="4" w:space="0" w:color="auto"/>
              <w:bottom w:val="single" w:sz="4" w:space="0" w:color="auto"/>
            </w:tcBorders>
          </w:tcPr>
          <w:p w14:paraId="7C4E8BB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6C51F21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0,0116</w:t>
            </w:r>
          </w:p>
        </w:tc>
      </w:tr>
      <w:tr w:rsidR="005F220F" w:rsidRPr="007D5C3A" w14:paraId="20CFEBD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2C252B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3EC40C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2952270007607</w:t>
            </w:r>
          </w:p>
        </w:tc>
        <w:tc>
          <w:tcPr>
            <w:tcW w:w="5075" w:type="dxa"/>
            <w:gridSpan w:val="2"/>
            <w:tcBorders>
              <w:top w:val="single" w:sz="4" w:space="0" w:color="auto"/>
              <w:bottom w:val="single" w:sz="4" w:space="0" w:color="auto"/>
            </w:tcBorders>
          </w:tcPr>
          <w:p w14:paraId="497EB7C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14:paraId="1D5D9D8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2B70C8B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0,0053</w:t>
            </w:r>
          </w:p>
        </w:tc>
      </w:tr>
      <w:tr w:rsidR="005F220F" w:rsidRPr="007D5C3A" w14:paraId="14D1596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3968FA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2112A7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79717A9"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A736E9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96723B3" w14:textId="77777777" w:rsidR="005F220F" w:rsidRPr="007D5C3A" w:rsidRDefault="005F220F" w:rsidP="007A7CAC">
            <w:pPr>
              <w:rPr>
                <w:rFonts w:eastAsia="MS Mincho"/>
                <w:sz w:val="16"/>
                <w:szCs w:val="16"/>
                <w:lang w:eastAsia="ja-JP"/>
              </w:rPr>
            </w:pPr>
          </w:p>
        </w:tc>
      </w:tr>
      <w:tr w:rsidR="005F220F" w:rsidRPr="007D5C3A" w14:paraId="1D620F2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E5E9F6D"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4F16F37C"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3E87C28D"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2. Lucrari tehnico-sanitare</w:t>
            </w:r>
          </w:p>
          <w:p w14:paraId="793F6147"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0F83DAA1"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50671373" w14:textId="77777777" w:rsidR="005F220F" w:rsidRPr="007D5C3A" w:rsidRDefault="005F220F" w:rsidP="007A7CAC">
            <w:pPr>
              <w:rPr>
                <w:rFonts w:eastAsia="MS Mincho"/>
                <w:sz w:val="16"/>
                <w:szCs w:val="16"/>
                <w:lang w:eastAsia="ja-JP"/>
              </w:rPr>
            </w:pPr>
          </w:p>
        </w:tc>
      </w:tr>
      <w:tr w:rsidR="005F220F" w:rsidRPr="005F220F" w14:paraId="2EF8C22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5EB0B20"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15</w:t>
            </w:r>
          </w:p>
        </w:tc>
        <w:tc>
          <w:tcPr>
            <w:tcW w:w="1078" w:type="dxa"/>
            <w:tcBorders>
              <w:top w:val="single" w:sz="4" w:space="0" w:color="auto"/>
              <w:bottom w:val="single" w:sz="4" w:space="0" w:color="auto"/>
            </w:tcBorders>
          </w:tcPr>
          <w:p w14:paraId="3516B5E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SC04C</w:t>
            </w:r>
          </w:p>
          <w:p w14:paraId="434DFCC5"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21E6E9D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Lavoar din semiportelan, portelan sanitar etc. inclusiv pentru  handicapati, avind teava de scurgere din material plastic, montat pe piedestal LAVOAR QUARTER PT</w:t>
            </w:r>
          </w:p>
          <w:p w14:paraId="32A5692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PERSOANE CU DIZABILITATI, L.60xA.50</w:t>
            </w:r>
          </w:p>
          <w:p w14:paraId="0EC079D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Material marunt (codez, diblu lemn, ipsos, etc)=1,0200</w:t>
            </w:r>
          </w:p>
          <w:p w14:paraId="090E8061"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C5FABDC"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4D50C740" w14:textId="7C3806BA"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5873E30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83D658E"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66DB71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3A15407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5C57435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1AC025B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1,9000</w:t>
            </w:r>
          </w:p>
        </w:tc>
      </w:tr>
      <w:tr w:rsidR="005F220F" w:rsidRPr="007D5C3A" w14:paraId="35F3E90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0D86B1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9902C8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2622102438000</w:t>
            </w:r>
          </w:p>
        </w:tc>
        <w:tc>
          <w:tcPr>
            <w:tcW w:w="5075" w:type="dxa"/>
            <w:gridSpan w:val="2"/>
            <w:tcBorders>
              <w:top w:val="single" w:sz="4" w:space="0" w:color="auto"/>
              <w:bottom w:val="single" w:sz="4" w:space="0" w:color="auto"/>
            </w:tcBorders>
          </w:tcPr>
          <w:p w14:paraId="6B08866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Lavoar</w:t>
            </w:r>
          </w:p>
        </w:tc>
        <w:tc>
          <w:tcPr>
            <w:tcW w:w="1134" w:type="dxa"/>
            <w:tcBorders>
              <w:top w:val="single" w:sz="4" w:space="0" w:color="auto"/>
              <w:bottom w:val="single" w:sz="4" w:space="0" w:color="auto"/>
            </w:tcBorders>
          </w:tcPr>
          <w:p w14:paraId="41196EC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7BB428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1,0100</w:t>
            </w:r>
          </w:p>
        </w:tc>
      </w:tr>
      <w:tr w:rsidR="005F220F" w:rsidRPr="007D5C3A" w14:paraId="28A105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940271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D28338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 D32 UH16</w:t>
            </w:r>
          </w:p>
        </w:tc>
        <w:tc>
          <w:tcPr>
            <w:tcW w:w="5075" w:type="dxa"/>
            <w:gridSpan w:val="2"/>
            <w:tcBorders>
              <w:top w:val="single" w:sz="4" w:space="0" w:color="auto"/>
              <w:bottom w:val="single" w:sz="4" w:space="0" w:color="auto"/>
            </w:tcBorders>
          </w:tcPr>
          <w:p w14:paraId="6A4DDF9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Sifon lavoar alama Herz</w:t>
            </w:r>
          </w:p>
          <w:p w14:paraId="488889D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Design 11/4 D32 UH16207</w:t>
            </w:r>
          </w:p>
        </w:tc>
        <w:tc>
          <w:tcPr>
            <w:tcW w:w="1134" w:type="dxa"/>
            <w:tcBorders>
              <w:top w:val="single" w:sz="4" w:space="0" w:color="auto"/>
              <w:bottom w:val="single" w:sz="4" w:space="0" w:color="auto"/>
            </w:tcBorders>
          </w:tcPr>
          <w:p w14:paraId="391DB87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43B0E5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2AF20E1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46780A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1BF6CF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2875114203270</w:t>
            </w:r>
          </w:p>
        </w:tc>
        <w:tc>
          <w:tcPr>
            <w:tcW w:w="5075" w:type="dxa"/>
            <w:gridSpan w:val="2"/>
            <w:tcBorders>
              <w:top w:val="single" w:sz="4" w:space="0" w:color="auto"/>
              <w:bottom w:val="single" w:sz="4" w:space="0" w:color="auto"/>
            </w:tcBorders>
          </w:tcPr>
          <w:p w14:paraId="37C3576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Ventil de scurgere</w:t>
            </w:r>
          </w:p>
        </w:tc>
        <w:tc>
          <w:tcPr>
            <w:tcW w:w="1134" w:type="dxa"/>
            <w:tcBorders>
              <w:top w:val="single" w:sz="4" w:space="0" w:color="auto"/>
              <w:bottom w:val="single" w:sz="4" w:space="0" w:color="auto"/>
            </w:tcBorders>
          </w:tcPr>
          <w:p w14:paraId="5BFDF6C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38F1AFC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3338FD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31327D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0EBAE9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2521216717050</w:t>
            </w:r>
          </w:p>
        </w:tc>
        <w:tc>
          <w:tcPr>
            <w:tcW w:w="5075" w:type="dxa"/>
            <w:gridSpan w:val="2"/>
            <w:tcBorders>
              <w:top w:val="single" w:sz="4" w:space="0" w:color="auto"/>
              <w:bottom w:val="single" w:sz="4" w:space="0" w:color="auto"/>
            </w:tcBorders>
          </w:tcPr>
          <w:p w14:paraId="5C95574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Teava din material plastic </w:t>
            </w:r>
          </w:p>
        </w:tc>
        <w:tc>
          <w:tcPr>
            <w:tcW w:w="1134" w:type="dxa"/>
            <w:tcBorders>
              <w:top w:val="single" w:sz="4" w:space="0" w:color="auto"/>
              <w:bottom w:val="single" w:sz="4" w:space="0" w:color="auto"/>
            </w:tcBorders>
          </w:tcPr>
          <w:p w14:paraId="6843289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737A3B1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0,3000</w:t>
            </w:r>
          </w:p>
        </w:tc>
      </w:tr>
      <w:tr w:rsidR="005F220F" w:rsidRPr="007D5C3A" w14:paraId="305FAB5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C5586E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824564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2622102453900</w:t>
            </w:r>
          </w:p>
        </w:tc>
        <w:tc>
          <w:tcPr>
            <w:tcW w:w="5075" w:type="dxa"/>
            <w:gridSpan w:val="2"/>
            <w:tcBorders>
              <w:top w:val="single" w:sz="4" w:space="0" w:color="auto"/>
              <w:bottom w:val="single" w:sz="4" w:space="0" w:color="auto"/>
            </w:tcBorders>
          </w:tcPr>
          <w:p w14:paraId="550EDB4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Piedestal din portelan sanitar</w:t>
            </w:r>
          </w:p>
        </w:tc>
        <w:tc>
          <w:tcPr>
            <w:tcW w:w="1134" w:type="dxa"/>
            <w:tcBorders>
              <w:top w:val="single" w:sz="4" w:space="0" w:color="auto"/>
              <w:bottom w:val="single" w:sz="4" w:space="0" w:color="auto"/>
            </w:tcBorders>
          </w:tcPr>
          <w:p w14:paraId="35FE10F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6EDD06E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1,0100</w:t>
            </w:r>
          </w:p>
        </w:tc>
      </w:tr>
      <w:tr w:rsidR="005F220F" w:rsidRPr="007D5C3A" w14:paraId="6C94231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13CB1D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07EAC3D"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6A29007"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657C3DB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6A58D299" w14:textId="77777777" w:rsidR="005F220F" w:rsidRPr="007D5C3A" w:rsidRDefault="005F220F" w:rsidP="007A7CAC">
            <w:pPr>
              <w:rPr>
                <w:rFonts w:eastAsia="MS Mincho"/>
                <w:sz w:val="16"/>
                <w:szCs w:val="16"/>
                <w:lang w:eastAsia="ja-JP"/>
              </w:rPr>
            </w:pPr>
          </w:p>
        </w:tc>
      </w:tr>
      <w:tr w:rsidR="005F220F" w:rsidRPr="005F220F" w14:paraId="343631F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A138F64"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16</w:t>
            </w:r>
          </w:p>
        </w:tc>
        <w:tc>
          <w:tcPr>
            <w:tcW w:w="1078" w:type="dxa"/>
            <w:tcBorders>
              <w:top w:val="single" w:sz="4" w:space="0" w:color="auto"/>
              <w:bottom w:val="single" w:sz="4" w:space="0" w:color="auto"/>
            </w:tcBorders>
          </w:tcPr>
          <w:p w14:paraId="2B70950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SD04A</w:t>
            </w:r>
          </w:p>
          <w:p w14:paraId="1911A24E"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48C5AB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Sifon lavoar alama Herz Design 11/4 D32 UH16207 Cod: 10510</w:t>
            </w:r>
          </w:p>
          <w:p w14:paraId="2781B451"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5EF4EFC"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38B5DEEE" w14:textId="2EE7EB2E"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27C4296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E26D075"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217CD2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76272BC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57C7A23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0A652D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1,6500</w:t>
            </w:r>
          </w:p>
        </w:tc>
      </w:tr>
      <w:tr w:rsidR="005F220F" w:rsidRPr="007D5C3A" w14:paraId="675272C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B74B8C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7E1366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sifon</w:t>
            </w:r>
          </w:p>
        </w:tc>
        <w:tc>
          <w:tcPr>
            <w:tcW w:w="5075" w:type="dxa"/>
            <w:gridSpan w:val="2"/>
            <w:tcBorders>
              <w:top w:val="single" w:sz="4" w:space="0" w:color="auto"/>
              <w:bottom w:val="single" w:sz="4" w:space="0" w:color="auto"/>
            </w:tcBorders>
          </w:tcPr>
          <w:p w14:paraId="55F2042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Sifon lavoar alama Herz Design 11/4 D32 UH16207 </w:t>
            </w:r>
          </w:p>
        </w:tc>
        <w:tc>
          <w:tcPr>
            <w:tcW w:w="1134" w:type="dxa"/>
            <w:tcBorders>
              <w:top w:val="single" w:sz="4" w:space="0" w:color="auto"/>
              <w:bottom w:val="single" w:sz="4" w:space="0" w:color="auto"/>
            </w:tcBorders>
          </w:tcPr>
          <w:p w14:paraId="409574F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0B47DF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FC4F72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10B3A8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6D02F6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2513307336204</w:t>
            </w:r>
          </w:p>
        </w:tc>
        <w:tc>
          <w:tcPr>
            <w:tcW w:w="5075" w:type="dxa"/>
            <w:gridSpan w:val="2"/>
            <w:tcBorders>
              <w:top w:val="single" w:sz="4" w:space="0" w:color="auto"/>
              <w:bottom w:val="single" w:sz="4" w:space="0" w:color="auto"/>
            </w:tcBorders>
          </w:tcPr>
          <w:p w14:paraId="7BB708E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Racord flexibil cu dn=1/2"</w:t>
            </w:r>
          </w:p>
        </w:tc>
        <w:tc>
          <w:tcPr>
            <w:tcW w:w="1134" w:type="dxa"/>
            <w:tcBorders>
              <w:top w:val="single" w:sz="4" w:space="0" w:color="auto"/>
              <w:bottom w:val="single" w:sz="4" w:space="0" w:color="auto"/>
            </w:tcBorders>
          </w:tcPr>
          <w:p w14:paraId="37DEB17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754AC06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2,0000</w:t>
            </w:r>
          </w:p>
        </w:tc>
      </w:tr>
      <w:tr w:rsidR="005F220F" w:rsidRPr="007D5C3A" w14:paraId="33EF3FE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524A803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F24964B"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9A68175"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3C1208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30A79CB" w14:textId="77777777" w:rsidR="005F220F" w:rsidRPr="007D5C3A" w:rsidRDefault="005F220F" w:rsidP="007A7CAC">
            <w:pPr>
              <w:rPr>
                <w:rFonts w:eastAsia="MS Mincho"/>
                <w:sz w:val="16"/>
                <w:szCs w:val="16"/>
                <w:lang w:eastAsia="ja-JP"/>
              </w:rPr>
            </w:pPr>
          </w:p>
        </w:tc>
      </w:tr>
      <w:tr w:rsidR="005F220F" w:rsidRPr="005F220F" w14:paraId="30A5CFF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C7374FB"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17</w:t>
            </w:r>
          </w:p>
        </w:tc>
        <w:tc>
          <w:tcPr>
            <w:tcW w:w="1078" w:type="dxa"/>
            <w:tcBorders>
              <w:top w:val="single" w:sz="4" w:space="0" w:color="auto"/>
              <w:bottom w:val="single" w:sz="4" w:space="0" w:color="auto"/>
            </w:tcBorders>
          </w:tcPr>
          <w:p w14:paraId="745BA8E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SD04A</w:t>
            </w:r>
          </w:p>
          <w:p w14:paraId="7B6ACEEC"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4B91386F"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Baterie amestecatoare cu brat basculant stativa pentru lavoar sau spalator, indiferent de modul de inchidere, inclusiv pentru handicapati, avind diametrul de 1/2" Baterie lavoar Ideal Standard</w:t>
            </w:r>
          </w:p>
          <w:p w14:paraId="1D2EC82D"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Cerafine D Silver BD131S</w:t>
            </w:r>
          </w:p>
          <w:p w14:paraId="26C235A0"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38FF559"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44C40FFA" w14:textId="4C06B463"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47148D1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42766D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6A1C7A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1774772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6A0C032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69E3111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1,6500</w:t>
            </w:r>
          </w:p>
        </w:tc>
      </w:tr>
      <w:tr w:rsidR="005F220F" w:rsidRPr="007D5C3A" w14:paraId="6D51D2F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A7528A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BA5A08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 Silver BD131S</w:t>
            </w:r>
          </w:p>
        </w:tc>
        <w:tc>
          <w:tcPr>
            <w:tcW w:w="5075" w:type="dxa"/>
            <w:gridSpan w:val="2"/>
            <w:tcBorders>
              <w:top w:val="single" w:sz="4" w:space="0" w:color="auto"/>
              <w:bottom w:val="single" w:sz="4" w:space="0" w:color="auto"/>
            </w:tcBorders>
          </w:tcPr>
          <w:p w14:paraId="1C0D343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Baterie lavoar Ideal Standard</w:t>
            </w:r>
          </w:p>
          <w:p w14:paraId="4199DB1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Cerafine D Silver BD131S</w:t>
            </w:r>
          </w:p>
        </w:tc>
        <w:tc>
          <w:tcPr>
            <w:tcW w:w="1134" w:type="dxa"/>
            <w:tcBorders>
              <w:top w:val="single" w:sz="4" w:space="0" w:color="auto"/>
              <w:bottom w:val="single" w:sz="4" w:space="0" w:color="auto"/>
            </w:tcBorders>
          </w:tcPr>
          <w:p w14:paraId="4677779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7032F0E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71615A8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7166AB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20A23B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2513307336204</w:t>
            </w:r>
          </w:p>
        </w:tc>
        <w:tc>
          <w:tcPr>
            <w:tcW w:w="5075" w:type="dxa"/>
            <w:gridSpan w:val="2"/>
            <w:tcBorders>
              <w:top w:val="single" w:sz="4" w:space="0" w:color="auto"/>
              <w:bottom w:val="single" w:sz="4" w:space="0" w:color="auto"/>
            </w:tcBorders>
          </w:tcPr>
          <w:p w14:paraId="4A07EBF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Racord flexibil cu dn=1/2"</w:t>
            </w:r>
          </w:p>
        </w:tc>
        <w:tc>
          <w:tcPr>
            <w:tcW w:w="1134" w:type="dxa"/>
            <w:tcBorders>
              <w:top w:val="single" w:sz="4" w:space="0" w:color="auto"/>
              <w:bottom w:val="single" w:sz="4" w:space="0" w:color="auto"/>
            </w:tcBorders>
          </w:tcPr>
          <w:p w14:paraId="2CF4DC3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8B20B1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2,0000</w:t>
            </w:r>
          </w:p>
        </w:tc>
      </w:tr>
      <w:tr w:rsidR="005F220F" w:rsidRPr="007D5C3A" w14:paraId="576FC6C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EDA1A8C"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039474C"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07111AA"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CBF858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6A72F6B7" w14:textId="77777777" w:rsidR="005F220F" w:rsidRPr="007D5C3A" w:rsidRDefault="005F220F" w:rsidP="007A7CAC">
            <w:pPr>
              <w:rPr>
                <w:rFonts w:eastAsia="MS Mincho"/>
                <w:sz w:val="16"/>
                <w:szCs w:val="16"/>
                <w:lang w:eastAsia="ja-JP"/>
              </w:rPr>
            </w:pPr>
          </w:p>
        </w:tc>
      </w:tr>
      <w:tr w:rsidR="005F220F" w:rsidRPr="005F220F" w14:paraId="3BBB79E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629F3F8"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18</w:t>
            </w:r>
          </w:p>
        </w:tc>
        <w:tc>
          <w:tcPr>
            <w:tcW w:w="1078" w:type="dxa"/>
            <w:tcBorders>
              <w:top w:val="single" w:sz="4" w:space="0" w:color="auto"/>
              <w:bottom w:val="single" w:sz="4" w:space="0" w:color="auto"/>
            </w:tcBorders>
          </w:tcPr>
          <w:p w14:paraId="428160F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SC07B1</w:t>
            </w:r>
          </w:p>
          <w:p w14:paraId="78719E8C"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9DC5141" w14:textId="77777777" w:rsidR="005F220F" w:rsidRPr="005F220F" w:rsidRDefault="005F220F" w:rsidP="007A7CAC">
            <w:pPr>
              <w:rPr>
                <w:rFonts w:eastAsia="MS Mincho"/>
                <w:b/>
                <w:bCs/>
                <w:sz w:val="16"/>
                <w:szCs w:val="16"/>
                <w:lang w:eastAsia="ja-JP"/>
              </w:rPr>
            </w:pPr>
            <w:r w:rsidRPr="005F220F">
              <w:rPr>
                <w:rFonts w:eastAsia="MS Mincho"/>
                <w:b/>
                <w:bCs/>
                <w:sz w:val="16"/>
                <w:szCs w:val="16"/>
                <w:lang w:val="en-US" w:eastAsia="ja-JP"/>
              </w:rPr>
              <w:t xml:space="preserve">Vas pentru closet, Vas WC Creavit Handicap. </w:t>
            </w:r>
            <w:r w:rsidRPr="005F220F">
              <w:rPr>
                <w:rFonts w:eastAsia="MS Mincho"/>
                <w:b/>
                <w:bCs/>
                <w:sz w:val="16"/>
                <w:szCs w:val="16"/>
                <w:lang w:eastAsia="ja-JP"/>
              </w:rPr>
              <w:t>D310/ SD410 / KC0703/IT5130</w:t>
            </w:r>
          </w:p>
          <w:p w14:paraId="5425EFC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E6C4B81"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2B998621" w14:textId="3549E8A2"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0A56EE1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2406B8F"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1C6B223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550C8CF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5D87E82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1E1B12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4,2000</w:t>
            </w:r>
          </w:p>
        </w:tc>
      </w:tr>
      <w:tr w:rsidR="005F220F" w:rsidRPr="007D5C3A" w14:paraId="30142C3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3F944B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CCE288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262210244276055-1</w:t>
            </w:r>
          </w:p>
        </w:tc>
        <w:tc>
          <w:tcPr>
            <w:tcW w:w="5075" w:type="dxa"/>
            <w:gridSpan w:val="2"/>
            <w:tcBorders>
              <w:top w:val="single" w:sz="4" w:space="0" w:color="auto"/>
              <w:bottom w:val="single" w:sz="4" w:space="0" w:color="auto"/>
            </w:tcBorders>
          </w:tcPr>
          <w:p w14:paraId="1BF67DA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Vas WC Creavit Handicap.</w:t>
            </w:r>
          </w:p>
          <w:p w14:paraId="5A3FD7CB" w14:textId="77777777" w:rsidR="005F220F" w:rsidRPr="007D5C3A" w:rsidRDefault="005F220F" w:rsidP="007A7CAC">
            <w:pPr>
              <w:rPr>
                <w:rFonts w:eastAsia="MS Mincho"/>
                <w:sz w:val="16"/>
                <w:szCs w:val="16"/>
                <w:lang w:eastAsia="ja-JP"/>
              </w:rPr>
            </w:pPr>
            <w:r w:rsidRPr="007D5C3A">
              <w:rPr>
                <w:rFonts w:eastAsia="MS Mincho"/>
                <w:sz w:val="16"/>
                <w:szCs w:val="16"/>
                <w:lang w:val="en-US" w:eastAsia="ja-JP"/>
              </w:rPr>
              <w:t xml:space="preserve">1 buc. </w:t>
            </w:r>
            <w:r w:rsidRPr="007D5C3A">
              <w:rPr>
                <w:rFonts w:eastAsia="MS Mincho"/>
                <w:sz w:val="16"/>
                <w:szCs w:val="16"/>
                <w:lang w:eastAsia="ja-JP"/>
              </w:rPr>
              <w:t>D310/ SD410 / KC0703/IT5130</w:t>
            </w:r>
          </w:p>
        </w:tc>
        <w:tc>
          <w:tcPr>
            <w:tcW w:w="1134" w:type="dxa"/>
            <w:tcBorders>
              <w:top w:val="single" w:sz="4" w:space="0" w:color="auto"/>
              <w:bottom w:val="single" w:sz="4" w:space="0" w:color="auto"/>
            </w:tcBorders>
          </w:tcPr>
          <w:p w14:paraId="5E467C4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11BBC5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0E3633F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0F0398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ADCC9A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2913134201561</w:t>
            </w:r>
          </w:p>
        </w:tc>
        <w:tc>
          <w:tcPr>
            <w:tcW w:w="5075" w:type="dxa"/>
            <w:gridSpan w:val="2"/>
            <w:tcBorders>
              <w:top w:val="single" w:sz="4" w:space="0" w:color="auto"/>
              <w:bottom w:val="single" w:sz="4" w:space="0" w:color="auto"/>
            </w:tcBorders>
          </w:tcPr>
          <w:p w14:paraId="33323B4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Robinet cu plutitor pt. rezervor WC, dn=3/8"</w:t>
            </w:r>
          </w:p>
        </w:tc>
        <w:tc>
          <w:tcPr>
            <w:tcW w:w="1134" w:type="dxa"/>
            <w:tcBorders>
              <w:top w:val="single" w:sz="4" w:space="0" w:color="auto"/>
              <w:bottom w:val="single" w:sz="4" w:space="0" w:color="auto"/>
            </w:tcBorders>
          </w:tcPr>
          <w:p w14:paraId="2918100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B2C514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045F998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07415D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075EEA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2875114203800</w:t>
            </w:r>
          </w:p>
        </w:tc>
        <w:tc>
          <w:tcPr>
            <w:tcW w:w="5075" w:type="dxa"/>
            <w:gridSpan w:val="2"/>
            <w:tcBorders>
              <w:top w:val="single" w:sz="4" w:space="0" w:color="auto"/>
              <w:bottom w:val="single" w:sz="4" w:space="0" w:color="auto"/>
            </w:tcBorders>
          </w:tcPr>
          <w:p w14:paraId="1750926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Cot pt. vas de closet</w:t>
            </w:r>
          </w:p>
        </w:tc>
        <w:tc>
          <w:tcPr>
            <w:tcW w:w="1134" w:type="dxa"/>
            <w:tcBorders>
              <w:top w:val="single" w:sz="4" w:space="0" w:color="auto"/>
              <w:bottom w:val="single" w:sz="4" w:space="0" w:color="auto"/>
            </w:tcBorders>
          </w:tcPr>
          <w:p w14:paraId="090DFD5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78BCF71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1DC1BC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290983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02D6D1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2521216717010</w:t>
            </w:r>
          </w:p>
        </w:tc>
        <w:tc>
          <w:tcPr>
            <w:tcW w:w="5075" w:type="dxa"/>
            <w:gridSpan w:val="2"/>
            <w:tcBorders>
              <w:top w:val="single" w:sz="4" w:space="0" w:color="auto"/>
              <w:bottom w:val="single" w:sz="4" w:space="0" w:color="auto"/>
            </w:tcBorders>
          </w:tcPr>
          <w:p w14:paraId="49BE309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Teava din material plastic cu dn=110 mm</w:t>
            </w:r>
          </w:p>
        </w:tc>
        <w:tc>
          <w:tcPr>
            <w:tcW w:w="1134" w:type="dxa"/>
            <w:tcBorders>
              <w:top w:val="single" w:sz="4" w:space="0" w:color="auto"/>
              <w:bottom w:val="single" w:sz="4" w:space="0" w:color="auto"/>
            </w:tcBorders>
          </w:tcPr>
          <w:p w14:paraId="205BF88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03598EA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0,5000</w:t>
            </w:r>
          </w:p>
        </w:tc>
      </w:tr>
      <w:tr w:rsidR="005F220F" w:rsidRPr="007D5C3A" w14:paraId="55DCFC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2C790B3D"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AB0FFC6"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335115E3"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8C17FD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251C41A" w14:textId="77777777" w:rsidR="005F220F" w:rsidRPr="007D5C3A" w:rsidRDefault="005F220F" w:rsidP="007A7CAC">
            <w:pPr>
              <w:rPr>
                <w:rFonts w:eastAsia="MS Mincho"/>
                <w:sz w:val="16"/>
                <w:szCs w:val="16"/>
                <w:lang w:eastAsia="ja-JP"/>
              </w:rPr>
            </w:pPr>
          </w:p>
        </w:tc>
      </w:tr>
      <w:tr w:rsidR="005F220F" w:rsidRPr="005F220F" w14:paraId="32A15FC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9C9D98C"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19</w:t>
            </w:r>
          </w:p>
        </w:tc>
        <w:tc>
          <w:tcPr>
            <w:tcW w:w="1078" w:type="dxa"/>
            <w:tcBorders>
              <w:top w:val="single" w:sz="4" w:space="0" w:color="auto"/>
              <w:bottom w:val="single" w:sz="4" w:space="0" w:color="auto"/>
            </w:tcBorders>
          </w:tcPr>
          <w:p w14:paraId="6FAB82F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SC05A1</w:t>
            </w:r>
          </w:p>
          <w:p w14:paraId="21CBEC90"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273F180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Chiuveta din fonta emailata sau din gresie ceramica antiacida, avind teava de scurgere din plumb, montat pe pereti din zidarie de caramida  Chiuveta 3601 ALUMINIU. GRANULA</w:t>
            </w:r>
          </w:p>
          <w:p w14:paraId="3A894B2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Material marunt ( dibluri, ipsos, holtsuruburi, aliaj de lipit, streasina etc)=1,0200</w:t>
            </w:r>
          </w:p>
          <w:p w14:paraId="401456F4"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6758B54A"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512FD23D" w14:textId="07562910"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6DA40B8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3E330AC"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DCF343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4112F40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0F28867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0BC2A0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2,0000</w:t>
            </w:r>
          </w:p>
        </w:tc>
      </w:tr>
      <w:tr w:rsidR="005F220F" w:rsidRPr="007D5C3A" w14:paraId="327FCE9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95A34F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4AEF78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2875114200020-1</w:t>
            </w:r>
          </w:p>
        </w:tc>
        <w:tc>
          <w:tcPr>
            <w:tcW w:w="5075" w:type="dxa"/>
            <w:gridSpan w:val="2"/>
            <w:tcBorders>
              <w:top w:val="single" w:sz="4" w:space="0" w:color="auto"/>
              <w:bottom w:val="single" w:sz="4" w:space="0" w:color="auto"/>
            </w:tcBorders>
          </w:tcPr>
          <w:p w14:paraId="675A729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Chiuveta 3601 ALUMINIU. GRANULA</w:t>
            </w:r>
          </w:p>
        </w:tc>
        <w:tc>
          <w:tcPr>
            <w:tcW w:w="1134" w:type="dxa"/>
            <w:tcBorders>
              <w:top w:val="single" w:sz="4" w:space="0" w:color="auto"/>
              <w:bottom w:val="single" w:sz="4" w:space="0" w:color="auto"/>
            </w:tcBorders>
          </w:tcPr>
          <w:p w14:paraId="13EB23C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3EC8A57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1,0100</w:t>
            </w:r>
          </w:p>
        </w:tc>
      </w:tr>
      <w:tr w:rsidR="005F220F" w:rsidRPr="007D5C3A" w14:paraId="5A74EA6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C248DC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160FEB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2523126719771</w:t>
            </w:r>
          </w:p>
        </w:tc>
        <w:tc>
          <w:tcPr>
            <w:tcW w:w="5075" w:type="dxa"/>
            <w:gridSpan w:val="2"/>
            <w:tcBorders>
              <w:top w:val="single" w:sz="4" w:space="0" w:color="auto"/>
              <w:bottom w:val="single" w:sz="4" w:space="0" w:color="auto"/>
            </w:tcBorders>
          </w:tcPr>
          <w:p w14:paraId="1118751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Sifon pt.scurgere, dn=1/4"</w:t>
            </w:r>
          </w:p>
        </w:tc>
        <w:tc>
          <w:tcPr>
            <w:tcW w:w="1134" w:type="dxa"/>
            <w:tcBorders>
              <w:top w:val="single" w:sz="4" w:space="0" w:color="auto"/>
              <w:bottom w:val="single" w:sz="4" w:space="0" w:color="auto"/>
            </w:tcBorders>
          </w:tcPr>
          <w:p w14:paraId="7250DF8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39D092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305CBB5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251EF2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C4F79D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2875114203270</w:t>
            </w:r>
          </w:p>
        </w:tc>
        <w:tc>
          <w:tcPr>
            <w:tcW w:w="5075" w:type="dxa"/>
            <w:gridSpan w:val="2"/>
            <w:tcBorders>
              <w:top w:val="single" w:sz="4" w:space="0" w:color="auto"/>
              <w:bottom w:val="single" w:sz="4" w:space="0" w:color="auto"/>
            </w:tcBorders>
          </w:tcPr>
          <w:p w14:paraId="0000FC9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Ventil de scurgere</w:t>
            </w:r>
          </w:p>
        </w:tc>
        <w:tc>
          <w:tcPr>
            <w:tcW w:w="1134" w:type="dxa"/>
            <w:tcBorders>
              <w:top w:val="single" w:sz="4" w:space="0" w:color="auto"/>
              <w:bottom w:val="single" w:sz="4" w:space="0" w:color="auto"/>
            </w:tcBorders>
          </w:tcPr>
          <w:p w14:paraId="40E66F5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634A319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3DD871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08C5B9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3A1846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2746163336606</w:t>
            </w:r>
          </w:p>
        </w:tc>
        <w:tc>
          <w:tcPr>
            <w:tcW w:w="5075" w:type="dxa"/>
            <w:gridSpan w:val="2"/>
            <w:tcBorders>
              <w:top w:val="single" w:sz="4" w:space="0" w:color="auto"/>
              <w:bottom w:val="single" w:sz="4" w:space="0" w:color="auto"/>
            </w:tcBorders>
          </w:tcPr>
          <w:p w14:paraId="7661E64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Teava de plumb de scurgere D=35 x 2,5 mm</w:t>
            </w:r>
          </w:p>
        </w:tc>
        <w:tc>
          <w:tcPr>
            <w:tcW w:w="1134" w:type="dxa"/>
            <w:tcBorders>
              <w:top w:val="single" w:sz="4" w:space="0" w:color="auto"/>
              <w:bottom w:val="single" w:sz="4" w:space="0" w:color="auto"/>
            </w:tcBorders>
          </w:tcPr>
          <w:p w14:paraId="24CCBAE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D2A892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0,6000</w:t>
            </w:r>
          </w:p>
        </w:tc>
      </w:tr>
      <w:tr w:rsidR="005F220F" w:rsidRPr="007D5C3A" w14:paraId="1467B84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2493A3D1"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F006071"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5C80AEE2"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FC1FA2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5FA69324" w14:textId="77777777" w:rsidR="005F220F" w:rsidRPr="007D5C3A" w:rsidRDefault="005F220F" w:rsidP="007A7CAC">
            <w:pPr>
              <w:rPr>
                <w:rFonts w:eastAsia="MS Mincho"/>
                <w:sz w:val="16"/>
                <w:szCs w:val="16"/>
                <w:lang w:eastAsia="ja-JP"/>
              </w:rPr>
            </w:pPr>
          </w:p>
        </w:tc>
      </w:tr>
      <w:tr w:rsidR="005F220F" w:rsidRPr="005F220F" w14:paraId="64F190E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A153A5B"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20</w:t>
            </w:r>
          </w:p>
        </w:tc>
        <w:tc>
          <w:tcPr>
            <w:tcW w:w="1078" w:type="dxa"/>
            <w:tcBorders>
              <w:top w:val="single" w:sz="4" w:space="0" w:color="auto"/>
              <w:bottom w:val="single" w:sz="4" w:space="0" w:color="auto"/>
            </w:tcBorders>
          </w:tcPr>
          <w:p w14:paraId="4B6CA89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SD04A</w:t>
            </w:r>
          </w:p>
          <w:p w14:paraId="228CD2DF"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F826DF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Baterie amestecatoare cu brat basculant stativa pentru lavoar sau spalator, indiferent de modul de inchidere, inclusiv pentru handicapati, avind diametrul de 1/2" Baterie pentru bucatarie 0041</w:t>
            </w:r>
          </w:p>
          <w:p w14:paraId="19C12BA5"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ALUMINIU. GRANULA</w:t>
            </w:r>
          </w:p>
          <w:p w14:paraId="22B4120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124CCD7"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2BD351B0" w14:textId="422FD24B"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34A5D49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25097B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8D9A20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202A7A4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18A1E06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152B2E8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1,6500</w:t>
            </w:r>
          </w:p>
        </w:tc>
      </w:tr>
      <w:tr w:rsidR="005F220F" w:rsidRPr="007D5C3A" w14:paraId="6031D14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8D9072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8F5729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atarie 0041</w:t>
            </w:r>
          </w:p>
        </w:tc>
        <w:tc>
          <w:tcPr>
            <w:tcW w:w="5075" w:type="dxa"/>
            <w:gridSpan w:val="2"/>
            <w:tcBorders>
              <w:top w:val="single" w:sz="4" w:space="0" w:color="auto"/>
              <w:bottom w:val="single" w:sz="4" w:space="0" w:color="auto"/>
            </w:tcBorders>
          </w:tcPr>
          <w:p w14:paraId="1B3AB10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Baterie pentru bucatarie 0041</w:t>
            </w:r>
          </w:p>
          <w:p w14:paraId="35A611A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ALUMINIU. GRANULA</w:t>
            </w:r>
          </w:p>
        </w:tc>
        <w:tc>
          <w:tcPr>
            <w:tcW w:w="1134" w:type="dxa"/>
            <w:tcBorders>
              <w:top w:val="single" w:sz="4" w:space="0" w:color="auto"/>
              <w:bottom w:val="single" w:sz="4" w:space="0" w:color="auto"/>
            </w:tcBorders>
          </w:tcPr>
          <w:p w14:paraId="3F0082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19A1C0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17202D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2361BA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0CFE2D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2513307336204</w:t>
            </w:r>
          </w:p>
        </w:tc>
        <w:tc>
          <w:tcPr>
            <w:tcW w:w="5075" w:type="dxa"/>
            <w:gridSpan w:val="2"/>
            <w:tcBorders>
              <w:top w:val="single" w:sz="4" w:space="0" w:color="auto"/>
              <w:bottom w:val="single" w:sz="4" w:space="0" w:color="auto"/>
            </w:tcBorders>
          </w:tcPr>
          <w:p w14:paraId="623DE74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Racord flexibil cu dn=1/2"</w:t>
            </w:r>
          </w:p>
        </w:tc>
        <w:tc>
          <w:tcPr>
            <w:tcW w:w="1134" w:type="dxa"/>
            <w:tcBorders>
              <w:top w:val="single" w:sz="4" w:space="0" w:color="auto"/>
              <w:bottom w:val="single" w:sz="4" w:space="0" w:color="auto"/>
            </w:tcBorders>
          </w:tcPr>
          <w:p w14:paraId="7BDFAB0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EB1D40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2,0000</w:t>
            </w:r>
          </w:p>
        </w:tc>
      </w:tr>
      <w:tr w:rsidR="005F220F" w:rsidRPr="007D5C3A" w14:paraId="7814968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4884CF2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A0B5FA3"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160B59A"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623901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5D5A9BB7" w14:textId="77777777" w:rsidR="005F220F" w:rsidRPr="007D5C3A" w:rsidRDefault="005F220F" w:rsidP="007A7CAC">
            <w:pPr>
              <w:rPr>
                <w:rFonts w:eastAsia="MS Mincho"/>
                <w:sz w:val="16"/>
                <w:szCs w:val="16"/>
                <w:lang w:eastAsia="ja-JP"/>
              </w:rPr>
            </w:pPr>
          </w:p>
        </w:tc>
      </w:tr>
      <w:tr w:rsidR="005F220F" w:rsidRPr="005F220F" w14:paraId="0A28877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8DF3A64"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21</w:t>
            </w:r>
          </w:p>
        </w:tc>
        <w:tc>
          <w:tcPr>
            <w:tcW w:w="1078" w:type="dxa"/>
            <w:tcBorders>
              <w:top w:val="single" w:sz="4" w:space="0" w:color="auto"/>
              <w:bottom w:val="single" w:sz="4" w:space="0" w:color="auto"/>
            </w:tcBorders>
          </w:tcPr>
          <w:p w14:paraId="36CFF2A8"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SC11B apl</w:t>
            </w:r>
          </w:p>
          <w:p w14:paraId="629CF92F"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B107E5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Bara de sprijin pliabila ETT-U pentru toaleta d32mm L700mm</w:t>
            </w:r>
          </w:p>
          <w:p w14:paraId="02CB38D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Material marunt (dibluri, ipsos etc)=1,0250</w:t>
            </w:r>
          </w:p>
          <w:p w14:paraId="494FEE76"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1A7C0FB8"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2473D113" w14:textId="4F4508A9"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4B07CFC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FE1B79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14D3A7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2AC9489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06F3974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9FEB23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0,4500</w:t>
            </w:r>
          </w:p>
        </w:tc>
      </w:tr>
      <w:tr w:rsidR="005F220F" w:rsidRPr="007D5C3A" w14:paraId="443D327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5BA0EE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DDAB46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2875114201170-1</w:t>
            </w:r>
          </w:p>
        </w:tc>
        <w:tc>
          <w:tcPr>
            <w:tcW w:w="5075" w:type="dxa"/>
            <w:gridSpan w:val="2"/>
            <w:tcBorders>
              <w:top w:val="single" w:sz="4" w:space="0" w:color="auto"/>
              <w:bottom w:val="single" w:sz="4" w:space="0" w:color="auto"/>
            </w:tcBorders>
          </w:tcPr>
          <w:p w14:paraId="5A485A6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Bara de sprijin pliabila ETT-U pentru toaleta d32mm L700mm </w:t>
            </w:r>
          </w:p>
        </w:tc>
        <w:tc>
          <w:tcPr>
            <w:tcW w:w="1134" w:type="dxa"/>
            <w:tcBorders>
              <w:top w:val="single" w:sz="4" w:space="0" w:color="auto"/>
              <w:bottom w:val="single" w:sz="4" w:space="0" w:color="auto"/>
            </w:tcBorders>
          </w:tcPr>
          <w:p w14:paraId="24C183C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EE9390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1FD24C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7AC6855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CF5CFE4"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D3538B7"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DCDAAF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6254B9B" w14:textId="77777777" w:rsidR="005F220F" w:rsidRPr="007D5C3A" w:rsidRDefault="005F220F" w:rsidP="007A7CAC">
            <w:pPr>
              <w:rPr>
                <w:rFonts w:eastAsia="MS Mincho"/>
                <w:sz w:val="16"/>
                <w:szCs w:val="16"/>
                <w:lang w:eastAsia="ja-JP"/>
              </w:rPr>
            </w:pPr>
          </w:p>
        </w:tc>
      </w:tr>
      <w:tr w:rsidR="005F220F" w:rsidRPr="005F220F" w14:paraId="2398489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1D85578"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22</w:t>
            </w:r>
          </w:p>
        </w:tc>
        <w:tc>
          <w:tcPr>
            <w:tcW w:w="1078" w:type="dxa"/>
            <w:tcBorders>
              <w:top w:val="single" w:sz="4" w:space="0" w:color="auto"/>
              <w:bottom w:val="single" w:sz="4" w:space="0" w:color="auto"/>
            </w:tcBorders>
          </w:tcPr>
          <w:p w14:paraId="4353BB01"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SC11B apl</w:t>
            </w:r>
          </w:p>
          <w:p w14:paraId="7E39EA1B"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ED6F85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Bara fixa ETT-D pentru toaleta d32mm L580mm</w:t>
            </w:r>
          </w:p>
          <w:p w14:paraId="6802A04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Material marunt (dibluri, ipsos etc)=1,0250</w:t>
            </w:r>
          </w:p>
          <w:p w14:paraId="47CBF992"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773222D6"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596F72E9" w14:textId="17A9154C"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121588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4246FB7"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4DE8A3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08680A9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1A6AEA5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12AD013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0,4500</w:t>
            </w:r>
          </w:p>
        </w:tc>
      </w:tr>
      <w:tr w:rsidR="005F220F" w:rsidRPr="007D5C3A" w14:paraId="7FA4C83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F1352D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35D020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2875114201170-2</w:t>
            </w:r>
          </w:p>
        </w:tc>
        <w:tc>
          <w:tcPr>
            <w:tcW w:w="5075" w:type="dxa"/>
            <w:gridSpan w:val="2"/>
            <w:tcBorders>
              <w:top w:val="single" w:sz="4" w:space="0" w:color="auto"/>
              <w:bottom w:val="single" w:sz="4" w:space="0" w:color="auto"/>
            </w:tcBorders>
          </w:tcPr>
          <w:p w14:paraId="22249CA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Bara fixa ETT-D pentru toaleta d32mm L580m</w:t>
            </w:r>
          </w:p>
        </w:tc>
        <w:tc>
          <w:tcPr>
            <w:tcW w:w="1134" w:type="dxa"/>
            <w:tcBorders>
              <w:top w:val="single" w:sz="4" w:space="0" w:color="auto"/>
              <w:bottom w:val="single" w:sz="4" w:space="0" w:color="auto"/>
            </w:tcBorders>
          </w:tcPr>
          <w:p w14:paraId="719B0DD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646E89A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30E028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FA2481D"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FB561DE"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C7859B1"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0159F3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888BDA4" w14:textId="77777777" w:rsidR="005F220F" w:rsidRPr="007D5C3A" w:rsidRDefault="005F220F" w:rsidP="007A7CAC">
            <w:pPr>
              <w:rPr>
                <w:rFonts w:eastAsia="MS Mincho"/>
                <w:sz w:val="16"/>
                <w:szCs w:val="16"/>
                <w:lang w:eastAsia="ja-JP"/>
              </w:rPr>
            </w:pPr>
          </w:p>
        </w:tc>
      </w:tr>
      <w:tr w:rsidR="005F220F" w:rsidRPr="005F220F" w14:paraId="652E1B9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27219E5"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23</w:t>
            </w:r>
          </w:p>
        </w:tc>
        <w:tc>
          <w:tcPr>
            <w:tcW w:w="1078" w:type="dxa"/>
            <w:tcBorders>
              <w:top w:val="single" w:sz="4" w:space="0" w:color="auto"/>
              <w:bottom w:val="single" w:sz="4" w:space="0" w:color="auto"/>
            </w:tcBorders>
          </w:tcPr>
          <w:p w14:paraId="0E582DF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SD05A</w:t>
            </w:r>
          </w:p>
          <w:p w14:paraId="67E883BE"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E130B81"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Robinet de reglaj, drept sau coltar, montat inaintea armaturii de la obiectele sanitare, avind diametrul de 3/8" - 1/2" (Регулирующий вентиль, прямой или угловой, устанавливаемый  перед сантехприборами, диаметр 3/8"-1/2")</w:t>
            </w:r>
          </w:p>
          <w:p w14:paraId="1BAD3AE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eastAsia="ja-JP"/>
              </w:rPr>
              <w:t xml:space="preserve"> </w:t>
            </w:r>
            <w:r w:rsidRPr="005F220F">
              <w:rPr>
                <w:rFonts w:eastAsia="MS Mincho"/>
                <w:b/>
                <w:bCs/>
                <w:sz w:val="16"/>
                <w:szCs w:val="16"/>
                <w:lang w:val="en-US" w:eastAsia="ja-JP"/>
              </w:rPr>
              <w:t>Material marunt (cinepa fuior, ulei de in, grund de miniu etc)=1,0150</w:t>
            </w:r>
          </w:p>
          <w:p w14:paraId="5FB90D4D"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59401FF5"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0C16E3CE" w14:textId="0195D0AB" w:rsidR="005F220F" w:rsidRPr="005F220F" w:rsidRDefault="00EE7B8F" w:rsidP="007A7CAC">
            <w:pPr>
              <w:jc w:val="center"/>
              <w:rPr>
                <w:rFonts w:eastAsia="MS Mincho"/>
                <w:b/>
                <w:bCs/>
                <w:sz w:val="16"/>
                <w:szCs w:val="16"/>
                <w:lang w:eastAsia="ja-JP"/>
              </w:rPr>
            </w:pPr>
            <w:r>
              <w:rPr>
                <w:rFonts w:eastAsia="MS Mincho"/>
                <w:b/>
                <w:bCs/>
                <w:sz w:val="16"/>
                <w:szCs w:val="16"/>
                <w:lang w:eastAsia="ja-JP"/>
              </w:rPr>
              <w:t>5,0</w:t>
            </w:r>
          </w:p>
        </w:tc>
      </w:tr>
      <w:tr w:rsidR="005F220F" w:rsidRPr="007D5C3A" w14:paraId="5B3A16B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4E5742E"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1A6DA0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59065BA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63F65F0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7DA9193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0,3000</w:t>
            </w:r>
          </w:p>
        </w:tc>
      </w:tr>
      <w:tr w:rsidR="005F220F" w:rsidRPr="007D5C3A" w14:paraId="7562ADD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E87724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D38064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2913124201600</w:t>
            </w:r>
          </w:p>
        </w:tc>
        <w:tc>
          <w:tcPr>
            <w:tcW w:w="5075" w:type="dxa"/>
            <w:gridSpan w:val="2"/>
            <w:tcBorders>
              <w:top w:val="single" w:sz="4" w:space="0" w:color="auto"/>
              <w:bottom w:val="single" w:sz="4" w:space="0" w:color="auto"/>
            </w:tcBorders>
          </w:tcPr>
          <w:p w14:paraId="3955AEA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Robinet de reglaj drept sau coltar</w:t>
            </w:r>
          </w:p>
        </w:tc>
        <w:tc>
          <w:tcPr>
            <w:tcW w:w="1134" w:type="dxa"/>
            <w:tcBorders>
              <w:top w:val="single" w:sz="4" w:space="0" w:color="auto"/>
              <w:bottom w:val="single" w:sz="4" w:space="0" w:color="auto"/>
            </w:tcBorders>
          </w:tcPr>
          <w:p w14:paraId="2719325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CAD74B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33D6F0F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5B542B7"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5CD4650"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5F0F511D"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69A7AEA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60E45D2A" w14:textId="77777777" w:rsidR="005F220F" w:rsidRPr="007D5C3A" w:rsidRDefault="005F220F" w:rsidP="007A7CAC">
            <w:pPr>
              <w:rPr>
                <w:rFonts w:eastAsia="MS Mincho"/>
                <w:sz w:val="16"/>
                <w:szCs w:val="16"/>
                <w:lang w:eastAsia="ja-JP"/>
              </w:rPr>
            </w:pPr>
          </w:p>
        </w:tc>
      </w:tr>
      <w:tr w:rsidR="005F220F" w:rsidRPr="005F220F" w14:paraId="4C96B67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7E641D7"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24</w:t>
            </w:r>
          </w:p>
        </w:tc>
        <w:tc>
          <w:tcPr>
            <w:tcW w:w="1078" w:type="dxa"/>
            <w:tcBorders>
              <w:top w:val="single" w:sz="4" w:space="0" w:color="auto"/>
              <w:bottom w:val="single" w:sz="4" w:space="0" w:color="auto"/>
            </w:tcBorders>
          </w:tcPr>
          <w:p w14:paraId="3778AB5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IC38A</w:t>
            </w:r>
          </w:p>
          <w:p w14:paraId="2B5251CC"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1018B82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Piesa de racordare (fiting), cu 2 imbinari, din polipropilena imbinate prin polifusiune cu teava din polipropilena armata, avind diametrul </w:t>
            </w:r>
            <w:r w:rsidRPr="005F220F">
              <w:rPr>
                <w:rFonts w:eastAsia="MS Mincho"/>
                <w:b/>
                <w:bCs/>
                <w:sz w:val="16"/>
                <w:szCs w:val="16"/>
                <w:lang w:val="en-US" w:eastAsia="ja-JP"/>
              </w:rPr>
              <w:lastRenderedPageBreak/>
              <w:t xml:space="preserve">exterior de pina la 20,0 mm, inclusiv </w:t>
            </w:r>
            <w:r w:rsidRPr="005F220F">
              <w:rPr>
                <w:rFonts w:eastAsia="MS Mincho"/>
                <w:b/>
                <w:bCs/>
                <w:sz w:val="16"/>
                <w:szCs w:val="16"/>
                <w:lang w:eastAsia="ja-JP"/>
              </w:rPr>
              <w:t>Кран</w:t>
            </w:r>
            <w:r w:rsidRPr="005F220F">
              <w:rPr>
                <w:rFonts w:eastAsia="MS Mincho"/>
                <w:b/>
                <w:bCs/>
                <w:sz w:val="16"/>
                <w:szCs w:val="16"/>
                <w:lang w:val="en-US" w:eastAsia="ja-JP"/>
              </w:rPr>
              <w:t xml:space="preserve">  </w:t>
            </w:r>
            <w:r w:rsidRPr="005F220F">
              <w:rPr>
                <w:rFonts w:eastAsia="MS Mincho"/>
                <w:b/>
                <w:bCs/>
                <w:sz w:val="16"/>
                <w:szCs w:val="16"/>
                <w:lang w:eastAsia="ja-JP"/>
              </w:rPr>
              <w:t>ППР</w:t>
            </w:r>
            <w:r w:rsidRPr="005F220F">
              <w:rPr>
                <w:rFonts w:eastAsia="MS Mincho"/>
                <w:b/>
                <w:bCs/>
                <w:sz w:val="16"/>
                <w:szCs w:val="16"/>
                <w:lang w:val="en-US" w:eastAsia="ja-JP"/>
              </w:rPr>
              <w:t xml:space="preserve"> 20</w:t>
            </w:r>
          </w:p>
          <w:p w14:paraId="1F5CAC9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1561E8E"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lastRenderedPageBreak/>
              <w:t>buc</w:t>
            </w:r>
          </w:p>
        </w:tc>
        <w:tc>
          <w:tcPr>
            <w:tcW w:w="1134" w:type="dxa"/>
            <w:gridSpan w:val="2"/>
            <w:tcBorders>
              <w:top w:val="single" w:sz="4" w:space="0" w:color="auto"/>
              <w:bottom w:val="single" w:sz="4" w:space="0" w:color="auto"/>
            </w:tcBorders>
            <w:vAlign w:val="center"/>
          </w:tcPr>
          <w:p w14:paraId="1FDF1789" w14:textId="02F49211" w:rsidR="005F220F" w:rsidRPr="005F220F" w:rsidRDefault="00EE7B8F" w:rsidP="007A7CAC">
            <w:pPr>
              <w:jc w:val="center"/>
              <w:rPr>
                <w:rFonts w:eastAsia="MS Mincho"/>
                <w:b/>
                <w:bCs/>
                <w:sz w:val="16"/>
                <w:szCs w:val="16"/>
                <w:lang w:eastAsia="ja-JP"/>
              </w:rPr>
            </w:pPr>
            <w:r>
              <w:rPr>
                <w:rFonts w:eastAsia="MS Mincho"/>
                <w:b/>
                <w:bCs/>
                <w:sz w:val="16"/>
                <w:szCs w:val="16"/>
                <w:lang w:eastAsia="ja-JP"/>
              </w:rPr>
              <w:t>2,0</w:t>
            </w:r>
          </w:p>
        </w:tc>
      </w:tr>
      <w:tr w:rsidR="005F220F" w:rsidRPr="007D5C3A" w14:paraId="0030A6D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CE2C8F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343E45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7136040011749</w:t>
            </w:r>
          </w:p>
        </w:tc>
        <w:tc>
          <w:tcPr>
            <w:tcW w:w="5075" w:type="dxa"/>
            <w:gridSpan w:val="2"/>
            <w:tcBorders>
              <w:top w:val="single" w:sz="4" w:space="0" w:color="auto"/>
              <w:bottom w:val="single" w:sz="4" w:space="0" w:color="auto"/>
            </w:tcBorders>
          </w:tcPr>
          <w:p w14:paraId="4E9B1A0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incalzire si gaze</w:t>
            </w:r>
          </w:p>
        </w:tc>
        <w:tc>
          <w:tcPr>
            <w:tcW w:w="1134" w:type="dxa"/>
            <w:tcBorders>
              <w:top w:val="single" w:sz="4" w:space="0" w:color="auto"/>
              <w:bottom w:val="single" w:sz="4" w:space="0" w:color="auto"/>
            </w:tcBorders>
          </w:tcPr>
          <w:p w14:paraId="2F4211C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14B1B31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0,1500</w:t>
            </w:r>
          </w:p>
        </w:tc>
      </w:tr>
      <w:tr w:rsidR="005F220F" w:rsidRPr="007D5C3A" w14:paraId="0CCF9B7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57C668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075671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Кран  ППР 20</w:t>
            </w:r>
          </w:p>
        </w:tc>
        <w:tc>
          <w:tcPr>
            <w:tcW w:w="5075" w:type="dxa"/>
            <w:gridSpan w:val="2"/>
            <w:tcBorders>
              <w:top w:val="single" w:sz="4" w:space="0" w:color="auto"/>
              <w:bottom w:val="single" w:sz="4" w:space="0" w:color="auto"/>
            </w:tcBorders>
          </w:tcPr>
          <w:p w14:paraId="63019C4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Кран  ППР 20 </w:t>
            </w:r>
          </w:p>
        </w:tc>
        <w:tc>
          <w:tcPr>
            <w:tcW w:w="1134" w:type="dxa"/>
            <w:tcBorders>
              <w:top w:val="single" w:sz="4" w:space="0" w:color="auto"/>
              <w:bottom w:val="single" w:sz="4" w:space="0" w:color="auto"/>
            </w:tcBorders>
          </w:tcPr>
          <w:p w14:paraId="4FD41F7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7C8C8E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0C98316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38ACB8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EAF3B4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3382244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22B7947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77C646D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0,0200</w:t>
            </w:r>
          </w:p>
        </w:tc>
      </w:tr>
      <w:tr w:rsidR="005F220F" w:rsidRPr="007D5C3A" w14:paraId="0AD9C7E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5ACC03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F560E5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3220137315778</w:t>
            </w:r>
          </w:p>
        </w:tc>
        <w:tc>
          <w:tcPr>
            <w:tcW w:w="5075" w:type="dxa"/>
            <w:gridSpan w:val="2"/>
            <w:tcBorders>
              <w:top w:val="single" w:sz="4" w:space="0" w:color="auto"/>
              <w:bottom w:val="single" w:sz="4" w:space="0" w:color="auto"/>
            </w:tcBorders>
          </w:tcPr>
          <w:p w14:paraId="7370E0B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Decapant</w:t>
            </w:r>
          </w:p>
        </w:tc>
        <w:tc>
          <w:tcPr>
            <w:tcW w:w="1134" w:type="dxa"/>
            <w:tcBorders>
              <w:top w:val="single" w:sz="4" w:space="0" w:color="auto"/>
              <w:bottom w:val="single" w:sz="4" w:space="0" w:color="auto"/>
            </w:tcBorders>
          </w:tcPr>
          <w:p w14:paraId="4C69C6C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0FB117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0,0060</w:t>
            </w:r>
          </w:p>
        </w:tc>
      </w:tr>
      <w:tr w:rsidR="005F220F" w:rsidRPr="007D5C3A" w14:paraId="16743C7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FD732F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DCC5C6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2940600003000</w:t>
            </w:r>
          </w:p>
        </w:tc>
        <w:tc>
          <w:tcPr>
            <w:tcW w:w="5075" w:type="dxa"/>
            <w:gridSpan w:val="2"/>
            <w:tcBorders>
              <w:top w:val="single" w:sz="4" w:space="0" w:color="auto"/>
              <w:bottom w:val="single" w:sz="4" w:space="0" w:color="auto"/>
            </w:tcBorders>
          </w:tcPr>
          <w:p w14:paraId="0402516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Aparat de sudura pentru polifisiune</w:t>
            </w:r>
          </w:p>
        </w:tc>
        <w:tc>
          <w:tcPr>
            <w:tcW w:w="1134" w:type="dxa"/>
            <w:tcBorders>
              <w:top w:val="single" w:sz="4" w:space="0" w:color="auto"/>
              <w:bottom w:val="single" w:sz="4" w:space="0" w:color="auto"/>
            </w:tcBorders>
          </w:tcPr>
          <w:p w14:paraId="67F9E92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79719BD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7D3594B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440149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961E421"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B799D95"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739F1D9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A3E259C" w14:textId="77777777" w:rsidR="005F220F" w:rsidRPr="007D5C3A" w:rsidRDefault="005F220F" w:rsidP="007A7CAC">
            <w:pPr>
              <w:rPr>
                <w:rFonts w:eastAsia="MS Mincho"/>
                <w:sz w:val="16"/>
                <w:szCs w:val="16"/>
                <w:lang w:eastAsia="ja-JP"/>
              </w:rPr>
            </w:pPr>
          </w:p>
        </w:tc>
      </w:tr>
      <w:tr w:rsidR="005F220F" w:rsidRPr="005F220F" w14:paraId="7AE5C79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B97B995"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25</w:t>
            </w:r>
          </w:p>
        </w:tc>
        <w:tc>
          <w:tcPr>
            <w:tcW w:w="1078" w:type="dxa"/>
            <w:tcBorders>
              <w:top w:val="single" w:sz="4" w:space="0" w:color="auto"/>
              <w:bottom w:val="single" w:sz="4" w:space="0" w:color="auto"/>
            </w:tcBorders>
          </w:tcPr>
          <w:p w14:paraId="56B72F1E"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SA17A</w:t>
            </w:r>
          </w:p>
          <w:p w14:paraId="4C976F42"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8941D40"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Teava din material plastic imbinata prin sudura prin polifuziune, in conducte de distributie, la cladiri de locuit si social culturale, avind diametrul de 25 mm   ( teava  din  polipropilena  PPR  D20 mm )</w:t>
            </w:r>
          </w:p>
          <w:p w14:paraId="15331E2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517B7D2"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2"/>
            <w:tcBorders>
              <w:top w:val="single" w:sz="4" w:space="0" w:color="auto"/>
              <w:bottom w:val="single" w:sz="4" w:space="0" w:color="auto"/>
            </w:tcBorders>
            <w:vAlign w:val="center"/>
          </w:tcPr>
          <w:p w14:paraId="59F3D957" w14:textId="5DC5EF9B" w:rsidR="005F220F" w:rsidRPr="005F220F" w:rsidRDefault="00EE7B8F" w:rsidP="007A7CAC">
            <w:pPr>
              <w:jc w:val="center"/>
              <w:rPr>
                <w:rFonts w:eastAsia="MS Mincho"/>
                <w:b/>
                <w:bCs/>
                <w:sz w:val="16"/>
                <w:szCs w:val="16"/>
                <w:lang w:eastAsia="ja-JP"/>
              </w:rPr>
            </w:pPr>
            <w:r>
              <w:rPr>
                <w:rFonts w:eastAsia="MS Mincho"/>
                <w:b/>
                <w:bCs/>
                <w:sz w:val="16"/>
                <w:szCs w:val="16"/>
                <w:lang w:eastAsia="ja-JP"/>
              </w:rPr>
              <w:t>60,0</w:t>
            </w:r>
          </w:p>
        </w:tc>
      </w:tr>
      <w:tr w:rsidR="005F220F" w:rsidRPr="007D5C3A" w14:paraId="1BB84A9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C2664F6"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7FC164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2CF02EC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153FB24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7A839A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0,1400</w:t>
            </w:r>
          </w:p>
        </w:tc>
      </w:tr>
      <w:tr w:rsidR="005F220F" w:rsidRPr="007D5C3A" w14:paraId="55CEA77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811EF3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313474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252121671705020</w:t>
            </w:r>
          </w:p>
        </w:tc>
        <w:tc>
          <w:tcPr>
            <w:tcW w:w="5075" w:type="dxa"/>
            <w:gridSpan w:val="2"/>
            <w:tcBorders>
              <w:top w:val="single" w:sz="4" w:space="0" w:color="auto"/>
              <w:bottom w:val="single" w:sz="4" w:space="0" w:color="auto"/>
            </w:tcBorders>
          </w:tcPr>
          <w:p w14:paraId="05A26C6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Teava din material plastic  ( teava  din  polipropilena  PPR  D20 mm )</w:t>
            </w:r>
          </w:p>
        </w:tc>
        <w:tc>
          <w:tcPr>
            <w:tcW w:w="1134" w:type="dxa"/>
            <w:tcBorders>
              <w:top w:val="single" w:sz="4" w:space="0" w:color="auto"/>
              <w:bottom w:val="single" w:sz="4" w:space="0" w:color="auto"/>
            </w:tcBorders>
          </w:tcPr>
          <w:p w14:paraId="432462D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65F07BE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1,0200</w:t>
            </w:r>
          </w:p>
        </w:tc>
      </w:tr>
      <w:tr w:rsidR="005F220F" w:rsidRPr="007D5C3A" w14:paraId="47CA4AC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3FC13F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896D55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252315671943020</w:t>
            </w:r>
          </w:p>
        </w:tc>
        <w:tc>
          <w:tcPr>
            <w:tcW w:w="5075" w:type="dxa"/>
            <w:gridSpan w:val="2"/>
            <w:tcBorders>
              <w:top w:val="single" w:sz="4" w:space="0" w:color="auto"/>
              <w:bottom w:val="single" w:sz="4" w:space="0" w:color="auto"/>
            </w:tcBorders>
          </w:tcPr>
          <w:p w14:paraId="3D83C9D1" w14:textId="77777777" w:rsidR="005F220F" w:rsidRPr="007D5C3A" w:rsidRDefault="005F220F" w:rsidP="007A7CAC">
            <w:pPr>
              <w:rPr>
                <w:rFonts w:eastAsia="MS Mincho"/>
                <w:sz w:val="16"/>
                <w:szCs w:val="16"/>
                <w:lang w:eastAsia="ja-JP"/>
              </w:rPr>
            </w:pPr>
            <w:r w:rsidRPr="007D5C3A">
              <w:rPr>
                <w:rFonts w:eastAsia="MS Mincho"/>
                <w:sz w:val="16"/>
                <w:szCs w:val="16"/>
                <w:lang w:val="en-US" w:eastAsia="ja-JP"/>
              </w:rPr>
              <w:t xml:space="preserve">Cot din material plastic diam. </w:t>
            </w:r>
            <w:r w:rsidRPr="007D5C3A">
              <w:rPr>
                <w:rFonts w:eastAsia="MS Mincho"/>
                <w:sz w:val="16"/>
                <w:szCs w:val="16"/>
                <w:lang w:eastAsia="ja-JP"/>
              </w:rPr>
              <w:t>20 mm</w:t>
            </w:r>
          </w:p>
        </w:tc>
        <w:tc>
          <w:tcPr>
            <w:tcW w:w="1134" w:type="dxa"/>
            <w:tcBorders>
              <w:top w:val="single" w:sz="4" w:space="0" w:color="auto"/>
              <w:bottom w:val="single" w:sz="4" w:space="0" w:color="auto"/>
            </w:tcBorders>
          </w:tcPr>
          <w:p w14:paraId="03E234E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813B9C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0,0600</w:t>
            </w:r>
          </w:p>
        </w:tc>
      </w:tr>
      <w:tr w:rsidR="005F220F" w:rsidRPr="007D5C3A" w14:paraId="248A2E9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6A28A9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4AB400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252315671945020</w:t>
            </w:r>
          </w:p>
        </w:tc>
        <w:tc>
          <w:tcPr>
            <w:tcW w:w="5075" w:type="dxa"/>
            <w:gridSpan w:val="2"/>
            <w:tcBorders>
              <w:top w:val="single" w:sz="4" w:space="0" w:color="auto"/>
              <w:bottom w:val="single" w:sz="4" w:space="0" w:color="auto"/>
            </w:tcBorders>
          </w:tcPr>
          <w:p w14:paraId="08C36A51" w14:textId="77777777" w:rsidR="005F220F" w:rsidRPr="007D5C3A" w:rsidRDefault="005F220F" w:rsidP="007A7CAC">
            <w:pPr>
              <w:rPr>
                <w:rFonts w:eastAsia="MS Mincho"/>
                <w:sz w:val="16"/>
                <w:szCs w:val="16"/>
                <w:lang w:eastAsia="ja-JP"/>
              </w:rPr>
            </w:pPr>
            <w:r w:rsidRPr="007D5C3A">
              <w:rPr>
                <w:rFonts w:eastAsia="MS Mincho"/>
                <w:sz w:val="16"/>
                <w:szCs w:val="16"/>
                <w:lang w:val="en-US" w:eastAsia="ja-JP"/>
              </w:rPr>
              <w:t xml:space="preserve">Teu din material plastic diam. </w:t>
            </w:r>
            <w:r w:rsidRPr="007D5C3A">
              <w:rPr>
                <w:rFonts w:eastAsia="MS Mincho"/>
                <w:sz w:val="16"/>
                <w:szCs w:val="16"/>
                <w:lang w:eastAsia="ja-JP"/>
              </w:rPr>
              <w:t>20 mm</w:t>
            </w:r>
          </w:p>
        </w:tc>
        <w:tc>
          <w:tcPr>
            <w:tcW w:w="1134" w:type="dxa"/>
            <w:tcBorders>
              <w:top w:val="single" w:sz="4" w:space="0" w:color="auto"/>
              <w:bottom w:val="single" w:sz="4" w:space="0" w:color="auto"/>
            </w:tcBorders>
          </w:tcPr>
          <w:p w14:paraId="4BD253E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EE8D04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0,1500</w:t>
            </w:r>
          </w:p>
        </w:tc>
      </w:tr>
      <w:tr w:rsidR="005F220F" w:rsidRPr="007D5C3A" w14:paraId="1956714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429728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51B769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252315671946020</w:t>
            </w:r>
          </w:p>
        </w:tc>
        <w:tc>
          <w:tcPr>
            <w:tcW w:w="5075" w:type="dxa"/>
            <w:gridSpan w:val="2"/>
            <w:tcBorders>
              <w:top w:val="single" w:sz="4" w:space="0" w:color="auto"/>
              <w:bottom w:val="single" w:sz="4" w:space="0" w:color="auto"/>
            </w:tcBorders>
          </w:tcPr>
          <w:p w14:paraId="29A06421" w14:textId="77777777" w:rsidR="005F220F" w:rsidRPr="007D5C3A" w:rsidRDefault="005F220F" w:rsidP="007A7CAC">
            <w:pPr>
              <w:rPr>
                <w:rFonts w:eastAsia="MS Mincho"/>
                <w:sz w:val="16"/>
                <w:szCs w:val="16"/>
                <w:lang w:eastAsia="ja-JP"/>
              </w:rPr>
            </w:pPr>
            <w:r w:rsidRPr="007D5C3A">
              <w:rPr>
                <w:rFonts w:eastAsia="MS Mincho"/>
                <w:sz w:val="16"/>
                <w:szCs w:val="16"/>
                <w:lang w:val="en-US" w:eastAsia="ja-JP"/>
              </w:rPr>
              <w:t xml:space="preserve">Reductie din material plastic diam. </w:t>
            </w:r>
            <w:r w:rsidRPr="007D5C3A">
              <w:rPr>
                <w:rFonts w:eastAsia="MS Mincho"/>
                <w:sz w:val="16"/>
                <w:szCs w:val="16"/>
                <w:lang w:eastAsia="ja-JP"/>
              </w:rPr>
              <w:t>20 mm</w:t>
            </w:r>
          </w:p>
        </w:tc>
        <w:tc>
          <w:tcPr>
            <w:tcW w:w="1134" w:type="dxa"/>
            <w:tcBorders>
              <w:top w:val="single" w:sz="4" w:space="0" w:color="auto"/>
              <w:bottom w:val="single" w:sz="4" w:space="0" w:color="auto"/>
            </w:tcBorders>
          </w:tcPr>
          <w:p w14:paraId="092E1C7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9067F8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0,0500</w:t>
            </w:r>
          </w:p>
        </w:tc>
      </w:tr>
      <w:tr w:rsidR="005F220F" w:rsidRPr="007D5C3A" w14:paraId="134743D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443619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804BB2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252315671940020</w:t>
            </w:r>
          </w:p>
        </w:tc>
        <w:tc>
          <w:tcPr>
            <w:tcW w:w="5075" w:type="dxa"/>
            <w:gridSpan w:val="2"/>
            <w:tcBorders>
              <w:top w:val="single" w:sz="4" w:space="0" w:color="auto"/>
              <w:bottom w:val="single" w:sz="4" w:space="0" w:color="auto"/>
            </w:tcBorders>
          </w:tcPr>
          <w:p w14:paraId="788D597A" w14:textId="77777777" w:rsidR="005F220F" w:rsidRPr="007D5C3A" w:rsidRDefault="005F220F" w:rsidP="007A7CAC">
            <w:pPr>
              <w:rPr>
                <w:rFonts w:eastAsia="MS Mincho"/>
                <w:sz w:val="16"/>
                <w:szCs w:val="16"/>
                <w:lang w:eastAsia="ja-JP"/>
              </w:rPr>
            </w:pPr>
            <w:r w:rsidRPr="007D5C3A">
              <w:rPr>
                <w:rFonts w:eastAsia="MS Mincho"/>
                <w:sz w:val="16"/>
                <w:szCs w:val="16"/>
                <w:lang w:val="en-US" w:eastAsia="ja-JP"/>
              </w:rPr>
              <w:t xml:space="preserve">Mufa din material plastic diam. </w:t>
            </w:r>
            <w:r w:rsidRPr="007D5C3A">
              <w:rPr>
                <w:rFonts w:eastAsia="MS Mincho"/>
                <w:sz w:val="16"/>
                <w:szCs w:val="16"/>
                <w:lang w:eastAsia="ja-JP"/>
              </w:rPr>
              <w:t>20 mm</w:t>
            </w:r>
          </w:p>
        </w:tc>
        <w:tc>
          <w:tcPr>
            <w:tcW w:w="1134" w:type="dxa"/>
            <w:tcBorders>
              <w:top w:val="single" w:sz="4" w:space="0" w:color="auto"/>
              <w:bottom w:val="single" w:sz="4" w:space="0" w:color="auto"/>
            </w:tcBorders>
          </w:tcPr>
          <w:p w14:paraId="61AE9CF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2C9D04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0,0900</w:t>
            </w:r>
          </w:p>
        </w:tc>
      </w:tr>
      <w:tr w:rsidR="005F220F" w:rsidRPr="007D5C3A" w14:paraId="543FB7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002CDC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69E068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276CD60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155B05D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FFBA6E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0,0200</w:t>
            </w:r>
          </w:p>
        </w:tc>
      </w:tr>
      <w:tr w:rsidR="005F220F" w:rsidRPr="007D5C3A" w14:paraId="539669D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B63147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314C7E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3220137315778</w:t>
            </w:r>
          </w:p>
        </w:tc>
        <w:tc>
          <w:tcPr>
            <w:tcW w:w="5075" w:type="dxa"/>
            <w:gridSpan w:val="2"/>
            <w:tcBorders>
              <w:top w:val="single" w:sz="4" w:space="0" w:color="auto"/>
              <w:bottom w:val="single" w:sz="4" w:space="0" w:color="auto"/>
            </w:tcBorders>
          </w:tcPr>
          <w:p w14:paraId="1F4615B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Decapant</w:t>
            </w:r>
          </w:p>
        </w:tc>
        <w:tc>
          <w:tcPr>
            <w:tcW w:w="1134" w:type="dxa"/>
            <w:tcBorders>
              <w:top w:val="single" w:sz="4" w:space="0" w:color="auto"/>
              <w:bottom w:val="single" w:sz="4" w:space="0" w:color="auto"/>
            </w:tcBorders>
          </w:tcPr>
          <w:p w14:paraId="5EBB6EF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79D962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0,0060</w:t>
            </w:r>
          </w:p>
        </w:tc>
      </w:tr>
      <w:tr w:rsidR="005F220F" w:rsidRPr="007D5C3A" w14:paraId="101CCF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C67AA8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0070C0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2940600002994</w:t>
            </w:r>
          </w:p>
        </w:tc>
        <w:tc>
          <w:tcPr>
            <w:tcW w:w="5075" w:type="dxa"/>
            <w:gridSpan w:val="2"/>
            <w:tcBorders>
              <w:top w:val="single" w:sz="4" w:space="0" w:color="auto"/>
              <w:bottom w:val="single" w:sz="4" w:space="0" w:color="auto"/>
            </w:tcBorders>
          </w:tcPr>
          <w:p w14:paraId="6965982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Aparat de sudura</w:t>
            </w:r>
          </w:p>
        </w:tc>
        <w:tc>
          <w:tcPr>
            <w:tcW w:w="1134" w:type="dxa"/>
            <w:tcBorders>
              <w:top w:val="single" w:sz="4" w:space="0" w:color="auto"/>
              <w:bottom w:val="single" w:sz="4" w:space="0" w:color="auto"/>
            </w:tcBorders>
          </w:tcPr>
          <w:p w14:paraId="798BC73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0265A2A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0,0094</w:t>
            </w:r>
          </w:p>
        </w:tc>
      </w:tr>
      <w:tr w:rsidR="005F220F" w:rsidRPr="007D5C3A" w14:paraId="7317AB5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C5DF3F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B648C63"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5B6AAD5F"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689F5A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15A19682" w14:textId="77777777" w:rsidR="005F220F" w:rsidRPr="007D5C3A" w:rsidRDefault="005F220F" w:rsidP="007A7CAC">
            <w:pPr>
              <w:rPr>
                <w:rFonts w:eastAsia="MS Mincho"/>
                <w:sz w:val="16"/>
                <w:szCs w:val="16"/>
                <w:lang w:eastAsia="ja-JP"/>
              </w:rPr>
            </w:pPr>
          </w:p>
        </w:tc>
      </w:tr>
      <w:tr w:rsidR="005F220F" w:rsidRPr="005F220F" w14:paraId="6EE1385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E158963"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26</w:t>
            </w:r>
          </w:p>
        </w:tc>
        <w:tc>
          <w:tcPr>
            <w:tcW w:w="1078" w:type="dxa"/>
            <w:tcBorders>
              <w:top w:val="single" w:sz="4" w:space="0" w:color="auto"/>
              <w:bottom w:val="single" w:sz="4" w:space="0" w:color="auto"/>
            </w:tcBorders>
          </w:tcPr>
          <w:p w14:paraId="4B44982B"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RpIF09D</w:t>
            </w:r>
          </w:p>
          <w:p w14:paraId="218E978B"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765874E0"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Izolarea conductelor cu mansoane de izolatie speciala, introduse pe conducte, avind diametrul si grosimea de la D=15x20 la D=54x20 mm  ( tub  de  izolatie  </w:t>
            </w:r>
            <w:r w:rsidRPr="005F220F">
              <w:rPr>
                <w:rFonts w:eastAsia="MS Mincho"/>
                <w:b/>
                <w:bCs/>
                <w:sz w:val="16"/>
                <w:szCs w:val="16"/>
                <w:lang w:eastAsia="ja-JP"/>
              </w:rPr>
              <w:t>ПЭП</w:t>
            </w:r>
            <w:r w:rsidRPr="005F220F">
              <w:rPr>
                <w:rFonts w:eastAsia="MS Mincho"/>
                <w:b/>
                <w:bCs/>
                <w:sz w:val="16"/>
                <w:szCs w:val="16"/>
                <w:lang w:val="en-US" w:eastAsia="ja-JP"/>
              </w:rPr>
              <w:t xml:space="preserve">  </w:t>
            </w:r>
            <w:r w:rsidRPr="005F220F">
              <w:rPr>
                <w:rFonts w:eastAsia="MS Mincho"/>
                <w:b/>
                <w:bCs/>
                <w:sz w:val="16"/>
                <w:szCs w:val="16"/>
                <w:lang w:eastAsia="ja-JP"/>
              </w:rPr>
              <w:t>ф</w:t>
            </w:r>
            <w:r w:rsidRPr="005F220F">
              <w:rPr>
                <w:rFonts w:eastAsia="MS Mincho"/>
                <w:b/>
                <w:bCs/>
                <w:sz w:val="16"/>
                <w:szCs w:val="16"/>
                <w:lang w:val="en-US" w:eastAsia="ja-JP"/>
              </w:rPr>
              <w:t>20</w:t>
            </w:r>
            <w:r w:rsidRPr="005F220F">
              <w:rPr>
                <w:rFonts w:eastAsia="MS Mincho"/>
                <w:b/>
                <w:bCs/>
                <w:sz w:val="16"/>
                <w:szCs w:val="16"/>
                <w:lang w:eastAsia="ja-JP"/>
              </w:rPr>
              <w:t>мм</w:t>
            </w:r>
            <w:r w:rsidRPr="005F220F">
              <w:rPr>
                <w:rFonts w:eastAsia="MS Mincho"/>
                <w:b/>
                <w:bCs/>
                <w:sz w:val="16"/>
                <w:szCs w:val="16"/>
                <w:lang w:val="en-US" w:eastAsia="ja-JP"/>
              </w:rPr>
              <w:t>)</w:t>
            </w:r>
          </w:p>
          <w:p w14:paraId="3A88BD38" w14:textId="77777777" w:rsidR="005F220F" w:rsidRPr="005F220F" w:rsidRDefault="005F220F" w:rsidP="007A7CAC">
            <w:pPr>
              <w:rPr>
                <w:rFonts w:eastAsia="MS Mincho"/>
                <w:b/>
                <w:bCs/>
                <w:sz w:val="16"/>
                <w:szCs w:val="16"/>
                <w:lang w:eastAsia="ja-JP"/>
              </w:rPr>
            </w:pPr>
            <w:r w:rsidRPr="005F220F">
              <w:rPr>
                <w:rFonts w:eastAsia="MS Mincho"/>
                <w:b/>
                <w:bCs/>
                <w:sz w:val="16"/>
                <w:szCs w:val="16"/>
                <w:lang w:val="en-US" w:eastAsia="ja-JP"/>
              </w:rPr>
              <w:t xml:space="preserve"> </w:t>
            </w:r>
            <w:r w:rsidRPr="005F220F">
              <w:rPr>
                <w:rFonts w:eastAsia="MS Mincho"/>
                <w:b/>
                <w:bCs/>
                <w:sz w:val="16"/>
                <w:szCs w:val="16"/>
                <w:lang w:eastAsia="ja-JP"/>
              </w:rPr>
              <w:t>Materiale marunte=1,0500</w:t>
            </w:r>
          </w:p>
          <w:p w14:paraId="2ACFF353"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06B672CD"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2"/>
            <w:tcBorders>
              <w:top w:val="single" w:sz="4" w:space="0" w:color="auto"/>
              <w:bottom w:val="single" w:sz="4" w:space="0" w:color="auto"/>
            </w:tcBorders>
            <w:vAlign w:val="center"/>
          </w:tcPr>
          <w:p w14:paraId="205EC611" w14:textId="1585A754" w:rsidR="005F220F" w:rsidRPr="005F220F" w:rsidRDefault="00EE7B8F" w:rsidP="007A7CAC">
            <w:pPr>
              <w:jc w:val="center"/>
              <w:rPr>
                <w:rFonts w:eastAsia="MS Mincho"/>
                <w:b/>
                <w:bCs/>
                <w:sz w:val="16"/>
                <w:szCs w:val="16"/>
                <w:lang w:eastAsia="ja-JP"/>
              </w:rPr>
            </w:pPr>
            <w:r>
              <w:rPr>
                <w:rFonts w:eastAsia="MS Mincho"/>
                <w:b/>
                <w:bCs/>
                <w:sz w:val="16"/>
                <w:szCs w:val="16"/>
                <w:lang w:eastAsia="ja-JP"/>
              </w:rPr>
              <w:t>60,0</w:t>
            </w:r>
          </w:p>
        </w:tc>
      </w:tr>
      <w:tr w:rsidR="005F220F" w:rsidRPr="007D5C3A" w14:paraId="07E35B0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13C3ED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F43D67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7136040011800</w:t>
            </w:r>
          </w:p>
        </w:tc>
        <w:tc>
          <w:tcPr>
            <w:tcW w:w="5075" w:type="dxa"/>
            <w:gridSpan w:val="2"/>
            <w:tcBorders>
              <w:top w:val="single" w:sz="4" w:space="0" w:color="auto"/>
              <w:bottom w:val="single" w:sz="4" w:space="0" w:color="auto"/>
            </w:tcBorders>
          </w:tcPr>
          <w:p w14:paraId="388644B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12077CB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4478C6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0,5100</w:t>
            </w:r>
          </w:p>
        </w:tc>
      </w:tr>
      <w:tr w:rsidR="005F220F" w:rsidRPr="007D5C3A" w14:paraId="338F4A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827500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7357FB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3320517350020</w:t>
            </w:r>
          </w:p>
        </w:tc>
        <w:tc>
          <w:tcPr>
            <w:tcW w:w="5075" w:type="dxa"/>
            <w:gridSpan w:val="2"/>
            <w:tcBorders>
              <w:top w:val="single" w:sz="4" w:space="0" w:color="auto"/>
              <w:bottom w:val="single" w:sz="4" w:space="0" w:color="auto"/>
            </w:tcBorders>
          </w:tcPr>
          <w:p w14:paraId="3A70AC2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Termoizolatie conducte ( tub  de  izolatie  </w:t>
            </w:r>
            <w:r w:rsidRPr="007D5C3A">
              <w:rPr>
                <w:rFonts w:eastAsia="MS Mincho"/>
                <w:sz w:val="16"/>
                <w:szCs w:val="16"/>
                <w:lang w:eastAsia="ja-JP"/>
              </w:rPr>
              <w:t>ПЭП</w:t>
            </w:r>
            <w:r w:rsidRPr="007D5C3A">
              <w:rPr>
                <w:rFonts w:eastAsia="MS Mincho"/>
                <w:sz w:val="16"/>
                <w:szCs w:val="16"/>
                <w:lang w:val="en-US" w:eastAsia="ja-JP"/>
              </w:rPr>
              <w:t xml:space="preserve">  </w:t>
            </w:r>
            <w:r w:rsidRPr="007D5C3A">
              <w:rPr>
                <w:rFonts w:eastAsia="MS Mincho"/>
                <w:sz w:val="16"/>
                <w:szCs w:val="16"/>
                <w:lang w:eastAsia="ja-JP"/>
              </w:rPr>
              <w:t>ф</w:t>
            </w:r>
            <w:r w:rsidRPr="007D5C3A">
              <w:rPr>
                <w:rFonts w:eastAsia="MS Mincho"/>
                <w:sz w:val="16"/>
                <w:szCs w:val="16"/>
                <w:lang w:val="en-US" w:eastAsia="ja-JP"/>
              </w:rPr>
              <w:t>20</w:t>
            </w:r>
            <w:r w:rsidRPr="007D5C3A">
              <w:rPr>
                <w:rFonts w:eastAsia="MS Mincho"/>
                <w:sz w:val="16"/>
                <w:szCs w:val="16"/>
                <w:lang w:eastAsia="ja-JP"/>
              </w:rPr>
              <w:t>мм</w:t>
            </w:r>
            <w:r w:rsidRPr="007D5C3A">
              <w:rPr>
                <w:rFonts w:eastAsia="MS Mincho"/>
                <w:sz w:val="16"/>
                <w:szCs w:val="16"/>
                <w:lang w:val="en-US" w:eastAsia="ja-JP"/>
              </w:rPr>
              <w:t xml:space="preserve">) </w:t>
            </w:r>
          </w:p>
        </w:tc>
        <w:tc>
          <w:tcPr>
            <w:tcW w:w="1134" w:type="dxa"/>
            <w:tcBorders>
              <w:top w:val="single" w:sz="4" w:space="0" w:color="auto"/>
              <w:bottom w:val="single" w:sz="4" w:space="0" w:color="auto"/>
            </w:tcBorders>
          </w:tcPr>
          <w:p w14:paraId="0F88270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754D5A5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1,0300</w:t>
            </w:r>
          </w:p>
        </w:tc>
      </w:tr>
      <w:tr w:rsidR="005F220F" w:rsidRPr="007D5C3A" w14:paraId="6D83E83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1B1F0A0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10CFA308"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8AE1525"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196DD88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61778D9" w14:textId="77777777" w:rsidR="005F220F" w:rsidRPr="007D5C3A" w:rsidRDefault="005F220F" w:rsidP="007A7CAC">
            <w:pPr>
              <w:rPr>
                <w:rFonts w:eastAsia="MS Mincho"/>
                <w:sz w:val="16"/>
                <w:szCs w:val="16"/>
                <w:lang w:eastAsia="ja-JP"/>
              </w:rPr>
            </w:pPr>
          </w:p>
        </w:tc>
      </w:tr>
      <w:tr w:rsidR="005F220F" w:rsidRPr="005F220F" w14:paraId="1938492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8702F1D"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27</w:t>
            </w:r>
          </w:p>
        </w:tc>
        <w:tc>
          <w:tcPr>
            <w:tcW w:w="1078" w:type="dxa"/>
            <w:tcBorders>
              <w:top w:val="single" w:sz="4" w:space="0" w:color="auto"/>
              <w:bottom w:val="single" w:sz="4" w:space="0" w:color="auto"/>
            </w:tcBorders>
          </w:tcPr>
          <w:p w14:paraId="02CC611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SA37B</w:t>
            </w:r>
          </w:p>
          <w:p w14:paraId="75B5D5C5"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BD6D0A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Bratara pentru fixarea conductelor de alimentare cu apa si gaze, din otel sau PVC montata prin incastrare, conductele avind diametrul de 3/4"</w:t>
            </w:r>
          </w:p>
          <w:p w14:paraId="5B10027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03B80FA"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55CF9FF4" w14:textId="0B49F96E" w:rsidR="005F220F" w:rsidRPr="005F220F" w:rsidRDefault="00EE7B8F" w:rsidP="007A7CAC">
            <w:pPr>
              <w:jc w:val="center"/>
              <w:rPr>
                <w:rFonts w:eastAsia="MS Mincho"/>
                <w:b/>
                <w:bCs/>
                <w:sz w:val="16"/>
                <w:szCs w:val="16"/>
                <w:lang w:eastAsia="ja-JP"/>
              </w:rPr>
            </w:pPr>
            <w:r>
              <w:rPr>
                <w:rFonts w:eastAsia="MS Mincho"/>
                <w:b/>
                <w:bCs/>
                <w:sz w:val="16"/>
                <w:szCs w:val="16"/>
                <w:lang w:eastAsia="ja-JP"/>
              </w:rPr>
              <w:t>60,0</w:t>
            </w:r>
          </w:p>
        </w:tc>
      </w:tr>
      <w:tr w:rsidR="005F220F" w:rsidRPr="007D5C3A" w14:paraId="5513624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F5A49A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5C7B31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392ED1D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54345C4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77C4D45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0,2900</w:t>
            </w:r>
          </w:p>
        </w:tc>
      </w:tr>
      <w:tr w:rsidR="005F220F" w:rsidRPr="007D5C3A" w14:paraId="7F99056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3AD1E4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36F21E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28752742040401</w:t>
            </w:r>
          </w:p>
        </w:tc>
        <w:tc>
          <w:tcPr>
            <w:tcW w:w="5075" w:type="dxa"/>
            <w:gridSpan w:val="2"/>
            <w:tcBorders>
              <w:top w:val="single" w:sz="4" w:space="0" w:color="auto"/>
              <w:bottom w:val="single" w:sz="4" w:space="0" w:color="auto"/>
            </w:tcBorders>
          </w:tcPr>
          <w:p w14:paraId="597520F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Bratara pt. tevi de instalatii  de apa si gaze20</w:t>
            </w:r>
          </w:p>
        </w:tc>
        <w:tc>
          <w:tcPr>
            <w:tcW w:w="1134" w:type="dxa"/>
            <w:tcBorders>
              <w:top w:val="single" w:sz="4" w:space="0" w:color="auto"/>
              <w:bottom w:val="single" w:sz="4" w:space="0" w:color="auto"/>
            </w:tcBorders>
          </w:tcPr>
          <w:p w14:paraId="7D7D9EF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747FBF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348472C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C71D4E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60185A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2121117308308</w:t>
            </w:r>
          </w:p>
        </w:tc>
        <w:tc>
          <w:tcPr>
            <w:tcW w:w="5075" w:type="dxa"/>
            <w:gridSpan w:val="2"/>
            <w:tcBorders>
              <w:top w:val="single" w:sz="4" w:space="0" w:color="auto"/>
              <w:bottom w:val="single" w:sz="4" w:space="0" w:color="auto"/>
            </w:tcBorders>
          </w:tcPr>
          <w:p w14:paraId="2371021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41698BC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0923912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0,0050</w:t>
            </w:r>
          </w:p>
        </w:tc>
      </w:tr>
      <w:tr w:rsidR="005F220F" w:rsidRPr="007D5C3A" w14:paraId="3B6218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8347F4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102D29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2651122100440</w:t>
            </w:r>
          </w:p>
        </w:tc>
        <w:tc>
          <w:tcPr>
            <w:tcW w:w="5075" w:type="dxa"/>
            <w:gridSpan w:val="2"/>
            <w:tcBorders>
              <w:top w:val="single" w:sz="4" w:space="0" w:color="auto"/>
              <w:bottom w:val="single" w:sz="4" w:space="0" w:color="auto"/>
            </w:tcBorders>
          </w:tcPr>
          <w:p w14:paraId="14555C2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29BDC6B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707E612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0,3100</w:t>
            </w:r>
          </w:p>
        </w:tc>
      </w:tr>
      <w:tr w:rsidR="005F220F" w:rsidRPr="007D5C3A" w14:paraId="059A174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D47EA5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AF60F2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1421102200525</w:t>
            </w:r>
          </w:p>
        </w:tc>
        <w:tc>
          <w:tcPr>
            <w:tcW w:w="5075" w:type="dxa"/>
            <w:gridSpan w:val="2"/>
            <w:tcBorders>
              <w:top w:val="single" w:sz="4" w:space="0" w:color="auto"/>
              <w:bottom w:val="single" w:sz="4" w:space="0" w:color="auto"/>
            </w:tcBorders>
          </w:tcPr>
          <w:p w14:paraId="1CB1300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48D427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4A3C47C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0,0012</w:t>
            </w:r>
          </w:p>
        </w:tc>
      </w:tr>
      <w:tr w:rsidR="005F220F" w:rsidRPr="007D5C3A" w14:paraId="48B2450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37CAA6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0A3266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4100116202820</w:t>
            </w:r>
          </w:p>
        </w:tc>
        <w:tc>
          <w:tcPr>
            <w:tcW w:w="5075" w:type="dxa"/>
            <w:gridSpan w:val="2"/>
            <w:tcBorders>
              <w:top w:val="single" w:sz="4" w:space="0" w:color="auto"/>
              <w:bottom w:val="single" w:sz="4" w:space="0" w:color="auto"/>
            </w:tcBorders>
          </w:tcPr>
          <w:p w14:paraId="6E056BE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Apa potabila</w:t>
            </w:r>
          </w:p>
        </w:tc>
        <w:tc>
          <w:tcPr>
            <w:tcW w:w="1134" w:type="dxa"/>
            <w:tcBorders>
              <w:top w:val="single" w:sz="4" w:space="0" w:color="auto"/>
              <w:bottom w:val="single" w:sz="4" w:space="0" w:color="auto"/>
            </w:tcBorders>
          </w:tcPr>
          <w:p w14:paraId="610A3E8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610CF22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0,0010</w:t>
            </w:r>
          </w:p>
        </w:tc>
      </w:tr>
      <w:tr w:rsidR="005F220F" w:rsidRPr="007D5C3A" w14:paraId="57F4713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7A0E808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19664963"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41A1C3B"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78B9BEE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08DE6C7B" w14:textId="77777777" w:rsidR="005F220F" w:rsidRPr="007D5C3A" w:rsidRDefault="005F220F" w:rsidP="007A7CAC">
            <w:pPr>
              <w:rPr>
                <w:rFonts w:eastAsia="MS Mincho"/>
                <w:sz w:val="16"/>
                <w:szCs w:val="16"/>
                <w:lang w:eastAsia="ja-JP"/>
              </w:rPr>
            </w:pPr>
          </w:p>
        </w:tc>
      </w:tr>
      <w:tr w:rsidR="005F220F" w:rsidRPr="005F220F" w14:paraId="290FEC9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7A73BB7"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28</w:t>
            </w:r>
          </w:p>
        </w:tc>
        <w:tc>
          <w:tcPr>
            <w:tcW w:w="1078" w:type="dxa"/>
            <w:tcBorders>
              <w:top w:val="single" w:sz="4" w:space="0" w:color="auto"/>
              <w:bottom w:val="single" w:sz="4" w:space="0" w:color="auto"/>
            </w:tcBorders>
          </w:tcPr>
          <w:p w14:paraId="45AAD04B" w14:textId="77777777" w:rsidR="005F220F" w:rsidRPr="005F220F" w:rsidRDefault="005F220F" w:rsidP="007A7CAC">
            <w:pPr>
              <w:rPr>
                <w:rFonts w:eastAsia="MS Mincho"/>
                <w:b/>
                <w:bCs/>
                <w:sz w:val="16"/>
                <w:szCs w:val="16"/>
                <w:lang w:val="en-US" w:eastAsia="ja-JP"/>
              </w:rPr>
            </w:pPr>
          </w:p>
          <w:p w14:paraId="4505ADE7"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5ED5CE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Bara fixa ETT-D</w:t>
            </w:r>
          </w:p>
          <w:p w14:paraId="7E119F3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pentru toaleta</w:t>
            </w:r>
          </w:p>
          <w:p w14:paraId="0515317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O32mm L580mm  Bara de sprijin pliabila ETT-U</w:t>
            </w:r>
          </w:p>
          <w:p w14:paraId="19182051"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pentru toaleta O32mm</w:t>
            </w:r>
          </w:p>
          <w:p w14:paraId="4D9C74BA"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L700mm    не помню код позиции</w:t>
            </w:r>
          </w:p>
          <w:p w14:paraId="0636F158"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 xml:space="preserve"> </w:t>
            </w:r>
          </w:p>
        </w:tc>
        <w:tc>
          <w:tcPr>
            <w:tcW w:w="1134" w:type="dxa"/>
            <w:tcBorders>
              <w:top w:val="single" w:sz="4" w:space="0" w:color="auto"/>
              <w:bottom w:val="single" w:sz="4" w:space="0" w:color="auto"/>
            </w:tcBorders>
            <w:vAlign w:val="center"/>
          </w:tcPr>
          <w:p w14:paraId="04D5746B"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0BDFF03C" w14:textId="42D158C2"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0009FF2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2F4189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95F9053"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7230A095"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E8D6B9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26461D5" w14:textId="77777777" w:rsidR="005F220F" w:rsidRPr="007D5C3A" w:rsidRDefault="005F220F" w:rsidP="007A7CAC">
            <w:pPr>
              <w:rPr>
                <w:rFonts w:eastAsia="MS Mincho"/>
                <w:sz w:val="16"/>
                <w:szCs w:val="16"/>
                <w:lang w:eastAsia="ja-JP"/>
              </w:rPr>
            </w:pPr>
          </w:p>
        </w:tc>
      </w:tr>
      <w:tr w:rsidR="005F220F" w:rsidRPr="005F220F" w14:paraId="15F187C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A8E1552"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29</w:t>
            </w:r>
          </w:p>
        </w:tc>
        <w:tc>
          <w:tcPr>
            <w:tcW w:w="1078" w:type="dxa"/>
            <w:tcBorders>
              <w:top w:val="single" w:sz="4" w:space="0" w:color="auto"/>
              <w:bottom w:val="single" w:sz="4" w:space="0" w:color="auto"/>
            </w:tcBorders>
          </w:tcPr>
          <w:p w14:paraId="57D4AD5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SF02C</w:t>
            </w:r>
          </w:p>
          <w:p w14:paraId="150A3C0A"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44AE08B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Efectuarea probei de functionare a instalatiei de apa rece executata cu teava din policlorura de vinil tip greu sau material plastic, avind diametrul de 16 - 110 mm</w:t>
            </w:r>
          </w:p>
          <w:p w14:paraId="6390964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CE277DD"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10 m</w:t>
            </w:r>
          </w:p>
        </w:tc>
        <w:tc>
          <w:tcPr>
            <w:tcW w:w="1134" w:type="dxa"/>
            <w:gridSpan w:val="2"/>
            <w:tcBorders>
              <w:top w:val="single" w:sz="4" w:space="0" w:color="auto"/>
              <w:bottom w:val="single" w:sz="4" w:space="0" w:color="auto"/>
            </w:tcBorders>
            <w:vAlign w:val="center"/>
          </w:tcPr>
          <w:p w14:paraId="571D311A" w14:textId="7E747AA9" w:rsidR="005F220F" w:rsidRPr="005F220F" w:rsidRDefault="00EE7B8F" w:rsidP="007A7CAC">
            <w:pPr>
              <w:jc w:val="center"/>
              <w:rPr>
                <w:rFonts w:eastAsia="MS Mincho"/>
                <w:b/>
                <w:bCs/>
                <w:sz w:val="16"/>
                <w:szCs w:val="16"/>
                <w:lang w:eastAsia="ja-JP"/>
              </w:rPr>
            </w:pPr>
            <w:r>
              <w:rPr>
                <w:rFonts w:eastAsia="MS Mincho"/>
                <w:b/>
                <w:bCs/>
                <w:sz w:val="16"/>
                <w:szCs w:val="16"/>
                <w:lang w:eastAsia="ja-JP"/>
              </w:rPr>
              <w:t>6,0</w:t>
            </w:r>
          </w:p>
        </w:tc>
      </w:tr>
      <w:tr w:rsidR="005F220F" w:rsidRPr="007D5C3A" w14:paraId="4AC1524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DF325F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403C5C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w:t>
            </w:r>
            <w:r w:rsidRPr="007D5C3A">
              <w:rPr>
                <w:rFonts w:eastAsia="MS Mincho"/>
                <w:sz w:val="16"/>
                <w:szCs w:val="16"/>
                <w:lang w:eastAsia="ja-JP"/>
              </w:rPr>
              <w:lastRenderedPageBreak/>
              <w:t>620</w:t>
            </w:r>
          </w:p>
        </w:tc>
        <w:tc>
          <w:tcPr>
            <w:tcW w:w="5075" w:type="dxa"/>
            <w:gridSpan w:val="2"/>
            <w:tcBorders>
              <w:top w:val="single" w:sz="4" w:space="0" w:color="auto"/>
              <w:bottom w:val="single" w:sz="4" w:space="0" w:color="auto"/>
            </w:tcBorders>
          </w:tcPr>
          <w:p w14:paraId="3FC634E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lastRenderedPageBreak/>
              <w:t>Instalator apa, canal</w:t>
            </w:r>
          </w:p>
        </w:tc>
        <w:tc>
          <w:tcPr>
            <w:tcW w:w="1134" w:type="dxa"/>
            <w:tcBorders>
              <w:top w:val="single" w:sz="4" w:space="0" w:color="auto"/>
              <w:bottom w:val="single" w:sz="4" w:space="0" w:color="auto"/>
            </w:tcBorders>
          </w:tcPr>
          <w:p w14:paraId="31E99B0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69ED2C1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0,1100</w:t>
            </w:r>
          </w:p>
        </w:tc>
      </w:tr>
      <w:tr w:rsidR="005F220F" w:rsidRPr="007D5C3A" w14:paraId="454709F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757F866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852FD5F"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2CEFFF3"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3A3DF05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539CBA9" w14:textId="77777777" w:rsidR="005F220F" w:rsidRPr="007D5C3A" w:rsidRDefault="005F220F" w:rsidP="007A7CAC">
            <w:pPr>
              <w:rPr>
                <w:rFonts w:eastAsia="MS Mincho"/>
                <w:sz w:val="16"/>
                <w:szCs w:val="16"/>
                <w:lang w:eastAsia="ja-JP"/>
              </w:rPr>
            </w:pPr>
          </w:p>
        </w:tc>
      </w:tr>
      <w:tr w:rsidR="005F220F" w:rsidRPr="005F220F" w14:paraId="081E572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156B820"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30</w:t>
            </w:r>
          </w:p>
        </w:tc>
        <w:tc>
          <w:tcPr>
            <w:tcW w:w="1078" w:type="dxa"/>
            <w:tcBorders>
              <w:top w:val="single" w:sz="4" w:space="0" w:color="auto"/>
              <w:bottom w:val="single" w:sz="4" w:space="0" w:color="auto"/>
            </w:tcBorders>
          </w:tcPr>
          <w:p w14:paraId="06E28A9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RCsB30J к - 3,6</w:t>
            </w:r>
          </w:p>
          <w:p w14:paraId="3BEB1945"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45354D2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Forarea gaurilor strapunse in constructii din beton marca pina la 500, utilizind masina cu foreza-carota diamantata cu diametrul  de: 110 mm</w:t>
            </w:r>
          </w:p>
          <w:p w14:paraId="28DE7A69" w14:textId="77777777" w:rsidR="005F220F" w:rsidRPr="005F220F" w:rsidRDefault="005F220F" w:rsidP="007A7CAC">
            <w:pPr>
              <w:rPr>
                <w:rFonts w:eastAsia="MS Mincho"/>
                <w:b/>
                <w:bCs/>
                <w:sz w:val="16"/>
                <w:szCs w:val="16"/>
                <w:lang w:eastAsia="ja-JP"/>
              </w:rPr>
            </w:pPr>
            <w:r w:rsidRPr="005F220F">
              <w:rPr>
                <w:rFonts w:eastAsia="MS Mincho"/>
                <w:b/>
                <w:bCs/>
                <w:sz w:val="16"/>
                <w:szCs w:val="16"/>
                <w:lang w:val="en-US" w:eastAsia="ja-JP"/>
              </w:rPr>
              <w:t xml:space="preserve"> </w:t>
            </w:r>
            <w:r w:rsidRPr="005F220F">
              <w:rPr>
                <w:rFonts w:eastAsia="MS Mincho"/>
                <w:b/>
                <w:bCs/>
                <w:sz w:val="16"/>
                <w:szCs w:val="16"/>
                <w:lang w:eastAsia="ja-JP"/>
              </w:rPr>
              <w:t>Коэффициент к трудозатратам=5,4000</w:t>
            </w:r>
          </w:p>
          <w:p w14:paraId="7A0AD76C"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Коэффициент к материалам=3,6000</w:t>
            </w:r>
          </w:p>
          <w:p w14:paraId="0CF73CCE"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Коэффициент к машинам=3,6000</w:t>
            </w:r>
          </w:p>
          <w:p w14:paraId="03E453FA" w14:textId="77777777" w:rsidR="005F220F" w:rsidRPr="005F220F" w:rsidRDefault="005F220F" w:rsidP="007A7CAC">
            <w:pPr>
              <w:rPr>
                <w:rFonts w:eastAsia="MS Mincho"/>
                <w:b/>
                <w:bCs/>
                <w:sz w:val="16"/>
                <w:szCs w:val="16"/>
                <w:lang w:val="en-US" w:eastAsia="ja-JP"/>
              </w:rPr>
            </w:pPr>
          </w:p>
        </w:tc>
        <w:tc>
          <w:tcPr>
            <w:tcW w:w="1134" w:type="dxa"/>
            <w:tcBorders>
              <w:top w:val="single" w:sz="4" w:space="0" w:color="auto"/>
              <w:bottom w:val="single" w:sz="4" w:space="0" w:color="auto"/>
            </w:tcBorders>
            <w:vAlign w:val="center"/>
          </w:tcPr>
          <w:p w14:paraId="69764694"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97E94C6" w14:textId="6263531C" w:rsidR="005F220F" w:rsidRPr="005F220F" w:rsidRDefault="00EE7B8F" w:rsidP="007A7CAC">
            <w:pPr>
              <w:jc w:val="center"/>
              <w:rPr>
                <w:rFonts w:eastAsia="MS Mincho"/>
                <w:b/>
                <w:bCs/>
                <w:sz w:val="16"/>
                <w:szCs w:val="16"/>
                <w:lang w:eastAsia="ja-JP"/>
              </w:rPr>
            </w:pPr>
            <w:r>
              <w:rPr>
                <w:rFonts w:eastAsia="MS Mincho"/>
                <w:b/>
                <w:bCs/>
                <w:sz w:val="16"/>
                <w:szCs w:val="16"/>
                <w:lang w:eastAsia="ja-JP"/>
              </w:rPr>
              <w:t>2,0</w:t>
            </w:r>
          </w:p>
        </w:tc>
      </w:tr>
      <w:tr w:rsidR="005F220F" w:rsidRPr="007D5C3A" w14:paraId="02602DF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F03653E"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104FB3B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7123011000200</w:t>
            </w:r>
          </w:p>
        </w:tc>
        <w:tc>
          <w:tcPr>
            <w:tcW w:w="5075" w:type="dxa"/>
            <w:gridSpan w:val="2"/>
            <w:tcBorders>
              <w:top w:val="single" w:sz="4" w:space="0" w:color="auto"/>
              <w:bottom w:val="single" w:sz="4" w:space="0" w:color="auto"/>
            </w:tcBorders>
          </w:tcPr>
          <w:p w14:paraId="5CAE7C8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Betonist</w:t>
            </w:r>
          </w:p>
        </w:tc>
        <w:tc>
          <w:tcPr>
            <w:tcW w:w="1134" w:type="dxa"/>
            <w:tcBorders>
              <w:top w:val="single" w:sz="4" w:space="0" w:color="auto"/>
              <w:bottom w:val="single" w:sz="4" w:space="0" w:color="auto"/>
            </w:tcBorders>
          </w:tcPr>
          <w:p w14:paraId="2CEC02F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753B635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0,4720</w:t>
            </w:r>
          </w:p>
        </w:tc>
      </w:tr>
      <w:tr w:rsidR="005F220F" w:rsidRPr="007D5C3A" w14:paraId="4362AD4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ECF6F4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6EC28B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9310060019922</w:t>
            </w:r>
          </w:p>
        </w:tc>
        <w:tc>
          <w:tcPr>
            <w:tcW w:w="5075" w:type="dxa"/>
            <w:gridSpan w:val="2"/>
            <w:tcBorders>
              <w:top w:val="single" w:sz="4" w:space="0" w:color="auto"/>
              <w:bottom w:val="single" w:sz="4" w:space="0" w:color="auto"/>
            </w:tcBorders>
          </w:tcPr>
          <w:p w14:paraId="1CE3015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BB7796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58B8C4C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0,2030</w:t>
            </w:r>
          </w:p>
        </w:tc>
      </w:tr>
      <w:tr w:rsidR="005F220F" w:rsidRPr="007D5C3A" w14:paraId="3416B27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B9EA7E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09D2A3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5001000100135</w:t>
            </w:r>
          </w:p>
        </w:tc>
        <w:tc>
          <w:tcPr>
            <w:tcW w:w="5075" w:type="dxa"/>
            <w:gridSpan w:val="2"/>
            <w:tcBorders>
              <w:top w:val="single" w:sz="4" w:space="0" w:color="auto"/>
              <w:bottom w:val="single" w:sz="4" w:space="0" w:color="auto"/>
            </w:tcBorders>
          </w:tcPr>
          <w:p w14:paraId="3868F77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Freza cu carota diamanta</w:t>
            </w:r>
          </w:p>
        </w:tc>
        <w:tc>
          <w:tcPr>
            <w:tcW w:w="1134" w:type="dxa"/>
            <w:tcBorders>
              <w:top w:val="single" w:sz="4" w:space="0" w:color="auto"/>
              <w:bottom w:val="single" w:sz="4" w:space="0" w:color="auto"/>
            </w:tcBorders>
          </w:tcPr>
          <w:p w14:paraId="2DE968C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6E65025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0,0101</w:t>
            </w:r>
          </w:p>
        </w:tc>
      </w:tr>
      <w:tr w:rsidR="005F220F" w:rsidRPr="007D5C3A" w14:paraId="0EC5B0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5C985B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F1C0C2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4100126202818</w:t>
            </w:r>
          </w:p>
        </w:tc>
        <w:tc>
          <w:tcPr>
            <w:tcW w:w="5075" w:type="dxa"/>
            <w:gridSpan w:val="2"/>
            <w:tcBorders>
              <w:top w:val="single" w:sz="4" w:space="0" w:color="auto"/>
              <w:bottom w:val="single" w:sz="4" w:space="0" w:color="auto"/>
            </w:tcBorders>
          </w:tcPr>
          <w:p w14:paraId="720A4CD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Apa</w:t>
            </w:r>
          </w:p>
        </w:tc>
        <w:tc>
          <w:tcPr>
            <w:tcW w:w="1134" w:type="dxa"/>
            <w:tcBorders>
              <w:top w:val="single" w:sz="4" w:space="0" w:color="auto"/>
              <w:bottom w:val="single" w:sz="4" w:space="0" w:color="auto"/>
            </w:tcBorders>
          </w:tcPr>
          <w:p w14:paraId="1032C1E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06448C4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0,0445</w:t>
            </w:r>
          </w:p>
        </w:tc>
      </w:tr>
      <w:tr w:rsidR="005F220F" w:rsidRPr="007D5C3A" w14:paraId="4366D83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117712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B5CC7A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2952260003904</w:t>
            </w:r>
          </w:p>
        </w:tc>
        <w:tc>
          <w:tcPr>
            <w:tcW w:w="5075" w:type="dxa"/>
            <w:gridSpan w:val="2"/>
            <w:tcBorders>
              <w:top w:val="single" w:sz="4" w:space="0" w:color="auto"/>
              <w:bottom w:val="single" w:sz="4" w:space="0" w:color="auto"/>
            </w:tcBorders>
          </w:tcPr>
          <w:p w14:paraId="0163128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Masina cu foreza-carota diamantata cu diametrul sub 250 mm</w:t>
            </w:r>
          </w:p>
        </w:tc>
        <w:tc>
          <w:tcPr>
            <w:tcW w:w="1134" w:type="dxa"/>
            <w:tcBorders>
              <w:top w:val="single" w:sz="4" w:space="0" w:color="auto"/>
              <w:bottom w:val="single" w:sz="4" w:space="0" w:color="auto"/>
            </w:tcBorders>
          </w:tcPr>
          <w:p w14:paraId="50CA90D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06248DF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0,3200</w:t>
            </w:r>
          </w:p>
        </w:tc>
      </w:tr>
      <w:tr w:rsidR="005F220F" w:rsidRPr="007D5C3A" w14:paraId="11A73BD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5B821C4F"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984EA7A"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B2413BF"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621686E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1541A016" w14:textId="77777777" w:rsidR="005F220F" w:rsidRPr="007D5C3A" w:rsidRDefault="005F220F" w:rsidP="007A7CAC">
            <w:pPr>
              <w:rPr>
                <w:rFonts w:eastAsia="MS Mincho"/>
                <w:sz w:val="16"/>
                <w:szCs w:val="16"/>
                <w:lang w:eastAsia="ja-JP"/>
              </w:rPr>
            </w:pPr>
          </w:p>
        </w:tc>
      </w:tr>
      <w:tr w:rsidR="005F220F" w:rsidRPr="005F220F" w14:paraId="18685C7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7B07F40"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31</w:t>
            </w:r>
          </w:p>
        </w:tc>
        <w:tc>
          <w:tcPr>
            <w:tcW w:w="1078" w:type="dxa"/>
            <w:tcBorders>
              <w:top w:val="single" w:sz="4" w:space="0" w:color="auto"/>
              <w:bottom w:val="single" w:sz="4" w:space="0" w:color="auto"/>
            </w:tcBorders>
          </w:tcPr>
          <w:p w14:paraId="290E9EA8"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SB08E</w:t>
            </w:r>
          </w:p>
          <w:p w14:paraId="30E955CB"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28D208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Teava din material plastic pentru canalizare, imbinata cu garnitura de cauciuc, montata aparent sau ingropat sub pardoseala, avind diametrul de 110 mm  PP</w:t>
            </w:r>
          </w:p>
          <w:p w14:paraId="7B2544A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FC71581"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2"/>
            <w:tcBorders>
              <w:top w:val="single" w:sz="4" w:space="0" w:color="auto"/>
              <w:bottom w:val="single" w:sz="4" w:space="0" w:color="auto"/>
            </w:tcBorders>
            <w:vAlign w:val="center"/>
          </w:tcPr>
          <w:p w14:paraId="7390E32E" w14:textId="4F84B0B0" w:rsidR="005F220F" w:rsidRPr="005F220F" w:rsidRDefault="00EE7B8F" w:rsidP="007A7CAC">
            <w:pPr>
              <w:jc w:val="center"/>
              <w:rPr>
                <w:rFonts w:eastAsia="MS Mincho"/>
                <w:b/>
                <w:bCs/>
                <w:sz w:val="16"/>
                <w:szCs w:val="16"/>
                <w:lang w:eastAsia="ja-JP"/>
              </w:rPr>
            </w:pPr>
            <w:r>
              <w:rPr>
                <w:rFonts w:eastAsia="MS Mincho"/>
                <w:b/>
                <w:bCs/>
                <w:sz w:val="16"/>
                <w:szCs w:val="16"/>
                <w:lang w:eastAsia="ja-JP"/>
              </w:rPr>
              <w:t>20,0</w:t>
            </w:r>
          </w:p>
        </w:tc>
      </w:tr>
      <w:tr w:rsidR="005F220F" w:rsidRPr="007D5C3A" w14:paraId="063A896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6AF10EC"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5291E9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0586DC8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21C6C2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611F3B8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0,3200</w:t>
            </w:r>
          </w:p>
        </w:tc>
      </w:tr>
      <w:tr w:rsidR="005F220F" w:rsidRPr="007D5C3A" w14:paraId="6981AED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EB5D71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10A2AD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25212167201605011</w:t>
            </w:r>
          </w:p>
        </w:tc>
        <w:tc>
          <w:tcPr>
            <w:tcW w:w="5075" w:type="dxa"/>
            <w:gridSpan w:val="2"/>
            <w:tcBorders>
              <w:top w:val="single" w:sz="4" w:space="0" w:color="auto"/>
              <w:bottom w:val="single" w:sz="4" w:space="0" w:color="auto"/>
            </w:tcBorders>
          </w:tcPr>
          <w:p w14:paraId="2E1A092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Teava din material plastic pentru canalizare </w:t>
            </w:r>
            <w:r w:rsidRPr="007D5C3A">
              <w:rPr>
                <w:rFonts w:eastAsia="MS Mincho"/>
                <w:sz w:val="16"/>
                <w:szCs w:val="16"/>
                <w:lang w:eastAsia="ja-JP"/>
              </w:rPr>
              <w:t>Ф</w:t>
            </w:r>
            <w:r w:rsidRPr="007D5C3A">
              <w:rPr>
                <w:rFonts w:eastAsia="MS Mincho"/>
                <w:sz w:val="16"/>
                <w:szCs w:val="16"/>
                <w:lang w:val="en-US" w:eastAsia="ja-JP"/>
              </w:rPr>
              <w:t>110 mm  PP</w:t>
            </w:r>
          </w:p>
        </w:tc>
        <w:tc>
          <w:tcPr>
            <w:tcW w:w="1134" w:type="dxa"/>
            <w:tcBorders>
              <w:top w:val="single" w:sz="4" w:space="0" w:color="auto"/>
              <w:bottom w:val="single" w:sz="4" w:space="0" w:color="auto"/>
            </w:tcBorders>
          </w:tcPr>
          <w:p w14:paraId="37DE7DB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6D8A30D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1,0300</w:t>
            </w:r>
          </w:p>
        </w:tc>
      </w:tr>
      <w:tr w:rsidR="005F220F" w:rsidRPr="007D5C3A" w14:paraId="5B9B081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F1DEB4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9D846A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2451437345967</w:t>
            </w:r>
          </w:p>
        </w:tc>
        <w:tc>
          <w:tcPr>
            <w:tcW w:w="5075" w:type="dxa"/>
            <w:gridSpan w:val="2"/>
            <w:tcBorders>
              <w:top w:val="single" w:sz="4" w:space="0" w:color="auto"/>
              <w:bottom w:val="single" w:sz="4" w:space="0" w:color="auto"/>
            </w:tcBorders>
          </w:tcPr>
          <w:p w14:paraId="691B6D8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Solutie unguenta</w:t>
            </w:r>
          </w:p>
        </w:tc>
        <w:tc>
          <w:tcPr>
            <w:tcW w:w="1134" w:type="dxa"/>
            <w:tcBorders>
              <w:top w:val="single" w:sz="4" w:space="0" w:color="auto"/>
              <w:bottom w:val="single" w:sz="4" w:space="0" w:color="auto"/>
            </w:tcBorders>
          </w:tcPr>
          <w:p w14:paraId="5C45AD5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781869A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78680CC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591FFB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D0D0E5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68ECE6A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635A02A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0F24233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33C4720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4ABF550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92D0D6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0684D43"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7C68CE3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5BBB193F" w14:textId="77777777" w:rsidR="005F220F" w:rsidRPr="007D5C3A" w:rsidRDefault="005F220F" w:rsidP="007A7CAC">
            <w:pPr>
              <w:rPr>
                <w:rFonts w:eastAsia="MS Mincho"/>
                <w:sz w:val="16"/>
                <w:szCs w:val="16"/>
                <w:lang w:eastAsia="ja-JP"/>
              </w:rPr>
            </w:pPr>
          </w:p>
        </w:tc>
      </w:tr>
      <w:tr w:rsidR="005F220F" w:rsidRPr="005F220F" w14:paraId="1011C2D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25694B1"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32</w:t>
            </w:r>
          </w:p>
        </w:tc>
        <w:tc>
          <w:tcPr>
            <w:tcW w:w="1078" w:type="dxa"/>
            <w:tcBorders>
              <w:top w:val="single" w:sz="4" w:space="0" w:color="auto"/>
              <w:bottom w:val="single" w:sz="4" w:space="0" w:color="auto"/>
            </w:tcBorders>
          </w:tcPr>
          <w:p w14:paraId="1E92F53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SB08C</w:t>
            </w:r>
          </w:p>
          <w:p w14:paraId="06D6DBB6"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7BB7919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Teava din material plastic pentru canalizare, imbinata cu garnitura de cauciuc, montata aparent sau ingropat sub pardoseala, avind diametrul de 50 mm  PP</w:t>
            </w:r>
          </w:p>
          <w:p w14:paraId="4C58F15F"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B30A740"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2"/>
            <w:tcBorders>
              <w:top w:val="single" w:sz="4" w:space="0" w:color="auto"/>
              <w:bottom w:val="single" w:sz="4" w:space="0" w:color="auto"/>
            </w:tcBorders>
            <w:vAlign w:val="center"/>
          </w:tcPr>
          <w:p w14:paraId="648CFEA4" w14:textId="27F7D69A" w:rsidR="005F220F" w:rsidRPr="005F220F" w:rsidRDefault="00EE7B8F" w:rsidP="007A7CAC">
            <w:pPr>
              <w:jc w:val="center"/>
              <w:rPr>
                <w:rFonts w:eastAsia="MS Mincho"/>
                <w:b/>
                <w:bCs/>
                <w:sz w:val="16"/>
                <w:szCs w:val="16"/>
                <w:lang w:eastAsia="ja-JP"/>
              </w:rPr>
            </w:pPr>
            <w:r>
              <w:rPr>
                <w:rFonts w:eastAsia="MS Mincho"/>
                <w:b/>
                <w:bCs/>
                <w:sz w:val="16"/>
                <w:szCs w:val="16"/>
                <w:lang w:eastAsia="ja-JP"/>
              </w:rPr>
              <w:t>4,0</w:t>
            </w:r>
          </w:p>
        </w:tc>
      </w:tr>
      <w:tr w:rsidR="005F220F" w:rsidRPr="007D5C3A" w14:paraId="249E1D8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46D06E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5AEA05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074ADE7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5E45241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1D8579C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0,2500</w:t>
            </w:r>
          </w:p>
        </w:tc>
      </w:tr>
      <w:tr w:rsidR="005F220F" w:rsidRPr="007D5C3A" w14:paraId="3B5E44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0DF105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882CD1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252121672056050</w:t>
            </w:r>
          </w:p>
        </w:tc>
        <w:tc>
          <w:tcPr>
            <w:tcW w:w="5075" w:type="dxa"/>
            <w:gridSpan w:val="2"/>
            <w:tcBorders>
              <w:top w:val="single" w:sz="4" w:space="0" w:color="auto"/>
              <w:bottom w:val="single" w:sz="4" w:space="0" w:color="auto"/>
            </w:tcBorders>
          </w:tcPr>
          <w:p w14:paraId="7D0201D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Teava din material plastic pentru canalizare </w:t>
            </w:r>
            <w:r w:rsidRPr="007D5C3A">
              <w:rPr>
                <w:rFonts w:eastAsia="MS Mincho"/>
                <w:sz w:val="16"/>
                <w:szCs w:val="16"/>
                <w:lang w:eastAsia="ja-JP"/>
              </w:rPr>
              <w:t>Ф</w:t>
            </w:r>
            <w:r w:rsidRPr="007D5C3A">
              <w:rPr>
                <w:rFonts w:eastAsia="MS Mincho"/>
                <w:sz w:val="16"/>
                <w:szCs w:val="16"/>
                <w:lang w:val="en-US" w:eastAsia="ja-JP"/>
              </w:rPr>
              <w:t>50 mm  PP</w:t>
            </w:r>
          </w:p>
        </w:tc>
        <w:tc>
          <w:tcPr>
            <w:tcW w:w="1134" w:type="dxa"/>
            <w:tcBorders>
              <w:top w:val="single" w:sz="4" w:space="0" w:color="auto"/>
              <w:bottom w:val="single" w:sz="4" w:space="0" w:color="auto"/>
            </w:tcBorders>
          </w:tcPr>
          <w:p w14:paraId="510E11F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23D4F24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1,0300</w:t>
            </w:r>
          </w:p>
        </w:tc>
      </w:tr>
      <w:tr w:rsidR="005F220F" w:rsidRPr="007D5C3A" w14:paraId="7DECAFB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A83997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5A2336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2451437345967</w:t>
            </w:r>
          </w:p>
        </w:tc>
        <w:tc>
          <w:tcPr>
            <w:tcW w:w="5075" w:type="dxa"/>
            <w:gridSpan w:val="2"/>
            <w:tcBorders>
              <w:top w:val="single" w:sz="4" w:space="0" w:color="auto"/>
              <w:bottom w:val="single" w:sz="4" w:space="0" w:color="auto"/>
            </w:tcBorders>
          </w:tcPr>
          <w:p w14:paraId="0A9AEED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Solutie unguenta</w:t>
            </w:r>
          </w:p>
        </w:tc>
        <w:tc>
          <w:tcPr>
            <w:tcW w:w="1134" w:type="dxa"/>
            <w:tcBorders>
              <w:top w:val="single" w:sz="4" w:space="0" w:color="auto"/>
              <w:bottom w:val="single" w:sz="4" w:space="0" w:color="auto"/>
            </w:tcBorders>
          </w:tcPr>
          <w:p w14:paraId="74C910E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60998E1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0,0040</w:t>
            </w:r>
          </w:p>
        </w:tc>
      </w:tr>
      <w:tr w:rsidR="005F220F" w:rsidRPr="007D5C3A" w14:paraId="30AB70F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C1D010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FBC45D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74CF8DF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5986F0C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28CF383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0,0120</w:t>
            </w:r>
          </w:p>
        </w:tc>
      </w:tr>
      <w:tr w:rsidR="005F220F" w:rsidRPr="007D5C3A" w14:paraId="50F1C67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C1A74CC"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DFF9C9C"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3227F918"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28BE13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0B4AD59E" w14:textId="77777777" w:rsidR="005F220F" w:rsidRPr="007D5C3A" w:rsidRDefault="005F220F" w:rsidP="007A7CAC">
            <w:pPr>
              <w:rPr>
                <w:rFonts w:eastAsia="MS Mincho"/>
                <w:sz w:val="16"/>
                <w:szCs w:val="16"/>
                <w:lang w:eastAsia="ja-JP"/>
              </w:rPr>
            </w:pPr>
          </w:p>
        </w:tc>
      </w:tr>
      <w:tr w:rsidR="005F220F" w:rsidRPr="005F220F" w14:paraId="26AD73F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656D828"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33</w:t>
            </w:r>
          </w:p>
        </w:tc>
        <w:tc>
          <w:tcPr>
            <w:tcW w:w="1078" w:type="dxa"/>
            <w:tcBorders>
              <w:top w:val="single" w:sz="4" w:space="0" w:color="auto"/>
              <w:bottom w:val="single" w:sz="4" w:space="0" w:color="auto"/>
            </w:tcBorders>
          </w:tcPr>
          <w:p w14:paraId="2CAF611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SA37I</w:t>
            </w:r>
          </w:p>
          <w:p w14:paraId="5F2C2158"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B08081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Bratara pentru fixarea conductelor de alimentare cu apa si gaze, din otel sau PVC montata prin incastrare, conductele avind diametrul de 4"</w:t>
            </w:r>
          </w:p>
          <w:p w14:paraId="3E2AE2A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E46C08C"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4B556917" w14:textId="46ABFC76"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10,0</w:t>
            </w:r>
          </w:p>
        </w:tc>
      </w:tr>
      <w:tr w:rsidR="005F220F" w:rsidRPr="007D5C3A" w14:paraId="4FB57BD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746B80C"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1F0FA51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363D191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60F7F72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3D223D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0,5200</w:t>
            </w:r>
          </w:p>
        </w:tc>
      </w:tr>
      <w:tr w:rsidR="005F220F" w:rsidRPr="007D5C3A" w14:paraId="4B4BF22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05CE2A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6705B6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28752742040404</w:t>
            </w:r>
          </w:p>
        </w:tc>
        <w:tc>
          <w:tcPr>
            <w:tcW w:w="5075" w:type="dxa"/>
            <w:gridSpan w:val="2"/>
            <w:tcBorders>
              <w:top w:val="single" w:sz="4" w:space="0" w:color="auto"/>
              <w:bottom w:val="single" w:sz="4" w:space="0" w:color="auto"/>
            </w:tcBorders>
          </w:tcPr>
          <w:p w14:paraId="1F6ED7A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Bratara pt. tevi de instalatii  de apa si gaze 110</w:t>
            </w:r>
          </w:p>
        </w:tc>
        <w:tc>
          <w:tcPr>
            <w:tcW w:w="1134" w:type="dxa"/>
            <w:tcBorders>
              <w:top w:val="single" w:sz="4" w:space="0" w:color="auto"/>
              <w:bottom w:val="single" w:sz="4" w:space="0" w:color="auto"/>
            </w:tcBorders>
          </w:tcPr>
          <w:p w14:paraId="7A5519F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DD1238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6D75BE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B95269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3F6750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2121117308308</w:t>
            </w:r>
          </w:p>
        </w:tc>
        <w:tc>
          <w:tcPr>
            <w:tcW w:w="5075" w:type="dxa"/>
            <w:gridSpan w:val="2"/>
            <w:tcBorders>
              <w:top w:val="single" w:sz="4" w:space="0" w:color="auto"/>
              <w:bottom w:val="single" w:sz="4" w:space="0" w:color="auto"/>
            </w:tcBorders>
          </w:tcPr>
          <w:p w14:paraId="00F559C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5F81E9E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5F72F1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0,0060</w:t>
            </w:r>
          </w:p>
        </w:tc>
      </w:tr>
      <w:tr w:rsidR="005F220F" w:rsidRPr="007D5C3A" w14:paraId="417CBD1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EEE7E9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E7C665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2651122100440</w:t>
            </w:r>
          </w:p>
        </w:tc>
        <w:tc>
          <w:tcPr>
            <w:tcW w:w="5075" w:type="dxa"/>
            <w:gridSpan w:val="2"/>
            <w:tcBorders>
              <w:top w:val="single" w:sz="4" w:space="0" w:color="auto"/>
              <w:bottom w:val="single" w:sz="4" w:space="0" w:color="auto"/>
            </w:tcBorders>
          </w:tcPr>
          <w:p w14:paraId="756EE38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3A1ACC2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311659B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0,3100</w:t>
            </w:r>
          </w:p>
        </w:tc>
      </w:tr>
      <w:tr w:rsidR="005F220F" w:rsidRPr="007D5C3A" w14:paraId="3012951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96FD02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19096F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1421102200525</w:t>
            </w:r>
          </w:p>
        </w:tc>
        <w:tc>
          <w:tcPr>
            <w:tcW w:w="5075" w:type="dxa"/>
            <w:gridSpan w:val="2"/>
            <w:tcBorders>
              <w:top w:val="single" w:sz="4" w:space="0" w:color="auto"/>
              <w:bottom w:val="single" w:sz="4" w:space="0" w:color="auto"/>
            </w:tcBorders>
          </w:tcPr>
          <w:p w14:paraId="22FB9FA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2A28861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6FABE23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0,0012</w:t>
            </w:r>
          </w:p>
        </w:tc>
      </w:tr>
      <w:tr w:rsidR="005F220F" w:rsidRPr="007D5C3A" w14:paraId="5143938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3ED5BB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3E400E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4100116202820</w:t>
            </w:r>
          </w:p>
        </w:tc>
        <w:tc>
          <w:tcPr>
            <w:tcW w:w="5075" w:type="dxa"/>
            <w:gridSpan w:val="2"/>
            <w:tcBorders>
              <w:top w:val="single" w:sz="4" w:space="0" w:color="auto"/>
              <w:bottom w:val="single" w:sz="4" w:space="0" w:color="auto"/>
            </w:tcBorders>
          </w:tcPr>
          <w:p w14:paraId="6D026E3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Apa potabila</w:t>
            </w:r>
          </w:p>
        </w:tc>
        <w:tc>
          <w:tcPr>
            <w:tcW w:w="1134" w:type="dxa"/>
            <w:tcBorders>
              <w:top w:val="single" w:sz="4" w:space="0" w:color="auto"/>
              <w:bottom w:val="single" w:sz="4" w:space="0" w:color="auto"/>
            </w:tcBorders>
          </w:tcPr>
          <w:p w14:paraId="114AE97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01EBE1D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0,0010</w:t>
            </w:r>
          </w:p>
        </w:tc>
      </w:tr>
      <w:tr w:rsidR="005F220F" w:rsidRPr="007D5C3A" w14:paraId="3EEBE9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287F7225"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C4AC697"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BB15DD5"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7E69791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F57307D" w14:textId="77777777" w:rsidR="005F220F" w:rsidRPr="007D5C3A" w:rsidRDefault="005F220F" w:rsidP="007A7CAC">
            <w:pPr>
              <w:rPr>
                <w:rFonts w:eastAsia="MS Mincho"/>
                <w:sz w:val="16"/>
                <w:szCs w:val="16"/>
                <w:lang w:eastAsia="ja-JP"/>
              </w:rPr>
            </w:pPr>
          </w:p>
        </w:tc>
      </w:tr>
      <w:tr w:rsidR="005F220F" w:rsidRPr="005F220F" w14:paraId="7B03FEF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B706983"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34</w:t>
            </w:r>
          </w:p>
        </w:tc>
        <w:tc>
          <w:tcPr>
            <w:tcW w:w="1078" w:type="dxa"/>
            <w:tcBorders>
              <w:top w:val="single" w:sz="4" w:space="0" w:color="auto"/>
              <w:bottom w:val="single" w:sz="4" w:space="0" w:color="auto"/>
            </w:tcBorders>
          </w:tcPr>
          <w:p w14:paraId="228CB45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SA37F</w:t>
            </w:r>
          </w:p>
          <w:p w14:paraId="0AF00B50"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5EEA00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Bratara pentru fixarea conductelor de alimentare cu apa si gaze, din otel sau PVC montata prin incastrare, conductele avind diametrul de 2"</w:t>
            </w:r>
          </w:p>
          <w:p w14:paraId="1E7E0D9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4DBA2DB"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59039F52" w14:textId="35B604ED" w:rsidR="005F220F" w:rsidRPr="005F220F" w:rsidRDefault="00EE7B8F" w:rsidP="007A7CAC">
            <w:pPr>
              <w:jc w:val="center"/>
              <w:rPr>
                <w:rFonts w:eastAsia="MS Mincho"/>
                <w:b/>
                <w:bCs/>
                <w:sz w:val="16"/>
                <w:szCs w:val="16"/>
                <w:lang w:eastAsia="ja-JP"/>
              </w:rPr>
            </w:pPr>
            <w:r>
              <w:rPr>
                <w:rFonts w:eastAsia="MS Mincho"/>
                <w:b/>
                <w:bCs/>
                <w:sz w:val="16"/>
                <w:szCs w:val="16"/>
                <w:lang w:eastAsia="ja-JP"/>
              </w:rPr>
              <w:t>2,0</w:t>
            </w:r>
          </w:p>
        </w:tc>
      </w:tr>
      <w:tr w:rsidR="005F220F" w:rsidRPr="007D5C3A" w14:paraId="403527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359B621"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3ACECD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1C06368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356633F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2CE3F4D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0,4300</w:t>
            </w:r>
          </w:p>
        </w:tc>
      </w:tr>
      <w:tr w:rsidR="005F220F" w:rsidRPr="007D5C3A" w14:paraId="0269570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23A928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C14242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28752742040402</w:t>
            </w:r>
          </w:p>
        </w:tc>
        <w:tc>
          <w:tcPr>
            <w:tcW w:w="5075" w:type="dxa"/>
            <w:gridSpan w:val="2"/>
            <w:tcBorders>
              <w:top w:val="single" w:sz="4" w:space="0" w:color="auto"/>
              <w:bottom w:val="single" w:sz="4" w:space="0" w:color="auto"/>
            </w:tcBorders>
          </w:tcPr>
          <w:p w14:paraId="1BBACCB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Bratara pt. tevi de instalatii  de apa si gaze2</w:t>
            </w:r>
          </w:p>
        </w:tc>
        <w:tc>
          <w:tcPr>
            <w:tcW w:w="1134" w:type="dxa"/>
            <w:tcBorders>
              <w:top w:val="single" w:sz="4" w:space="0" w:color="auto"/>
              <w:bottom w:val="single" w:sz="4" w:space="0" w:color="auto"/>
            </w:tcBorders>
          </w:tcPr>
          <w:p w14:paraId="684C9AA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DD6543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1AF300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E3CCFA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DF8372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2121117308308</w:t>
            </w:r>
          </w:p>
        </w:tc>
        <w:tc>
          <w:tcPr>
            <w:tcW w:w="5075" w:type="dxa"/>
            <w:gridSpan w:val="2"/>
            <w:tcBorders>
              <w:top w:val="single" w:sz="4" w:space="0" w:color="auto"/>
              <w:bottom w:val="single" w:sz="4" w:space="0" w:color="auto"/>
            </w:tcBorders>
          </w:tcPr>
          <w:p w14:paraId="5667D39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682C2EB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02087EB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0,0060</w:t>
            </w:r>
          </w:p>
        </w:tc>
      </w:tr>
      <w:tr w:rsidR="005F220F" w:rsidRPr="007D5C3A" w14:paraId="2118A99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75BF28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D733C5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2651122100440</w:t>
            </w:r>
          </w:p>
        </w:tc>
        <w:tc>
          <w:tcPr>
            <w:tcW w:w="5075" w:type="dxa"/>
            <w:gridSpan w:val="2"/>
            <w:tcBorders>
              <w:top w:val="single" w:sz="4" w:space="0" w:color="auto"/>
              <w:bottom w:val="single" w:sz="4" w:space="0" w:color="auto"/>
            </w:tcBorders>
          </w:tcPr>
          <w:p w14:paraId="68DFC59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6BAB9A0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3140E18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0,3100</w:t>
            </w:r>
          </w:p>
        </w:tc>
      </w:tr>
      <w:tr w:rsidR="005F220F" w:rsidRPr="007D5C3A" w14:paraId="0A95543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A2E225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6E8A82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1421102200525</w:t>
            </w:r>
          </w:p>
        </w:tc>
        <w:tc>
          <w:tcPr>
            <w:tcW w:w="5075" w:type="dxa"/>
            <w:gridSpan w:val="2"/>
            <w:tcBorders>
              <w:top w:val="single" w:sz="4" w:space="0" w:color="auto"/>
              <w:bottom w:val="single" w:sz="4" w:space="0" w:color="auto"/>
            </w:tcBorders>
          </w:tcPr>
          <w:p w14:paraId="068757E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144F9B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1E2B9F9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0,0012</w:t>
            </w:r>
          </w:p>
        </w:tc>
      </w:tr>
      <w:tr w:rsidR="005F220F" w:rsidRPr="007D5C3A" w14:paraId="0B89AD3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DCCBA5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214845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4100116202820</w:t>
            </w:r>
          </w:p>
        </w:tc>
        <w:tc>
          <w:tcPr>
            <w:tcW w:w="5075" w:type="dxa"/>
            <w:gridSpan w:val="2"/>
            <w:tcBorders>
              <w:top w:val="single" w:sz="4" w:space="0" w:color="auto"/>
              <w:bottom w:val="single" w:sz="4" w:space="0" w:color="auto"/>
            </w:tcBorders>
          </w:tcPr>
          <w:p w14:paraId="7825484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Apa potabila</w:t>
            </w:r>
          </w:p>
        </w:tc>
        <w:tc>
          <w:tcPr>
            <w:tcW w:w="1134" w:type="dxa"/>
            <w:tcBorders>
              <w:top w:val="single" w:sz="4" w:space="0" w:color="auto"/>
              <w:bottom w:val="single" w:sz="4" w:space="0" w:color="auto"/>
            </w:tcBorders>
          </w:tcPr>
          <w:p w14:paraId="4951D93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m3</w:t>
            </w:r>
          </w:p>
        </w:tc>
        <w:tc>
          <w:tcPr>
            <w:tcW w:w="1134" w:type="dxa"/>
            <w:gridSpan w:val="2"/>
            <w:tcBorders>
              <w:top w:val="single" w:sz="4" w:space="0" w:color="auto"/>
              <w:bottom w:val="single" w:sz="4" w:space="0" w:color="auto"/>
            </w:tcBorders>
          </w:tcPr>
          <w:p w14:paraId="64076A6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0,0010</w:t>
            </w:r>
          </w:p>
        </w:tc>
      </w:tr>
      <w:tr w:rsidR="005F220F" w:rsidRPr="007D5C3A" w14:paraId="273683C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BC6C88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406FF8A"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B862295"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3E9729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DDECBA0" w14:textId="77777777" w:rsidR="005F220F" w:rsidRPr="007D5C3A" w:rsidRDefault="005F220F" w:rsidP="007A7CAC">
            <w:pPr>
              <w:rPr>
                <w:rFonts w:eastAsia="MS Mincho"/>
                <w:sz w:val="16"/>
                <w:szCs w:val="16"/>
                <w:lang w:eastAsia="ja-JP"/>
              </w:rPr>
            </w:pPr>
          </w:p>
        </w:tc>
      </w:tr>
      <w:tr w:rsidR="005F220F" w:rsidRPr="005F220F" w14:paraId="69FFBDF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16959A7"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35</w:t>
            </w:r>
          </w:p>
        </w:tc>
        <w:tc>
          <w:tcPr>
            <w:tcW w:w="1078" w:type="dxa"/>
            <w:tcBorders>
              <w:top w:val="single" w:sz="4" w:space="0" w:color="auto"/>
              <w:bottom w:val="single" w:sz="4" w:space="0" w:color="auto"/>
            </w:tcBorders>
          </w:tcPr>
          <w:p w14:paraId="71A15400"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SB09C</w:t>
            </w:r>
          </w:p>
          <w:p w14:paraId="55207969"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9DEA34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Piesa de legatura din material plastic pentru canalizare, imbinata cu garnitura de cauciuc, avind diametrul de 50 mm  </w:t>
            </w:r>
            <w:r w:rsidRPr="005F220F">
              <w:rPr>
                <w:rFonts w:eastAsia="MS Mincho"/>
                <w:b/>
                <w:bCs/>
                <w:sz w:val="16"/>
                <w:szCs w:val="16"/>
                <w:lang w:eastAsia="ja-JP"/>
              </w:rPr>
              <w:t>Отводы</w:t>
            </w:r>
            <w:r w:rsidRPr="005F220F">
              <w:rPr>
                <w:rFonts w:eastAsia="MS Mincho"/>
                <w:b/>
                <w:bCs/>
                <w:sz w:val="16"/>
                <w:szCs w:val="16"/>
                <w:lang w:val="en-US" w:eastAsia="ja-JP"/>
              </w:rPr>
              <w:t xml:space="preserve">  </w:t>
            </w:r>
            <w:r w:rsidRPr="005F220F">
              <w:rPr>
                <w:rFonts w:eastAsia="MS Mincho"/>
                <w:b/>
                <w:bCs/>
                <w:sz w:val="16"/>
                <w:szCs w:val="16"/>
                <w:lang w:eastAsia="ja-JP"/>
              </w:rPr>
              <w:t>рр</w:t>
            </w:r>
            <w:r w:rsidRPr="005F220F">
              <w:rPr>
                <w:rFonts w:eastAsia="MS Mincho"/>
                <w:b/>
                <w:bCs/>
                <w:sz w:val="16"/>
                <w:szCs w:val="16"/>
                <w:lang w:val="en-US" w:eastAsia="ja-JP"/>
              </w:rPr>
              <w:t xml:space="preserve"> </w:t>
            </w:r>
            <w:r w:rsidRPr="005F220F">
              <w:rPr>
                <w:rFonts w:eastAsia="MS Mincho"/>
                <w:b/>
                <w:bCs/>
                <w:sz w:val="16"/>
                <w:szCs w:val="16"/>
                <w:lang w:eastAsia="ja-JP"/>
              </w:rPr>
              <w:t>Ф</w:t>
            </w:r>
            <w:r w:rsidRPr="005F220F">
              <w:rPr>
                <w:rFonts w:eastAsia="MS Mincho"/>
                <w:b/>
                <w:bCs/>
                <w:sz w:val="16"/>
                <w:szCs w:val="16"/>
                <w:lang w:val="en-US" w:eastAsia="ja-JP"/>
              </w:rPr>
              <w:t xml:space="preserve"> 50</w:t>
            </w:r>
          </w:p>
          <w:p w14:paraId="4D2A0D51"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14DBD4E"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E645437" w14:textId="2E0CC7D8" w:rsidR="005F220F" w:rsidRPr="005F220F" w:rsidRDefault="00EE7B8F" w:rsidP="007A7CAC">
            <w:pPr>
              <w:jc w:val="center"/>
              <w:rPr>
                <w:rFonts w:eastAsia="MS Mincho"/>
                <w:b/>
                <w:bCs/>
                <w:sz w:val="16"/>
                <w:szCs w:val="16"/>
                <w:lang w:eastAsia="ja-JP"/>
              </w:rPr>
            </w:pPr>
            <w:r>
              <w:rPr>
                <w:rFonts w:eastAsia="MS Mincho"/>
                <w:b/>
                <w:bCs/>
                <w:sz w:val="16"/>
                <w:szCs w:val="16"/>
                <w:lang w:eastAsia="ja-JP"/>
              </w:rPr>
              <w:t>4,0</w:t>
            </w:r>
          </w:p>
        </w:tc>
      </w:tr>
      <w:tr w:rsidR="005F220F" w:rsidRPr="007D5C3A" w14:paraId="05DA691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3285E11"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EAD6CC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2E329D0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66BFF39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6CF1731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0,2200</w:t>
            </w:r>
          </w:p>
        </w:tc>
      </w:tr>
      <w:tr w:rsidR="005F220F" w:rsidRPr="007D5C3A" w14:paraId="52420EB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6FE88E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DD5B3F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Отводы  рр Ф 50</w:t>
            </w:r>
          </w:p>
        </w:tc>
        <w:tc>
          <w:tcPr>
            <w:tcW w:w="5075" w:type="dxa"/>
            <w:gridSpan w:val="2"/>
            <w:tcBorders>
              <w:top w:val="single" w:sz="4" w:space="0" w:color="auto"/>
              <w:bottom w:val="single" w:sz="4" w:space="0" w:color="auto"/>
            </w:tcBorders>
          </w:tcPr>
          <w:p w14:paraId="5A660C9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Отводы  рр Ф 50</w:t>
            </w:r>
          </w:p>
        </w:tc>
        <w:tc>
          <w:tcPr>
            <w:tcW w:w="1134" w:type="dxa"/>
            <w:tcBorders>
              <w:top w:val="single" w:sz="4" w:space="0" w:color="auto"/>
              <w:bottom w:val="single" w:sz="4" w:space="0" w:color="auto"/>
            </w:tcBorders>
          </w:tcPr>
          <w:p w14:paraId="17FD81A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7363AF1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70A4ABB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B3BE71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41D17F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2451437345967</w:t>
            </w:r>
          </w:p>
        </w:tc>
        <w:tc>
          <w:tcPr>
            <w:tcW w:w="5075" w:type="dxa"/>
            <w:gridSpan w:val="2"/>
            <w:tcBorders>
              <w:top w:val="single" w:sz="4" w:space="0" w:color="auto"/>
              <w:bottom w:val="single" w:sz="4" w:space="0" w:color="auto"/>
            </w:tcBorders>
          </w:tcPr>
          <w:p w14:paraId="7B2CA0C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Solutie unguenta</w:t>
            </w:r>
          </w:p>
        </w:tc>
        <w:tc>
          <w:tcPr>
            <w:tcW w:w="1134" w:type="dxa"/>
            <w:tcBorders>
              <w:top w:val="single" w:sz="4" w:space="0" w:color="auto"/>
              <w:bottom w:val="single" w:sz="4" w:space="0" w:color="auto"/>
            </w:tcBorders>
          </w:tcPr>
          <w:p w14:paraId="7A2050B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44C5BB0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0,0100</w:t>
            </w:r>
          </w:p>
        </w:tc>
      </w:tr>
      <w:tr w:rsidR="005F220F" w:rsidRPr="007D5C3A" w14:paraId="4CB227F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85CAA2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5F975C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1E27859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6D3CE43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40B330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0,0120</w:t>
            </w:r>
          </w:p>
        </w:tc>
      </w:tr>
      <w:tr w:rsidR="005F220F" w:rsidRPr="007D5C3A" w14:paraId="65C5576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9B3984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9E4BC92"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7230767"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5DFD68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1734F5C5" w14:textId="77777777" w:rsidR="005F220F" w:rsidRPr="007D5C3A" w:rsidRDefault="005F220F" w:rsidP="007A7CAC">
            <w:pPr>
              <w:rPr>
                <w:rFonts w:eastAsia="MS Mincho"/>
                <w:sz w:val="16"/>
                <w:szCs w:val="16"/>
                <w:lang w:eastAsia="ja-JP"/>
              </w:rPr>
            </w:pPr>
          </w:p>
        </w:tc>
      </w:tr>
      <w:tr w:rsidR="005F220F" w:rsidRPr="005F220F" w14:paraId="29206E1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EB756F8"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36</w:t>
            </w:r>
          </w:p>
        </w:tc>
        <w:tc>
          <w:tcPr>
            <w:tcW w:w="1078" w:type="dxa"/>
            <w:tcBorders>
              <w:top w:val="single" w:sz="4" w:space="0" w:color="auto"/>
              <w:bottom w:val="single" w:sz="4" w:space="0" w:color="auto"/>
            </w:tcBorders>
          </w:tcPr>
          <w:p w14:paraId="3A9063A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SB09E</w:t>
            </w:r>
          </w:p>
          <w:p w14:paraId="504BC54C"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5DCE754" w14:textId="77777777" w:rsidR="005F220F" w:rsidRPr="005F220F" w:rsidRDefault="005F220F" w:rsidP="007A7CAC">
            <w:pPr>
              <w:rPr>
                <w:rFonts w:eastAsia="MS Mincho"/>
                <w:b/>
                <w:bCs/>
                <w:sz w:val="16"/>
                <w:szCs w:val="16"/>
                <w:lang w:eastAsia="ja-JP"/>
              </w:rPr>
            </w:pPr>
            <w:r w:rsidRPr="005F220F">
              <w:rPr>
                <w:rFonts w:eastAsia="MS Mincho"/>
                <w:b/>
                <w:bCs/>
                <w:sz w:val="16"/>
                <w:szCs w:val="16"/>
                <w:lang w:val="en-US" w:eastAsia="ja-JP"/>
              </w:rPr>
              <w:t xml:space="preserve">Piesa de legatura din material plastic pentru canalizare, imbinata cu garnitura de cauciuc, avind diametrul de 110 mm ( </w:t>
            </w:r>
            <w:r w:rsidRPr="005F220F">
              <w:rPr>
                <w:rFonts w:eastAsia="MS Mincho"/>
                <w:b/>
                <w:bCs/>
                <w:sz w:val="16"/>
                <w:szCs w:val="16"/>
                <w:lang w:eastAsia="ja-JP"/>
              </w:rPr>
              <w:t>отводы</w:t>
            </w:r>
            <w:r w:rsidRPr="005F220F">
              <w:rPr>
                <w:rFonts w:eastAsia="MS Mincho"/>
                <w:b/>
                <w:bCs/>
                <w:sz w:val="16"/>
                <w:szCs w:val="16"/>
                <w:lang w:val="en-US" w:eastAsia="ja-JP"/>
              </w:rPr>
              <w:t xml:space="preserve">  </w:t>
            </w:r>
            <w:r w:rsidRPr="005F220F">
              <w:rPr>
                <w:rFonts w:eastAsia="MS Mincho"/>
                <w:b/>
                <w:bCs/>
                <w:sz w:val="16"/>
                <w:szCs w:val="16"/>
                <w:lang w:eastAsia="ja-JP"/>
              </w:rPr>
              <w:t>РР</w:t>
            </w:r>
            <w:r w:rsidRPr="005F220F">
              <w:rPr>
                <w:rFonts w:eastAsia="MS Mincho"/>
                <w:b/>
                <w:bCs/>
                <w:sz w:val="16"/>
                <w:szCs w:val="16"/>
                <w:lang w:val="en-US" w:eastAsia="ja-JP"/>
              </w:rPr>
              <w:t xml:space="preserve">  diam. </w:t>
            </w:r>
            <w:r w:rsidRPr="005F220F">
              <w:rPr>
                <w:rFonts w:eastAsia="MS Mincho"/>
                <w:b/>
                <w:bCs/>
                <w:sz w:val="16"/>
                <w:szCs w:val="16"/>
                <w:lang w:eastAsia="ja-JP"/>
              </w:rPr>
              <w:t>110 х 45 mm )</w:t>
            </w:r>
          </w:p>
          <w:p w14:paraId="06A3388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EBBDFDE"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48881F2A" w14:textId="05970686"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10,0</w:t>
            </w:r>
          </w:p>
        </w:tc>
      </w:tr>
      <w:tr w:rsidR="005F220F" w:rsidRPr="007D5C3A" w14:paraId="7C0D6EE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C2C4E6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AC8D4C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7596DC4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378EA7A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76C198B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0,2800</w:t>
            </w:r>
          </w:p>
        </w:tc>
      </w:tr>
      <w:tr w:rsidR="005F220F" w:rsidRPr="007D5C3A" w14:paraId="29885F2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A64E25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B4C33F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отводы РР   diam. 110 х 45 mm</w:t>
            </w:r>
          </w:p>
        </w:tc>
        <w:tc>
          <w:tcPr>
            <w:tcW w:w="5075" w:type="dxa"/>
            <w:gridSpan w:val="2"/>
            <w:tcBorders>
              <w:top w:val="single" w:sz="4" w:space="0" w:color="auto"/>
              <w:bottom w:val="single" w:sz="4" w:space="0" w:color="auto"/>
            </w:tcBorders>
          </w:tcPr>
          <w:p w14:paraId="357371F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отводы  РР  diam. 110  х 45 mm</w:t>
            </w:r>
          </w:p>
        </w:tc>
        <w:tc>
          <w:tcPr>
            <w:tcW w:w="1134" w:type="dxa"/>
            <w:tcBorders>
              <w:top w:val="single" w:sz="4" w:space="0" w:color="auto"/>
              <w:bottom w:val="single" w:sz="4" w:space="0" w:color="auto"/>
            </w:tcBorders>
          </w:tcPr>
          <w:p w14:paraId="28E6D5F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3AAA122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381CACD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FB833D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8A9879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2451437345967</w:t>
            </w:r>
          </w:p>
        </w:tc>
        <w:tc>
          <w:tcPr>
            <w:tcW w:w="5075" w:type="dxa"/>
            <w:gridSpan w:val="2"/>
            <w:tcBorders>
              <w:top w:val="single" w:sz="4" w:space="0" w:color="auto"/>
              <w:bottom w:val="single" w:sz="4" w:space="0" w:color="auto"/>
            </w:tcBorders>
          </w:tcPr>
          <w:p w14:paraId="6AC26BA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Solutie unguenta</w:t>
            </w:r>
          </w:p>
        </w:tc>
        <w:tc>
          <w:tcPr>
            <w:tcW w:w="1134" w:type="dxa"/>
            <w:tcBorders>
              <w:top w:val="single" w:sz="4" w:space="0" w:color="auto"/>
              <w:bottom w:val="single" w:sz="4" w:space="0" w:color="auto"/>
            </w:tcBorders>
          </w:tcPr>
          <w:p w14:paraId="3FA9361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98E032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0,0350</w:t>
            </w:r>
          </w:p>
        </w:tc>
      </w:tr>
      <w:tr w:rsidR="005F220F" w:rsidRPr="007D5C3A" w14:paraId="5163DF2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F207A1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BF9B6F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15EC714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2AC1907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ECF4A5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0405655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7F746BB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0559DE1"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5F969C60"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FF9EE5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2391C74" w14:textId="77777777" w:rsidR="005F220F" w:rsidRPr="007D5C3A" w:rsidRDefault="005F220F" w:rsidP="007A7CAC">
            <w:pPr>
              <w:rPr>
                <w:rFonts w:eastAsia="MS Mincho"/>
                <w:sz w:val="16"/>
                <w:szCs w:val="16"/>
                <w:lang w:eastAsia="ja-JP"/>
              </w:rPr>
            </w:pPr>
          </w:p>
        </w:tc>
      </w:tr>
      <w:tr w:rsidR="005F220F" w:rsidRPr="005F220F" w14:paraId="3BBC865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E0E3E61"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37</w:t>
            </w:r>
          </w:p>
        </w:tc>
        <w:tc>
          <w:tcPr>
            <w:tcW w:w="1078" w:type="dxa"/>
            <w:tcBorders>
              <w:top w:val="single" w:sz="4" w:space="0" w:color="auto"/>
              <w:bottom w:val="single" w:sz="4" w:space="0" w:color="auto"/>
            </w:tcBorders>
          </w:tcPr>
          <w:p w14:paraId="637C05C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SB09E</w:t>
            </w:r>
          </w:p>
          <w:p w14:paraId="27F66468"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276BDB4" w14:textId="77777777" w:rsidR="005F220F" w:rsidRPr="005F220F" w:rsidRDefault="005F220F" w:rsidP="007A7CAC">
            <w:pPr>
              <w:rPr>
                <w:rFonts w:eastAsia="MS Mincho"/>
                <w:b/>
                <w:bCs/>
                <w:sz w:val="16"/>
                <w:szCs w:val="16"/>
                <w:lang w:eastAsia="ja-JP"/>
              </w:rPr>
            </w:pPr>
            <w:r w:rsidRPr="005F220F">
              <w:rPr>
                <w:rFonts w:eastAsia="MS Mincho"/>
                <w:b/>
                <w:bCs/>
                <w:sz w:val="16"/>
                <w:szCs w:val="16"/>
                <w:lang w:val="en-US" w:eastAsia="ja-JP"/>
              </w:rPr>
              <w:t xml:space="preserve">Piesa de legatura din material plastic pentru canalizare, imbinata cu garnitura de cauciuc, avind diametrul de 110 mm ( clapeta  aerisire  pentru  canalizare  diam. </w:t>
            </w:r>
            <w:r w:rsidRPr="005F220F">
              <w:rPr>
                <w:rFonts w:eastAsia="MS Mincho"/>
                <w:b/>
                <w:bCs/>
                <w:sz w:val="16"/>
                <w:szCs w:val="16"/>
                <w:lang w:eastAsia="ja-JP"/>
              </w:rPr>
              <w:t>110 mm )</w:t>
            </w:r>
          </w:p>
          <w:p w14:paraId="105866A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A66DA5A"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46D385B0" w14:textId="51412835"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6FDF667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A7B2D9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291069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40B5ED8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1E6609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B8607A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0,2800</w:t>
            </w:r>
          </w:p>
        </w:tc>
      </w:tr>
      <w:tr w:rsidR="005F220F" w:rsidRPr="007D5C3A" w14:paraId="617BBC8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86A6E7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61CD50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2523156721037111</w:t>
            </w:r>
          </w:p>
        </w:tc>
        <w:tc>
          <w:tcPr>
            <w:tcW w:w="5075" w:type="dxa"/>
            <w:gridSpan w:val="2"/>
            <w:tcBorders>
              <w:top w:val="single" w:sz="4" w:space="0" w:color="auto"/>
              <w:bottom w:val="single" w:sz="4" w:space="0" w:color="auto"/>
            </w:tcBorders>
          </w:tcPr>
          <w:p w14:paraId="2B252272" w14:textId="77777777" w:rsidR="005F220F" w:rsidRPr="007D5C3A" w:rsidRDefault="005F220F" w:rsidP="007A7CAC">
            <w:pPr>
              <w:rPr>
                <w:rFonts w:eastAsia="MS Mincho"/>
                <w:sz w:val="16"/>
                <w:szCs w:val="16"/>
                <w:lang w:eastAsia="ja-JP"/>
              </w:rPr>
            </w:pPr>
            <w:r w:rsidRPr="007D5C3A">
              <w:rPr>
                <w:rFonts w:eastAsia="MS Mincho"/>
                <w:sz w:val="16"/>
                <w:szCs w:val="16"/>
                <w:lang w:val="en-US" w:eastAsia="ja-JP"/>
              </w:rPr>
              <w:t xml:space="preserve">  ( clapeta  aerisire  pentru  canalizare  diam. </w:t>
            </w:r>
            <w:r w:rsidRPr="007D5C3A">
              <w:rPr>
                <w:rFonts w:eastAsia="MS Mincho"/>
                <w:sz w:val="16"/>
                <w:szCs w:val="16"/>
                <w:lang w:eastAsia="ja-JP"/>
              </w:rPr>
              <w:t>110 mm )</w:t>
            </w:r>
          </w:p>
        </w:tc>
        <w:tc>
          <w:tcPr>
            <w:tcW w:w="1134" w:type="dxa"/>
            <w:tcBorders>
              <w:top w:val="single" w:sz="4" w:space="0" w:color="auto"/>
              <w:bottom w:val="single" w:sz="4" w:space="0" w:color="auto"/>
            </w:tcBorders>
          </w:tcPr>
          <w:p w14:paraId="4AA72C0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A5106B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021992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2FD42C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8F829D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2451437345967</w:t>
            </w:r>
          </w:p>
        </w:tc>
        <w:tc>
          <w:tcPr>
            <w:tcW w:w="5075" w:type="dxa"/>
            <w:gridSpan w:val="2"/>
            <w:tcBorders>
              <w:top w:val="single" w:sz="4" w:space="0" w:color="auto"/>
              <w:bottom w:val="single" w:sz="4" w:space="0" w:color="auto"/>
            </w:tcBorders>
          </w:tcPr>
          <w:p w14:paraId="536A94A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Solutie unguenta</w:t>
            </w:r>
          </w:p>
        </w:tc>
        <w:tc>
          <w:tcPr>
            <w:tcW w:w="1134" w:type="dxa"/>
            <w:tcBorders>
              <w:top w:val="single" w:sz="4" w:space="0" w:color="auto"/>
              <w:bottom w:val="single" w:sz="4" w:space="0" w:color="auto"/>
            </w:tcBorders>
          </w:tcPr>
          <w:p w14:paraId="3AD6435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48E2CEB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0,0350</w:t>
            </w:r>
          </w:p>
        </w:tc>
      </w:tr>
      <w:tr w:rsidR="005F220F" w:rsidRPr="007D5C3A" w14:paraId="652865E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3FD300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327711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1B2ACB0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53BB006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480AE60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2AACA1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59D9247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A586D6C"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D6ACF08"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7595370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86DE30F" w14:textId="77777777" w:rsidR="005F220F" w:rsidRPr="007D5C3A" w:rsidRDefault="005F220F" w:rsidP="007A7CAC">
            <w:pPr>
              <w:rPr>
                <w:rFonts w:eastAsia="MS Mincho"/>
                <w:sz w:val="16"/>
                <w:szCs w:val="16"/>
                <w:lang w:eastAsia="ja-JP"/>
              </w:rPr>
            </w:pPr>
          </w:p>
        </w:tc>
      </w:tr>
      <w:tr w:rsidR="005F220F" w:rsidRPr="005F220F" w14:paraId="5D49E0F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BC31AA0"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38</w:t>
            </w:r>
          </w:p>
        </w:tc>
        <w:tc>
          <w:tcPr>
            <w:tcW w:w="1078" w:type="dxa"/>
            <w:tcBorders>
              <w:top w:val="single" w:sz="4" w:space="0" w:color="auto"/>
              <w:bottom w:val="single" w:sz="4" w:space="0" w:color="auto"/>
            </w:tcBorders>
          </w:tcPr>
          <w:p w14:paraId="46E14F7B"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SB09E</w:t>
            </w:r>
          </w:p>
          <w:p w14:paraId="4CB2F5FA"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8935EED" w14:textId="77777777" w:rsidR="005F220F" w:rsidRPr="005F220F" w:rsidRDefault="005F220F" w:rsidP="007A7CAC">
            <w:pPr>
              <w:rPr>
                <w:rFonts w:eastAsia="MS Mincho"/>
                <w:b/>
                <w:bCs/>
                <w:sz w:val="16"/>
                <w:szCs w:val="16"/>
                <w:lang w:eastAsia="ja-JP"/>
              </w:rPr>
            </w:pPr>
            <w:r w:rsidRPr="005F220F">
              <w:rPr>
                <w:rFonts w:eastAsia="MS Mincho"/>
                <w:b/>
                <w:bCs/>
                <w:sz w:val="16"/>
                <w:szCs w:val="16"/>
                <w:lang w:val="en-US" w:eastAsia="ja-JP"/>
              </w:rPr>
              <w:t xml:space="preserve">Piesa de legatura din material plastic pentru canalizare, imbinata cu garnitura de cauciuc, avind diametrul de 110 mm ( </w:t>
            </w:r>
            <w:r w:rsidRPr="005F220F">
              <w:rPr>
                <w:rFonts w:eastAsia="MS Mincho"/>
                <w:b/>
                <w:bCs/>
                <w:sz w:val="16"/>
                <w:szCs w:val="16"/>
                <w:lang w:eastAsia="ja-JP"/>
              </w:rPr>
              <w:t>муфты</w:t>
            </w:r>
            <w:r w:rsidRPr="005F220F">
              <w:rPr>
                <w:rFonts w:eastAsia="MS Mincho"/>
                <w:b/>
                <w:bCs/>
                <w:sz w:val="16"/>
                <w:szCs w:val="16"/>
                <w:lang w:val="en-US" w:eastAsia="ja-JP"/>
              </w:rPr>
              <w:t xml:space="preserve">   diam. </w:t>
            </w:r>
            <w:r w:rsidRPr="005F220F">
              <w:rPr>
                <w:rFonts w:eastAsia="MS Mincho"/>
                <w:b/>
                <w:bCs/>
                <w:sz w:val="16"/>
                <w:szCs w:val="16"/>
                <w:lang w:eastAsia="ja-JP"/>
              </w:rPr>
              <w:t>110 mm )</w:t>
            </w:r>
          </w:p>
          <w:p w14:paraId="18AD5B2E"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D8FA636"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1AE84FCB" w14:textId="323AA349" w:rsidR="005F220F" w:rsidRPr="005F220F" w:rsidRDefault="00EE7B8F" w:rsidP="007A7CAC">
            <w:pPr>
              <w:jc w:val="center"/>
              <w:rPr>
                <w:rFonts w:eastAsia="MS Mincho"/>
                <w:b/>
                <w:bCs/>
                <w:sz w:val="16"/>
                <w:szCs w:val="16"/>
                <w:lang w:eastAsia="ja-JP"/>
              </w:rPr>
            </w:pPr>
            <w:r>
              <w:rPr>
                <w:rFonts w:eastAsia="MS Mincho"/>
                <w:b/>
                <w:bCs/>
                <w:sz w:val="16"/>
                <w:szCs w:val="16"/>
                <w:lang w:eastAsia="ja-JP"/>
              </w:rPr>
              <w:t>2,0</w:t>
            </w:r>
          </w:p>
        </w:tc>
      </w:tr>
      <w:tr w:rsidR="005F220F" w:rsidRPr="007D5C3A" w14:paraId="24045EA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648ECE6"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6B52D1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4F8F96C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529959A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6011C01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0,2800</w:t>
            </w:r>
          </w:p>
        </w:tc>
      </w:tr>
      <w:tr w:rsidR="005F220F" w:rsidRPr="007D5C3A" w14:paraId="0D2469C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6AFC3A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FF26E4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муфты   diam. 110 mm</w:t>
            </w:r>
          </w:p>
        </w:tc>
        <w:tc>
          <w:tcPr>
            <w:tcW w:w="5075" w:type="dxa"/>
            <w:gridSpan w:val="2"/>
            <w:tcBorders>
              <w:top w:val="single" w:sz="4" w:space="0" w:color="auto"/>
              <w:bottom w:val="single" w:sz="4" w:space="0" w:color="auto"/>
            </w:tcBorders>
          </w:tcPr>
          <w:p w14:paraId="027CAC7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муфты   diam. 110 mm </w:t>
            </w:r>
          </w:p>
        </w:tc>
        <w:tc>
          <w:tcPr>
            <w:tcW w:w="1134" w:type="dxa"/>
            <w:tcBorders>
              <w:top w:val="single" w:sz="4" w:space="0" w:color="auto"/>
              <w:bottom w:val="single" w:sz="4" w:space="0" w:color="auto"/>
            </w:tcBorders>
          </w:tcPr>
          <w:p w14:paraId="03F1774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61797FB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266FAD8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8FBDD7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16B67E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2451437345967</w:t>
            </w:r>
          </w:p>
        </w:tc>
        <w:tc>
          <w:tcPr>
            <w:tcW w:w="5075" w:type="dxa"/>
            <w:gridSpan w:val="2"/>
            <w:tcBorders>
              <w:top w:val="single" w:sz="4" w:space="0" w:color="auto"/>
              <w:bottom w:val="single" w:sz="4" w:space="0" w:color="auto"/>
            </w:tcBorders>
          </w:tcPr>
          <w:p w14:paraId="107E150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Solutie unguenta</w:t>
            </w:r>
          </w:p>
        </w:tc>
        <w:tc>
          <w:tcPr>
            <w:tcW w:w="1134" w:type="dxa"/>
            <w:tcBorders>
              <w:top w:val="single" w:sz="4" w:space="0" w:color="auto"/>
              <w:bottom w:val="single" w:sz="4" w:space="0" w:color="auto"/>
            </w:tcBorders>
          </w:tcPr>
          <w:p w14:paraId="4FF9C75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3C62695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0,0350</w:t>
            </w:r>
          </w:p>
        </w:tc>
      </w:tr>
      <w:tr w:rsidR="005F220F" w:rsidRPr="007D5C3A" w14:paraId="7D88000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5620BF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D719B0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4A546FD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2454972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C38790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6011CB7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575B10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F156B6D"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3C7278A"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A44A53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681E3ED" w14:textId="77777777" w:rsidR="005F220F" w:rsidRPr="007D5C3A" w:rsidRDefault="005F220F" w:rsidP="007A7CAC">
            <w:pPr>
              <w:rPr>
                <w:rFonts w:eastAsia="MS Mincho"/>
                <w:sz w:val="16"/>
                <w:szCs w:val="16"/>
                <w:lang w:eastAsia="ja-JP"/>
              </w:rPr>
            </w:pPr>
          </w:p>
        </w:tc>
      </w:tr>
      <w:tr w:rsidR="005F220F" w:rsidRPr="005F220F" w14:paraId="7EA5F4B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5B89D28"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39</w:t>
            </w:r>
          </w:p>
        </w:tc>
        <w:tc>
          <w:tcPr>
            <w:tcW w:w="1078" w:type="dxa"/>
            <w:tcBorders>
              <w:top w:val="single" w:sz="4" w:space="0" w:color="auto"/>
              <w:bottom w:val="single" w:sz="4" w:space="0" w:color="auto"/>
            </w:tcBorders>
          </w:tcPr>
          <w:p w14:paraId="3671CF1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SB10E</w:t>
            </w:r>
          </w:p>
          <w:p w14:paraId="47226ABD"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E65B62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Piesa de legatura (ramificatie simpla) din material plastic pentru canalizare, imbinate  cu garnitura de cauciuc, avind diametrul de 110 mm </w:t>
            </w:r>
            <w:r w:rsidRPr="005F220F">
              <w:rPr>
                <w:rFonts w:eastAsia="MS Mincho"/>
                <w:b/>
                <w:bCs/>
                <w:sz w:val="16"/>
                <w:szCs w:val="16"/>
                <w:lang w:eastAsia="ja-JP"/>
              </w:rPr>
              <w:t>тройник</w:t>
            </w:r>
            <w:r w:rsidRPr="005F220F">
              <w:rPr>
                <w:rFonts w:eastAsia="MS Mincho"/>
                <w:b/>
                <w:bCs/>
                <w:sz w:val="16"/>
                <w:szCs w:val="16"/>
                <w:lang w:val="en-US" w:eastAsia="ja-JP"/>
              </w:rPr>
              <w:t xml:space="preserve">  </w:t>
            </w:r>
            <w:r w:rsidRPr="005F220F">
              <w:rPr>
                <w:rFonts w:eastAsia="MS Mincho"/>
                <w:b/>
                <w:bCs/>
                <w:sz w:val="16"/>
                <w:szCs w:val="16"/>
                <w:lang w:eastAsia="ja-JP"/>
              </w:rPr>
              <w:t>РР</w:t>
            </w:r>
            <w:r w:rsidRPr="005F220F">
              <w:rPr>
                <w:rFonts w:eastAsia="MS Mincho"/>
                <w:b/>
                <w:bCs/>
                <w:sz w:val="16"/>
                <w:szCs w:val="16"/>
                <w:lang w:val="en-US" w:eastAsia="ja-JP"/>
              </w:rPr>
              <w:t xml:space="preserve"> </w:t>
            </w:r>
            <w:r w:rsidRPr="005F220F">
              <w:rPr>
                <w:rFonts w:eastAsia="MS Mincho"/>
                <w:b/>
                <w:bCs/>
                <w:sz w:val="16"/>
                <w:szCs w:val="16"/>
                <w:lang w:eastAsia="ja-JP"/>
              </w:rPr>
              <w:t>ф</w:t>
            </w:r>
            <w:r w:rsidRPr="005F220F">
              <w:rPr>
                <w:rFonts w:eastAsia="MS Mincho"/>
                <w:b/>
                <w:bCs/>
                <w:sz w:val="16"/>
                <w:szCs w:val="16"/>
                <w:lang w:val="en-US" w:eastAsia="ja-JP"/>
              </w:rPr>
              <w:t xml:space="preserve"> 110 </w:t>
            </w:r>
            <w:r w:rsidRPr="005F220F">
              <w:rPr>
                <w:rFonts w:eastAsia="MS Mincho"/>
                <w:b/>
                <w:bCs/>
                <w:sz w:val="16"/>
                <w:szCs w:val="16"/>
                <w:lang w:eastAsia="ja-JP"/>
              </w:rPr>
              <w:t>х</w:t>
            </w:r>
            <w:r w:rsidRPr="005F220F">
              <w:rPr>
                <w:rFonts w:eastAsia="MS Mincho"/>
                <w:b/>
                <w:bCs/>
                <w:sz w:val="16"/>
                <w:szCs w:val="16"/>
                <w:lang w:val="en-US" w:eastAsia="ja-JP"/>
              </w:rPr>
              <w:t>45</w:t>
            </w:r>
          </w:p>
          <w:p w14:paraId="6F0968FA"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70D4038"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326598DC" w14:textId="3A1847DD" w:rsidR="005F220F" w:rsidRPr="005F220F" w:rsidRDefault="00EE7B8F" w:rsidP="007A7CAC">
            <w:pPr>
              <w:jc w:val="center"/>
              <w:rPr>
                <w:rFonts w:eastAsia="MS Mincho"/>
                <w:b/>
                <w:bCs/>
                <w:sz w:val="16"/>
                <w:szCs w:val="16"/>
                <w:lang w:eastAsia="ja-JP"/>
              </w:rPr>
            </w:pPr>
            <w:r>
              <w:rPr>
                <w:rFonts w:eastAsia="MS Mincho"/>
                <w:b/>
                <w:bCs/>
                <w:sz w:val="16"/>
                <w:szCs w:val="16"/>
                <w:lang w:eastAsia="ja-JP"/>
              </w:rPr>
              <w:t>3,0</w:t>
            </w:r>
          </w:p>
        </w:tc>
      </w:tr>
      <w:tr w:rsidR="005F220F" w:rsidRPr="007D5C3A" w14:paraId="5521584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FA993DA"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799F2C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7136020011620</w:t>
            </w:r>
          </w:p>
        </w:tc>
        <w:tc>
          <w:tcPr>
            <w:tcW w:w="5075" w:type="dxa"/>
            <w:gridSpan w:val="2"/>
            <w:tcBorders>
              <w:top w:val="single" w:sz="4" w:space="0" w:color="auto"/>
              <w:bottom w:val="single" w:sz="4" w:space="0" w:color="auto"/>
            </w:tcBorders>
          </w:tcPr>
          <w:p w14:paraId="18039B4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Instalator apa, canal</w:t>
            </w:r>
          </w:p>
        </w:tc>
        <w:tc>
          <w:tcPr>
            <w:tcW w:w="1134" w:type="dxa"/>
            <w:tcBorders>
              <w:top w:val="single" w:sz="4" w:space="0" w:color="auto"/>
              <w:bottom w:val="single" w:sz="4" w:space="0" w:color="auto"/>
            </w:tcBorders>
          </w:tcPr>
          <w:p w14:paraId="5D69BF1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3CD5120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0,3200</w:t>
            </w:r>
          </w:p>
        </w:tc>
      </w:tr>
      <w:tr w:rsidR="005F220F" w:rsidRPr="007D5C3A" w14:paraId="43C9AA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B439AE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B9AF30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тройник  РР ф 110 х 45</w:t>
            </w:r>
          </w:p>
        </w:tc>
        <w:tc>
          <w:tcPr>
            <w:tcW w:w="5075" w:type="dxa"/>
            <w:gridSpan w:val="2"/>
            <w:tcBorders>
              <w:top w:val="single" w:sz="4" w:space="0" w:color="auto"/>
              <w:bottom w:val="single" w:sz="4" w:space="0" w:color="auto"/>
            </w:tcBorders>
          </w:tcPr>
          <w:p w14:paraId="326A1C4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тройник  РР ф 110 х45</w:t>
            </w:r>
          </w:p>
        </w:tc>
        <w:tc>
          <w:tcPr>
            <w:tcW w:w="1134" w:type="dxa"/>
            <w:tcBorders>
              <w:top w:val="single" w:sz="4" w:space="0" w:color="auto"/>
              <w:bottom w:val="single" w:sz="4" w:space="0" w:color="auto"/>
            </w:tcBorders>
          </w:tcPr>
          <w:p w14:paraId="2BCC77D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E1E199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E3976E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A9249C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925316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2451437345967</w:t>
            </w:r>
          </w:p>
        </w:tc>
        <w:tc>
          <w:tcPr>
            <w:tcW w:w="5075" w:type="dxa"/>
            <w:gridSpan w:val="2"/>
            <w:tcBorders>
              <w:top w:val="single" w:sz="4" w:space="0" w:color="auto"/>
              <w:bottom w:val="single" w:sz="4" w:space="0" w:color="auto"/>
            </w:tcBorders>
          </w:tcPr>
          <w:p w14:paraId="32E6368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Solutie unguenta</w:t>
            </w:r>
          </w:p>
        </w:tc>
        <w:tc>
          <w:tcPr>
            <w:tcW w:w="1134" w:type="dxa"/>
            <w:tcBorders>
              <w:top w:val="single" w:sz="4" w:space="0" w:color="auto"/>
              <w:bottom w:val="single" w:sz="4" w:space="0" w:color="auto"/>
            </w:tcBorders>
          </w:tcPr>
          <w:p w14:paraId="44C5E22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7681021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0,0700</w:t>
            </w:r>
          </w:p>
        </w:tc>
      </w:tr>
      <w:tr w:rsidR="005F220F" w:rsidRPr="007D5C3A" w14:paraId="09EB5EB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D94752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360550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2112307325046</w:t>
            </w:r>
          </w:p>
        </w:tc>
        <w:tc>
          <w:tcPr>
            <w:tcW w:w="5075" w:type="dxa"/>
            <w:gridSpan w:val="2"/>
            <w:tcBorders>
              <w:top w:val="single" w:sz="4" w:space="0" w:color="auto"/>
              <w:bottom w:val="single" w:sz="4" w:space="0" w:color="auto"/>
            </w:tcBorders>
          </w:tcPr>
          <w:p w14:paraId="71ABD0C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Hirtie absorbanta</w:t>
            </w:r>
          </w:p>
        </w:tc>
        <w:tc>
          <w:tcPr>
            <w:tcW w:w="1134" w:type="dxa"/>
            <w:tcBorders>
              <w:top w:val="single" w:sz="4" w:space="0" w:color="auto"/>
              <w:bottom w:val="single" w:sz="4" w:space="0" w:color="auto"/>
            </w:tcBorders>
          </w:tcPr>
          <w:p w14:paraId="6775423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8798B8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0,0300</w:t>
            </w:r>
          </w:p>
        </w:tc>
      </w:tr>
      <w:tr w:rsidR="005F220F" w:rsidRPr="007D5C3A" w14:paraId="24B8FB6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259D58B1"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060395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684C3E8"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E5C541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71250F7" w14:textId="77777777" w:rsidR="005F220F" w:rsidRPr="007D5C3A" w:rsidRDefault="005F220F" w:rsidP="007A7CAC">
            <w:pPr>
              <w:rPr>
                <w:rFonts w:eastAsia="MS Mincho"/>
                <w:sz w:val="16"/>
                <w:szCs w:val="16"/>
                <w:lang w:eastAsia="ja-JP"/>
              </w:rPr>
            </w:pPr>
          </w:p>
        </w:tc>
      </w:tr>
      <w:tr w:rsidR="005F220F" w:rsidRPr="007D5C3A" w14:paraId="5B0BFF5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79293C9"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7D3C6447"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0DFE4F7"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3. Lucrari  de  montare</w:t>
            </w:r>
          </w:p>
          <w:p w14:paraId="785FA43B"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082C56BC"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280821F8" w14:textId="77777777" w:rsidR="005F220F" w:rsidRPr="007D5C3A" w:rsidRDefault="005F220F" w:rsidP="007A7CAC">
            <w:pPr>
              <w:rPr>
                <w:rFonts w:eastAsia="MS Mincho"/>
                <w:sz w:val="16"/>
                <w:szCs w:val="16"/>
                <w:lang w:eastAsia="ja-JP"/>
              </w:rPr>
            </w:pPr>
          </w:p>
        </w:tc>
      </w:tr>
      <w:tr w:rsidR="005F220F" w:rsidRPr="005F220F" w14:paraId="073E750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6504535"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40</w:t>
            </w:r>
          </w:p>
        </w:tc>
        <w:tc>
          <w:tcPr>
            <w:tcW w:w="1078" w:type="dxa"/>
            <w:tcBorders>
              <w:top w:val="single" w:sz="4" w:space="0" w:color="auto"/>
              <w:bottom w:val="single" w:sz="4" w:space="0" w:color="auto"/>
            </w:tcBorders>
          </w:tcPr>
          <w:p w14:paraId="007C0BD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08-03-591-2</w:t>
            </w:r>
          </w:p>
          <w:p w14:paraId="31DE6403"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BAF901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lastRenderedPageBreak/>
              <w:t>Intreruptor cu o clapa, tip ingropat, la instalatie inchisa</w:t>
            </w:r>
          </w:p>
          <w:p w14:paraId="5936E4BB"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lastRenderedPageBreak/>
              <w:t xml:space="preserve"> </w:t>
            </w:r>
          </w:p>
        </w:tc>
        <w:tc>
          <w:tcPr>
            <w:tcW w:w="1134" w:type="dxa"/>
            <w:tcBorders>
              <w:top w:val="single" w:sz="4" w:space="0" w:color="auto"/>
              <w:bottom w:val="single" w:sz="4" w:space="0" w:color="auto"/>
            </w:tcBorders>
            <w:vAlign w:val="center"/>
          </w:tcPr>
          <w:p w14:paraId="29F1C888"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lastRenderedPageBreak/>
              <w:t>100 buc</w:t>
            </w:r>
          </w:p>
        </w:tc>
        <w:tc>
          <w:tcPr>
            <w:tcW w:w="1134" w:type="dxa"/>
            <w:gridSpan w:val="2"/>
            <w:tcBorders>
              <w:top w:val="single" w:sz="4" w:space="0" w:color="auto"/>
              <w:bottom w:val="single" w:sz="4" w:space="0" w:color="auto"/>
            </w:tcBorders>
            <w:vAlign w:val="center"/>
          </w:tcPr>
          <w:p w14:paraId="3BA6C0C7" w14:textId="16F777BA" w:rsidR="005F220F" w:rsidRPr="005F220F" w:rsidRDefault="00EE7B8F" w:rsidP="007A7CAC">
            <w:pPr>
              <w:jc w:val="center"/>
              <w:rPr>
                <w:rFonts w:eastAsia="MS Mincho"/>
                <w:b/>
                <w:bCs/>
                <w:sz w:val="16"/>
                <w:szCs w:val="16"/>
                <w:lang w:eastAsia="ja-JP"/>
              </w:rPr>
            </w:pPr>
            <w:r>
              <w:rPr>
                <w:rFonts w:eastAsia="MS Mincho"/>
                <w:b/>
                <w:bCs/>
                <w:sz w:val="16"/>
                <w:szCs w:val="16"/>
                <w:lang w:eastAsia="ja-JP"/>
              </w:rPr>
              <w:t>0,06</w:t>
            </w:r>
          </w:p>
        </w:tc>
      </w:tr>
      <w:tr w:rsidR="005F220F" w:rsidRPr="007D5C3A" w14:paraId="538A664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21D36A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5C5C68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w:t>
            </w:r>
          </w:p>
        </w:tc>
        <w:tc>
          <w:tcPr>
            <w:tcW w:w="5075" w:type="dxa"/>
            <w:gridSpan w:val="2"/>
            <w:tcBorders>
              <w:top w:val="single" w:sz="4" w:space="0" w:color="auto"/>
              <w:bottom w:val="single" w:sz="4" w:space="0" w:color="auto"/>
            </w:tcBorders>
          </w:tcPr>
          <w:p w14:paraId="7F5F306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01D0786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35A69AB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32,2000</w:t>
            </w:r>
          </w:p>
        </w:tc>
      </w:tr>
      <w:tr w:rsidR="005F220F" w:rsidRPr="007D5C3A" w14:paraId="4B4DD36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F819B2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A2B568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5009061</w:t>
            </w:r>
          </w:p>
        </w:tc>
        <w:tc>
          <w:tcPr>
            <w:tcW w:w="5075" w:type="dxa"/>
            <w:gridSpan w:val="2"/>
            <w:tcBorders>
              <w:top w:val="single" w:sz="4" w:space="0" w:color="auto"/>
              <w:bottom w:val="single" w:sz="4" w:space="0" w:color="auto"/>
            </w:tcBorders>
          </w:tcPr>
          <w:p w14:paraId="5BA36E0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Fisa de izolatie</w:t>
            </w:r>
          </w:p>
        </w:tc>
        <w:tc>
          <w:tcPr>
            <w:tcW w:w="1134" w:type="dxa"/>
            <w:tcBorders>
              <w:top w:val="single" w:sz="4" w:space="0" w:color="auto"/>
              <w:bottom w:val="single" w:sz="4" w:space="0" w:color="auto"/>
            </w:tcBorders>
          </w:tcPr>
          <w:p w14:paraId="27C00AF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D7136B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102,0000</w:t>
            </w:r>
          </w:p>
        </w:tc>
      </w:tr>
      <w:tr w:rsidR="005F220F" w:rsidRPr="007D5C3A" w14:paraId="2619212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3B472C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CA4445D"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4DF783C"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0C143E1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F9F875E" w14:textId="77777777" w:rsidR="005F220F" w:rsidRPr="007D5C3A" w:rsidRDefault="005F220F" w:rsidP="007A7CAC">
            <w:pPr>
              <w:rPr>
                <w:rFonts w:eastAsia="MS Mincho"/>
                <w:sz w:val="16"/>
                <w:szCs w:val="16"/>
                <w:lang w:eastAsia="ja-JP"/>
              </w:rPr>
            </w:pPr>
          </w:p>
        </w:tc>
      </w:tr>
      <w:tr w:rsidR="005F220F" w:rsidRPr="005F220F" w14:paraId="4D2FFCA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D18ABC2"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41</w:t>
            </w:r>
          </w:p>
        </w:tc>
        <w:tc>
          <w:tcPr>
            <w:tcW w:w="1078" w:type="dxa"/>
            <w:tcBorders>
              <w:top w:val="single" w:sz="4" w:space="0" w:color="auto"/>
              <w:bottom w:val="single" w:sz="4" w:space="0" w:color="auto"/>
            </w:tcBorders>
          </w:tcPr>
          <w:p w14:paraId="2681F0DE"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620241BF"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BA1391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Intreruptor  monofazat  cap-scara  cu  contact  de  protectie  10A  BC</w:t>
            </w:r>
            <w:r w:rsidRPr="005F220F">
              <w:rPr>
                <w:rFonts w:eastAsia="MS Mincho"/>
                <w:b/>
                <w:bCs/>
                <w:sz w:val="16"/>
                <w:szCs w:val="16"/>
                <w:lang w:eastAsia="ja-JP"/>
              </w:rPr>
              <w:t>П</w:t>
            </w:r>
            <w:r w:rsidRPr="005F220F">
              <w:rPr>
                <w:rFonts w:eastAsia="MS Mincho"/>
                <w:b/>
                <w:bCs/>
                <w:sz w:val="16"/>
                <w:szCs w:val="16"/>
                <w:lang w:val="en-US" w:eastAsia="ja-JP"/>
              </w:rPr>
              <w:t>10-1-0 K</w:t>
            </w:r>
            <w:r w:rsidRPr="005F220F">
              <w:rPr>
                <w:rFonts w:eastAsia="MS Mincho"/>
                <w:b/>
                <w:bCs/>
                <w:sz w:val="16"/>
                <w:szCs w:val="16"/>
                <w:lang w:eastAsia="ja-JP"/>
              </w:rPr>
              <w:t>Б</w:t>
            </w:r>
          </w:p>
          <w:p w14:paraId="4317249B"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9E42992"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11BA904" w14:textId="38DA6F24" w:rsidR="005F220F" w:rsidRPr="005F220F" w:rsidRDefault="00EE7B8F" w:rsidP="007A7CAC">
            <w:pPr>
              <w:jc w:val="center"/>
              <w:rPr>
                <w:rFonts w:eastAsia="MS Mincho"/>
                <w:b/>
                <w:bCs/>
                <w:sz w:val="16"/>
                <w:szCs w:val="16"/>
                <w:lang w:eastAsia="ja-JP"/>
              </w:rPr>
            </w:pPr>
            <w:r>
              <w:rPr>
                <w:rFonts w:eastAsia="MS Mincho"/>
                <w:b/>
                <w:bCs/>
                <w:sz w:val="16"/>
                <w:szCs w:val="16"/>
                <w:lang w:eastAsia="ja-JP"/>
              </w:rPr>
              <w:t>2,0</w:t>
            </w:r>
          </w:p>
        </w:tc>
      </w:tr>
      <w:tr w:rsidR="005F220F" w:rsidRPr="007D5C3A" w14:paraId="6683227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4FBA83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5705BB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545-0013</w:t>
            </w:r>
          </w:p>
        </w:tc>
        <w:tc>
          <w:tcPr>
            <w:tcW w:w="5075" w:type="dxa"/>
            <w:gridSpan w:val="2"/>
            <w:tcBorders>
              <w:top w:val="single" w:sz="4" w:space="0" w:color="auto"/>
              <w:bottom w:val="single" w:sz="4" w:space="0" w:color="auto"/>
            </w:tcBorders>
          </w:tcPr>
          <w:p w14:paraId="427BFF6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Intreruptor  monofazat  cap-scara  cu  contact  de  protectie  10A  BC</w:t>
            </w:r>
            <w:r w:rsidRPr="007D5C3A">
              <w:rPr>
                <w:rFonts w:eastAsia="MS Mincho"/>
                <w:sz w:val="16"/>
                <w:szCs w:val="16"/>
                <w:lang w:eastAsia="ja-JP"/>
              </w:rPr>
              <w:t>П</w:t>
            </w:r>
            <w:r w:rsidRPr="007D5C3A">
              <w:rPr>
                <w:rFonts w:eastAsia="MS Mincho"/>
                <w:sz w:val="16"/>
                <w:szCs w:val="16"/>
                <w:lang w:val="en-US" w:eastAsia="ja-JP"/>
              </w:rPr>
              <w:t>10-1-0 K</w:t>
            </w:r>
            <w:r w:rsidRPr="007D5C3A">
              <w:rPr>
                <w:rFonts w:eastAsia="MS Mincho"/>
                <w:sz w:val="16"/>
                <w:szCs w:val="16"/>
                <w:lang w:eastAsia="ja-JP"/>
              </w:rPr>
              <w:t>Б</w:t>
            </w:r>
          </w:p>
        </w:tc>
        <w:tc>
          <w:tcPr>
            <w:tcW w:w="1134" w:type="dxa"/>
            <w:tcBorders>
              <w:top w:val="single" w:sz="4" w:space="0" w:color="auto"/>
              <w:bottom w:val="single" w:sz="4" w:space="0" w:color="auto"/>
            </w:tcBorders>
          </w:tcPr>
          <w:p w14:paraId="2A0216E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D35081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00A8CA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4FCEAC43"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6B36F8A"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CCADBDE"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3D61D29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6CD84637" w14:textId="77777777" w:rsidR="005F220F" w:rsidRPr="007D5C3A" w:rsidRDefault="005F220F" w:rsidP="007A7CAC">
            <w:pPr>
              <w:rPr>
                <w:rFonts w:eastAsia="MS Mincho"/>
                <w:sz w:val="16"/>
                <w:szCs w:val="16"/>
                <w:lang w:eastAsia="ja-JP"/>
              </w:rPr>
            </w:pPr>
          </w:p>
        </w:tc>
      </w:tr>
      <w:tr w:rsidR="005F220F" w:rsidRPr="005F220F" w14:paraId="601E4D2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FC22F57"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42</w:t>
            </w:r>
          </w:p>
        </w:tc>
        <w:tc>
          <w:tcPr>
            <w:tcW w:w="1078" w:type="dxa"/>
            <w:tcBorders>
              <w:top w:val="single" w:sz="4" w:space="0" w:color="auto"/>
              <w:bottom w:val="single" w:sz="4" w:space="0" w:color="auto"/>
            </w:tcBorders>
          </w:tcPr>
          <w:p w14:paraId="079F0C8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7BB13F15"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9CDFBDE"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Intreruptor  monofazat  cu  1  </w:t>
            </w:r>
            <w:r w:rsidRPr="005F220F">
              <w:rPr>
                <w:rFonts w:eastAsia="MS Mincho"/>
                <w:b/>
                <w:bCs/>
                <w:sz w:val="16"/>
                <w:szCs w:val="16"/>
                <w:lang w:eastAsia="ja-JP"/>
              </w:rPr>
              <w:t>с</w:t>
            </w:r>
            <w:r w:rsidRPr="005F220F">
              <w:rPr>
                <w:rFonts w:eastAsia="MS Mincho"/>
                <w:b/>
                <w:bCs/>
                <w:sz w:val="16"/>
                <w:szCs w:val="16"/>
                <w:lang w:val="en-US" w:eastAsia="ja-JP"/>
              </w:rPr>
              <w:t>lapa  cu  contact  de  protectie  10A  EVB10-KO1-10-1</w:t>
            </w:r>
          </w:p>
          <w:p w14:paraId="4E445B9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F79EDC5"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3A37076" w14:textId="16FB32D9" w:rsidR="005F220F" w:rsidRPr="005F220F" w:rsidRDefault="00EE7B8F" w:rsidP="007A7CAC">
            <w:pPr>
              <w:jc w:val="center"/>
              <w:rPr>
                <w:rFonts w:eastAsia="MS Mincho"/>
                <w:b/>
                <w:bCs/>
                <w:sz w:val="16"/>
                <w:szCs w:val="16"/>
                <w:lang w:eastAsia="ja-JP"/>
              </w:rPr>
            </w:pPr>
            <w:r>
              <w:rPr>
                <w:rFonts w:eastAsia="MS Mincho"/>
                <w:b/>
                <w:bCs/>
                <w:sz w:val="16"/>
                <w:szCs w:val="16"/>
                <w:lang w:eastAsia="ja-JP"/>
              </w:rPr>
              <w:t>4,0</w:t>
            </w:r>
          </w:p>
        </w:tc>
      </w:tr>
      <w:tr w:rsidR="005F220F" w:rsidRPr="007D5C3A" w14:paraId="10038C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583062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E8EA02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545-0013</w:t>
            </w:r>
          </w:p>
        </w:tc>
        <w:tc>
          <w:tcPr>
            <w:tcW w:w="5075" w:type="dxa"/>
            <w:gridSpan w:val="2"/>
            <w:tcBorders>
              <w:top w:val="single" w:sz="4" w:space="0" w:color="auto"/>
              <w:bottom w:val="single" w:sz="4" w:space="0" w:color="auto"/>
            </w:tcBorders>
          </w:tcPr>
          <w:p w14:paraId="10A2467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Intreruptor  monofazat  cap-scara  cu  contact  de  protectie  10A  BC</w:t>
            </w:r>
            <w:r w:rsidRPr="007D5C3A">
              <w:rPr>
                <w:rFonts w:eastAsia="MS Mincho"/>
                <w:sz w:val="16"/>
                <w:szCs w:val="16"/>
                <w:lang w:eastAsia="ja-JP"/>
              </w:rPr>
              <w:t>П</w:t>
            </w:r>
            <w:r w:rsidRPr="007D5C3A">
              <w:rPr>
                <w:rFonts w:eastAsia="MS Mincho"/>
                <w:sz w:val="16"/>
                <w:szCs w:val="16"/>
                <w:lang w:val="en-US" w:eastAsia="ja-JP"/>
              </w:rPr>
              <w:t>10-1-0 K</w:t>
            </w:r>
            <w:r w:rsidRPr="007D5C3A">
              <w:rPr>
                <w:rFonts w:eastAsia="MS Mincho"/>
                <w:sz w:val="16"/>
                <w:szCs w:val="16"/>
                <w:lang w:eastAsia="ja-JP"/>
              </w:rPr>
              <w:t>Б</w:t>
            </w:r>
          </w:p>
        </w:tc>
        <w:tc>
          <w:tcPr>
            <w:tcW w:w="1134" w:type="dxa"/>
            <w:tcBorders>
              <w:top w:val="single" w:sz="4" w:space="0" w:color="auto"/>
              <w:bottom w:val="single" w:sz="4" w:space="0" w:color="auto"/>
            </w:tcBorders>
          </w:tcPr>
          <w:p w14:paraId="3C77193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00EBA0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117B3C5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7322174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DE3350F"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0778AD8"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51646D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52A7FBFF" w14:textId="77777777" w:rsidR="005F220F" w:rsidRPr="007D5C3A" w:rsidRDefault="005F220F" w:rsidP="007A7CAC">
            <w:pPr>
              <w:rPr>
                <w:rFonts w:eastAsia="MS Mincho"/>
                <w:sz w:val="16"/>
                <w:szCs w:val="16"/>
                <w:lang w:eastAsia="ja-JP"/>
              </w:rPr>
            </w:pPr>
          </w:p>
        </w:tc>
      </w:tr>
      <w:tr w:rsidR="005F220F" w:rsidRPr="005F220F" w14:paraId="4907B52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FC6426D"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43</w:t>
            </w:r>
          </w:p>
        </w:tc>
        <w:tc>
          <w:tcPr>
            <w:tcW w:w="1078" w:type="dxa"/>
            <w:tcBorders>
              <w:top w:val="single" w:sz="4" w:space="0" w:color="auto"/>
              <w:bottom w:val="single" w:sz="4" w:space="0" w:color="auto"/>
            </w:tcBorders>
          </w:tcPr>
          <w:p w14:paraId="33EF164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08-03-591-5</w:t>
            </w:r>
          </w:p>
          <w:p w14:paraId="7635A077"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259E1CE"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Intreruptor cu doua clape, tip neingropat, la instalatie inchisa</w:t>
            </w:r>
          </w:p>
          <w:p w14:paraId="4D3856F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56CB48D"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100 buc</w:t>
            </w:r>
          </w:p>
        </w:tc>
        <w:tc>
          <w:tcPr>
            <w:tcW w:w="1134" w:type="dxa"/>
            <w:gridSpan w:val="2"/>
            <w:tcBorders>
              <w:top w:val="single" w:sz="4" w:space="0" w:color="auto"/>
              <w:bottom w:val="single" w:sz="4" w:space="0" w:color="auto"/>
            </w:tcBorders>
            <w:vAlign w:val="center"/>
          </w:tcPr>
          <w:p w14:paraId="36572A8A" w14:textId="76858873" w:rsidR="005F220F" w:rsidRPr="005F220F" w:rsidRDefault="00EE7B8F" w:rsidP="007A7CAC">
            <w:pPr>
              <w:jc w:val="center"/>
              <w:rPr>
                <w:rFonts w:eastAsia="MS Mincho"/>
                <w:b/>
                <w:bCs/>
                <w:sz w:val="16"/>
                <w:szCs w:val="16"/>
                <w:lang w:eastAsia="ja-JP"/>
              </w:rPr>
            </w:pPr>
            <w:r>
              <w:rPr>
                <w:rFonts w:eastAsia="MS Mincho"/>
                <w:b/>
                <w:bCs/>
                <w:sz w:val="16"/>
                <w:szCs w:val="16"/>
                <w:lang w:eastAsia="ja-JP"/>
              </w:rPr>
              <w:t>0,13</w:t>
            </w:r>
          </w:p>
        </w:tc>
      </w:tr>
      <w:tr w:rsidR="005F220F" w:rsidRPr="007D5C3A" w14:paraId="5384669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7BD0B15"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A5EF8C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w:t>
            </w:r>
          </w:p>
        </w:tc>
        <w:tc>
          <w:tcPr>
            <w:tcW w:w="5075" w:type="dxa"/>
            <w:gridSpan w:val="2"/>
            <w:tcBorders>
              <w:top w:val="single" w:sz="4" w:space="0" w:color="auto"/>
              <w:bottom w:val="single" w:sz="4" w:space="0" w:color="auto"/>
            </w:tcBorders>
          </w:tcPr>
          <w:p w14:paraId="687A9D1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42E9816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1316248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32,8000</w:t>
            </w:r>
          </w:p>
        </w:tc>
      </w:tr>
      <w:tr w:rsidR="005F220F" w:rsidRPr="007D5C3A" w14:paraId="3527259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961CD3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80A563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1010219</w:t>
            </w:r>
          </w:p>
        </w:tc>
        <w:tc>
          <w:tcPr>
            <w:tcW w:w="5075" w:type="dxa"/>
            <w:gridSpan w:val="2"/>
            <w:tcBorders>
              <w:top w:val="single" w:sz="4" w:space="0" w:color="auto"/>
              <w:bottom w:val="single" w:sz="4" w:space="0" w:color="auto"/>
            </w:tcBorders>
          </w:tcPr>
          <w:p w14:paraId="1F9ABF1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Lianti de ipsos "Г-3"</w:t>
            </w:r>
          </w:p>
        </w:tc>
        <w:tc>
          <w:tcPr>
            <w:tcW w:w="1134" w:type="dxa"/>
            <w:tcBorders>
              <w:top w:val="single" w:sz="4" w:space="0" w:color="auto"/>
              <w:bottom w:val="single" w:sz="4" w:space="0" w:color="auto"/>
            </w:tcBorders>
          </w:tcPr>
          <w:p w14:paraId="0EA1D54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w:t>
            </w:r>
          </w:p>
        </w:tc>
        <w:tc>
          <w:tcPr>
            <w:tcW w:w="1134" w:type="dxa"/>
            <w:gridSpan w:val="2"/>
            <w:tcBorders>
              <w:top w:val="single" w:sz="4" w:space="0" w:color="auto"/>
              <w:bottom w:val="single" w:sz="4" w:space="0" w:color="auto"/>
            </w:tcBorders>
          </w:tcPr>
          <w:p w14:paraId="717F212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0,00315</w:t>
            </w:r>
          </w:p>
        </w:tc>
      </w:tr>
      <w:tr w:rsidR="005F220F" w:rsidRPr="007D5C3A" w14:paraId="12F2D0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9D9DEA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63FB3D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5009061</w:t>
            </w:r>
          </w:p>
        </w:tc>
        <w:tc>
          <w:tcPr>
            <w:tcW w:w="5075" w:type="dxa"/>
            <w:gridSpan w:val="2"/>
            <w:tcBorders>
              <w:top w:val="single" w:sz="4" w:space="0" w:color="auto"/>
              <w:bottom w:val="single" w:sz="4" w:space="0" w:color="auto"/>
            </w:tcBorders>
          </w:tcPr>
          <w:p w14:paraId="04E30CA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Fisa de izolatie</w:t>
            </w:r>
          </w:p>
        </w:tc>
        <w:tc>
          <w:tcPr>
            <w:tcW w:w="1134" w:type="dxa"/>
            <w:tcBorders>
              <w:top w:val="single" w:sz="4" w:space="0" w:color="auto"/>
              <w:bottom w:val="single" w:sz="4" w:space="0" w:color="auto"/>
            </w:tcBorders>
          </w:tcPr>
          <w:p w14:paraId="156962E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702D6B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102,0000</w:t>
            </w:r>
          </w:p>
        </w:tc>
      </w:tr>
      <w:tr w:rsidR="005F220F" w:rsidRPr="007D5C3A" w14:paraId="31451AA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84761F6"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585BFC2"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71A4174"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754DE00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7981AB3" w14:textId="77777777" w:rsidR="005F220F" w:rsidRPr="007D5C3A" w:rsidRDefault="005F220F" w:rsidP="007A7CAC">
            <w:pPr>
              <w:rPr>
                <w:rFonts w:eastAsia="MS Mincho"/>
                <w:sz w:val="16"/>
                <w:szCs w:val="16"/>
                <w:lang w:eastAsia="ja-JP"/>
              </w:rPr>
            </w:pPr>
          </w:p>
        </w:tc>
      </w:tr>
      <w:tr w:rsidR="005F220F" w:rsidRPr="005F220F" w14:paraId="08B6899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31D0390"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44</w:t>
            </w:r>
          </w:p>
        </w:tc>
        <w:tc>
          <w:tcPr>
            <w:tcW w:w="1078" w:type="dxa"/>
            <w:tcBorders>
              <w:top w:val="single" w:sz="4" w:space="0" w:color="auto"/>
              <w:bottom w:val="single" w:sz="4" w:space="0" w:color="auto"/>
            </w:tcBorders>
          </w:tcPr>
          <w:p w14:paraId="4B1E854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6CECBA94"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0BEB74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Intreruptor  monofazat  cu  2  </w:t>
            </w:r>
            <w:r w:rsidRPr="005F220F">
              <w:rPr>
                <w:rFonts w:eastAsia="MS Mincho"/>
                <w:b/>
                <w:bCs/>
                <w:sz w:val="16"/>
                <w:szCs w:val="16"/>
                <w:lang w:eastAsia="ja-JP"/>
              </w:rPr>
              <w:t>с</w:t>
            </w:r>
            <w:r w:rsidRPr="005F220F">
              <w:rPr>
                <w:rFonts w:eastAsia="MS Mincho"/>
                <w:b/>
                <w:bCs/>
                <w:sz w:val="16"/>
                <w:szCs w:val="16"/>
                <w:lang w:val="en-US" w:eastAsia="ja-JP"/>
              </w:rPr>
              <w:t>lape  cu  contact  de  protectie  10A  EVB20-KO1-10-1</w:t>
            </w:r>
          </w:p>
          <w:p w14:paraId="3F89EDD8"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9764326"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38FACDD0" w14:textId="4F3B0813" w:rsidR="005F220F" w:rsidRPr="005F220F" w:rsidRDefault="00EE7B8F" w:rsidP="007A7CAC">
            <w:pPr>
              <w:jc w:val="center"/>
              <w:rPr>
                <w:rFonts w:eastAsia="MS Mincho"/>
                <w:b/>
                <w:bCs/>
                <w:sz w:val="16"/>
                <w:szCs w:val="16"/>
                <w:lang w:eastAsia="ja-JP"/>
              </w:rPr>
            </w:pPr>
            <w:r>
              <w:rPr>
                <w:rFonts w:eastAsia="MS Mincho"/>
                <w:b/>
                <w:bCs/>
                <w:sz w:val="16"/>
                <w:szCs w:val="16"/>
                <w:lang w:eastAsia="ja-JP"/>
              </w:rPr>
              <w:t>13,0</w:t>
            </w:r>
          </w:p>
        </w:tc>
      </w:tr>
      <w:tr w:rsidR="005F220F" w:rsidRPr="007D5C3A" w14:paraId="2EEFFE5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DC853D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944787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545-0013</w:t>
            </w:r>
          </w:p>
        </w:tc>
        <w:tc>
          <w:tcPr>
            <w:tcW w:w="5075" w:type="dxa"/>
            <w:gridSpan w:val="2"/>
            <w:tcBorders>
              <w:top w:val="single" w:sz="4" w:space="0" w:color="auto"/>
              <w:bottom w:val="single" w:sz="4" w:space="0" w:color="auto"/>
            </w:tcBorders>
          </w:tcPr>
          <w:p w14:paraId="02CDD9D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Intreruptor  monofazat  cap-scara  cu  contact  de  protectie  10A  BC</w:t>
            </w:r>
            <w:r w:rsidRPr="007D5C3A">
              <w:rPr>
                <w:rFonts w:eastAsia="MS Mincho"/>
                <w:sz w:val="16"/>
                <w:szCs w:val="16"/>
                <w:lang w:eastAsia="ja-JP"/>
              </w:rPr>
              <w:t>П</w:t>
            </w:r>
            <w:r w:rsidRPr="007D5C3A">
              <w:rPr>
                <w:rFonts w:eastAsia="MS Mincho"/>
                <w:sz w:val="16"/>
                <w:szCs w:val="16"/>
                <w:lang w:val="en-US" w:eastAsia="ja-JP"/>
              </w:rPr>
              <w:t>10-1-0 K</w:t>
            </w:r>
            <w:r w:rsidRPr="007D5C3A">
              <w:rPr>
                <w:rFonts w:eastAsia="MS Mincho"/>
                <w:sz w:val="16"/>
                <w:szCs w:val="16"/>
                <w:lang w:eastAsia="ja-JP"/>
              </w:rPr>
              <w:t>Б</w:t>
            </w:r>
          </w:p>
        </w:tc>
        <w:tc>
          <w:tcPr>
            <w:tcW w:w="1134" w:type="dxa"/>
            <w:tcBorders>
              <w:top w:val="single" w:sz="4" w:space="0" w:color="auto"/>
              <w:bottom w:val="single" w:sz="4" w:space="0" w:color="auto"/>
            </w:tcBorders>
          </w:tcPr>
          <w:p w14:paraId="2E2A4BC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7A98F6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45F9AB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47FC72B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AC8E783"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866660E"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1B65FC4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28C1DCA" w14:textId="77777777" w:rsidR="005F220F" w:rsidRPr="007D5C3A" w:rsidRDefault="005F220F" w:rsidP="007A7CAC">
            <w:pPr>
              <w:rPr>
                <w:rFonts w:eastAsia="MS Mincho"/>
                <w:sz w:val="16"/>
                <w:szCs w:val="16"/>
                <w:lang w:eastAsia="ja-JP"/>
              </w:rPr>
            </w:pPr>
          </w:p>
        </w:tc>
      </w:tr>
      <w:tr w:rsidR="005F220F" w:rsidRPr="005F220F" w14:paraId="65A314A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2BFFBA9"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45</w:t>
            </w:r>
          </w:p>
        </w:tc>
        <w:tc>
          <w:tcPr>
            <w:tcW w:w="1078" w:type="dxa"/>
            <w:tcBorders>
              <w:top w:val="single" w:sz="4" w:space="0" w:color="auto"/>
              <w:bottom w:val="single" w:sz="4" w:space="0" w:color="auto"/>
            </w:tcBorders>
          </w:tcPr>
          <w:p w14:paraId="3A26424F"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08-03-591-9</w:t>
            </w:r>
          </w:p>
          <w:p w14:paraId="68CAA837"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41A425D0"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Priza de fisa tip neingropat, la instalatie inchisa</w:t>
            </w:r>
          </w:p>
          <w:p w14:paraId="514B829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8DEAA02"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100 buc</w:t>
            </w:r>
          </w:p>
        </w:tc>
        <w:tc>
          <w:tcPr>
            <w:tcW w:w="1134" w:type="dxa"/>
            <w:gridSpan w:val="2"/>
            <w:tcBorders>
              <w:top w:val="single" w:sz="4" w:space="0" w:color="auto"/>
              <w:bottom w:val="single" w:sz="4" w:space="0" w:color="auto"/>
            </w:tcBorders>
            <w:vAlign w:val="center"/>
          </w:tcPr>
          <w:p w14:paraId="712CFAEC" w14:textId="1A1FFD84" w:rsidR="005F220F" w:rsidRPr="005F220F" w:rsidRDefault="00EE7B8F" w:rsidP="007A7CAC">
            <w:pPr>
              <w:jc w:val="center"/>
              <w:rPr>
                <w:rFonts w:eastAsia="MS Mincho"/>
                <w:b/>
                <w:bCs/>
                <w:sz w:val="16"/>
                <w:szCs w:val="16"/>
                <w:lang w:eastAsia="ja-JP"/>
              </w:rPr>
            </w:pPr>
            <w:r>
              <w:rPr>
                <w:rFonts w:eastAsia="MS Mincho"/>
                <w:b/>
                <w:bCs/>
                <w:sz w:val="16"/>
                <w:szCs w:val="16"/>
                <w:lang w:eastAsia="ja-JP"/>
              </w:rPr>
              <w:t>0,29</w:t>
            </w:r>
          </w:p>
        </w:tc>
      </w:tr>
      <w:tr w:rsidR="005F220F" w:rsidRPr="007D5C3A" w14:paraId="1E4AC15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C5C8B02"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54DAFF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w:t>
            </w:r>
          </w:p>
        </w:tc>
        <w:tc>
          <w:tcPr>
            <w:tcW w:w="5075" w:type="dxa"/>
            <w:gridSpan w:val="2"/>
            <w:tcBorders>
              <w:top w:val="single" w:sz="4" w:space="0" w:color="auto"/>
              <w:bottom w:val="single" w:sz="4" w:space="0" w:color="auto"/>
            </w:tcBorders>
          </w:tcPr>
          <w:p w14:paraId="50650B5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4F72178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66FD4B9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38,1000</w:t>
            </w:r>
          </w:p>
        </w:tc>
      </w:tr>
      <w:tr w:rsidR="005F220F" w:rsidRPr="007D5C3A" w14:paraId="29E4940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4E90C3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B8758D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1010219</w:t>
            </w:r>
          </w:p>
        </w:tc>
        <w:tc>
          <w:tcPr>
            <w:tcW w:w="5075" w:type="dxa"/>
            <w:gridSpan w:val="2"/>
            <w:tcBorders>
              <w:top w:val="single" w:sz="4" w:space="0" w:color="auto"/>
              <w:bottom w:val="single" w:sz="4" w:space="0" w:color="auto"/>
            </w:tcBorders>
          </w:tcPr>
          <w:p w14:paraId="4269659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Lianti de ipsos "Г-3"</w:t>
            </w:r>
          </w:p>
        </w:tc>
        <w:tc>
          <w:tcPr>
            <w:tcW w:w="1134" w:type="dxa"/>
            <w:tcBorders>
              <w:top w:val="single" w:sz="4" w:space="0" w:color="auto"/>
              <w:bottom w:val="single" w:sz="4" w:space="0" w:color="auto"/>
            </w:tcBorders>
          </w:tcPr>
          <w:p w14:paraId="606C029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w:t>
            </w:r>
          </w:p>
        </w:tc>
        <w:tc>
          <w:tcPr>
            <w:tcW w:w="1134" w:type="dxa"/>
            <w:gridSpan w:val="2"/>
            <w:tcBorders>
              <w:top w:val="single" w:sz="4" w:space="0" w:color="auto"/>
              <w:bottom w:val="single" w:sz="4" w:space="0" w:color="auto"/>
            </w:tcBorders>
          </w:tcPr>
          <w:p w14:paraId="2AAC2A6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0,00315</w:t>
            </w:r>
          </w:p>
        </w:tc>
      </w:tr>
      <w:tr w:rsidR="005F220F" w:rsidRPr="007D5C3A" w14:paraId="2DEFE38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110AB9C"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794674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1011977</w:t>
            </w:r>
          </w:p>
        </w:tc>
        <w:tc>
          <w:tcPr>
            <w:tcW w:w="5075" w:type="dxa"/>
            <w:gridSpan w:val="2"/>
            <w:tcBorders>
              <w:top w:val="single" w:sz="4" w:space="0" w:color="auto"/>
              <w:bottom w:val="single" w:sz="4" w:space="0" w:color="auto"/>
            </w:tcBorders>
          </w:tcPr>
          <w:p w14:paraId="534BB07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9BDA79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BD3F87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1,5000</w:t>
            </w:r>
          </w:p>
        </w:tc>
      </w:tr>
      <w:tr w:rsidR="005F220F" w:rsidRPr="007D5C3A" w14:paraId="712353B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6F91E1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E03527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5009061</w:t>
            </w:r>
          </w:p>
        </w:tc>
        <w:tc>
          <w:tcPr>
            <w:tcW w:w="5075" w:type="dxa"/>
            <w:gridSpan w:val="2"/>
            <w:tcBorders>
              <w:top w:val="single" w:sz="4" w:space="0" w:color="auto"/>
              <w:bottom w:val="single" w:sz="4" w:space="0" w:color="auto"/>
            </w:tcBorders>
          </w:tcPr>
          <w:p w14:paraId="607F3C0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Fisa de izolatie</w:t>
            </w:r>
          </w:p>
        </w:tc>
        <w:tc>
          <w:tcPr>
            <w:tcW w:w="1134" w:type="dxa"/>
            <w:tcBorders>
              <w:top w:val="single" w:sz="4" w:space="0" w:color="auto"/>
              <w:bottom w:val="single" w:sz="4" w:space="0" w:color="auto"/>
            </w:tcBorders>
          </w:tcPr>
          <w:p w14:paraId="0C2DC29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28FC91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102,0000</w:t>
            </w:r>
          </w:p>
        </w:tc>
      </w:tr>
      <w:tr w:rsidR="005F220F" w:rsidRPr="007D5C3A" w14:paraId="5A117B3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34EBEA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EF541E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5440089</w:t>
            </w:r>
          </w:p>
        </w:tc>
        <w:tc>
          <w:tcPr>
            <w:tcW w:w="5075" w:type="dxa"/>
            <w:gridSpan w:val="2"/>
            <w:tcBorders>
              <w:top w:val="single" w:sz="4" w:space="0" w:color="auto"/>
              <w:bottom w:val="single" w:sz="4" w:space="0" w:color="auto"/>
            </w:tcBorders>
          </w:tcPr>
          <w:p w14:paraId="11EEBD3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Banda adeziva izolatoare pe compound policasin, marca "</w:t>
            </w:r>
            <w:r w:rsidRPr="007D5C3A">
              <w:rPr>
                <w:rFonts w:eastAsia="MS Mincho"/>
                <w:sz w:val="16"/>
                <w:szCs w:val="16"/>
                <w:lang w:eastAsia="ja-JP"/>
              </w:rPr>
              <w:t>ЛСЭПЛ</w:t>
            </w:r>
            <w:r w:rsidRPr="007D5C3A">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0EDD056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025ED6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0,4200</w:t>
            </w:r>
          </w:p>
        </w:tc>
      </w:tr>
      <w:tr w:rsidR="005F220F" w:rsidRPr="007D5C3A" w14:paraId="4A823E6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BB0849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DDB2A4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021102</w:t>
            </w:r>
          </w:p>
        </w:tc>
        <w:tc>
          <w:tcPr>
            <w:tcW w:w="5075" w:type="dxa"/>
            <w:gridSpan w:val="2"/>
            <w:tcBorders>
              <w:top w:val="single" w:sz="4" w:space="0" w:color="auto"/>
              <w:bottom w:val="single" w:sz="4" w:space="0" w:color="auto"/>
            </w:tcBorders>
          </w:tcPr>
          <w:p w14:paraId="0BF20A9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F8BFA4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180D1F9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0,0400</w:t>
            </w:r>
          </w:p>
        </w:tc>
      </w:tr>
      <w:tr w:rsidR="005F220F" w:rsidRPr="007D5C3A" w14:paraId="5E97860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1A1892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D1787C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400002</w:t>
            </w:r>
          </w:p>
        </w:tc>
        <w:tc>
          <w:tcPr>
            <w:tcW w:w="5075" w:type="dxa"/>
            <w:gridSpan w:val="2"/>
            <w:tcBorders>
              <w:top w:val="single" w:sz="4" w:space="0" w:color="auto"/>
              <w:bottom w:val="single" w:sz="4" w:space="0" w:color="auto"/>
            </w:tcBorders>
          </w:tcPr>
          <w:p w14:paraId="7AC13C6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2382A7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1FC1885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0,0400</w:t>
            </w:r>
          </w:p>
        </w:tc>
      </w:tr>
      <w:tr w:rsidR="005F220F" w:rsidRPr="007D5C3A" w14:paraId="5A63B6F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75FCDAD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065057D"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3E903EB0"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3EC1BB3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937BD3E" w14:textId="77777777" w:rsidR="005F220F" w:rsidRPr="007D5C3A" w:rsidRDefault="005F220F" w:rsidP="007A7CAC">
            <w:pPr>
              <w:rPr>
                <w:rFonts w:eastAsia="MS Mincho"/>
                <w:sz w:val="16"/>
                <w:szCs w:val="16"/>
                <w:lang w:eastAsia="ja-JP"/>
              </w:rPr>
            </w:pPr>
          </w:p>
        </w:tc>
      </w:tr>
      <w:tr w:rsidR="005F220F" w:rsidRPr="005F220F" w14:paraId="2FEFBE1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E6EC120"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46</w:t>
            </w:r>
          </w:p>
        </w:tc>
        <w:tc>
          <w:tcPr>
            <w:tcW w:w="1078" w:type="dxa"/>
            <w:tcBorders>
              <w:top w:val="single" w:sz="4" w:space="0" w:color="auto"/>
              <w:bottom w:val="single" w:sz="4" w:space="0" w:color="auto"/>
            </w:tcBorders>
          </w:tcPr>
          <w:p w14:paraId="39F3C69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581639CA"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7B3D74B"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Priza  monofazata  cu  contact  de  protectie  16A  ERB11-KO1-16-1</w:t>
            </w:r>
          </w:p>
          <w:p w14:paraId="79573B1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2823826"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8B0C12C" w14:textId="5D472678" w:rsidR="005F220F" w:rsidRPr="005F220F" w:rsidRDefault="00EE7B8F" w:rsidP="007A7CAC">
            <w:pPr>
              <w:jc w:val="center"/>
              <w:rPr>
                <w:rFonts w:eastAsia="MS Mincho"/>
                <w:b/>
                <w:bCs/>
                <w:sz w:val="16"/>
                <w:szCs w:val="16"/>
                <w:lang w:eastAsia="ja-JP"/>
              </w:rPr>
            </w:pPr>
            <w:r>
              <w:rPr>
                <w:rFonts w:eastAsia="MS Mincho"/>
                <w:b/>
                <w:bCs/>
                <w:sz w:val="16"/>
                <w:szCs w:val="16"/>
                <w:lang w:eastAsia="ja-JP"/>
              </w:rPr>
              <w:t>7,0</w:t>
            </w:r>
          </w:p>
        </w:tc>
      </w:tr>
      <w:tr w:rsidR="005F220F" w:rsidRPr="007D5C3A" w14:paraId="46D4922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B5CD4DF"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35F384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545-0023</w:t>
            </w:r>
          </w:p>
        </w:tc>
        <w:tc>
          <w:tcPr>
            <w:tcW w:w="5075" w:type="dxa"/>
            <w:gridSpan w:val="2"/>
            <w:tcBorders>
              <w:top w:val="single" w:sz="4" w:space="0" w:color="auto"/>
              <w:bottom w:val="single" w:sz="4" w:space="0" w:color="auto"/>
            </w:tcBorders>
          </w:tcPr>
          <w:p w14:paraId="06FF617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Priza  monofazata  cu  contact  de  protectie  16A  ERB11-KO1-16-1 Schnider</w:t>
            </w:r>
          </w:p>
        </w:tc>
        <w:tc>
          <w:tcPr>
            <w:tcW w:w="1134" w:type="dxa"/>
            <w:tcBorders>
              <w:top w:val="single" w:sz="4" w:space="0" w:color="auto"/>
              <w:bottom w:val="single" w:sz="4" w:space="0" w:color="auto"/>
            </w:tcBorders>
          </w:tcPr>
          <w:p w14:paraId="0E4A483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2C0BB0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0FB43F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3F6BC80"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BAA6367"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2B42549"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7407243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5104D20E" w14:textId="77777777" w:rsidR="005F220F" w:rsidRPr="007D5C3A" w:rsidRDefault="005F220F" w:rsidP="007A7CAC">
            <w:pPr>
              <w:rPr>
                <w:rFonts w:eastAsia="MS Mincho"/>
                <w:sz w:val="16"/>
                <w:szCs w:val="16"/>
                <w:lang w:eastAsia="ja-JP"/>
              </w:rPr>
            </w:pPr>
          </w:p>
        </w:tc>
      </w:tr>
      <w:tr w:rsidR="005F220F" w:rsidRPr="005F220F" w14:paraId="7C1E1EA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26B559E"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47</w:t>
            </w:r>
          </w:p>
        </w:tc>
        <w:tc>
          <w:tcPr>
            <w:tcW w:w="1078" w:type="dxa"/>
            <w:tcBorders>
              <w:top w:val="single" w:sz="4" w:space="0" w:color="auto"/>
              <w:bottom w:val="single" w:sz="4" w:space="0" w:color="auto"/>
            </w:tcBorders>
          </w:tcPr>
          <w:p w14:paraId="6AC03DA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6C0B074A"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7E2392DF"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Priza  dubla cu  contact  de  protectie  16A  ERB11-KO1-16-1</w:t>
            </w:r>
          </w:p>
          <w:p w14:paraId="35C671EB"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90D166C"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2621DCBE" w14:textId="65E7E81A" w:rsidR="005F220F" w:rsidRPr="005F220F" w:rsidRDefault="00EE7B8F" w:rsidP="007A7CAC">
            <w:pPr>
              <w:jc w:val="center"/>
              <w:rPr>
                <w:rFonts w:eastAsia="MS Mincho"/>
                <w:b/>
                <w:bCs/>
                <w:sz w:val="16"/>
                <w:szCs w:val="16"/>
                <w:lang w:eastAsia="ja-JP"/>
              </w:rPr>
            </w:pPr>
            <w:r>
              <w:rPr>
                <w:rFonts w:eastAsia="MS Mincho"/>
                <w:b/>
                <w:bCs/>
                <w:sz w:val="16"/>
                <w:szCs w:val="16"/>
                <w:lang w:eastAsia="ja-JP"/>
              </w:rPr>
              <w:t>12,0</w:t>
            </w:r>
          </w:p>
        </w:tc>
      </w:tr>
      <w:tr w:rsidR="005F220F" w:rsidRPr="007D5C3A" w14:paraId="65D0F96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A8A6D9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B9A346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Schnider</w:t>
            </w:r>
          </w:p>
        </w:tc>
        <w:tc>
          <w:tcPr>
            <w:tcW w:w="5075" w:type="dxa"/>
            <w:gridSpan w:val="2"/>
            <w:tcBorders>
              <w:top w:val="single" w:sz="4" w:space="0" w:color="auto"/>
              <w:bottom w:val="single" w:sz="4" w:space="0" w:color="auto"/>
            </w:tcBorders>
          </w:tcPr>
          <w:p w14:paraId="05D966B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Priza  dubla cu  contact  de  protectie  16A  ERB11-KO1-16-1 Schnider</w:t>
            </w:r>
          </w:p>
        </w:tc>
        <w:tc>
          <w:tcPr>
            <w:tcW w:w="1134" w:type="dxa"/>
            <w:tcBorders>
              <w:top w:val="single" w:sz="4" w:space="0" w:color="auto"/>
              <w:bottom w:val="single" w:sz="4" w:space="0" w:color="auto"/>
            </w:tcBorders>
          </w:tcPr>
          <w:p w14:paraId="0046CB7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36F811D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D9A6C9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1CFD21FD"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60DAF84"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613352B"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69EB80C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0AB7F0B8" w14:textId="77777777" w:rsidR="005F220F" w:rsidRPr="007D5C3A" w:rsidRDefault="005F220F" w:rsidP="007A7CAC">
            <w:pPr>
              <w:rPr>
                <w:rFonts w:eastAsia="MS Mincho"/>
                <w:sz w:val="16"/>
                <w:szCs w:val="16"/>
                <w:lang w:eastAsia="ja-JP"/>
              </w:rPr>
            </w:pPr>
          </w:p>
        </w:tc>
      </w:tr>
      <w:tr w:rsidR="005F220F" w:rsidRPr="005F220F" w14:paraId="4159AC47"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8444A46"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48</w:t>
            </w:r>
          </w:p>
        </w:tc>
        <w:tc>
          <w:tcPr>
            <w:tcW w:w="1078" w:type="dxa"/>
            <w:tcBorders>
              <w:top w:val="single" w:sz="4" w:space="0" w:color="auto"/>
              <w:bottom w:val="single" w:sz="4" w:space="0" w:color="auto"/>
            </w:tcBorders>
          </w:tcPr>
          <w:p w14:paraId="2EE2377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3776E0D8"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69C87A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Priza  tripla cu  contact  de  protectie  16A  ERB11-KO1-16-1</w:t>
            </w:r>
          </w:p>
          <w:p w14:paraId="1E0DBD1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01BA22D"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0F296022" w14:textId="6BCBAD91"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00D190E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832F4E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5EA75A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tri</w:t>
            </w:r>
          </w:p>
        </w:tc>
        <w:tc>
          <w:tcPr>
            <w:tcW w:w="5075" w:type="dxa"/>
            <w:gridSpan w:val="2"/>
            <w:tcBorders>
              <w:top w:val="single" w:sz="4" w:space="0" w:color="auto"/>
              <w:bottom w:val="single" w:sz="4" w:space="0" w:color="auto"/>
            </w:tcBorders>
          </w:tcPr>
          <w:p w14:paraId="4EB117F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Priza  tripla cu  contact  de  protectie  16A  ERB11-KO1-16-1 Schnider</w:t>
            </w:r>
          </w:p>
        </w:tc>
        <w:tc>
          <w:tcPr>
            <w:tcW w:w="1134" w:type="dxa"/>
            <w:tcBorders>
              <w:top w:val="single" w:sz="4" w:space="0" w:color="auto"/>
              <w:bottom w:val="single" w:sz="4" w:space="0" w:color="auto"/>
            </w:tcBorders>
          </w:tcPr>
          <w:p w14:paraId="7AF0EEF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80D49B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27B4258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2AFBF57"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B4C178B"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12FF18C"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7523BF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8D392D1" w14:textId="77777777" w:rsidR="005F220F" w:rsidRPr="007D5C3A" w:rsidRDefault="005F220F" w:rsidP="007A7CAC">
            <w:pPr>
              <w:rPr>
                <w:rFonts w:eastAsia="MS Mincho"/>
                <w:sz w:val="16"/>
                <w:szCs w:val="16"/>
                <w:lang w:eastAsia="ja-JP"/>
              </w:rPr>
            </w:pPr>
          </w:p>
        </w:tc>
      </w:tr>
      <w:tr w:rsidR="005F220F" w:rsidRPr="005F220F" w14:paraId="3A232A90"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50FADF0"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49</w:t>
            </w:r>
          </w:p>
        </w:tc>
        <w:tc>
          <w:tcPr>
            <w:tcW w:w="1078" w:type="dxa"/>
            <w:tcBorders>
              <w:top w:val="single" w:sz="4" w:space="0" w:color="auto"/>
              <w:bottom w:val="single" w:sz="4" w:space="0" w:color="auto"/>
            </w:tcBorders>
          </w:tcPr>
          <w:p w14:paraId="0590B57F"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furnizor</w:t>
            </w:r>
          </w:p>
          <w:p w14:paraId="1B8F6C6E"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83F80A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Rama  pentru  prize  si  intrerupatoare  cu  1  loc</w:t>
            </w:r>
          </w:p>
          <w:p w14:paraId="6736F4C2"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258A6DF"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5E067E2B" w14:textId="1E103137" w:rsidR="005F220F" w:rsidRPr="005F220F" w:rsidRDefault="00EE7B8F" w:rsidP="007A7CAC">
            <w:pPr>
              <w:jc w:val="center"/>
              <w:rPr>
                <w:rFonts w:eastAsia="MS Mincho"/>
                <w:b/>
                <w:bCs/>
                <w:sz w:val="16"/>
                <w:szCs w:val="16"/>
                <w:lang w:eastAsia="ja-JP"/>
              </w:rPr>
            </w:pPr>
            <w:r>
              <w:rPr>
                <w:rFonts w:eastAsia="MS Mincho"/>
                <w:b/>
                <w:bCs/>
                <w:sz w:val="16"/>
                <w:szCs w:val="16"/>
                <w:lang w:eastAsia="ja-JP"/>
              </w:rPr>
              <w:t>7,0</w:t>
            </w:r>
          </w:p>
        </w:tc>
      </w:tr>
      <w:tr w:rsidR="005F220F" w:rsidRPr="007D5C3A" w14:paraId="055788D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224A23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26FF1E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510-9013</w:t>
            </w:r>
          </w:p>
        </w:tc>
        <w:tc>
          <w:tcPr>
            <w:tcW w:w="5075" w:type="dxa"/>
            <w:gridSpan w:val="2"/>
            <w:tcBorders>
              <w:top w:val="single" w:sz="4" w:space="0" w:color="auto"/>
              <w:bottom w:val="single" w:sz="4" w:space="0" w:color="auto"/>
            </w:tcBorders>
          </w:tcPr>
          <w:p w14:paraId="1B9FB6D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Rama  pentru  prize  si  intrerupatoare  cu  1  loc</w:t>
            </w:r>
          </w:p>
        </w:tc>
        <w:tc>
          <w:tcPr>
            <w:tcW w:w="1134" w:type="dxa"/>
            <w:tcBorders>
              <w:top w:val="single" w:sz="4" w:space="0" w:color="auto"/>
              <w:bottom w:val="single" w:sz="4" w:space="0" w:color="auto"/>
            </w:tcBorders>
          </w:tcPr>
          <w:p w14:paraId="5935DEA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02AB6BE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1C9E80F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A284BC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6EF4B27"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522E126"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06245AC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BBB5451" w14:textId="77777777" w:rsidR="005F220F" w:rsidRPr="007D5C3A" w:rsidRDefault="005F220F" w:rsidP="007A7CAC">
            <w:pPr>
              <w:rPr>
                <w:rFonts w:eastAsia="MS Mincho"/>
                <w:sz w:val="16"/>
                <w:szCs w:val="16"/>
                <w:lang w:eastAsia="ja-JP"/>
              </w:rPr>
            </w:pPr>
          </w:p>
        </w:tc>
      </w:tr>
      <w:tr w:rsidR="005F220F" w:rsidRPr="005F220F" w14:paraId="75FBD8FF"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7C65FE5"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50</w:t>
            </w:r>
          </w:p>
        </w:tc>
        <w:tc>
          <w:tcPr>
            <w:tcW w:w="1078" w:type="dxa"/>
            <w:tcBorders>
              <w:top w:val="single" w:sz="4" w:space="0" w:color="auto"/>
              <w:bottom w:val="single" w:sz="4" w:space="0" w:color="auto"/>
            </w:tcBorders>
          </w:tcPr>
          <w:p w14:paraId="605997B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furnizor</w:t>
            </w:r>
          </w:p>
          <w:p w14:paraId="681DA11D"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3BAD5B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Rama  pentru  prize  si  intrerupatoare  cu  2  locuri</w:t>
            </w:r>
          </w:p>
          <w:p w14:paraId="41A6855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C55E745"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696104A" w14:textId="1DA90595" w:rsidR="005F220F" w:rsidRPr="005F220F" w:rsidRDefault="00EE7B8F" w:rsidP="007A7CAC">
            <w:pPr>
              <w:jc w:val="center"/>
              <w:rPr>
                <w:rFonts w:eastAsia="MS Mincho"/>
                <w:b/>
                <w:bCs/>
                <w:sz w:val="16"/>
                <w:szCs w:val="16"/>
                <w:lang w:eastAsia="ja-JP"/>
              </w:rPr>
            </w:pPr>
            <w:r>
              <w:rPr>
                <w:rFonts w:eastAsia="MS Mincho"/>
                <w:b/>
                <w:bCs/>
                <w:sz w:val="16"/>
                <w:szCs w:val="16"/>
                <w:lang w:eastAsia="ja-JP"/>
              </w:rPr>
              <w:t>12,0</w:t>
            </w:r>
          </w:p>
        </w:tc>
      </w:tr>
      <w:tr w:rsidR="005F220F" w:rsidRPr="007D5C3A" w14:paraId="5F69568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9C0A10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DEF57A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510-9014</w:t>
            </w:r>
          </w:p>
        </w:tc>
        <w:tc>
          <w:tcPr>
            <w:tcW w:w="5075" w:type="dxa"/>
            <w:gridSpan w:val="2"/>
            <w:tcBorders>
              <w:top w:val="single" w:sz="4" w:space="0" w:color="auto"/>
              <w:bottom w:val="single" w:sz="4" w:space="0" w:color="auto"/>
            </w:tcBorders>
          </w:tcPr>
          <w:p w14:paraId="720252A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Rama  pentru  prize  si  intrerupatoare  cu  2  locuri</w:t>
            </w:r>
          </w:p>
        </w:tc>
        <w:tc>
          <w:tcPr>
            <w:tcW w:w="1134" w:type="dxa"/>
            <w:tcBorders>
              <w:top w:val="single" w:sz="4" w:space="0" w:color="auto"/>
              <w:bottom w:val="single" w:sz="4" w:space="0" w:color="auto"/>
            </w:tcBorders>
          </w:tcPr>
          <w:p w14:paraId="5E2A626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B0D119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28E130F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7285B9E"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124FA48D"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4687B22"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07488CE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0551A986" w14:textId="77777777" w:rsidR="005F220F" w:rsidRPr="007D5C3A" w:rsidRDefault="005F220F" w:rsidP="007A7CAC">
            <w:pPr>
              <w:rPr>
                <w:rFonts w:eastAsia="MS Mincho"/>
                <w:sz w:val="16"/>
                <w:szCs w:val="16"/>
                <w:lang w:eastAsia="ja-JP"/>
              </w:rPr>
            </w:pPr>
          </w:p>
        </w:tc>
      </w:tr>
      <w:tr w:rsidR="005F220F" w:rsidRPr="005F220F" w14:paraId="072BB259"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220C29B"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51</w:t>
            </w:r>
          </w:p>
        </w:tc>
        <w:tc>
          <w:tcPr>
            <w:tcW w:w="1078" w:type="dxa"/>
            <w:tcBorders>
              <w:top w:val="single" w:sz="4" w:space="0" w:color="auto"/>
              <w:bottom w:val="single" w:sz="4" w:space="0" w:color="auto"/>
            </w:tcBorders>
          </w:tcPr>
          <w:p w14:paraId="1DD6A1B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furnizor</w:t>
            </w:r>
          </w:p>
          <w:p w14:paraId="4E0657B9"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4602C2C"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Rama  pentru  prize  si  intrerupatoare  cu  3  locuri</w:t>
            </w:r>
          </w:p>
          <w:p w14:paraId="588B774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96B3907"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2177ACC4" w14:textId="7CD30D9C"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65FCA0C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265BD5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41CED7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510-9015</w:t>
            </w:r>
          </w:p>
        </w:tc>
        <w:tc>
          <w:tcPr>
            <w:tcW w:w="5075" w:type="dxa"/>
            <w:gridSpan w:val="2"/>
            <w:tcBorders>
              <w:top w:val="single" w:sz="4" w:space="0" w:color="auto"/>
              <w:bottom w:val="single" w:sz="4" w:space="0" w:color="auto"/>
            </w:tcBorders>
          </w:tcPr>
          <w:p w14:paraId="64CE158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Rama  pentru  prize  si  intrerupatoare  cu  3  locuri</w:t>
            </w:r>
          </w:p>
        </w:tc>
        <w:tc>
          <w:tcPr>
            <w:tcW w:w="1134" w:type="dxa"/>
            <w:tcBorders>
              <w:top w:val="single" w:sz="4" w:space="0" w:color="auto"/>
              <w:bottom w:val="single" w:sz="4" w:space="0" w:color="auto"/>
            </w:tcBorders>
          </w:tcPr>
          <w:p w14:paraId="511C406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43DF3B8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0B22549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27B01B1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A0B979F"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9C481EF"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2B9792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068AF85" w14:textId="77777777" w:rsidR="005F220F" w:rsidRPr="007D5C3A" w:rsidRDefault="005F220F" w:rsidP="007A7CAC">
            <w:pPr>
              <w:rPr>
                <w:rFonts w:eastAsia="MS Mincho"/>
                <w:sz w:val="16"/>
                <w:szCs w:val="16"/>
                <w:lang w:eastAsia="ja-JP"/>
              </w:rPr>
            </w:pPr>
          </w:p>
        </w:tc>
      </w:tr>
      <w:tr w:rsidR="005F220F" w:rsidRPr="005F220F" w14:paraId="7115AE2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F12EA96"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52</w:t>
            </w:r>
          </w:p>
        </w:tc>
        <w:tc>
          <w:tcPr>
            <w:tcW w:w="1078" w:type="dxa"/>
            <w:tcBorders>
              <w:top w:val="single" w:sz="4" w:space="0" w:color="auto"/>
              <w:bottom w:val="single" w:sz="4" w:space="0" w:color="auto"/>
            </w:tcBorders>
          </w:tcPr>
          <w:p w14:paraId="53BE40E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furnizor</w:t>
            </w:r>
          </w:p>
          <w:p w14:paraId="44CCB18A"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7BC3C9E1"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Priza iesire internet RJ</w:t>
            </w:r>
          </w:p>
          <w:p w14:paraId="2124B945"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8E461B6"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0C854E33" w14:textId="73F03980" w:rsidR="005F220F" w:rsidRPr="005F220F" w:rsidRDefault="00EE7B8F" w:rsidP="007A7CAC">
            <w:pPr>
              <w:jc w:val="center"/>
              <w:rPr>
                <w:rFonts w:eastAsia="MS Mincho"/>
                <w:b/>
                <w:bCs/>
                <w:sz w:val="16"/>
                <w:szCs w:val="16"/>
                <w:lang w:eastAsia="ja-JP"/>
              </w:rPr>
            </w:pPr>
            <w:r>
              <w:rPr>
                <w:rFonts w:eastAsia="MS Mincho"/>
                <w:b/>
                <w:bCs/>
                <w:sz w:val="16"/>
                <w:szCs w:val="16"/>
                <w:lang w:eastAsia="ja-JP"/>
              </w:rPr>
              <w:t>9,0</w:t>
            </w:r>
          </w:p>
        </w:tc>
      </w:tr>
      <w:tr w:rsidR="005F220F" w:rsidRPr="007D5C3A" w14:paraId="7D03368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7C6EDC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59CBC7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rj45</w:t>
            </w:r>
          </w:p>
        </w:tc>
        <w:tc>
          <w:tcPr>
            <w:tcW w:w="5075" w:type="dxa"/>
            <w:gridSpan w:val="2"/>
            <w:tcBorders>
              <w:top w:val="single" w:sz="4" w:space="0" w:color="auto"/>
              <w:bottom w:val="single" w:sz="4" w:space="0" w:color="auto"/>
            </w:tcBorders>
          </w:tcPr>
          <w:p w14:paraId="78F60A0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Priza iesire internet RJ</w:t>
            </w:r>
          </w:p>
        </w:tc>
        <w:tc>
          <w:tcPr>
            <w:tcW w:w="1134" w:type="dxa"/>
            <w:tcBorders>
              <w:top w:val="single" w:sz="4" w:space="0" w:color="auto"/>
              <w:bottom w:val="single" w:sz="4" w:space="0" w:color="auto"/>
            </w:tcBorders>
          </w:tcPr>
          <w:p w14:paraId="11EB734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10B14DD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34F7EB9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7F4F863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8DD26EE"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72B336E"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F60DAE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1BB9961" w14:textId="77777777" w:rsidR="005F220F" w:rsidRPr="007D5C3A" w:rsidRDefault="005F220F" w:rsidP="007A7CAC">
            <w:pPr>
              <w:rPr>
                <w:rFonts w:eastAsia="MS Mincho"/>
                <w:sz w:val="16"/>
                <w:szCs w:val="16"/>
                <w:lang w:eastAsia="ja-JP"/>
              </w:rPr>
            </w:pPr>
          </w:p>
        </w:tc>
      </w:tr>
      <w:tr w:rsidR="005F220F" w:rsidRPr="005F220F" w14:paraId="3DAE808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614DE89"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53</w:t>
            </w:r>
          </w:p>
        </w:tc>
        <w:tc>
          <w:tcPr>
            <w:tcW w:w="1078" w:type="dxa"/>
            <w:tcBorders>
              <w:top w:val="single" w:sz="4" w:space="0" w:color="auto"/>
              <w:bottom w:val="single" w:sz="4" w:space="0" w:color="auto"/>
            </w:tcBorders>
          </w:tcPr>
          <w:p w14:paraId="09AA04D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furnizor</w:t>
            </w:r>
          </w:p>
          <w:p w14:paraId="5A886221"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D296467"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Doze</w:t>
            </w:r>
          </w:p>
          <w:p w14:paraId="77FDAA2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9752867"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E9BE509" w14:textId="41605857" w:rsidR="005F220F" w:rsidRPr="005F220F" w:rsidRDefault="00EE7B8F" w:rsidP="007A7CAC">
            <w:pPr>
              <w:jc w:val="center"/>
              <w:rPr>
                <w:rFonts w:eastAsia="MS Mincho"/>
                <w:b/>
                <w:bCs/>
                <w:sz w:val="16"/>
                <w:szCs w:val="16"/>
                <w:lang w:eastAsia="ja-JP"/>
              </w:rPr>
            </w:pPr>
            <w:r>
              <w:rPr>
                <w:rFonts w:eastAsia="MS Mincho"/>
                <w:b/>
                <w:bCs/>
                <w:sz w:val="16"/>
                <w:szCs w:val="16"/>
                <w:lang w:eastAsia="ja-JP"/>
              </w:rPr>
              <w:t>42,0</w:t>
            </w:r>
          </w:p>
        </w:tc>
      </w:tr>
      <w:tr w:rsidR="005F220F" w:rsidRPr="007D5C3A" w14:paraId="01B507A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A84C6F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2D2572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www</w:t>
            </w:r>
          </w:p>
        </w:tc>
        <w:tc>
          <w:tcPr>
            <w:tcW w:w="5075" w:type="dxa"/>
            <w:gridSpan w:val="2"/>
            <w:tcBorders>
              <w:top w:val="single" w:sz="4" w:space="0" w:color="auto"/>
              <w:bottom w:val="single" w:sz="4" w:space="0" w:color="auto"/>
            </w:tcBorders>
          </w:tcPr>
          <w:p w14:paraId="5A66A0C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Doze</w:t>
            </w:r>
          </w:p>
        </w:tc>
        <w:tc>
          <w:tcPr>
            <w:tcW w:w="1134" w:type="dxa"/>
            <w:tcBorders>
              <w:top w:val="single" w:sz="4" w:space="0" w:color="auto"/>
              <w:bottom w:val="single" w:sz="4" w:space="0" w:color="auto"/>
            </w:tcBorders>
          </w:tcPr>
          <w:p w14:paraId="2E32C6D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6D02063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6CFEEAB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18F28661"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B19F761"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E34214D"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0EE516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61B4B7E0" w14:textId="77777777" w:rsidR="005F220F" w:rsidRPr="007D5C3A" w:rsidRDefault="005F220F" w:rsidP="007A7CAC">
            <w:pPr>
              <w:rPr>
                <w:rFonts w:eastAsia="MS Mincho"/>
                <w:sz w:val="16"/>
                <w:szCs w:val="16"/>
                <w:lang w:eastAsia="ja-JP"/>
              </w:rPr>
            </w:pPr>
          </w:p>
        </w:tc>
      </w:tr>
      <w:tr w:rsidR="005F220F" w:rsidRPr="005F220F" w14:paraId="6AA6513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A7F15E5"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54</w:t>
            </w:r>
          </w:p>
        </w:tc>
        <w:tc>
          <w:tcPr>
            <w:tcW w:w="1078" w:type="dxa"/>
            <w:tcBorders>
              <w:top w:val="single" w:sz="4" w:space="0" w:color="auto"/>
              <w:bottom w:val="single" w:sz="4" w:space="0" w:color="auto"/>
            </w:tcBorders>
          </w:tcPr>
          <w:p w14:paraId="4877BAA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08-02-148-1</w:t>
            </w:r>
          </w:p>
          <w:p w14:paraId="34403E95"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1FADB086"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Cablu pina la 35 kV in tevi, blocuri si cutii pozate, masa 1 m pina la: 1 kg</w:t>
            </w:r>
          </w:p>
          <w:p w14:paraId="6559C8B6"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075EB9F"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100 m</w:t>
            </w:r>
          </w:p>
        </w:tc>
        <w:tc>
          <w:tcPr>
            <w:tcW w:w="1134" w:type="dxa"/>
            <w:gridSpan w:val="2"/>
            <w:tcBorders>
              <w:top w:val="single" w:sz="4" w:space="0" w:color="auto"/>
              <w:bottom w:val="single" w:sz="4" w:space="0" w:color="auto"/>
            </w:tcBorders>
            <w:vAlign w:val="center"/>
          </w:tcPr>
          <w:p w14:paraId="06DD161F" w14:textId="05040D7A" w:rsidR="005F220F" w:rsidRPr="005F220F" w:rsidRDefault="00EE7B8F" w:rsidP="007A7CAC">
            <w:pPr>
              <w:jc w:val="center"/>
              <w:rPr>
                <w:rFonts w:eastAsia="MS Mincho"/>
                <w:b/>
                <w:bCs/>
                <w:sz w:val="16"/>
                <w:szCs w:val="16"/>
                <w:lang w:eastAsia="ja-JP"/>
              </w:rPr>
            </w:pPr>
            <w:r>
              <w:rPr>
                <w:rFonts w:eastAsia="MS Mincho"/>
                <w:b/>
                <w:bCs/>
                <w:sz w:val="16"/>
                <w:szCs w:val="16"/>
                <w:lang w:eastAsia="ja-JP"/>
              </w:rPr>
              <w:t>23,1</w:t>
            </w:r>
          </w:p>
        </w:tc>
      </w:tr>
      <w:tr w:rsidR="005F220F" w:rsidRPr="007D5C3A" w14:paraId="54BC854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985ABE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820945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w:t>
            </w:r>
          </w:p>
        </w:tc>
        <w:tc>
          <w:tcPr>
            <w:tcW w:w="5075" w:type="dxa"/>
            <w:gridSpan w:val="2"/>
            <w:tcBorders>
              <w:top w:val="single" w:sz="4" w:space="0" w:color="auto"/>
              <w:bottom w:val="single" w:sz="4" w:space="0" w:color="auto"/>
            </w:tcBorders>
          </w:tcPr>
          <w:p w14:paraId="44E8664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22A8E8B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4F3B6E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12,4000</w:t>
            </w:r>
          </w:p>
        </w:tc>
      </w:tr>
      <w:tr w:rsidR="005F220F" w:rsidRPr="007D5C3A" w14:paraId="4BE0263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F51A19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9B15C3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1010813</w:t>
            </w:r>
          </w:p>
        </w:tc>
        <w:tc>
          <w:tcPr>
            <w:tcW w:w="5075" w:type="dxa"/>
            <w:gridSpan w:val="2"/>
            <w:tcBorders>
              <w:top w:val="single" w:sz="4" w:space="0" w:color="auto"/>
              <w:bottom w:val="single" w:sz="4" w:space="0" w:color="auto"/>
            </w:tcBorders>
          </w:tcPr>
          <w:p w14:paraId="042CCBC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Sirma din otel cu carbon redus pentru diferite destinatii, zincata, diametru 3,0 mm</w:t>
            </w:r>
          </w:p>
        </w:tc>
        <w:tc>
          <w:tcPr>
            <w:tcW w:w="1134" w:type="dxa"/>
            <w:tcBorders>
              <w:top w:val="single" w:sz="4" w:space="0" w:color="auto"/>
              <w:bottom w:val="single" w:sz="4" w:space="0" w:color="auto"/>
            </w:tcBorders>
          </w:tcPr>
          <w:p w14:paraId="45928AE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w:t>
            </w:r>
          </w:p>
        </w:tc>
        <w:tc>
          <w:tcPr>
            <w:tcW w:w="1134" w:type="dxa"/>
            <w:gridSpan w:val="2"/>
            <w:tcBorders>
              <w:top w:val="single" w:sz="4" w:space="0" w:color="auto"/>
              <w:bottom w:val="single" w:sz="4" w:space="0" w:color="auto"/>
            </w:tcBorders>
          </w:tcPr>
          <w:p w14:paraId="21E7923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0,00004</w:t>
            </w:r>
          </w:p>
        </w:tc>
      </w:tr>
      <w:tr w:rsidR="005F220F" w:rsidRPr="007D5C3A" w14:paraId="61C6292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126B93C"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59D27E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1010865</w:t>
            </w:r>
          </w:p>
        </w:tc>
        <w:tc>
          <w:tcPr>
            <w:tcW w:w="5075" w:type="dxa"/>
            <w:gridSpan w:val="2"/>
            <w:tcBorders>
              <w:top w:val="single" w:sz="4" w:space="0" w:color="auto"/>
              <w:bottom w:val="single" w:sz="4" w:space="0" w:color="auto"/>
            </w:tcBorders>
          </w:tcPr>
          <w:p w14:paraId="2910EBE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Role de plumb, marca "С1", grosime 1,0 mm</w:t>
            </w:r>
          </w:p>
        </w:tc>
        <w:tc>
          <w:tcPr>
            <w:tcW w:w="1134" w:type="dxa"/>
            <w:tcBorders>
              <w:top w:val="single" w:sz="4" w:space="0" w:color="auto"/>
              <w:bottom w:val="single" w:sz="4" w:space="0" w:color="auto"/>
            </w:tcBorders>
          </w:tcPr>
          <w:p w14:paraId="0936400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w:t>
            </w:r>
          </w:p>
        </w:tc>
        <w:tc>
          <w:tcPr>
            <w:tcW w:w="1134" w:type="dxa"/>
            <w:gridSpan w:val="2"/>
            <w:tcBorders>
              <w:top w:val="single" w:sz="4" w:space="0" w:color="auto"/>
              <w:bottom w:val="single" w:sz="4" w:space="0" w:color="auto"/>
            </w:tcBorders>
          </w:tcPr>
          <w:p w14:paraId="0142265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0,0008</w:t>
            </w:r>
          </w:p>
        </w:tc>
      </w:tr>
      <w:tr w:rsidR="005F220F" w:rsidRPr="007D5C3A" w14:paraId="22302AA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A26A56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7A5122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1011786</w:t>
            </w:r>
          </w:p>
        </w:tc>
        <w:tc>
          <w:tcPr>
            <w:tcW w:w="5075" w:type="dxa"/>
            <w:gridSpan w:val="2"/>
            <w:tcBorders>
              <w:top w:val="single" w:sz="4" w:space="0" w:color="auto"/>
              <w:bottom w:val="single" w:sz="4" w:space="0" w:color="auto"/>
            </w:tcBorders>
          </w:tcPr>
          <w:p w14:paraId="62B5330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Lac de bitum "БТ-123"</w:t>
            </w:r>
          </w:p>
        </w:tc>
        <w:tc>
          <w:tcPr>
            <w:tcW w:w="1134" w:type="dxa"/>
            <w:tcBorders>
              <w:top w:val="single" w:sz="4" w:space="0" w:color="auto"/>
              <w:bottom w:val="single" w:sz="4" w:space="0" w:color="auto"/>
            </w:tcBorders>
          </w:tcPr>
          <w:p w14:paraId="5C74B3B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w:t>
            </w:r>
          </w:p>
        </w:tc>
        <w:tc>
          <w:tcPr>
            <w:tcW w:w="1134" w:type="dxa"/>
            <w:gridSpan w:val="2"/>
            <w:tcBorders>
              <w:top w:val="single" w:sz="4" w:space="0" w:color="auto"/>
              <w:bottom w:val="single" w:sz="4" w:space="0" w:color="auto"/>
            </w:tcBorders>
          </w:tcPr>
          <w:p w14:paraId="041E8710"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0,00006</w:t>
            </w:r>
          </w:p>
        </w:tc>
      </w:tr>
      <w:tr w:rsidR="005F220F" w:rsidRPr="007D5C3A" w14:paraId="5058809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CE1519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B02D5A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5009101</w:t>
            </w:r>
          </w:p>
        </w:tc>
        <w:tc>
          <w:tcPr>
            <w:tcW w:w="5075" w:type="dxa"/>
            <w:gridSpan w:val="2"/>
            <w:tcBorders>
              <w:top w:val="single" w:sz="4" w:space="0" w:color="auto"/>
              <w:bottom w:val="single" w:sz="4" w:space="0" w:color="auto"/>
            </w:tcBorders>
          </w:tcPr>
          <w:p w14:paraId="16CC624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Butoane de montaj</w:t>
            </w:r>
          </w:p>
        </w:tc>
        <w:tc>
          <w:tcPr>
            <w:tcW w:w="1134" w:type="dxa"/>
            <w:tcBorders>
              <w:top w:val="single" w:sz="4" w:space="0" w:color="auto"/>
              <w:bottom w:val="single" w:sz="4" w:space="0" w:color="auto"/>
            </w:tcBorders>
          </w:tcPr>
          <w:p w14:paraId="39E3377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1000 buc</w:t>
            </w:r>
          </w:p>
        </w:tc>
        <w:tc>
          <w:tcPr>
            <w:tcW w:w="1134" w:type="dxa"/>
            <w:gridSpan w:val="2"/>
            <w:tcBorders>
              <w:top w:val="single" w:sz="4" w:space="0" w:color="auto"/>
              <w:bottom w:val="single" w:sz="4" w:space="0" w:color="auto"/>
            </w:tcBorders>
          </w:tcPr>
          <w:p w14:paraId="5CD41C8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0,00832</w:t>
            </w:r>
          </w:p>
        </w:tc>
      </w:tr>
      <w:tr w:rsidR="005F220F" w:rsidRPr="007D5C3A" w14:paraId="3958D16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E4A67F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78253C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5009500</w:t>
            </w:r>
          </w:p>
        </w:tc>
        <w:tc>
          <w:tcPr>
            <w:tcW w:w="5075" w:type="dxa"/>
            <w:gridSpan w:val="2"/>
            <w:tcBorders>
              <w:top w:val="single" w:sz="4" w:space="0" w:color="auto"/>
              <w:bottom w:val="single" w:sz="4" w:space="0" w:color="auto"/>
            </w:tcBorders>
          </w:tcPr>
          <w:p w14:paraId="1DD4E13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Fise de marcare</w:t>
            </w:r>
          </w:p>
        </w:tc>
        <w:tc>
          <w:tcPr>
            <w:tcW w:w="1134" w:type="dxa"/>
            <w:tcBorders>
              <w:top w:val="single" w:sz="4" w:space="0" w:color="auto"/>
              <w:bottom w:val="single" w:sz="4" w:space="0" w:color="auto"/>
            </w:tcBorders>
          </w:tcPr>
          <w:p w14:paraId="0AD0F8B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100 buc</w:t>
            </w:r>
          </w:p>
        </w:tc>
        <w:tc>
          <w:tcPr>
            <w:tcW w:w="1134" w:type="dxa"/>
            <w:gridSpan w:val="2"/>
            <w:tcBorders>
              <w:top w:val="single" w:sz="4" w:space="0" w:color="auto"/>
              <w:bottom w:val="single" w:sz="4" w:space="0" w:color="auto"/>
            </w:tcBorders>
          </w:tcPr>
          <w:p w14:paraId="0DE2300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0,0041</w:t>
            </w:r>
          </w:p>
        </w:tc>
      </w:tr>
      <w:tr w:rsidR="005F220F" w:rsidRPr="007D5C3A" w14:paraId="6FC5C5A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F6584D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4A585E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5009623</w:t>
            </w:r>
          </w:p>
        </w:tc>
        <w:tc>
          <w:tcPr>
            <w:tcW w:w="5075" w:type="dxa"/>
            <w:gridSpan w:val="2"/>
            <w:tcBorders>
              <w:top w:val="single" w:sz="4" w:space="0" w:color="auto"/>
              <w:bottom w:val="single" w:sz="4" w:space="0" w:color="auto"/>
            </w:tcBorders>
          </w:tcPr>
          <w:p w14:paraId="2D0E639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Banda "К226"</w:t>
            </w:r>
          </w:p>
        </w:tc>
        <w:tc>
          <w:tcPr>
            <w:tcW w:w="1134" w:type="dxa"/>
            <w:tcBorders>
              <w:top w:val="single" w:sz="4" w:space="0" w:color="auto"/>
              <w:bottom w:val="single" w:sz="4" w:space="0" w:color="auto"/>
            </w:tcBorders>
          </w:tcPr>
          <w:p w14:paraId="1C0FFAB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100 m</w:t>
            </w:r>
          </w:p>
        </w:tc>
        <w:tc>
          <w:tcPr>
            <w:tcW w:w="1134" w:type="dxa"/>
            <w:gridSpan w:val="2"/>
            <w:tcBorders>
              <w:top w:val="single" w:sz="4" w:space="0" w:color="auto"/>
              <w:bottom w:val="single" w:sz="4" w:space="0" w:color="auto"/>
            </w:tcBorders>
          </w:tcPr>
          <w:p w14:paraId="2C12FEC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0,0096</w:t>
            </w:r>
          </w:p>
        </w:tc>
      </w:tr>
      <w:tr w:rsidR="005F220F" w:rsidRPr="007D5C3A" w14:paraId="46E818F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13C86F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A1174F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5220077</w:t>
            </w:r>
          </w:p>
        </w:tc>
        <w:tc>
          <w:tcPr>
            <w:tcW w:w="5075" w:type="dxa"/>
            <w:gridSpan w:val="2"/>
            <w:tcBorders>
              <w:top w:val="single" w:sz="4" w:space="0" w:color="auto"/>
              <w:bottom w:val="single" w:sz="4" w:space="0" w:color="auto"/>
            </w:tcBorders>
          </w:tcPr>
          <w:p w14:paraId="6AC1D28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Aliaje de staniu-plumb fara stibiu, marca "ПОС30"</w:t>
            </w:r>
          </w:p>
        </w:tc>
        <w:tc>
          <w:tcPr>
            <w:tcW w:w="1134" w:type="dxa"/>
            <w:tcBorders>
              <w:top w:val="single" w:sz="4" w:space="0" w:color="auto"/>
              <w:bottom w:val="single" w:sz="4" w:space="0" w:color="auto"/>
            </w:tcBorders>
          </w:tcPr>
          <w:p w14:paraId="28B7070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1095339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0,5000</w:t>
            </w:r>
          </w:p>
        </w:tc>
      </w:tr>
      <w:tr w:rsidR="005F220F" w:rsidRPr="007D5C3A" w14:paraId="51AE52C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112AD0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4848B3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030203</w:t>
            </w:r>
          </w:p>
        </w:tc>
        <w:tc>
          <w:tcPr>
            <w:tcW w:w="5075" w:type="dxa"/>
            <w:gridSpan w:val="2"/>
            <w:tcBorders>
              <w:top w:val="single" w:sz="4" w:space="0" w:color="auto"/>
              <w:bottom w:val="single" w:sz="4" w:space="0" w:color="auto"/>
            </w:tcBorders>
          </w:tcPr>
          <w:p w14:paraId="7BDE3E4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Cricuri hidraulice, capacitate de ridicare 63 t</w:t>
            </w:r>
          </w:p>
        </w:tc>
        <w:tc>
          <w:tcPr>
            <w:tcW w:w="1134" w:type="dxa"/>
            <w:tcBorders>
              <w:top w:val="single" w:sz="4" w:space="0" w:color="auto"/>
              <w:bottom w:val="single" w:sz="4" w:space="0" w:color="auto"/>
            </w:tcBorders>
          </w:tcPr>
          <w:p w14:paraId="180846E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10957B7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3,0000</w:t>
            </w:r>
          </w:p>
        </w:tc>
      </w:tr>
      <w:tr w:rsidR="005F220F" w:rsidRPr="007D5C3A" w14:paraId="706580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7A99DBE"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1153D8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030408</w:t>
            </w:r>
          </w:p>
        </w:tc>
        <w:tc>
          <w:tcPr>
            <w:tcW w:w="5075" w:type="dxa"/>
            <w:gridSpan w:val="2"/>
            <w:tcBorders>
              <w:top w:val="single" w:sz="4" w:space="0" w:color="auto"/>
              <w:bottom w:val="single" w:sz="4" w:space="0" w:color="auto"/>
            </w:tcBorders>
          </w:tcPr>
          <w:p w14:paraId="16E5D35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Cabestane electrice, forta de tractiune 156,96 (16) kN (t)</w:t>
            </w:r>
          </w:p>
        </w:tc>
        <w:tc>
          <w:tcPr>
            <w:tcW w:w="1134" w:type="dxa"/>
            <w:tcBorders>
              <w:top w:val="single" w:sz="4" w:space="0" w:color="auto"/>
              <w:bottom w:val="single" w:sz="4" w:space="0" w:color="auto"/>
            </w:tcBorders>
          </w:tcPr>
          <w:p w14:paraId="09E950A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56C8CCC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3,0000</w:t>
            </w:r>
          </w:p>
        </w:tc>
      </w:tr>
      <w:tr w:rsidR="005F220F" w:rsidRPr="007D5C3A" w14:paraId="23917A8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106737F"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F899258"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0BC0378E"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681FEBB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2BA2E755" w14:textId="77777777" w:rsidR="005F220F" w:rsidRPr="007D5C3A" w:rsidRDefault="005F220F" w:rsidP="007A7CAC">
            <w:pPr>
              <w:rPr>
                <w:rFonts w:eastAsia="MS Mincho"/>
                <w:sz w:val="16"/>
                <w:szCs w:val="16"/>
                <w:lang w:eastAsia="ja-JP"/>
              </w:rPr>
            </w:pPr>
          </w:p>
        </w:tc>
      </w:tr>
      <w:tr w:rsidR="005F220F" w:rsidRPr="005F220F" w14:paraId="50226C8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F164DEF"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55</w:t>
            </w:r>
          </w:p>
        </w:tc>
        <w:tc>
          <w:tcPr>
            <w:tcW w:w="1078" w:type="dxa"/>
            <w:tcBorders>
              <w:top w:val="single" w:sz="4" w:space="0" w:color="auto"/>
              <w:bottom w:val="single" w:sz="4" w:space="0" w:color="auto"/>
            </w:tcBorders>
          </w:tcPr>
          <w:p w14:paraId="35B888D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036670BB"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BFF7A7F"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Cablu  ВВГнг-LS-0.66  3x1.5 mm2</w:t>
            </w:r>
          </w:p>
          <w:p w14:paraId="630B1554"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B3E2463"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2"/>
            <w:tcBorders>
              <w:top w:val="single" w:sz="4" w:space="0" w:color="auto"/>
              <w:bottom w:val="single" w:sz="4" w:space="0" w:color="auto"/>
            </w:tcBorders>
            <w:vAlign w:val="center"/>
          </w:tcPr>
          <w:p w14:paraId="5A06C0E1" w14:textId="1F16E851" w:rsidR="005F220F" w:rsidRPr="005F220F" w:rsidRDefault="00EE7B8F" w:rsidP="007A7CAC">
            <w:pPr>
              <w:jc w:val="center"/>
              <w:rPr>
                <w:rFonts w:eastAsia="MS Mincho"/>
                <w:b/>
                <w:bCs/>
                <w:sz w:val="16"/>
                <w:szCs w:val="16"/>
                <w:lang w:eastAsia="ja-JP"/>
              </w:rPr>
            </w:pPr>
            <w:r>
              <w:rPr>
                <w:rFonts w:eastAsia="MS Mincho"/>
                <w:b/>
                <w:bCs/>
                <w:sz w:val="16"/>
                <w:szCs w:val="16"/>
                <w:lang w:eastAsia="ja-JP"/>
              </w:rPr>
              <w:t>900,0</w:t>
            </w:r>
          </w:p>
        </w:tc>
      </w:tr>
      <w:tr w:rsidR="005F220F" w:rsidRPr="007D5C3A" w14:paraId="4887774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3AB3DE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B71C6B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940000-3x1.5</w:t>
            </w:r>
          </w:p>
        </w:tc>
        <w:tc>
          <w:tcPr>
            <w:tcW w:w="5075" w:type="dxa"/>
            <w:gridSpan w:val="2"/>
            <w:tcBorders>
              <w:top w:val="single" w:sz="4" w:space="0" w:color="auto"/>
              <w:bottom w:val="single" w:sz="4" w:space="0" w:color="auto"/>
            </w:tcBorders>
          </w:tcPr>
          <w:p w14:paraId="06E13C7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Cablu  ВВГнг-LS-0.66  3x1.5 mm2</w:t>
            </w:r>
          </w:p>
        </w:tc>
        <w:tc>
          <w:tcPr>
            <w:tcW w:w="1134" w:type="dxa"/>
            <w:tcBorders>
              <w:top w:val="single" w:sz="4" w:space="0" w:color="auto"/>
              <w:bottom w:val="single" w:sz="4" w:space="0" w:color="auto"/>
            </w:tcBorders>
          </w:tcPr>
          <w:p w14:paraId="09DA515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1770415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4C1A0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FF8B6DE"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38C19B8"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40C39517"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2A3B66C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3E1B3F5" w14:textId="77777777" w:rsidR="005F220F" w:rsidRPr="007D5C3A" w:rsidRDefault="005F220F" w:rsidP="007A7CAC">
            <w:pPr>
              <w:rPr>
                <w:rFonts w:eastAsia="MS Mincho"/>
                <w:sz w:val="16"/>
                <w:szCs w:val="16"/>
                <w:lang w:eastAsia="ja-JP"/>
              </w:rPr>
            </w:pPr>
          </w:p>
        </w:tc>
      </w:tr>
      <w:tr w:rsidR="005F220F" w:rsidRPr="005F220F" w14:paraId="0019A3D2"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3387C23"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56</w:t>
            </w:r>
          </w:p>
        </w:tc>
        <w:tc>
          <w:tcPr>
            <w:tcW w:w="1078" w:type="dxa"/>
            <w:tcBorders>
              <w:top w:val="single" w:sz="4" w:space="0" w:color="auto"/>
              <w:bottom w:val="single" w:sz="4" w:space="0" w:color="auto"/>
            </w:tcBorders>
          </w:tcPr>
          <w:p w14:paraId="38FF38C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32324A57"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4E5AC4D8"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Cablu  ВВГнг-LS-0.66  3x2.5 mm2</w:t>
            </w:r>
          </w:p>
          <w:p w14:paraId="0B3E7920"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6B96E41"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2"/>
            <w:tcBorders>
              <w:top w:val="single" w:sz="4" w:space="0" w:color="auto"/>
              <w:bottom w:val="single" w:sz="4" w:space="0" w:color="auto"/>
            </w:tcBorders>
            <w:vAlign w:val="center"/>
          </w:tcPr>
          <w:p w14:paraId="42C7A534" w14:textId="16FA0463" w:rsidR="005F220F" w:rsidRPr="005F220F" w:rsidRDefault="00EE7B8F" w:rsidP="007A7CAC">
            <w:pPr>
              <w:jc w:val="center"/>
              <w:rPr>
                <w:rFonts w:eastAsia="MS Mincho"/>
                <w:b/>
                <w:bCs/>
                <w:sz w:val="16"/>
                <w:szCs w:val="16"/>
                <w:lang w:eastAsia="ja-JP"/>
              </w:rPr>
            </w:pPr>
            <w:r>
              <w:rPr>
                <w:rFonts w:eastAsia="MS Mincho"/>
                <w:b/>
                <w:bCs/>
                <w:sz w:val="16"/>
                <w:szCs w:val="16"/>
                <w:lang w:eastAsia="ja-JP"/>
              </w:rPr>
              <w:t>800,0</w:t>
            </w:r>
          </w:p>
        </w:tc>
      </w:tr>
      <w:tr w:rsidR="005F220F" w:rsidRPr="007D5C3A" w14:paraId="04F1C9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2AE604A"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6B0EF2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940000-3x2.5</w:t>
            </w:r>
          </w:p>
        </w:tc>
        <w:tc>
          <w:tcPr>
            <w:tcW w:w="5075" w:type="dxa"/>
            <w:gridSpan w:val="2"/>
            <w:tcBorders>
              <w:top w:val="single" w:sz="4" w:space="0" w:color="auto"/>
              <w:bottom w:val="single" w:sz="4" w:space="0" w:color="auto"/>
            </w:tcBorders>
          </w:tcPr>
          <w:p w14:paraId="6CD3341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Cablu  ВВГнг-LS-0.66  3x2.5 mm2</w:t>
            </w:r>
          </w:p>
        </w:tc>
        <w:tc>
          <w:tcPr>
            <w:tcW w:w="1134" w:type="dxa"/>
            <w:tcBorders>
              <w:top w:val="single" w:sz="4" w:space="0" w:color="auto"/>
              <w:bottom w:val="single" w:sz="4" w:space="0" w:color="auto"/>
            </w:tcBorders>
          </w:tcPr>
          <w:p w14:paraId="7D81FB1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7E89BBA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6549321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4ACAD08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1AF3711"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19E06776"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0EDDD0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50443F9C" w14:textId="77777777" w:rsidR="005F220F" w:rsidRPr="007D5C3A" w:rsidRDefault="005F220F" w:rsidP="007A7CAC">
            <w:pPr>
              <w:rPr>
                <w:rFonts w:eastAsia="MS Mincho"/>
                <w:sz w:val="16"/>
                <w:szCs w:val="16"/>
                <w:lang w:eastAsia="ja-JP"/>
              </w:rPr>
            </w:pPr>
          </w:p>
        </w:tc>
      </w:tr>
      <w:tr w:rsidR="005F220F" w:rsidRPr="005F220F" w14:paraId="23E1165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41478B2"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57</w:t>
            </w:r>
          </w:p>
        </w:tc>
        <w:tc>
          <w:tcPr>
            <w:tcW w:w="1078" w:type="dxa"/>
            <w:tcBorders>
              <w:top w:val="single" w:sz="4" w:space="0" w:color="auto"/>
              <w:bottom w:val="single" w:sz="4" w:space="0" w:color="auto"/>
            </w:tcBorders>
          </w:tcPr>
          <w:p w14:paraId="60672FA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Pret  de  piata</w:t>
            </w:r>
          </w:p>
          <w:p w14:paraId="719C4EEB"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148C7620"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Cablu cablu internet CAT6</w:t>
            </w:r>
          </w:p>
          <w:p w14:paraId="6B9C5AB3"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8508441"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m</w:t>
            </w:r>
          </w:p>
        </w:tc>
        <w:tc>
          <w:tcPr>
            <w:tcW w:w="1134" w:type="dxa"/>
            <w:gridSpan w:val="2"/>
            <w:tcBorders>
              <w:top w:val="single" w:sz="4" w:space="0" w:color="auto"/>
              <w:bottom w:val="single" w:sz="4" w:space="0" w:color="auto"/>
            </w:tcBorders>
            <w:vAlign w:val="center"/>
          </w:tcPr>
          <w:p w14:paraId="73EE9BEF" w14:textId="01E5CBDE" w:rsidR="005F220F" w:rsidRPr="005F220F" w:rsidRDefault="00EE7B8F" w:rsidP="007A7CAC">
            <w:pPr>
              <w:jc w:val="center"/>
              <w:rPr>
                <w:rFonts w:eastAsia="MS Mincho"/>
                <w:b/>
                <w:bCs/>
                <w:sz w:val="16"/>
                <w:szCs w:val="16"/>
                <w:lang w:eastAsia="ja-JP"/>
              </w:rPr>
            </w:pPr>
            <w:r>
              <w:rPr>
                <w:rFonts w:eastAsia="MS Mincho"/>
                <w:b/>
                <w:bCs/>
                <w:sz w:val="16"/>
                <w:szCs w:val="16"/>
                <w:lang w:eastAsia="ja-JP"/>
              </w:rPr>
              <w:t>610,0</w:t>
            </w:r>
          </w:p>
        </w:tc>
      </w:tr>
      <w:tr w:rsidR="005F220F" w:rsidRPr="007D5C3A" w14:paraId="59CF8AD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D23AF0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CFF413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cat6</w:t>
            </w:r>
          </w:p>
        </w:tc>
        <w:tc>
          <w:tcPr>
            <w:tcW w:w="5075" w:type="dxa"/>
            <w:gridSpan w:val="2"/>
            <w:tcBorders>
              <w:top w:val="single" w:sz="4" w:space="0" w:color="auto"/>
              <w:bottom w:val="single" w:sz="4" w:space="0" w:color="auto"/>
            </w:tcBorders>
          </w:tcPr>
          <w:p w14:paraId="5775BD5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Cablu cablu internet CAT6</w:t>
            </w:r>
          </w:p>
        </w:tc>
        <w:tc>
          <w:tcPr>
            <w:tcW w:w="1134" w:type="dxa"/>
            <w:tcBorders>
              <w:top w:val="single" w:sz="4" w:space="0" w:color="auto"/>
              <w:bottom w:val="single" w:sz="4" w:space="0" w:color="auto"/>
            </w:tcBorders>
          </w:tcPr>
          <w:p w14:paraId="5AEE5F3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w:t>
            </w:r>
          </w:p>
        </w:tc>
        <w:tc>
          <w:tcPr>
            <w:tcW w:w="1134" w:type="dxa"/>
            <w:gridSpan w:val="2"/>
            <w:tcBorders>
              <w:top w:val="single" w:sz="4" w:space="0" w:color="auto"/>
              <w:bottom w:val="single" w:sz="4" w:space="0" w:color="auto"/>
            </w:tcBorders>
          </w:tcPr>
          <w:p w14:paraId="05C7B74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62611D2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0A0D5436"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C645EC1"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7193E25C"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15FD1D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64030198" w14:textId="77777777" w:rsidR="005F220F" w:rsidRPr="007D5C3A" w:rsidRDefault="005F220F" w:rsidP="007A7CAC">
            <w:pPr>
              <w:rPr>
                <w:rFonts w:eastAsia="MS Mincho"/>
                <w:sz w:val="16"/>
                <w:szCs w:val="16"/>
                <w:lang w:eastAsia="ja-JP"/>
              </w:rPr>
            </w:pPr>
          </w:p>
        </w:tc>
      </w:tr>
      <w:tr w:rsidR="005F220F" w:rsidRPr="005F220F" w14:paraId="4CCF5A5D"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2A84173"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58</w:t>
            </w:r>
          </w:p>
        </w:tc>
        <w:tc>
          <w:tcPr>
            <w:tcW w:w="1078" w:type="dxa"/>
            <w:tcBorders>
              <w:top w:val="single" w:sz="4" w:space="0" w:color="auto"/>
              <w:bottom w:val="single" w:sz="4" w:space="0" w:color="auto"/>
            </w:tcBorders>
          </w:tcPr>
          <w:p w14:paraId="4BE3C247"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08-03-572-3</w:t>
            </w:r>
          </w:p>
          <w:p w14:paraId="7BA0EE0A"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7D8E413"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Panou electric 24 echipat</w:t>
            </w:r>
          </w:p>
          <w:p w14:paraId="06B2A338"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E2C478E"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53C1CC81" w14:textId="13024F88" w:rsidR="005F220F" w:rsidRPr="005F220F" w:rsidRDefault="00EE7B8F"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4281BDD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9CA720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6858B5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w:t>
            </w:r>
          </w:p>
        </w:tc>
        <w:tc>
          <w:tcPr>
            <w:tcW w:w="5075" w:type="dxa"/>
            <w:gridSpan w:val="2"/>
            <w:tcBorders>
              <w:top w:val="single" w:sz="4" w:space="0" w:color="auto"/>
              <w:bottom w:val="single" w:sz="4" w:space="0" w:color="auto"/>
            </w:tcBorders>
          </w:tcPr>
          <w:p w14:paraId="7C3FCB7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366E8BD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9F7CD0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2,3200</w:t>
            </w:r>
          </w:p>
        </w:tc>
      </w:tr>
      <w:tr w:rsidR="005F220F" w:rsidRPr="007D5C3A" w14:paraId="33157BA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65DC13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5C962F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1011924</w:t>
            </w:r>
          </w:p>
        </w:tc>
        <w:tc>
          <w:tcPr>
            <w:tcW w:w="5075" w:type="dxa"/>
            <w:gridSpan w:val="2"/>
            <w:tcBorders>
              <w:top w:val="single" w:sz="4" w:space="0" w:color="auto"/>
              <w:bottom w:val="single" w:sz="4" w:space="0" w:color="auto"/>
            </w:tcBorders>
          </w:tcPr>
          <w:p w14:paraId="29E5B83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CD8780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4780CBC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0,1500</w:t>
            </w:r>
          </w:p>
        </w:tc>
      </w:tr>
      <w:tr w:rsidR="005F220F" w:rsidRPr="007D5C3A" w14:paraId="09AA30E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A35E65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0D2CA0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1011977</w:t>
            </w:r>
          </w:p>
        </w:tc>
        <w:tc>
          <w:tcPr>
            <w:tcW w:w="5075" w:type="dxa"/>
            <w:gridSpan w:val="2"/>
            <w:tcBorders>
              <w:top w:val="single" w:sz="4" w:space="0" w:color="auto"/>
              <w:bottom w:val="single" w:sz="4" w:space="0" w:color="auto"/>
            </w:tcBorders>
          </w:tcPr>
          <w:p w14:paraId="119C9B3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Suruburi cu piulite si saibe </w:t>
            </w:r>
          </w:p>
        </w:tc>
        <w:tc>
          <w:tcPr>
            <w:tcW w:w="1134" w:type="dxa"/>
            <w:tcBorders>
              <w:top w:val="single" w:sz="4" w:space="0" w:color="auto"/>
              <w:bottom w:val="single" w:sz="4" w:space="0" w:color="auto"/>
            </w:tcBorders>
          </w:tcPr>
          <w:p w14:paraId="3FFBB42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363AD27F"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0,1700</w:t>
            </w:r>
          </w:p>
        </w:tc>
      </w:tr>
      <w:tr w:rsidR="005F220F" w:rsidRPr="007D5C3A" w14:paraId="2D67FDD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1239EF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E95F2F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1019852</w:t>
            </w:r>
          </w:p>
        </w:tc>
        <w:tc>
          <w:tcPr>
            <w:tcW w:w="5075" w:type="dxa"/>
            <w:gridSpan w:val="2"/>
            <w:tcBorders>
              <w:top w:val="single" w:sz="4" w:space="0" w:color="auto"/>
              <w:bottom w:val="single" w:sz="4" w:space="0" w:color="auto"/>
            </w:tcBorders>
          </w:tcPr>
          <w:p w14:paraId="499614D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Vopsea</w:t>
            </w:r>
          </w:p>
        </w:tc>
        <w:tc>
          <w:tcPr>
            <w:tcW w:w="1134" w:type="dxa"/>
            <w:tcBorders>
              <w:top w:val="single" w:sz="4" w:space="0" w:color="auto"/>
              <w:bottom w:val="single" w:sz="4" w:space="0" w:color="auto"/>
            </w:tcBorders>
          </w:tcPr>
          <w:p w14:paraId="1DAB522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07B834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0,0300</w:t>
            </w:r>
          </w:p>
        </w:tc>
      </w:tr>
      <w:tr w:rsidR="005F220F" w:rsidRPr="007D5C3A" w14:paraId="53467D1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98283D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F089B4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2019408</w:t>
            </w:r>
          </w:p>
        </w:tc>
        <w:tc>
          <w:tcPr>
            <w:tcW w:w="5075" w:type="dxa"/>
            <w:gridSpan w:val="2"/>
            <w:tcBorders>
              <w:top w:val="single" w:sz="4" w:space="0" w:color="auto"/>
              <w:bottom w:val="single" w:sz="4" w:space="0" w:color="auto"/>
            </w:tcBorders>
          </w:tcPr>
          <w:p w14:paraId="383AF52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Constructii din otel individuale, grilaje sudate, masa pina la 0,1 t</w:t>
            </w:r>
          </w:p>
        </w:tc>
        <w:tc>
          <w:tcPr>
            <w:tcW w:w="1134" w:type="dxa"/>
            <w:tcBorders>
              <w:top w:val="single" w:sz="4" w:space="0" w:color="auto"/>
              <w:bottom w:val="single" w:sz="4" w:space="0" w:color="auto"/>
            </w:tcBorders>
          </w:tcPr>
          <w:p w14:paraId="48DA94C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w:t>
            </w:r>
          </w:p>
        </w:tc>
        <w:tc>
          <w:tcPr>
            <w:tcW w:w="1134" w:type="dxa"/>
            <w:gridSpan w:val="2"/>
            <w:tcBorders>
              <w:top w:val="single" w:sz="4" w:space="0" w:color="auto"/>
              <w:bottom w:val="single" w:sz="4" w:space="0" w:color="auto"/>
            </w:tcBorders>
          </w:tcPr>
          <w:p w14:paraId="048A936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0,0150</w:t>
            </w:r>
          </w:p>
        </w:tc>
      </w:tr>
      <w:tr w:rsidR="005F220F" w:rsidRPr="007D5C3A" w14:paraId="0EBFE4D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23A841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9E98BC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021102</w:t>
            </w:r>
          </w:p>
        </w:tc>
        <w:tc>
          <w:tcPr>
            <w:tcW w:w="5075" w:type="dxa"/>
            <w:gridSpan w:val="2"/>
            <w:tcBorders>
              <w:top w:val="single" w:sz="4" w:space="0" w:color="auto"/>
              <w:bottom w:val="single" w:sz="4" w:space="0" w:color="auto"/>
            </w:tcBorders>
          </w:tcPr>
          <w:p w14:paraId="7FA3C74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91FD56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654B246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0,1000</w:t>
            </w:r>
          </w:p>
        </w:tc>
      </w:tr>
      <w:tr w:rsidR="005F220F" w:rsidRPr="007D5C3A" w14:paraId="5B022BF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2BB2E7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1F2C96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040502</w:t>
            </w:r>
          </w:p>
        </w:tc>
        <w:tc>
          <w:tcPr>
            <w:tcW w:w="5075" w:type="dxa"/>
            <w:gridSpan w:val="2"/>
            <w:tcBorders>
              <w:top w:val="single" w:sz="4" w:space="0" w:color="auto"/>
              <w:bottom w:val="single" w:sz="4" w:space="0" w:color="auto"/>
            </w:tcBorders>
          </w:tcPr>
          <w:p w14:paraId="2A25283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Instalatii pentru sudare manuala cu arc electric (de curent continuu)</w:t>
            </w:r>
          </w:p>
        </w:tc>
        <w:tc>
          <w:tcPr>
            <w:tcW w:w="1134" w:type="dxa"/>
            <w:tcBorders>
              <w:top w:val="single" w:sz="4" w:space="0" w:color="auto"/>
              <w:bottom w:val="single" w:sz="4" w:space="0" w:color="auto"/>
            </w:tcBorders>
          </w:tcPr>
          <w:p w14:paraId="6E83CD5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5169983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0,7700</w:t>
            </w:r>
          </w:p>
        </w:tc>
      </w:tr>
      <w:tr w:rsidR="005F220F" w:rsidRPr="007D5C3A" w14:paraId="6DA073A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D5D4100"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D93858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400002</w:t>
            </w:r>
          </w:p>
        </w:tc>
        <w:tc>
          <w:tcPr>
            <w:tcW w:w="5075" w:type="dxa"/>
            <w:gridSpan w:val="2"/>
            <w:tcBorders>
              <w:top w:val="single" w:sz="4" w:space="0" w:color="auto"/>
              <w:bottom w:val="single" w:sz="4" w:space="0" w:color="auto"/>
            </w:tcBorders>
          </w:tcPr>
          <w:p w14:paraId="1F764E8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Automobile cu bord, tonaj pina la 8 t</w:t>
            </w:r>
          </w:p>
        </w:tc>
        <w:tc>
          <w:tcPr>
            <w:tcW w:w="1134" w:type="dxa"/>
            <w:tcBorders>
              <w:top w:val="single" w:sz="4" w:space="0" w:color="auto"/>
              <w:bottom w:val="single" w:sz="4" w:space="0" w:color="auto"/>
            </w:tcBorders>
          </w:tcPr>
          <w:p w14:paraId="18AE893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7AD2374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0,1000</w:t>
            </w:r>
          </w:p>
        </w:tc>
      </w:tr>
      <w:tr w:rsidR="005F220F" w:rsidRPr="007D5C3A" w14:paraId="27250FC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3F813F5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5C686BBC"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CF9F7CB"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0CA4013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0ACE4B22" w14:textId="77777777" w:rsidR="005F220F" w:rsidRPr="007D5C3A" w:rsidRDefault="005F220F" w:rsidP="007A7CAC">
            <w:pPr>
              <w:rPr>
                <w:rFonts w:eastAsia="MS Mincho"/>
                <w:sz w:val="16"/>
                <w:szCs w:val="16"/>
                <w:lang w:eastAsia="ja-JP"/>
              </w:rPr>
            </w:pPr>
          </w:p>
        </w:tc>
      </w:tr>
      <w:tr w:rsidR="005F220F" w:rsidRPr="005F220F" w14:paraId="0520B26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3DAF027"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59</w:t>
            </w:r>
          </w:p>
        </w:tc>
        <w:tc>
          <w:tcPr>
            <w:tcW w:w="1078" w:type="dxa"/>
            <w:tcBorders>
              <w:top w:val="single" w:sz="4" w:space="0" w:color="auto"/>
              <w:bottom w:val="single" w:sz="4" w:space="0" w:color="auto"/>
            </w:tcBorders>
          </w:tcPr>
          <w:p w14:paraId="113BDE1D"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08-03-594-11</w:t>
            </w:r>
          </w:p>
          <w:p w14:paraId="40C4BF20" w14:textId="77777777" w:rsidR="005F220F" w:rsidRPr="005F220F"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6E4F821" w14:textId="77777777" w:rsidR="005F220F" w:rsidRPr="005F220F" w:rsidRDefault="005F220F" w:rsidP="007A7CAC">
            <w:pPr>
              <w:rPr>
                <w:rFonts w:eastAsia="MS Mincho"/>
                <w:b/>
                <w:bCs/>
                <w:sz w:val="16"/>
                <w:szCs w:val="16"/>
                <w:lang w:eastAsia="ja-JP"/>
              </w:rPr>
            </w:pPr>
            <w:r w:rsidRPr="005F220F">
              <w:rPr>
                <w:rFonts w:eastAsia="MS Mincho"/>
                <w:b/>
                <w:bCs/>
                <w:sz w:val="16"/>
                <w:szCs w:val="16"/>
                <w:lang w:eastAsia="ja-JP"/>
              </w:rPr>
              <w:t>Corp de iluminat cu lampi luminescente in tavane suspendate, montat pe suspensii, cantitate lampi, in corp de iluminat, 4</w:t>
            </w:r>
          </w:p>
          <w:p w14:paraId="290FEB19" w14:textId="77777777" w:rsidR="005F220F" w:rsidRPr="005F220F" w:rsidRDefault="005F220F" w:rsidP="007A7CAC">
            <w:pPr>
              <w:rPr>
                <w:rFonts w:eastAsia="MS Mincho"/>
                <w:b/>
                <w:bCs/>
                <w:sz w:val="16"/>
                <w:szCs w:val="16"/>
                <w:lang w:val="en-US" w:eastAsia="ja-JP"/>
              </w:rPr>
            </w:pPr>
            <w:r w:rsidRPr="005F220F">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2BAE124" w14:textId="77777777" w:rsidR="005F220F" w:rsidRPr="005F220F" w:rsidRDefault="005F220F" w:rsidP="007A7CAC">
            <w:pPr>
              <w:jc w:val="center"/>
              <w:rPr>
                <w:rFonts w:eastAsia="MS Mincho"/>
                <w:b/>
                <w:bCs/>
                <w:sz w:val="16"/>
                <w:szCs w:val="16"/>
                <w:lang w:eastAsia="ja-JP"/>
              </w:rPr>
            </w:pPr>
            <w:r w:rsidRPr="005F220F">
              <w:rPr>
                <w:rFonts w:eastAsia="MS Mincho"/>
                <w:b/>
                <w:bCs/>
                <w:sz w:val="16"/>
                <w:szCs w:val="16"/>
                <w:lang w:eastAsia="ja-JP"/>
              </w:rPr>
              <w:t>100 buc</w:t>
            </w:r>
          </w:p>
        </w:tc>
        <w:tc>
          <w:tcPr>
            <w:tcW w:w="1134" w:type="dxa"/>
            <w:gridSpan w:val="2"/>
            <w:tcBorders>
              <w:top w:val="single" w:sz="4" w:space="0" w:color="auto"/>
              <w:bottom w:val="single" w:sz="4" w:space="0" w:color="auto"/>
            </w:tcBorders>
            <w:vAlign w:val="center"/>
          </w:tcPr>
          <w:p w14:paraId="365C11B9" w14:textId="54689ACB" w:rsidR="005F220F" w:rsidRPr="005F220F" w:rsidRDefault="00EE7B8F" w:rsidP="007A7CAC">
            <w:pPr>
              <w:jc w:val="center"/>
              <w:rPr>
                <w:rFonts w:eastAsia="MS Mincho"/>
                <w:b/>
                <w:bCs/>
                <w:sz w:val="16"/>
                <w:szCs w:val="16"/>
                <w:lang w:eastAsia="ja-JP"/>
              </w:rPr>
            </w:pPr>
            <w:r>
              <w:rPr>
                <w:rFonts w:eastAsia="MS Mincho"/>
                <w:b/>
                <w:bCs/>
                <w:sz w:val="16"/>
                <w:szCs w:val="16"/>
                <w:lang w:eastAsia="ja-JP"/>
              </w:rPr>
              <w:t>0,96</w:t>
            </w:r>
          </w:p>
        </w:tc>
      </w:tr>
      <w:tr w:rsidR="005F220F" w:rsidRPr="007D5C3A" w14:paraId="1D8AED4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2693591"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2938EA3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w:t>
            </w:r>
          </w:p>
        </w:tc>
        <w:tc>
          <w:tcPr>
            <w:tcW w:w="5075" w:type="dxa"/>
            <w:gridSpan w:val="2"/>
            <w:tcBorders>
              <w:top w:val="single" w:sz="4" w:space="0" w:color="auto"/>
              <w:bottom w:val="single" w:sz="4" w:space="0" w:color="auto"/>
            </w:tcBorders>
          </w:tcPr>
          <w:p w14:paraId="077D56E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6E7CCF5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452AFF2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317,0000</w:t>
            </w:r>
          </w:p>
        </w:tc>
      </w:tr>
      <w:tr w:rsidR="005F220F" w:rsidRPr="007D5C3A" w14:paraId="20A76FE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5BEB26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FCE4CC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1011616</w:t>
            </w:r>
          </w:p>
        </w:tc>
        <w:tc>
          <w:tcPr>
            <w:tcW w:w="5075" w:type="dxa"/>
            <w:gridSpan w:val="2"/>
            <w:tcBorders>
              <w:top w:val="single" w:sz="4" w:space="0" w:color="auto"/>
              <w:bottom w:val="single" w:sz="4" w:space="0" w:color="auto"/>
            </w:tcBorders>
          </w:tcPr>
          <w:p w14:paraId="1863DC1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Otel-carbon calitate normala, marca "ВСт3пс5-1", rotund, diametru 10 mm</w:t>
            </w:r>
          </w:p>
        </w:tc>
        <w:tc>
          <w:tcPr>
            <w:tcW w:w="1134" w:type="dxa"/>
            <w:tcBorders>
              <w:top w:val="single" w:sz="4" w:space="0" w:color="auto"/>
              <w:bottom w:val="single" w:sz="4" w:space="0" w:color="auto"/>
            </w:tcBorders>
          </w:tcPr>
          <w:p w14:paraId="49FF0C8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w:t>
            </w:r>
          </w:p>
        </w:tc>
        <w:tc>
          <w:tcPr>
            <w:tcW w:w="1134" w:type="dxa"/>
            <w:gridSpan w:val="2"/>
            <w:tcBorders>
              <w:top w:val="single" w:sz="4" w:space="0" w:color="auto"/>
              <w:bottom w:val="single" w:sz="4" w:space="0" w:color="auto"/>
            </w:tcBorders>
          </w:tcPr>
          <w:p w14:paraId="588FD33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0,5600</w:t>
            </w:r>
          </w:p>
        </w:tc>
      </w:tr>
      <w:tr w:rsidR="005F220F" w:rsidRPr="007D5C3A" w14:paraId="591061A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27BBE5D"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042D56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1011924</w:t>
            </w:r>
          </w:p>
        </w:tc>
        <w:tc>
          <w:tcPr>
            <w:tcW w:w="5075" w:type="dxa"/>
            <w:gridSpan w:val="2"/>
            <w:tcBorders>
              <w:top w:val="single" w:sz="4" w:space="0" w:color="auto"/>
              <w:bottom w:val="single" w:sz="4" w:space="0" w:color="auto"/>
            </w:tcBorders>
          </w:tcPr>
          <w:p w14:paraId="4F0154D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1208B2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8874935"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2,1000</w:t>
            </w:r>
          </w:p>
        </w:tc>
      </w:tr>
      <w:tr w:rsidR="005F220F" w:rsidRPr="007D5C3A" w14:paraId="220BFB6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47E279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6C1BE5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1011977</w:t>
            </w:r>
          </w:p>
        </w:tc>
        <w:tc>
          <w:tcPr>
            <w:tcW w:w="5075" w:type="dxa"/>
            <w:gridSpan w:val="2"/>
            <w:tcBorders>
              <w:top w:val="single" w:sz="4" w:space="0" w:color="auto"/>
              <w:bottom w:val="single" w:sz="4" w:space="0" w:color="auto"/>
            </w:tcBorders>
          </w:tcPr>
          <w:p w14:paraId="61B024C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Suruburi cu piulite si saibe </w:t>
            </w:r>
          </w:p>
        </w:tc>
        <w:tc>
          <w:tcPr>
            <w:tcW w:w="1134" w:type="dxa"/>
            <w:tcBorders>
              <w:top w:val="single" w:sz="4" w:space="0" w:color="auto"/>
              <w:bottom w:val="single" w:sz="4" w:space="0" w:color="auto"/>
            </w:tcBorders>
          </w:tcPr>
          <w:p w14:paraId="3D8025A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78319AC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10,4000</w:t>
            </w:r>
          </w:p>
        </w:tc>
      </w:tr>
      <w:tr w:rsidR="005F220F" w:rsidRPr="007D5C3A" w14:paraId="430599D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0B90F0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1681C97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1019100</w:t>
            </w:r>
          </w:p>
        </w:tc>
        <w:tc>
          <w:tcPr>
            <w:tcW w:w="5075" w:type="dxa"/>
            <w:gridSpan w:val="2"/>
            <w:tcBorders>
              <w:top w:val="single" w:sz="4" w:space="0" w:color="auto"/>
              <w:bottom w:val="single" w:sz="4" w:space="0" w:color="auto"/>
            </w:tcBorders>
          </w:tcPr>
          <w:p w14:paraId="0C19EEB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Cartus pentru impuscat</w:t>
            </w:r>
          </w:p>
        </w:tc>
        <w:tc>
          <w:tcPr>
            <w:tcW w:w="1134" w:type="dxa"/>
            <w:tcBorders>
              <w:top w:val="single" w:sz="4" w:space="0" w:color="auto"/>
              <w:bottom w:val="single" w:sz="4" w:space="0" w:color="auto"/>
            </w:tcBorders>
          </w:tcPr>
          <w:p w14:paraId="59E77CD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 buc</w:t>
            </w:r>
          </w:p>
        </w:tc>
        <w:tc>
          <w:tcPr>
            <w:tcW w:w="1134" w:type="dxa"/>
            <w:gridSpan w:val="2"/>
            <w:tcBorders>
              <w:top w:val="single" w:sz="4" w:space="0" w:color="auto"/>
              <w:bottom w:val="single" w:sz="4" w:space="0" w:color="auto"/>
            </w:tcBorders>
          </w:tcPr>
          <w:p w14:paraId="20ADB50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15,3000</w:t>
            </w:r>
          </w:p>
        </w:tc>
      </w:tr>
      <w:tr w:rsidR="005F220F" w:rsidRPr="007D5C3A" w14:paraId="4AD3153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8EC9D7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8617A1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1019109</w:t>
            </w:r>
          </w:p>
        </w:tc>
        <w:tc>
          <w:tcPr>
            <w:tcW w:w="5075" w:type="dxa"/>
            <w:gridSpan w:val="2"/>
            <w:tcBorders>
              <w:top w:val="single" w:sz="4" w:space="0" w:color="auto"/>
              <w:bottom w:val="single" w:sz="4" w:space="0" w:color="auto"/>
            </w:tcBorders>
          </w:tcPr>
          <w:p w14:paraId="0E96272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Dibluri pentru conexiune</w:t>
            </w:r>
          </w:p>
        </w:tc>
        <w:tc>
          <w:tcPr>
            <w:tcW w:w="1134" w:type="dxa"/>
            <w:tcBorders>
              <w:top w:val="single" w:sz="4" w:space="0" w:color="auto"/>
              <w:bottom w:val="single" w:sz="4" w:space="0" w:color="auto"/>
            </w:tcBorders>
          </w:tcPr>
          <w:p w14:paraId="3169496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 buc</w:t>
            </w:r>
          </w:p>
        </w:tc>
        <w:tc>
          <w:tcPr>
            <w:tcW w:w="1134" w:type="dxa"/>
            <w:gridSpan w:val="2"/>
            <w:tcBorders>
              <w:top w:val="single" w:sz="4" w:space="0" w:color="auto"/>
              <w:bottom w:val="single" w:sz="4" w:space="0" w:color="auto"/>
            </w:tcBorders>
          </w:tcPr>
          <w:p w14:paraId="2F32CC4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15,3000</w:t>
            </w:r>
          </w:p>
        </w:tc>
      </w:tr>
      <w:tr w:rsidR="005F220F" w:rsidRPr="007D5C3A" w14:paraId="3286C20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EE2720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03DE24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1019852</w:t>
            </w:r>
          </w:p>
        </w:tc>
        <w:tc>
          <w:tcPr>
            <w:tcW w:w="5075" w:type="dxa"/>
            <w:gridSpan w:val="2"/>
            <w:tcBorders>
              <w:top w:val="single" w:sz="4" w:space="0" w:color="auto"/>
              <w:bottom w:val="single" w:sz="4" w:space="0" w:color="auto"/>
            </w:tcBorders>
          </w:tcPr>
          <w:p w14:paraId="111E357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Vopsea</w:t>
            </w:r>
          </w:p>
        </w:tc>
        <w:tc>
          <w:tcPr>
            <w:tcW w:w="1134" w:type="dxa"/>
            <w:tcBorders>
              <w:top w:val="single" w:sz="4" w:space="0" w:color="auto"/>
              <w:bottom w:val="single" w:sz="4" w:space="0" w:color="auto"/>
            </w:tcBorders>
          </w:tcPr>
          <w:p w14:paraId="4EF65D0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C5B382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3,0000</w:t>
            </w:r>
          </w:p>
        </w:tc>
      </w:tr>
      <w:tr w:rsidR="005F220F" w:rsidRPr="007D5C3A" w14:paraId="0EBBD7E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6CE82C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B7BC5E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4050011</w:t>
            </w:r>
          </w:p>
        </w:tc>
        <w:tc>
          <w:tcPr>
            <w:tcW w:w="5075" w:type="dxa"/>
            <w:gridSpan w:val="2"/>
            <w:tcBorders>
              <w:top w:val="single" w:sz="4" w:space="0" w:color="auto"/>
              <w:bottom w:val="single" w:sz="4" w:space="0" w:color="auto"/>
            </w:tcBorders>
          </w:tcPr>
          <w:p w14:paraId="06646FB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Amestecuri uscate de var si carbonat pentru tencuiala  </w:t>
            </w:r>
          </w:p>
        </w:tc>
        <w:tc>
          <w:tcPr>
            <w:tcW w:w="1134" w:type="dxa"/>
            <w:tcBorders>
              <w:top w:val="single" w:sz="4" w:space="0" w:color="auto"/>
              <w:bottom w:val="single" w:sz="4" w:space="0" w:color="auto"/>
            </w:tcBorders>
          </w:tcPr>
          <w:p w14:paraId="561E5A8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t</w:t>
            </w:r>
          </w:p>
        </w:tc>
        <w:tc>
          <w:tcPr>
            <w:tcW w:w="1134" w:type="dxa"/>
            <w:gridSpan w:val="2"/>
            <w:tcBorders>
              <w:top w:val="single" w:sz="4" w:space="0" w:color="auto"/>
              <w:bottom w:val="single" w:sz="4" w:space="0" w:color="auto"/>
            </w:tcBorders>
          </w:tcPr>
          <w:p w14:paraId="6583DCD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0,0050</w:t>
            </w:r>
          </w:p>
        </w:tc>
      </w:tr>
      <w:tr w:rsidR="005F220F" w:rsidRPr="007D5C3A" w14:paraId="6410266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755C048"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FBE796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5009089</w:t>
            </w:r>
          </w:p>
        </w:tc>
        <w:tc>
          <w:tcPr>
            <w:tcW w:w="5075" w:type="dxa"/>
            <w:gridSpan w:val="2"/>
            <w:tcBorders>
              <w:top w:val="single" w:sz="4" w:space="0" w:color="auto"/>
              <w:bottom w:val="single" w:sz="4" w:space="0" w:color="auto"/>
            </w:tcBorders>
          </w:tcPr>
          <w:p w14:paraId="19451A5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Profil de montaj perforat</w:t>
            </w:r>
          </w:p>
        </w:tc>
        <w:tc>
          <w:tcPr>
            <w:tcW w:w="1134" w:type="dxa"/>
            <w:tcBorders>
              <w:top w:val="single" w:sz="4" w:space="0" w:color="auto"/>
              <w:bottom w:val="single" w:sz="4" w:space="0" w:color="auto"/>
            </w:tcBorders>
          </w:tcPr>
          <w:p w14:paraId="0B0F9FD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71730192"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120,0000</w:t>
            </w:r>
          </w:p>
        </w:tc>
      </w:tr>
      <w:tr w:rsidR="005F220F" w:rsidRPr="007D5C3A" w14:paraId="46D10E1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A9E8B6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F56883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5009101</w:t>
            </w:r>
          </w:p>
        </w:tc>
        <w:tc>
          <w:tcPr>
            <w:tcW w:w="5075" w:type="dxa"/>
            <w:gridSpan w:val="2"/>
            <w:tcBorders>
              <w:top w:val="single" w:sz="4" w:space="0" w:color="auto"/>
              <w:bottom w:val="single" w:sz="4" w:space="0" w:color="auto"/>
            </w:tcBorders>
          </w:tcPr>
          <w:p w14:paraId="05B3AC3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Butoane de montaj</w:t>
            </w:r>
          </w:p>
        </w:tc>
        <w:tc>
          <w:tcPr>
            <w:tcW w:w="1134" w:type="dxa"/>
            <w:tcBorders>
              <w:top w:val="single" w:sz="4" w:space="0" w:color="auto"/>
              <w:bottom w:val="single" w:sz="4" w:space="0" w:color="auto"/>
            </w:tcBorders>
          </w:tcPr>
          <w:p w14:paraId="58E2DA2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1000 buc</w:t>
            </w:r>
          </w:p>
        </w:tc>
        <w:tc>
          <w:tcPr>
            <w:tcW w:w="1134" w:type="dxa"/>
            <w:gridSpan w:val="2"/>
            <w:tcBorders>
              <w:top w:val="single" w:sz="4" w:space="0" w:color="auto"/>
              <w:bottom w:val="single" w:sz="4" w:space="0" w:color="auto"/>
            </w:tcBorders>
          </w:tcPr>
          <w:p w14:paraId="11D8D787"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0,0530</w:t>
            </w:r>
          </w:p>
        </w:tc>
      </w:tr>
      <w:tr w:rsidR="005F220F" w:rsidRPr="007D5C3A" w14:paraId="3003CFA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D165D19"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DFE72A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5009623</w:t>
            </w:r>
          </w:p>
        </w:tc>
        <w:tc>
          <w:tcPr>
            <w:tcW w:w="5075" w:type="dxa"/>
            <w:gridSpan w:val="2"/>
            <w:tcBorders>
              <w:top w:val="single" w:sz="4" w:space="0" w:color="auto"/>
              <w:bottom w:val="single" w:sz="4" w:space="0" w:color="auto"/>
            </w:tcBorders>
          </w:tcPr>
          <w:p w14:paraId="65806F9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Banda "К226"</w:t>
            </w:r>
          </w:p>
        </w:tc>
        <w:tc>
          <w:tcPr>
            <w:tcW w:w="1134" w:type="dxa"/>
            <w:tcBorders>
              <w:top w:val="single" w:sz="4" w:space="0" w:color="auto"/>
              <w:bottom w:val="single" w:sz="4" w:space="0" w:color="auto"/>
            </w:tcBorders>
          </w:tcPr>
          <w:p w14:paraId="0B44E8C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100 m</w:t>
            </w:r>
          </w:p>
        </w:tc>
        <w:tc>
          <w:tcPr>
            <w:tcW w:w="1134" w:type="dxa"/>
            <w:gridSpan w:val="2"/>
            <w:tcBorders>
              <w:top w:val="single" w:sz="4" w:space="0" w:color="auto"/>
              <w:bottom w:val="single" w:sz="4" w:space="0" w:color="auto"/>
            </w:tcBorders>
          </w:tcPr>
          <w:p w14:paraId="6DA3626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0,1000</w:t>
            </w:r>
          </w:p>
        </w:tc>
      </w:tr>
      <w:tr w:rsidR="005F220F" w:rsidRPr="007D5C3A" w14:paraId="4F9386E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D4234C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FEF7A7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5070001</w:t>
            </w:r>
          </w:p>
        </w:tc>
        <w:tc>
          <w:tcPr>
            <w:tcW w:w="5075" w:type="dxa"/>
            <w:gridSpan w:val="2"/>
            <w:tcBorders>
              <w:top w:val="single" w:sz="4" w:space="0" w:color="auto"/>
              <w:bottom w:val="single" w:sz="4" w:space="0" w:color="auto"/>
            </w:tcBorders>
          </w:tcPr>
          <w:p w14:paraId="713A7F6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Conductori neizolati pentru linii de transport de energie electrica aeriene, </w:t>
            </w:r>
            <w:r w:rsidRPr="007D5C3A">
              <w:rPr>
                <w:rFonts w:eastAsia="MS Mincho"/>
                <w:sz w:val="16"/>
                <w:szCs w:val="16"/>
                <w:lang w:eastAsia="ja-JP"/>
              </w:rPr>
              <w:lastRenderedPageBreak/>
              <w:t>din arama, marca "M", sectiune 4 mm2</w:t>
            </w:r>
          </w:p>
        </w:tc>
        <w:tc>
          <w:tcPr>
            <w:tcW w:w="1134" w:type="dxa"/>
            <w:tcBorders>
              <w:top w:val="single" w:sz="4" w:space="0" w:color="auto"/>
              <w:bottom w:val="single" w:sz="4" w:space="0" w:color="auto"/>
            </w:tcBorders>
          </w:tcPr>
          <w:p w14:paraId="6C36472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lastRenderedPageBreak/>
              <w:t>t</w:t>
            </w:r>
          </w:p>
        </w:tc>
        <w:tc>
          <w:tcPr>
            <w:tcW w:w="1134" w:type="dxa"/>
            <w:gridSpan w:val="2"/>
            <w:tcBorders>
              <w:top w:val="single" w:sz="4" w:space="0" w:color="auto"/>
              <w:bottom w:val="single" w:sz="4" w:space="0" w:color="auto"/>
            </w:tcBorders>
          </w:tcPr>
          <w:p w14:paraId="795511A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0,0030</w:t>
            </w:r>
          </w:p>
        </w:tc>
      </w:tr>
      <w:tr w:rsidR="005F220F" w:rsidRPr="007D5C3A" w14:paraId="3069371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9AAB47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4DA18B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5440089</w:t>
            </w:r>
          </w:p>
        </w:tc>
        <w:tc>
          <w:tcPr>
            <w:tcW w:w="5075" w:type="dxa"/>
            <w:gridSpan w:val="2"/>
            <w:tcBorders>
              <w:top w:val="single" w:sz="4" w:space="0" w:color="auto"/>
              <w:bottom w:val="single" w:sz="4" w:space="0" w:color="auto"/>
            </w:tcBorders>
          </w:tcPr>
          <w:p w14:paraId="4DF2018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5830D5C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64872A2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0,4200</w:t>
            </w:r>
          </w:p>
        </w:tc>
      </w:tr>
      <w:tr w:rsidR="005F220F" w:rsidRPr="007D5C3A" w14:paraId="4530B09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F726EA7"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40BD09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021102</w:t>
            </w:r>
          </w:p>
        </w:tc>
        <w:tc>
          <w:tcPr>
            <w:tcW w:w="5075" w:type="dxa"/>
            <w:gridSpan w:val="2"/>
            <w:tcBorders>
              <w:top w:val="single" w:sz="4" w:space="0" w:color="auto"/>
              <w:bottom w:val="single" w:sz="4" w:space="0" w:color="auto"/>
            </w:tcBorders>
          </w:tcPr>
          <w:p w14:paraId="044DF51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DC145A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3A9A1BF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1,5500</w:t>
            </w:r>
          </w:p>
        </w:tc>
      </w:tr>
      <w:tr w:rsidR="005F220F" w:rsidRPr="007D5C3A" w14:paraId="001C6AA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7F2ADF2"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408261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030902</w:t>
            </w:r>
          </w:p>
        </w:tc>
        <w:tc>
          <w:tcPr>
            <w:tcW w:w="5075" w:type="dxa"/>
            <w:gridSpan w:val="2"/>
            <w:tcBorders>
              <w:top w:val="single" w:sz="4" w:space="0" w:color="auto"/>
              <w:bottom w:val="single" w:sz="4" w:space="0" w:color="auto"/>
            </w:tcBorders>
          </w:tcPr>
          <w:p w14:paraId="37AACA2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Ascensoare hidraulice, capacitate de ridicare 10 m</w:t>
            </w:r>
          </w:p>
        </w:tc>
        <w:tc>
          <w:tcPr>
            <w:tcW w:w="1134" w:type="dxa"/>
            <w:tcBorders>
              <w:top w:val="single" w:sz="4" w:space="0" w:color="auto"/>
              <w:bottom w:val="single" w:sz="4" w:space="0" w:color="auto"/>
            </w:tcBorders>
          </w:tcPr>
          <w:p w14:paraId="2E19122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12DB3F6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74,1000</w:t>
            </w:r>
          </w:p>
        </w:tc>
      </w:tr>
      <w:tr w:rsidR="005F220F" w:rsidRPr="007D5C3A" w14:paraId="2094625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D3525E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AFC959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040502</w:t>
            </w:r>
          </w:p>
        </w:tc>
        <w:tc>
          <w:tcPr>
            <w:tcW w:w="5075" w:type="dxa"/>
            <w:gridSpan w:val="2"/>
            <w:tcBorders>
              <w:top w:val="single" w:sz="4" w:space="0" w:color="auto"/>
              <w:bottom w:val="single" w:sz="4" w:space="0" w:color="auto"/>
            </w:tcBorders>
          </w:tcPr>
          <w:p w14:paraId="2704B02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Instalatii pentru sudare manuala cu arc electric (de curent continuu)</w:t>
            </w:r>
          </w:p>
        </w:tc>
        <w:tc>
          <w:tcPr>
            <w:tcW w:w="1134" w:type="dxa"/>
            <w:tcBorders>
              <w:top w:val="single" w:sz="4" w:space="0" w:color="auto"/>
              <w:bottom w:val="single" w:sz="4" w:space="0" w:color="auto"/>
            </w:tcBorders>
          </w:tcPr>
          <w:p w14:paraId="79E7B01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485C862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1,7800</w:t>
            </w:r>
          </w:p>
        </w:tc>
      </w:tr>
      <w:tr w:rsidR="005F220F" w:rsidRPr="007D5C3A" w14:paraId="540B6D4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78E407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74C9F7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331002</w:t>
            </w:r>
          </w:p>
        </w:tc>
        <w:tc>
          <w:tcPr>
            <w:tcW w:w="5075" w:type="dxa"/>
            <w:gridSpan w:val="2"/>
            <w:tcBorders>
              <w:top w:val="single" w:sz="4" w:space="0" w:color="auto"/>
              <w:bottom w:val="single" w:sz="4" w:space="0" w:color="auto"/>
            </w:tcBorders>
          </w:tcPr>
          <w:p w14:paraId="418DE6D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Masini de gaurit</w:t>
            </w:r>
          </w:p>
        </w:tc>
        <w:tc>
          <w:tcPr>
            <w:tcW w:w="1134" w:type="dxa"/>
            <w:tcBorders>
              <w:top w:val="single" w:sz="4" w:space="0" w:color="auto"/>
              <w:bottom w:val="single" w:sz="4" w:space="0" w:color="auto"/>
            </w:tcBorders>
          </w:tcPr>
          <w:p w14:paraId="7BDE1E7F"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1344DE28"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1,0900</w:t>
            </w:r>
          </w:p>
        </w:tc>
      </w:tr>
      <w:tr w:rsidR="005F220F" w:rsidRPr="007D5C3A" w14:paraId="747F6C4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56C71A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3C51996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400002</w:t>
            </w:r>
          </w:p>
        </w:tc>
        <w:tc>
          <w:tcPr>
            <w:tcW w:w="5075" w:type="dxa"/>
            <w:gridSpan w:val="2"/>
            <w:tcBorders>
              <w:top w:val="single" w:sz="4" w:space="0" w:color="auto"/>
              <w:bottom w:val="single" w:sz="4" w:space="0" w:color="auto"/>
            </w:tcBorders>
          </w:tcPr>
          <w:p w14:paraId="21767D3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Automobile cu bord, tonaj pina la 8 t</w:t>
            </w:r>
          </w:p>
        </w:tc>
        <w:tc>
          <w:tcPr>
            <w:tcW w:w="1134" w:type="dxa"/>
            <w:tcBorders>
              <w:top w:val="single" w:sz="4" w:space="0" w:color="auto"/>
              <w:bottom w:val="single" w:sz="4" w:space="0" w:color="auto"/>
            </w:tcBorders>
          </w:tcPr>
          <w:p w14:paraId="59AEE32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254C204A"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1,5500</w:t>
            </w:r>
          </w:p>
        </w:tc>
      </w:tr>
      <w:tr w:rsidR="005F220F" w:rsidRPr="007D5C3A" w14:paraId="24998F1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576AD9B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92FBC44"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775654AA"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5FB076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A57C7D2" w14:textId="77777777" w:rsidR="005F220F" w:rsidRPr="007D5C3A" w:rsidRDefault="005F220F" w:rsidP="007A7CAC">
            <w:pPr>
              <w:rPr>
                <w:rFonts w:eastAsia="MS Mincho"/>
                <w:sz w:val="16"/>
                <w:szCs w:val="16"/>
                <w:lang w:eastAsia="ja-JP"/>
              </w:rPr>
            </w:pPr>
          </w:p>
        </w:tc>
      </w:tr>
      <w:tr w:rsidR="005F220F" w:rsidRPr="00260147" w14:paraId="62D791FC"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21444D8"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60</w:t>
            </w:r>
          </w:p>
        </w:tc>
        <w:tc>
          <w:tcPr>
            <w:tcW w:w="1078" w:type="dxa"/>
            <w:tcBorders>
              <w:top w:val="single" w:sz="4" w:space="0" w:color="auto"/>
              <w:bottom w:val="single" w:sz="4" w:space="0" w:color="auto"/>
            </w:tcBorders>
          </w:tcPr>
          <w:p w14:paraId="4EA1EF3B"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08-02-396-6</w:t>
            </w:r>
          </w:p>
          <w:p w14:paraId="35637F54" w14:textId="77777777" w:rsidR="005F220F" w:rsidRPr="00260147"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45188BA3"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Canal metalic pe pereti si tavane, lungime 3 m</w:t>
            </w:r>
          </w:p>
          <w:p w14:paraId="59B1C90D"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47AD396" w14:textId="77777777" w:rsidR="005F220F" w:rsidRPr="00260147" w:rsidRDefault="005F220F" w:rsidP="007A7CAC">
            <w:pPr>
              <w:jc w:val="center"/>
              <w:rPr>
                <w:rFonts w:eastAsia="MS Mincho"/>
                <w:b/>
                <w:bCs/>
                <w:sz w:val="16"/>
                <w:szCs w:val="16"/>
                <w:lang w:eastAsia="ja-JP"/>
              </w:rPr>
            </w:pPr>
            <w:r w:rsidRPr="00260147">
              <w:rPr>
                <w:rFonts w:eastAsia="MS Mincho"/>
                <w:b/>
                <w:bCs/>
                <w:sz w:val="16"/>
                <w:szCs w:val="16"/>
                <w:lang w:eastAsia="ja-JP"/>
              </w:rPr>
              <w:t>100 m</w:t>
            </w:r>
          </w:p>
        </w:tc>
        <w:tc>
          <w:tcPr>
            <w:tcW w:w="1134" w:type="dxa"/>
            <w:gridSpan w:val="2"/>
            <w:tcBorders>
              <w:top w:val="single" w:sz="4" w:space="0" w:color="auto"/>
              <w:bottom w:val="single" w:sz="4" w:space="0" w:color="auto"/>
            </w:tcBorders>
            <w:vAlign w:val="center"/>
          </w:tcPr>
          <w:p w14:paraId="4713EF7E" w14:textId="577AB728" w:rsidR="005F220F" w:rsidRPr="00260147" w:rsidRDefault="00260147" w:rsidP="007A7CAC">
            <w:pPr>
              <w:jc w:val="center"/>
              <w:rPr>
                <w:rFonts w:eastAsia="MS Mincho"/>
                <w:b/>
                <w:bCs/>
                <w:sz w:val="16"/>
                <w:szCs w:val="16"/>
                <w:lang w:eastAsia="ja-JP"/>
              </w:rPr>
            </w:pPr>
            <w:r>
              <w:rPr>
                <w:rFonts w:eastAsia="MS Mincho"/>
                <w:b/>
                <w:bCs/>
                <w:sz w:val="16"/>
                <w:szCs w:val="16"/>
                <w:lang w:eastAsia="ja-JP"/>
              </w:rPr>
              <w:t>0,61</w:t>
            </w:r>
          </w:p>
        </w:tc>
      </w:tr>
      <w:tr w:rsidR="005F220F" w:rsidRPr="007D5C3A" w14:paraId="0B6748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30848E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6FE10C3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w:t>
            </w:r>
          </w:p>
        </w:tc>
        <w:tc>
          <w:tcPr>
            <w:tcW w:w="5075" w:type="dxa"/>
            <w:gridSpan w:val="2"/>
            <w:tcBorders>
              <w:top w:val="single" w:sz="4" w:space="0" w:color="auto"/>
              <w:bottom w:val="single" w:sz="4" w:space="0" w:color="auto"/>
            </w:tcBorders>
          </w:tcPr>
          <w:p w14:paraId="279EC5C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Muncitor</w:t>
            </w:r>
          </w:p>
        </w:tc>
        <w:tc>
          <w:tcPr>
            <w:tcW w:w="1134" w:type="dxa"/>
            <w:tcBorders>
              <w:top w:val="single" w:sz="4" w:space="0" w:color="auto"/>
              <w:bottom w:val="single" w:sz="4" w:space="0" w:color="auto"/>
            </w:tcBorders>
          </w:tcPr>
          <w:p w14:paraId="1116DA7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h-om</w:t>
            </w:r>
          </w:p>
        </w:tc>
        <w:tc>
          <w:tcPr>
            <w:tcW w:w="1134" w:type="dxa"/>
            <w:gridSpan w:val="2"/>
            <w:tcBorders>
              <w:top w:val="single" w:sz="4" w:space="0" w:color="auto"/>
              <w:bottom w:val="single" w:sz="4" w:space="0" w:color="auto"/>
            </w:tcBorders>
          </w:tcPr>
          <w:p w14:paraId="34C88371"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29,4000</w:t>
            </w:r>
          </w:p>
        </w:tc>
      </w:tr>
      <w:tr w:rsidR="005F220F" w:rsidRPr="007D5C3A" w14:paraId="297AF64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466E714"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ABB985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1011924</w:t>
            </w:r>
          </w:p>
        </w:tc>
        <w:tc>
          <w:tcPr>
            <w:tcW w:w="5075" w:type="dxa"/>
            <w:gridSpan w:val="2"/>
            <w:tcBorders>
              <w:top w:val="single" w:sz="4" w:space="0" w:color="auto"/>
              <w:bottom w:val="single" w:sz="4" w:space="0" w:color="auto"/>
            </w:tcBorders>
          </w:tcPr>
          <w:p w14:paraId="19D05D0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98CE4E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kg</w:t>
            </w:r>
          </w:p>
        </w:tc>
        <w:tc>
          <w:tcPr>
            <w:tcW w:w="1134" w:type="dxa"/>
            <w:gridSpan w:val="2"/>
            <w:tcBorders>
              <w:top w:val="single" w:sz="4" w:space="0" w:color="auto"/>
              <w:bottom w:val="single" w:sz="4" w:space="0" w:color="auto"/>
            </w:tcBorders>
          </w:tcPr>
          <w:p w14:paraId="5D3731B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6,8400</w:t>
            </w:r>
          </w:p>
        </w:tc>
      </w:tr>
      <w:tr w:rsidR="005F220F" w:rsidRPr="007D5C3A" w14:paraId="11FD9F8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6D45B4A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62FC4A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1019100</w:t>
            </w:r>
          </w:p>
        </w:tc>
        <w:tc>
          <w:tcPr>
            <w:tcW w:w="5075" w:type="dxa"/>
            <w:gridSpan w:val="2"/>
            <w:tcBorders>
              <w:top w:val="single" w:sz="4" w:space="0" w:color="auto"/>
              <w:bottom w:val="single" w:sz="4" w:space="0" w:color="auto"/>
            </w:tcBorders>
          </w:tcPr>
          <w:p w14:paraId="11991D9B"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Cartus pentru impuscat</w:t>
            </w:r>
          </w:p>
        </w:tc>
        <w:tc>
          <w:tcPr>
            <w:tcW w:w="1134" w:type="dxa"/>
            <w:tcBorders>
              <w:top w:val="single" w:sz="4" w:space="0" w:color="auto"/>
              <w:bottom w:val="single" w:sz="4" w:space="0" w:color="auto"/>
            </w:tcBorders>
          </w:tcPr>
          <w:p w14:paraId="3A11875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 buc</w:t>
            </w:r>
          </w:p>
        </w:tc>
        <w:tc>
          <w:tcPr>
            <w:tcW w:w="1134" w:type="dxa"/>
            <w:gridSpan w:val="2"/>
            <w:tcBorders>
              <w:top w:val="single" w:sz="4" w:space="0" w:color="auto"/>
              <w:bottom w:val="single" w:sz="4" w:space="0" w:color="auto"/>
            </w:tcBorders>
          </w:tcPr>
          <w:p w14:paraId="4D82121C"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12,5000</w:t>
            </w:r>
          </w:p>
        </w:tc>
      </w:tr>
      <w:tr w:rsidR="005F220F" w:rsidRPr="007D5C3A" w14:paraId="5A53722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9DDD25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DDB145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1019103</w:t>
            </w:r>
          </w:p>
        </w:tc>
        <w:tc>
          <w:tcPr>
            <w:tcW w:w="5075" w:type="dxa"/>
            <w:gridSpan w:val="2"/>
            <w:tcBorders>
              <w:top w:val="single" w:sz="4" w:space="0" w:color="auto"/>
              <w:bottom w:val="single" w:sz="4" w:space="0" w:color="auto"/>
            </w:tcBorders>
          </w:tcPr>
          <w:p w14:paraId="38A84B6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Dibluri de distantare</w:t>
            </w:r>
          </w:p>
        </w:tc>
        <w:tc>
          <w:tcPr>
            <w:tcW w:w="1134" w:type="dxa"/>
            <w:tcBorders>
              <w:top w:val="single" w:sz="4" w:space="0" w:color="auto"/>
              <w:bottom w:val="single" w:sz="4" w:space="0" w:color="auto"/>
            </w:tcBorders>
          </w:tcPr>
          <w:p w14:paraId="2B61D40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100 buc</w:t>
            </w:r>
          </w:p>
        </w:tc>
        <w:tc>
          <w:tcPr>
            <w:tcW w:w="1134" w:type="dxa"/>
            <w:gridSpan w:val="2"/>
            <w:tcBorders>
              <w:top w:val="single" w:sz="4" w:space="0" w:color="auto"/>
              <w:bottom w:val="single" w:sz="4" w:space="0" w:color="auto"/>
            </w:tcBorders>
          </w:tcPr>
          <w:p w14:paraId="630F3AE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0,4000</w:t>
            </w:r>
          </w:p>
        </w:tc>
      </w:tr>
      <w:tr w:rsidR="005F220F" w:rsidRPr="007D5C3A" w14:paraId="152AAB8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E4F31E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4F39A4A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1019109</w:t>
            </w:r>
          </w:p>
        </w:tc>
        <w:tc>
          <w:tcPr>
            <w:tcW w:w="5075" w:type="dxa"/>
            <w:gridSpan w:val="2"/>
            <w:tcBorders>
              <w:top w:val="single" w:sz="4" w:space="0" w:color="auto"/>
              <w:bottom w:val="single" w:sz="4" w:space="0" w:color="auto"/>
            </w:tcBorders>
          </w:tcPr>
          <w:p w14:paraId="716DCC8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Dibluri pentru conexiune</w:t>
            </w:r>
          </w:p>
        </w:tc>
        <w:tc>
          <w:tcPr>
            <w:tcW w:w="1134" w:type="dxa"/>
            <w:tcBorders>
              <w:top w:val="single" w:sz="4" w:space="0" w:color="auto"/>
              <w:bottom w:val="single" w:sz="4" w:space="0" w:color="auto"/>
            </w:tcBorders>
          </w:tcPr>
          <w:p w14:paraId="1C4BD2D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 buc</w:t>
            </w:r>
          </w:p>
        </w:tc>
        <w:tc>
          <w:tcPr>
            <w:tcW w:w="1134" w:type="dxa"/>
            <w:gridSpan w:val="2"/>
            <w:tcBorders>
              <w:top w:val="single" w:sz="4" w:space="0" w:color="auto"/>
              <w:bottom w:val="single" w:sz="4" w:space="0" w:color="auto"/>
            </w:tcBorders>
          </w:tcPr>
          <w:p w14:paraId="23E4A214"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12,5000</w:t>
            </w:r>
          </w:p>
        </w:tc>
      </w:tr>
      <w:tr w:rsidR="005F220F" w:rsidRPr="007D5C3A" w14:paraId="705BA65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103918B"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0F3551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021102</w:t>
            </w:r>
          </w:p>
        </w:tc>
        <w:tc>
          <w:tcPr>
            <w:tcW w:w="5075" w:type="dxa"/>
            <w:gridSpan w:val="2"/>
            <w:tcBorders>
              <w:top w:val="single" w:sz="4" w:space="0" w:color="auto"/>
              <w:bottom w:val="single" w:sz="4" w:space="0" w:color="auto"/>
            </w:tcBorders>
          </w:tcPr>
          <w:p w14:paraId="32152EA6"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1AB6C7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586D3373"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1,0900</w:t>
            </w:r>
          </w:p>
        </w:tc>
      </w:tr>
      <w:tr w:rsidR="005F220F" w:rsidRPr="007D5C3A" w14:paraId="5AA547C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0709DA4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2006F0B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030902</w:t>
            </w:r>
          </w:p>
        </w:tc>
        <w:tc>
          <w:tcPr>
            <w:tcW w:w="5075" w:type="dxa"/>
            <w:gridSpan w:val="2"/>
            <w:tcBorders>
              <w:top w:val="single" w:sz="4" w:space="0" w:color="auto"/>
              <w:bottom w:val="single" w:sz="4" w:space="0" w:color="auto"/>
            </w:tcBorders>
          </w:tcPr>
          <w:p w14:paraId="454D750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Ascensoare hidraulice, capacitate de ridicare 10 m</w:t>
            </w:r>
          </w:p>
        </w:tc>
        <w:tc>
          <w:tcPr>
            <w:tcW w:w="1134" w:type="dxa"/>
            <w:tcBorders>
              <w:top w:val="single" w:sz="4" w:space="0" w:color="auto"/>
              <w:bottom w:val="single" w:sz="4" w:space="0" w:color="auto"/>
            </w:tcBorders>
          </w:tcPr>
          <w:p w14:paraId="47901BA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7E81F51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9,1200</w:t>
            </w:r>
          </w:p>
        </w:tc>
      </w:tr>
      <w:tr w:rsidR="005F220F" w:rsidRPr="007D5C3A" w14:paraId="7F05798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1BE987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7EB256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040502</w:t>
            </w:r>
          </w:p>
        </w:tc>
        <w:tc>
          <w:tcPr>
            <w:tcW w:w="5075" w:type="dxa"/>
            <w:gridSpan w:val="2"/>
            <w:tcBorders>
              <w:top w:val="single" w:sz="4" w:space="0" w:color="auto"/>
              <w:bottom w:val="single" w:sz="4" w:space="0" w:color="auto"/>
            </w:tcBorders>
          </w:tcPr>
          <w:p w14:paraId="7305DD8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Instalatii pentru sudare manuala cu arc electric (de curent continuu)</w:t>
            </w:r>
          </w:p>
        </w:tc>
        <w:tc>
          <w:tcPr>
            <w:tcW w:w="1134" w:type="dxa"/>
            <w:tcBorders>
              <w:top w:val="single" w:sz="4" w:space="0" w:color="auto"/>
              <w:bottom w:val="single" w:sz="4" w:space="0" w:color="auto"/>
            </w:tcBorders>
          </w:tcPr>
          <w:p w14:paraId="431004A4"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588EF2C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2,1600</w:t>
            </w:r>
          </w:p>
        </w:tc>
      </w:tr>
      <w:tr w:rsidR="005F220F" w:rsidRPr="007D5C3A" w14:paraId="1A8E3DB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0147F86"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7D6CE9C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400002</w:t>
            </w:r>
          </w:p>
        </w:tc>
        <w:tc>
          <w:tcPr>
            <w:tcW w:w="5075" w:type="dxa"/>
            <w:gridSpan w:val="2"/>
            <w:tcBorders>
              <w:top w:val="single" w:sz="4" w:space="0" w:color="auto"/>
              <w:bottom w:val="single" w:sz="4" w:space="0" w:color="auto"/>
            </w:tcBorders>
          </w:tcPr>
          <w:p w14:paraId="5652718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Automobile cu bord, tonaj pina la 8 t</w:t>
            </w:r>
          </w:p>
        </w:tc>
        <w:tc>
          <w:tcPr>
            <w:tcW w:w="1134" w:type="dxa"/>
            <w:tcBorders>
              <w:top w:val="single" w:sz="4" w:space="0" w:color="auto"/>
              <w:bottom w:val="single" w:sz="4" w:space="0" w:color="auto"/>
            </w:tcBorders>
          </w:tcPr>
          <w:p w14:paraId="33DA454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h-ut</w:t>
            </w:r>
          </w:p>
        </w:tc>
        <w:tc>
          <w:tcPr>
            <w:tcW w:w="1134" w:type="dxa"/>
            <w:gridSpan w:val="2"/>
            <w:tcBorders>
              <w:top w:val="single" w:sz="4" w:space="0" w:color="auto"/>
              <w:bottom w:val="single" w:sz="4" w:space="0" w:color="auto"/>
            </w:tcBorders>
          </w:tcPr>
          <w:p w14:paraId="579F6FBB"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1,0900</w:t>
            </w:r>
          </w:p>
        </w:tc>
      </w:tr>
      <w:tr w:rsidR="005F220F" w:rsidRPr="007D5C3A" w14:paraId="27AD540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5DE254B8"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ED8FC5F"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7556A711"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18544039"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33086B9" w14:textId="77777777" w:rsidR="005F220F" w:rsidRPr="007D5C3A" w:rsidRDefault="005F220F" w:rsidP="007A7CAC">
            <w:pPr>
              <w:rPr>
                <w:rFonts w:eastAsia="MS Mincho"/>
                <w:sz w:val="16"/>
                <w:szCs w:val="16"/>
                <w:lang w:eastAsia="ja-JP"/>
              </w:rPr>
            </w:pPr>
          </w:p>
        </w:tc>
      </w:tr>
      <w:tr w:rsidR="005F220F" w:rsidRPr="00260147" w14:paraId="35DDE7D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3F7C7A50"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61</w:t>
            </w:r>
          </w:p>
        </w:tc>
        <w:tc>
          <w:tcPr>
            <w:tcW w:w="1078" w:type="dxa"/>
            <w:tcBorders>
              <w:top w:val="single" w:sz="4" w:space="0" w:color="auto"/>
              <w:bottom w:val="single" w:sz="4" w:space="0" w:color="auto"/>
            </w:tcBorders>
          </w:tcPr>
          <w:p w14:paraId="256D21A3"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Pret  furnizor</w:t>
            </w:r>
          </w:p>
          <w:p w14:paraId="66B02422" w14:textId="77777777" w:rsidR="005F220F" w:rsidRPr="00260147"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0E6715DB"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Sina TRACKLIGHT 097 001 0001 1 m 16 A 250 V alb Horoz</w:t>
            </w:r>
          </w:p>
          <w:p w14:paraId="23BE1C72"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4F56097F" w14:textId="77777777" w:rsidR="005F220F" w:rsidRPr="00260147" w:rsidRDefault="005F220F" w:rsidP="007A7CAC">
            <w:pPr>
              <w:jc w:val="center"/>
              <w:rPr>
                <w:rFonts w:eastAsia="MS Mincho"/>
                <w:b/>
                <w:bCs/>
                <w:sz w:val="16"/>
                <w:szCs w:val="16"/>
                <w:lang w:eastAsia="ja-JP"/>
              </w:rPr>
            </w:pPr>
            <w:r w:rsidRPr="00260147">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32B71CF0" w14:textId="51DF3110" w:rsidR="005F220F" w:rsidRPr="00260147" w:rsidRDefault="00260147"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44C902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D134BD1"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08505351"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106</w:t>
            </w:r>
          </w:p>
        </w:tc>
        <w:tc>
          <w:tcPr>
            <w:tcW w:w="5075" w:type="dxa"/>
            <w:gridSpan w:val="2"/>
            <w:tcBorders>
              <w:top w:val="single" w:sz="4" w:space="0" w:color="auto"/>
              <w:bottom w:val="single" w:sz="4" w:space="0" w:color="auto"/>
            </w:tcBorders>
          </w:tcPr>
          <w:p w14:paraId="0C98FB5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Sina TRACKLIGHT 097 001 0001 1 m 16 A 250 V alb Horoz</w:t>
            </w:r>
          </w:p>
        </w:tc>
        <w:tc>
          <w:tcPr>
            <w:tcW w:w="1134" w:type="dxa"/>
            <w:tcBorders>
              <w:top w:val="single" w:sz="4" w:space="0" w:color="auto"/>
              <w:bottom w:val="single" w:sz="4" w:space="0" w:color="auto"/>
            </w:tcBorders>
          </w:tcPr>
          <w:p w14:paraId="63EF9CFC"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7A6661F6"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333ADE6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6E66EEE4"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7DE784C7"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35DDD27C"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19E0B33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5C4737F7" w14:textId="77777777" w:rsidR="005F220F" w:rsidRPr="007D5C3A" w:rsidRDefault="005F220F" w:rsidP="007A7CAC">
            <w:pPr>
              <w:rPr>
                <w:rFonts w:eastAsia="MS Mincho"/>
                <w:sz w:val="16"/>
                <w:szCs w:val="16"/>
                <w:lang w:eastAsia="ja-JP"/>
              </w:rPr>
            </w:pPr>
          </w:p>
        </w:tc>
      </w:tr>
      <w:tr w:rsidR="005F220F" w:rsidRPr="00260147" w14:paraId="7A3E6F61"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473609F"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62</w:t>
            </w:r>
          </w:p>
        </w:tc>
        <w:tc>
          <w:tcPr>
            <w:tcW w:w="1078" w:type="dxa"/>
            <w:tcBorders>
              <w:top w:val="single" w:sz="4" w:space="0" w:color="auto"/>
              <w:bottom w:val="single" w:sz="4" w:space="0" w:color="auto"/>
            </w:tcBorders>
          </w:tcPr>
          <w:p w14:paraId="094EA4FB"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Pret  furnizor</w:t>
            </w:r>
          </w:p>
          <w:p w14:paraId="291BF658" w14:textId="77777777" w:rsidR="005F220F" w:rsidRPr="00260147"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30C65A8C"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Sina TRACKLIGHT 097 001 0002 2 m 16 A 220 V alb Horoz</w:t>
            </w:r>
          </w:p>
          <w:p w14:paraId="448C78C3"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5C01AAC1" w14:textId="77777777" w:rsidR="005F220F" w:rsidRPr="00260147" w:rsidRDefault="005F220F" w:rsidP="007A7CAC">
            <w:pPr>
              <w:jc w:val="center"/>
              <w:rPr>
                <w:rFonts w:eastAsia="MS Mincho"/>
                <w:b/>
                <w:bCs/>
                <w:sz w:val="16"/>
                <w:szCs w:val="16"/>
                <w:lang w:eastAsia="ja-JP"/>
              </w:rPr>
            </w:pPr>
            <w:r w:rsidRPr="00260147">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470086C1" w14:textId="6787D38F" w:rsidR="005F220F" w:rsidRPr="00260147" w:rsidRDefault="00260147" w:rsidP="007A7CAC">
            <w:pPr>
              <w:jc w:val="center"/>
              <w:rPr>
                <w:rFonts w:eastAsia="MS Mincho"/>
                <w:b/>
                <w:bCs/>
                <w:sz w:val="16"/>
                <w:szCs w:val="16"/>
                <w:lang w:eastAsia="ja-JP"/>
              </w:rPr>
            </w:pPr>
            <w:r>
              <w:rPr>
                <w:rFonts w:eastAsia="MS Mincho"/>
                <w:b/>
                <w:bCs/>
                <w:sz w:val="16"/>
                <w:szCs w:val="16"/>
                <w:lang w:eastAsia="ja-JP"/>
              </w:rPr>
              <w:t>15,0</w:t>
            </w:r>
          </w:p>
        </w:tc>
      </w:tr>
      <w:tr w:rsidR="005F220F" w:rsidRPr="007D5C3A" w14:paraId="3A95A90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4843D133"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CBD803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107</w:t>
            </w:r>
          </w:p>
        </w:tc>
        <w:tc>
          <w:tcPr>
            <w:tcW w:w="5075" w:type="dxa"/>
            <w:gridSpan w:val="2"/>
            <w:tcBorders>
              <w:top w:val="single" w:sz="4" w:space="0" w:color="auto"/>
              <w:bottom w:val="single" w:sz="4" w:space="0" w:color="auto"/>
            </w:tcBorders>
          </w:tcPr>
          <w:p w14:paraId="3CEBE2DE"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Sina TRACKLIGHT 097 001 0002 2 m 16 A 220 V alb Horoz</w:t>
            </w:r>
          </w:p>
        </w:tc>
        <w:tc>
          <w:tcPr>
            <w:tcW w:w="1134" w:type="dxa"/>
            <w:tcBorders>
              <w:top w:val="single" w:sz="4" w:space="0" w:color="auto"/>
              <w:bottom w:val="single" w:sz="4" w:space="0" w:color="auto"/>
            </w:tcBorders>
          </w:tcPr>
          <w:p w14:paraId="406B3D48"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6D1ADCCD"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0F37790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1A820B19"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09F06F3D"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7E830A1"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19E768A"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4736751B" w14:textId="77777777" w:rsidR="005F220F" w:rsidRPr="007D5C3A" w:rsidRDefault="005F220F" w:rsidP="007A7CAC">
            <w:pPr>
              <w:rPr>
                <w:rFonts w:eastAsia="MS Mincho"/>
                <w:sz w:val="16"/>
                <w:szCs w:val="16"/>
                <w:lang w:eastAsia="ja-JP"/>
              </w:rPr>
            </w:pPr>
          </w:p>
        </w:tc>
      </w:tr>
      <w:tr w:rsidR="005F220F" w:rsidRPr="00260147" w14:paraId="591C4F4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5E2A004A"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63</w:t>
            </w:r>
          </w:p>
        </w:tc>
        <w:tc>
          <w:tcPr>
            <w:tcW w:w="1078" w:type="dxa"/>
            <w:tcBorders>
              <w:top w:val="single" w:sz="4" w:space="0" w:color="auto"/>
              <w:bottom w:val="single" w:sz="4" w:space="0" w:color="auto"/>
            </w:tcBorders>
          </w:tcPr>
          <w:p w14:paraId="0C5A0A6D"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Pret  furnizor</w:t>
            </w:r>
          </w:p>
          <w:p w14:paraId="754EAE84" w14:textId="77777777" w:rsidR="005F220F" w:rsidRPr="00260147"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668A03A0"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Sina TRACKLIGHT 097 001 0003 3 m 16 A 220 V alb Horoz,</w:t>
            </w:r>
          </w:p>
          <w:p w14:paraId="57B9ECC3"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2BCD44D" w14:textId="77777777" w:rsidR="005F220F" w:rsidRPr="00260147" w:rsidRDefault="005F220F" w:rsidP="007A7CAC">
            <w:pPr>
              <w:jc w:val="center"/>
              <w:rPr>
                <w:rFonts w:eastAsia="MS Mincho"/>
                <w:b/>
                <w:bCs/>
                <w:sz w:val="16"/>
                <w:szCs w:val="16"/>
                <w:lang w:eastAsia="ja-JP"/>
              </w:rPr>
            </w:pPr>
            <w:r w:rsidRPr="00260147">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7129512E" w14:textId="4F8613A1" w:rsidR="005F220F" w:rsidRPr="00260147" w:rsidRDefault="00260147" w:rsidP="007A7CAC">
            <w:pPr>
              <w:jc w:val="center"/>
              <w:rPr>
                <w:rFonts w:eastAsia="MS Mincho"/>
                <w:b/>
                <w:bCs/>
                <w:sz w:val="16"/>
                <w:szCs w:val="16"/>
                <w:lang w:eastAsia="ja-JP"/>
              </w:rPr>
            </w:pPr>
            <w:r>
              <w:rPr>
                <w:rFonts w:eastAsia="MS Mincho"/>
                <w:b/>
                <w:bCs/>
                <w:sz w:val="16"/>
                <w:szCs w:val="16"/>
                <w:lang w:eastAsia="ja-JP"/>
              </w:rPr>
              <w:t>10,0</w:t>
            </w:r>
          </w:p>
        </w:tc>
      </w:tr>
      <w:tr w:rsidR="005F220F" w:rsidRPr="007D5C3A" w14:paraId="14E0E2C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2E1AB43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5180256D"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108</w:t>
            </w:r>
          </w:p>
        </w:tc>
        <w:tc>
          <w:tcPr>
            <w:tcW w:w="5075" w:type="dxa"/>
            <w:gridSpan w:val="2"/>
            <w:tcBorders>
              <w:top w:val="single" w:sz="4" w:space="0" w:color="auto"/>
              <w:bottom w:val="single" w:sz="4" w:space="0" w:color="auto"/>
            </w:tcBorders>
          </w:tcPr>
          <w:p w14:paraId="3C28AE13"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Sina TRACKLIGHT 097 001 0003 3 m 16 A 220 V alb Horoz,</w:t>
            </w:r>
          </w:p>
        </w:tc>
        <w:tc>
          <w:tcPr>
            <w:tcW w:w="1134" w:type="dxa"/>
            <w:tcBorders>
              <w:top w:val="single" w:sz="4" w:space="0" w:color="auto"/>
              <w:bottom w:val="single" w:sz="4" w:space="0" w:color="auto"/>
            </w:tcBorders>
          </w:tcPr>
          <w:p w14:paraId="7FAAE2D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59CC7CE9"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4F5F4A0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1268572B"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47E4B78E"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C629F80"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5E8DADF7"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7C57CCF8" w14:textId="77777777" w:rsidR="005F220F" w:rsidRPr="007D5C3A" w:rsidRDefault="005F220F" w:rsidP="007A7CAC">
            <w:pPr>
              <w:rPr>
                <w:rFonts w:eastAsia="MS Mincho"/>
                <w:sz w:val="16"/>
                <w:szCs w:val="16"/>
                <w:lang w:eastAsia="ja-JP"/>
              </w:rPr>
            </w:pPr>
          </w:p>
        </w:tc>
      </w:tr>
      <w:tr w:rsidR="005F220F" w:rsidRPr="007D5C3A" w14:paraId="3CE33C2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5A85CE5" w14:textId="77777777" w:rsidR="005F220F" w:rsidRPr="007D5C3A" w:rsidRDefault="005F220F" w:rsidP="007A7CAC">
            <w:pPr>
              <w:jc w:val="center"/>
              <w:rPr>
                <w:rFonts w:eastAsia="MS Mincho"/>
                <w:sz w:val="16"/>
                <w:szCs w:val="16"/>
                <w:lang w:eastAsia="ja-JP"/>
              </w:rPr>
            </w:pPr>
          </w:p>
        </w:tc>
        <w:tc>
          <w:tcPr>
            <w:tcW w:w="1078" w:type="dxa"/>
            <w:tcBorders>
              <w:top w:val="single" w:sz="4" w:space="0" w:color="auto"/>
              <w:bottom w:val="single" w:sz="4" w:space="0" w:color="auto"/>
            </w:tcBorders>
          </w:tcPr>
          <w:p w14:paraId="770068F2"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65C70F1D" w14:textId="77777777" w:rsidR="005F220F" w:rsidRPr="007D5C3A" w:rsidRDefault="005F220F" w:rsidP="007A7CAC">
            <w:pPr>
              <w:rPr>
                <w:rFonts w:eastAsia="MS Mincho"/>
                <w:sz w:val="16"/>
                <w:szCs w:val="16"/>
                <w:lang w:val="en-US" w:eastAsia="ja-JP"/>
              </w:rPr>
            </w:pPr>
            <w:r w:rsidRPr="007D5C3A">
              <w:rPr>
                <w:rFonts w:eastAsia="MS Mincho"/>
                <w:sz w:val="16"/>
                <w:szCs w:val="16"/>
                <w:lang w:eastAsia="ja-JP"/>
              </w:rPr>
              <w:t>4. Utilaj</w:t>
            </w:r>
          </w:p>
          <w:p w14:paraId="209BA779" w14:textId="77777777" w:rsidR="005F220F" w:rsidRPr="007D5C3A" w:rsidRDefault="005F220F" w:rsidP="007A7CAC">
            <w:pPr>
              <w:rPr>
                <w:rFonts w:eastAsia="MS Mincho"/>
                <w:sz w:val="16"/>
                <w:szCs w:val="16"/>
                <w:lang w:eastAsia="ja-JP"/>
              </w:rPr>
            </w:pPr>
          </w:p>
        </w:tc>
        <w:tc>
          <w:tcPr>
            <w:tcW w:w="1134" w:type="dxa"/>
            <w:tcBorders>
              <w:top w:val="single" w:sz="4" w:space="0" w:color="auto"/>
              <w:bottom w:val="single" w:sz="4" w:space="0" w:color="auto"/>
            </w:tcBorders>
          </w:tcPr>
          <w:p w14:paraId="0E74A1EE" w14:textId="77777777" w:rsidR="005F220F" w:rsidRPr="007D5C3A" w:rsidRDefault="005F220F" w:rsidP="007A7CAC">
            <w:pPr>
              <w:rPr>
                <w:rFonts w:eastAsia="MS Mincho"/>
                <w:sz w:val="16"/>
                <w:szCs w:val="16"/>
                <w:lang w:eastAsia="ja-JP"/>
              </w:rPr>
            </w:pPr>
          </w:p>
        </w:tc>
        <w:tc>
          <w:tcPr>
            <w:tcW w:w="1134" w:type="dxa"/>
            <w:gridSpan w:val="2"/>
            <w:tcBorders>
              <w:top w:val="single" w:sz="4" w:space="0" w:color="auto"/>
              <w:bottom w:val="single" w:sz="4" w:space="0" w:color="auto"/>
            </w:tcBorders>
          </w:tcPr>
          <w:p w14:paraId="2B74DA30" w14:textId="77777777" w:rsidR="005F220F" w:rsidRPr="007D5C3A" w:rsidRDefault="005F220F" w:rsidP="007A7CAC">
            <w:pPr>
              <w:rPr>
                <w:rFonts w:eastAsia="MS Mincho"/>
                <w:sz w:val="16"/>
                <w:szCs w:val="16"/>
                <w:lang w:eastAsia="ja-JP"/>
              </w:rPr>
            </w:pPr>
          </w:p>
        </w:tc>
      </w:tr>
      <w:tr w:rsidR="005F220F" w:rsidRPr="00260147" w14:paraId="7EB244FE"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74878067"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64</w:t>
            </w:r>
          </w:p>
        </w:tc>
        <w:tc>
          <w:tcPr>
            <w:tcW w:w="1078" w:type="dxa"/>
            <w:tcBorders>
              <w:top w:val="single" w:sz="4" w:space="0" w:color="auto"/>
              <w:bottom w:val="single" w:sz="4" w:space="0" w:color="auto"/>
            </w:tcBorders>
          </w:tcPr>
          <w:p w14:paraId="0D55E043"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Pret  furnizor</w:t>
            </w:r>
          </w:p>
          <w:p w14:paraId="32893319" w14:textId="77777777" w:rsidR="005F220F" w:rsidRPr="00260147" w:rsidRDefault="005F220F" w:rsidP="007A7CAC">
            <w:pPr>
              <w:rPr>
                <w:rFonts w:eastAsia="MS Mincho"/>
                <w:b/>
                <w:bCs/>
                <w:sz w:val="16"/>
                <w:szCs w:val="16"/>
                <w:lang w:eastAsia="ja-JP"/>
              </w:rPr>
            </w:pPr>
          </w:p>
        </w:tc>
        <w:tc>
          <w:tcPr>
            <w:tcW w:w="5075" w:type="dxa"/>
            <w:gridSpan w:val="2"/>
            <w:tcBorders>
              <w:top w:val="single" w:sz="4" w:space="0" w:color="auto"/>
              <w:bottom w:val="single" w:sz="4" w:space="0" w:color="auto"/>
            </w:tcBorders>
          </w:tcPr>
          <w:p w14:paraId="547A07DE" w14:textId="77777777" w:rsidR="005F220F" w:rsidRPr="00260147" w:rsidRDefault="005F220F" w:rsidP="007A7CAC">
            <w:pPr>
              <w:rPr>
                <w:rFonts w:eastAsia="MS Mincho"/>
                <w:b/>
                <w:bCs/>
                <w:sz w:val="16"/>
                <w:szCs w:val="16"/>
                <w:lang w:eastAsia="ja-JP"/>
              </w:rPr>
            </w:pPr>
            <w:r w:rsidRPr="00260147">
              <w:rPr>
                <w:rFonts w:eastAsia="MS Mincho"/>
                <w:b/>
                <w:bCs/>
                <w:sz w:val="16"/>
                <w:szCs w:val="16"/>
                <w:lang w:eastAsia="ja-JP"/>
              </w:rPr>
              <w:t>Panou  24 automate gata echipat</w:t>
            </w:r>
          </w:p>
          <w:p w14:paraId="688CBBEB" w14:textId="77777777" w:rsidR="005F220F" w:rsidRPr="00260147" w:rsidRDefault="005F220F"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A121244" w14:textId="77777777" w:rsidR="005F220F" w:rsidRPr="00260147" w:rsidRDefault="005F220F" w:rsidP="007A7CAC">
            <w:pPr>
              <w:jc w:val="center"/>
              <w:rPr>
                <w:rFonts w:eastAsia="MS Mincho"/>
                <w:b/>
                <w:bCs/>
                <w:sz w:val="16"/>
                <w:szCs w:val="16"/>
                <w:lang w:eastAsia="ja-JP"/>
              </w:rPr>
            </w:pPr>
            <w:r w:rsidRPr="00260147">
              <w:rPr>
                <w:rFonts w:eastAsia="MS Mincho"/>
                <w:b/>
                <w:bCs/>
                <w:sz w:val="16"/>
                <w:szCs w:val="16"/>
                <w:lang w:eastAsia="ja-JP"/>
              </w:rPr>
              <w:t>buc</w:t>
            </w:r>
          </w:p>
        </w:tc>
        <w:tc>
          <w:tcPr>
            <w:tcW w:w="1134" w:type="dxa"/>
            <w:gridSpan w:val="2"/>
            <w:tcBorders>
              <w:top w:val="single" w:sz="4" w:space="0" w:color="auto"/>
              <w:bottom w:val="single" w:sz="4" w:space="0" w:color="auto"/>
            </w:tcBorders>
            <w:vAlign w:val="center"/>
          </w:tcPr>
          <w:p w14:paraId="2253AA20" w14:textId="6E4FC1A3" w:rsidR="005F220F" w:rsidRPr="00260147" w:rsidRDefault="00260147" w:rsidP="007A7CAC">
            <w:pPr>
              <w:jc w:val="center"/>
              <w:rPr>
                <w:rFonts w:eastAsia="MS Mincho"/>
                <w:b/>
                <w:bCs/>
                <w:sz w:val="16"/>
                <w:szCs w:val="16"/>
                <w:lang w:eastAsia="ja-JP"/>
              </w:rPr>
            </w:pPr>
            <w:r>
              <w:rPr>
                <w:rFonts w:eastAsia="MS Mincho"/>
                <w:b/>
                <w:bCs/>
                <w:sz w:val="16"/>
                <w:szCs w:val="16"/>
                <w:lang w:eastAsia="ja-JP"/>
              </w:rPr>
              <w:t>1,0</w:t>
            </w:r>
          </w:p>
        </w:tc>
      </w:tr>
      <w:tr w:rsidR="005F220F" w:rsidRPr="007D5C3A" w14:paraId="781B3A8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jc w:val="center"/>
        </w:trPr>
        <w:tc>
          <w:tcPr>
            <w:tcW w:w="709" w:type="dxa"/>
            <w:tcBorders>
              <w:top w:val="single" w:sz="4" w:space="0" w:color="auto"/>
              <w:bottom w:val="single" w:sz="4" w:space="0" w:color="auto"/>
            </w:tcBorders>
          </w:tcPr>
          <w:p w14:paraId="180DCD65" w14:textId="77777777" w:rsidR="005F220F" w:rsidRPr="007D5C3A" w:rsidRDefault="005F220F" w:rsidP="007A7CAC">
            <w:pPr>
              <w:rPr>
                <w:rFonts w:eastAsia="MS Mincho"/>
                <w:sz w:val="16"/>
                <w:szCs w:val="16"/>
                <w:lang w:val="en-US" w:eastAsia="ja-JP"/>
              </w:rPr>
            </w:pPr>
          </w:p>
        </w:tc>
        <w:tc>
          <w:tcPr>
            <w:tcW w:w="1078" w:type="dxa"/>
            <w:tcBorders>
              <w:top w:val="single" w:sz="4" w:space="0" w:color="auto"/>
              <w:bottom w:val="single" w:sz="4" w:space="0" w:color="auto"/>
            </w:tcBorders>
          </w:tcPr>
          <w:p w14:paraId="648D5EC0"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Panou</w:t>
            </w:r>
          </w:p>
        </w:tc>
        <w:tc>
          <w:tcPr>
            <w:tcW w:w="5075" w:type="dxa"/>
            <w:gridSpan w:val="2"/>
            <w:tcBorders>
              <w:top w:val="single" w:sz="4" w:space="0" w:color="auto"/>
              <w:bottom w:val="single" w:sz="4" w:space="0" w:color="auto"/>
            </w:tcBorders>
          </w:tcPr>
          <w:p w14:paraId="1E78DB6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Panou  24 automate gata echipat</w:t>
            </w:r>
          </w:p>
        </w:tc>
        <w:tc>
          <w:tcPr>
            <w:tcW w:w="1134" w:type="dxa"/>
            <w:tcBorders>
              <w:top w:val="single" w:sz="4" w:space="0" w:color="auto"/>
              <w:bottom w:val="single" w:sz="4" w:space="0" w:color="auto"/>
            </w:tcBorders>
          </w:tcPr>
          <w:p w14:paraId="1D857DE5"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buc</w:t>
            </w:r>
          </w:p>
        </w:tc>
        <w:tc>
          <w:tcPr>
            <w:tcW w:w="1134" w:type="dxa"/>
            <w:gridSpan w:val="2"/>
            <w:tcBorders>
              <w:top w:val="single" w:sz="4" w:space="0" w:color="auto"/>
              <w:bottom w:val="single" w:sz="4" w:space="0" w:color="auto"/>
            </w:tcBorders>
          </w:tcPr>
          <w:p w14:paraId="253B899E" w14:textId="77777777" w:rsidR="005F220F" w:rsidRPr="007D5C3A" w:rsidRDefault="005F220F" w:rsidP="007A7CAC">
            <w:pPr>
              <w:rPr>
                <w:rFonts w:eastAsia="MS Mincho"/>
                <w:sz w:val="16"/>
                <w:szCs w:val="16"/>
                <w:lang w:val="en-US" w:eastAsia="ja-JP"/>
              </w:rPr>
            </w:pPr>
            <w:r w:rsidRPr="007D5C3A">
              <w:rPr>
                <w:rFonts w:eastAsia="MS Mincho"/>
                <w:sz w:val="16"/>
                <w:szCs w:val="16"/>
                <w:lang w:val="en-US" w:eastAsia="ja-JP"/>
              </w:rPr>
              <w:t>1,0000</w:t>
            </w:r>
          </w:p>
        </w:tc>
      </w:tr>
      <w:tr w:rsidR="005F220F" w:rsidRPr="007D5C3A" w14:paraId="6240947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gridAfter w:val="1"/>
          <w:wAfter w:w="7" w:type="dxa"/>
          <w:trHeight w:val="340"/>
          <w:jc w:val="center"/>
        </w:trPr>
        <w:tc>
          <w:tcPr>
            <w:tcW w:w="709" w:type="dxa"/>
            <w:tcBorders>
              <w:top w:val="single" w:sz="4" w:space="0" w:color="auto"/>
              <w:bottom w:val="single" w:sz="4" w:space="0" w:color="auto"/>
            </w:tcBorders>
          </w:tcPr>
          <w:p w14:paraId="47A2305A" w14:textId="77777777" w:rsidR="005F220F" w:rsidRPr="007D5C3A" w:rsidRDefault="005F220F" w:rsidP="007A7CAC">
            <w:pPr>
              <w:rPr>
                <w:rFonts w:eastAsia="MS Mincho"/>
                <w:sz w:val="16"/>
                <w:szCs w:val="16"/>
                <w:lang w:eastAsia="ja-JP"/>
              </w:rPr>
            </w:pPr>
          </w:p>
        </w:tc>
        <w:tc>
          <w:tcPr>
            <w:tcW w:w="1078" w:type="dxa"/>
            <w:tcBorders>
              <w:top w:val="single" w:sz="4" w:space="0" w:color="auto"/>
              <w:bottom w:val="single" w:sz="4" w:space="0" w:color="auto"/>
            </w:tcBorders>
          </w:tcPr>
          <w:p w14:paraId="3425D3B9" w14:textId="77777777" w:rsidR="005F220F" w:rsidRPr="007D5C3A" w:rsidRDefault="005F220F" w:rsidP="007A7CAC">
            <w:pPr>
              <w:rPr>
                <w:rFonts w:eastAsia="MS Mincho"/>
                <w:sz w:val="16"/>
                <w:szCs w:val="16"/>
                <w:lang w:eastAsia="ja-JP"/>
              </w:rPr>
            </w:pPr>
          </w:p>
        </w:tc>
        <w:tc>
          <w:tcPr>
            <w:tcW w:w="5075" w:type="dxa"/>
            <w:gridSpan w:val="2"/>
            <w:tcBorders>
              <w:top w:val="single" w:sz="4" w:space="0" w:color="auto"/>
              <w:bottom w:val="single" w:sz="4" w:space="0" w:color="auto"/>
            </w:tcBorders>
          </w:tcPr>
          <w:p w14:paraId="2A3830AF" w14:textId="77777777" w:rsidR="005F220F" w:rsidRPr="007D5C3A" w:rsidRDefault="005F220F" w:rsidP="007A7CAC">
            <w:pPr>
              <w:rPr>
                <w:rFonts w:eastAsia="MS Mincho"/>
                <w:i/>
                <w:iCs/>
                <w:sz w:val="16"/>
                <w:szCs w:val="16"/>
                <w:lang w:val="en-US" w:eastAsia="ja-JP"/>
              </w:rPr>
            </w:pPr>
            <w:r w:rsidRPr="007D5C3A">
              <w:rPr>
                <w:rFonts w:eastAsia="MS Mincho"/>
                <w:i/>
                <w:iCs/>
                <w:sz w:val="16"/>
                <w:szCs w:val="16"/>
                <w:lang w:val="en-US" w:eastAsia="ja-JP"/>
              </w:rPr>
              <w:t>Total</w:t>
            </w:r>
          </w:p>
        </w:tc>
        <w:tc>
          <w:tcPr>
            <w:tcW w:w="1134" w:type="dxa"/>
            <w:tcBorders>
              <w:top w:val="single" w:sz="4" w:space="0" w:color="auto"/>
              <w:bottom w:val="single" w:sz="4" w:space="0" w:color="auto"/>
            </w:tcBorders>
          </w:tcPr>
          <w:p w14:paraId="48B06032" w14:textId="77777777" w:rsidR="005F220F" w:rsidRPr="007D5C3A" w:rsidRDefault="005F220F" w:rsidP="007A7CAC">
            <w:pPr>
              <w:rPr>
                <w:rFonts w:eastAsia="MS Mincho"/>
                <w:sz w:val="16"/>
                <w:szCs w:val="16"/>
                <w:lang w:eastAsia="ja-JP"/>
              </w:rPr>
            </w:pPr>
            <w:r w:rsidRPr="007D5C3A">
              <w:rPr>
                <w:rFonts w:eastAsia="MS Mincho"/>
                <w:sz w:val="16"/>
                <w:szCs w:val="16"/>
                <w:lang w:eastAsia="ja-JP"/>
              </w:rPr>
              <w:t xml:space="preserve"> Lei</w:t>
            </w:r>
          </w:p>
        </w:tc>
        <w:tc>
          <w:tcPr>
            <w:tcW w:w="1134" w:type="dxa"/>
            <w:gridSpan w:val="2"/>
            <w:tcBorders>
              <w:top w:val="single" w:sz="4" w:space="0" w:color="auto"/>
              <w:bottom w:val="single" w:sz="4" w:space="0" w:color="auto"/>
            </w:tcBorders>
          </w:tcPr>
          <w:p w14:paraId="316747F7" w14:textId="77777777" w:rsidR="005F220F" w:rsidRPr="007D5C3A" w:rsidRDefault="005F220F" w:rsidP="007A7CAC">
            <w:pPr>
              <w:rPr>
                <w:rFonts w:eastAsia="MS Mincho"/>
                <w:sz w:val="16"/>
                <w:szCs w:val="16"/>
                <w:lang w:eastAsia="ja-JP"/>
              </w:rPr>
            </w:pPr>
          </w:p>
        </w:tc>
      </w:tr>
    </w:tbl>
    <w:p w14:paraId="41D65DDC" w14:textId="77777777" w:rsidR="005F220F" w:rsidRPr="005F220F" w:rsidRDefault="005F220F" w:rsidP="00416097">
      <w:pPr>
        <w:jc w:val="center"/>
        <w:rPr>
          <w:b/>
          <w:bCs/>
          <w:sz w:val="36"/>
          <w:szCs w:val="36"/>
          <w:lang w:val="en-US"/>
        </w:rPr>
      </w:pPr>
    </w:p>
    <w:p w14:paraId="5657D460" w14:textId="027B41EB" w:rsidR="005F220F" w:rsidRDefault="005F220F" w:rsidP="00416097">
      <w:pPr>
        <w:jc w:val="center"/>
        <w:rPr>
          <w:b/>
          <w:bCs/>
          <w:sz w:val="36"/>
          <w:szCs w:val="36"/>
        </w:rPr>
      </w:pPr>
      <w:r w:rsidRPr="00453247">
        <w:rPr>
          <w:b/>
          <w:bCs/>
          <w:sz w:val="36"/>
          <w:szCs w:val="36"/>
          <w:lang w:val="it-IT"/>
        </w:rPr>
        <w:t>Lista cu cantit</w:t>
      </w:r>
      <w:r w:rsidRPr="00453247">
        <w:rPr>
          <w:b/>
          <w:bCs/>
          <w:sz w:val="36"/>
          <w:szCs w:val="36"/>
        </w:rPr>
        <w:t>ăţile de lucrări</w:t>
      </w:r>
    </w:p>
    <w:p w14:paraId="5EF34C8A" w14:textId="77777777" w:rsidR="00260147" w:rsidRDefault="00260147" w:rsidP="00416097">
      <w:pPr>
        <w:jc w:val="center"/>
        <w:rPr>
          <w:b/>
          <w:bCs/>
          <w:sz w:val="36"/>
          <w:szCs w:val="36"/>
        </w:rPr>
      </w:pPr>
    </w:p>
    <w:tbl>
      <w:tblPr>
        <w:tblW w:w="0" w:type="auto"/>
        <w:jc w:val="center"/>
        <w:tblLayout w:type="fixed"/>
        <w:tblLook w:val="0000" w:firstRow="0" w:lastRow="0" w:firstColumn="0" w:lastColumn="0" w:noHBand="0" w:noVBand="0"/>
      </w:tblPr>
      <w:tblGrid>
        <w:gridCol w:w="709"/>
        <w:gridCol w:w="937"/>
        <w:gridCol w:w="3544"/>
        <w:gridCol w:w="1886"/>
        <w:gridCol w:w="1139"/>
        <w:gridCol w:w="1134"/>
      </w:tblGrid>
      <w:tr w:rsidR="00260147" w:rsidRPr="006A3DE2" w14:paraId="39DCCA42" w14:textId="77777777" w:rsidTr="00260147">
        <w:tblPrEx>
          <w:tblCellMar>
            <w:top w:w="0" w:type="dxa"/>
            <w:bottom w:w="0" w:type="dxa"/>
          </w:tblCellMar>
        </w:tblPrEx>
        <w:trPr>
          <w:cantSplit/>
          <w:trHeight w:val="184"/>
          <w:jc w:val="center"/>
        </w:trPr>
        <w:tc>
          <w:tcPr>
            <w:tcW w:w="709" w:type="dxa"/>
            <w:vMerge w:val="restart"/>
            <w:tcBorders>
              <w:top w:val="single" w:sz="6" w:space="0" w:color="auto"/>
              <w:left w:val="single" w:sz="6" w:space="0" w:color="auto"/>
              <w:bottom w:val="nil"/>
              <w:right w:val="nil"/>
            </w:tcBorders>
            <w:shd w:val="pct5" w:color="auto" w:fill="auto"/>
            <w:vAlign w:val="center"/>
          </w:tcPr>
          <w:p w14:paraId="3F80BC1E" w14:textId="77777777" w:rsidR="00260147" w:rsidRPr="00BD0741" w:rsidRDefault="00260147" w:rsidP="007A7CAC">
            <w:pPr>
              <w:ind w:right="-108"/>
              <w:jc w:val="center"/>
              <w:rPr>
                <w:rFonts w:eastAsia="MS Mincho"/>
                <w:sz w:val="16"/>
                <w:szCs w:val="16"/>
                <w:lang w:val="en-US" w:eastAsia="ja-JP"/>
              </w:rPr>
            </w:pPr>
            <w:r w:rsidRPr="00BD0741">
              <w:rPr>
                <w:rFonts w:eastAsia="MS Mincho"/>
                <w:sz w:val="16"/>
                <w:szCs w:val="16"/>
                <w:lang w:eastAsia="ja-JP"/>
              </w:rPr>
              <w:t>№</w:t>
            </w:r>
          </w:p>
          <w:p w14:paraId="48BD97B3" w14:textId="77777777" w:rsidR="00260147" w:rsidRPr="00BD0741" w:rsidRDefault="00260147" w:rsidP="007A7CAC">
            <w:pPr>
              <w:ind w:right="-108"/>
              <w:jc w:val="center"/>
              <w:rPr>
                <w:rFonts w:eastAsia="MS Mincho"/>
                <w:sz w:val="16"/>
                <w:szCs w:val="16"/>
                <w:lang w:eastAsia="ja-JP"/>
              </w:rPr>
            </w:pPr>
            <w:r w:rsidRPr="00BD0741">
              <w:rPr>
                <w:rFonts w:eastAsia="MS Mincho"/>
                <w:sz w:val="16"/>
                <w:szCs w:val="16"/>
                <w:lang w:val="en-US" w:eastAsia="ja-JP"/>
              </w:rPr>
              <w:t>crt</w:t>
            </w:r>
            <w:r w:rsidRPr="00BD0741">
              <w:rPr>
                <w:rFonts w:eastAsia="MS Mincho"/>
                <w:sz w:val="16"/>
                <w:szCs w:val="16"/>
                <w:lang w:eastAsia="ja-JP"/>
              </w:rPr>
              <w:t>.</w:t>
            </w:r>
          </w:p>
        </w:tc>
        <w:tc>
          <w:tcPr>
            <w:tcW w:w="937" w:type="dxa"/>
            <w:vMerge w:val="restart"/>
            <w:tcBorders>
              <w:top w:val="single" w:sz="6" w:space="0" w:color="auto"/>
              <w:left w:val="single" w:sz="6" w:space="0" w:color="auto"/>
              <w:bottom w:val="nil"/>
              <w:right w:val="nil"/>
            </w:tcBorders>
            <w:shd w:val="pct5" w:color="auto" w:fill="auto"/>
            <w:vAlign w:val="center"/>
          </w:tcPr>
          <w:p w14:paraId="2C718ED6" w14:textId="77777777" w:rsidR="00260147" w:rsidRPr="00BD0741" w:rsidRDefault="00260147" w:rsidP="007A7CAC">
            <w:pPr>
              <w:ind w:left="-120" w:right="-108"/>
              <w:jc w:val="center"/>
              <w:rPr>
                <w:rFonts w:eastAsia="MS Mincho"/>
                <w:sz w:val="16"/>
                <w:szCs w:val="16"/>
                <w:lang w:val="en-US" w:eastAsia="ja-JP"/>
              </w:rPr>
            </w:pPr>
            <w:r w:rsidRPr="00BD0741">
              <w:rPr>
                <w:rFonts w:eastAsia="MS Mincho"/>
                <w:sz w:val="16"/>
                <w:szCs w:val="16"/>
                <w:lang w:eastAsia="ja-JP"/>
              </w:rPr>
              <w:t>Simbol</w:t>
            </w:r>
            <w:r w:rsidRPr="00BD0741">
              <w:rPr>
                <w:rFonts w:eastAsia="MS Mincho"/>
                <w:sz w:val="16"/>
                <w:szCs w:val="16"/>
                <w:lang w:val="en-US" w:eastAsia="ja-JP"/>
              </w:rPr>
              <w:t xml:space="preserve"> </w:t>
            </w:r>
            <w:r w:rsidRPr="00BD0741">
              <w:rPr>
                <w:rFonts w:eastAsia="MS Mincho"/>
                <w:sz w:val="16"/>
                <w:szCs w:val="16"/>
                <w:lang w:eastAsia="ja-JP"/>
              </w:rPr>
              <w:t>norme</w:t>
            </w:r>
            <w:r w:rsidRPr="00BD0741">
              <w:rPr>
                <w:rFonts w:eastAsia="MS Mincho"/>
                <w:sz w:val="16"/>
                <w:szCs w:val="16"/>
                <w:lang w:val="en-US" w:eastAsia="ja-JP"/>
              </w:rPr>
              <w:t xml:space="preserve"> </w:t>
            </w:r>
            <w:r w:rsidRPr="00BD0741">
              <w:rPr>
                <w:rFonts w:eastAsia="MS Mincho"/>
                <w:sz w:val="16"/>
                <w:szCs w:val="16"/>
                <w:lang w:eastAsia="ja-JP"/>
              </w:rPr>
              <w:t xml:space="preserve">şi Cod </w:t>
            </w:r>
            <w:r w:rsidRPr="00BD0741">
              <w:rPr>
                <w:rFonts w:eastAsia="MS Mincho"/>
                <w:sz w:val="16"/>
                <w:szCs w:val="16"/>
                <w:lang w:val="en-US" w:eastAsia="ja-JP"/>
              </w:rPr>
              <w:t xml:space="preserve"> </w:t>
            </w:r>
            <w:r w:rsidRPr="00BD0741">
              <w:rPr>
                <w:rFonts w:eastAsia="MS Mincho"/>
                <w:sz w:val="16"/>
                <w:szCs w:val="16"/>
                <w:lang w:eastAsia="ja-JP"/>
              </w:rPr>
              <w:t>resurse</w:t>
            </w:r>
          </w:p>
        </w:tc>
        <w:tc>
          <w:tcPr>
            <w:tcW w:w="5430" w:type="dxa"/>
            <w:gridSpan w:val="2"/>
            <w:tcBorders>
              <w:top w:val="single" w:sz="6" w:space="0" w:color="auto"/>
              <w:left w:val="single" w:sz="6" w:space="0" w:color="auto"/>
              <w:bottom w:val="nil"/>
              <w:right w:val="nil"/>
            </w:tcBorders>
            <w:shd w:val="pct5" w:color="auto" w:fill="auto"/>
            <w:vAlign w:val="center"/>
          </w:tcPr>
          <w:p w14:paraId="1B81754C" w14:textId="77777777" w:rsidR="00260147" w:rsidRPr="00BD0741" w:rsidRDefault="00260147" w:rsidP="007A7CAC">
            <w:pPr>
              <w:jc w:val="center"/>
              <w:rPr>
                <w:rFonts w:eastAsia="MS Mincho"/>
                <w:sz w:val="16"/>
                <w:szCs w:val="16"/>
                <w:lang w:val="en-US" w:eastAsia="ja-JP"/>
              </w:rPr>
            </w:pPr>
            <w:r w:rsidRPr="00BD0741">
              <w:rPr>
                <w:rFonts w:eastAsia="MS Mincho"/>
                <w:sz w:val="16"/>
                <w:szCs w:val="16"/>
                <w:lang w:eastAsia="ja-JP"/>
              </w:rPr>
              <w:t>Denumire lucrări, cheltuieli  şi resurse</w:t>
            </w:r>
          </w:p>
        </w:tc>
        <w:tc>
          <w:tcPr>
            <w:tcW w:w="1139" w:type="dxa"/>
            <w:tcBorders>
              <w:top w:val="single" w:sz="6" w:space="0" w:color="auto"/>
              <w:left w:val="single" w:sz="6" w:space="0" w:color="auto"/>
              <w:bottom w:val="nil"/>
              <w:right w:val="nil"/>
            </w:tcBorders>
            <w:shd w:val="pct5" w:color="auto" w:fill="auto"/>
            <w:vAlign w:val="center"/>
          </w:tcPr>
          <w:p w14:paraId="507D9802" w14:textId="77777777" w:rsidR="00260147" w:rsidRPr="00BD0741" w:rsidRDefault="00260147" w:rsidP="007A7CAC">
            <w:pPr>
              <w:ind w:left="-108" w:right="-108"/>
              <w:jc w:val="center"/>
              <w:rPr>
                <w:rFonts w:eastAsia="MS Mincho"/>
                <w:sz w:val="16"/>
                <w:szCs w:val="16"/>
                <w:lang w:eastAsia="ja-JP"/>
              </w:rPr>
            </w:pPr>
            <w:r w:rsidRPr="00BD0741">
              <w:rPr>
                <w:rFonts w:eastAsia="MS Mincho"/>
                <w:sz w:val="16"/>
                <w:szCs w:val="16"/>
                <w:lang w:eastAsia="ja-JP"/>
              </w:rPr>
              <w:t>U.M.</w:t>
            </w:r>
          </w:p>
        </w:tc>
        <w:tc>
          <w:tcPr>
            <w:tcW w:w="1134" w:type="dxa"/>
            <w:tcBorders>
              <w:top w:val="single" w:sz="6" w:space="0" w:color="auto"/>
              <w:left w:val="single" w:sz="6" w:space="0" w:color="auto"/>
              <w:bottom w:val="nil"/>
              <w:right w:val="nil"/>
            </w:tcBorders>
            <w:shd w:val="pct5" w:color="auto" w:fill="auto"/>
            <w:vAlign w:val="center"/>
          </w:tcPr>
          <w:p w14:paraId="7D3D75CA" w14:textId="77777777" w:rsidR="00260147" w:rsidRPr="00BD0741" w:rsidRDefault="00260147" w:rsidP="007A7CAC">
            <w:pPr>
              <w:ind w:left="-108" w:right="-108"/>
              <w:jc w:val="center"/>
              <w:rPr>
                <w:rFonts w:eastAsia="MS Mincho"/>
                <w:sz w:val="16"/>
                <w:szCs w:val="16"/>
                <w:lang w:val="en-US" w:eastAsia="ja-JP"/>
              </w:rPr>
            </w:pPr>
            <w:r w:rsidRPr="00BD0741">
              <w:rPr>
                <w:rFonts w:eastAsia="MS Mincho"/>
                <w:sz w:val="16"/>
                <w:szCs w:val="16"/>
                <w:lang w:eastAsia="ja-JP"/>
              </w:rPr>
              <w:t>Consum de resurse pe unitate de măsură</w:t>
            </w:r>
          </w:p>
        </w:tc>
      </w:tr>
      <w:tr w:rsidR="00260147" w:rsidRPr="00BD0741" w14:paraId="64E97E5A" w14:textId="77777777" w:rsidTr="007A7CAC">
        <w:tblPrEx>
          <w:tblCellMar>
            <w:top w:w="0" w:type="dxa"/>
            <w:bottom w:w="0" w:type="dxa"/>
          </w:tblCellMar>
        </w:tblPrEx>
        <w:trPr>
          <w:cantSplit/>
          <w:trHeight w:val="184"/>
          <w:jc w:val="center"/>
        </w:trPr>
        <w:tc>
          <w:tcPr>
            <w:tcW w:w="709" w:type="dxa"/>
            <w:vMerge/>
            <w:tcBorders>
              <w:top w:val="nil"/>
              <w:left w:val="single" w:sz="6" w:space="0" w:color="auto"/>
              <w:bottom w:val="single" w:sz="6" w:space="0" w:color="auto"/>
              <w:right w:val="single" w:sz="6" w:space="0" w:color="auto"/>
            </w:tcBorders>
            <w:shd w:val="pct5" w:color="auto" w:fill="auto"/>
            <w:vAlign w:val="center"/>
          </w:tcPr>
          <w:p w14:paraId="664813D3" w14:textId="77777777" w:rsidR="00260147" w:rsidRPr="006A3DE2" w:rsidRDefault="00260147" w:rsidP="007A7CAC">
            <w:pPr>
              <w:jc w:val="center"/>
              <w:rPr>
                <w:rFonts w:eastAsia="MS Mincho"/>
                <w:sz w:val="16"/>
                <w:szCs w:val="16"/>
                <w:lang w:val="en-US" w:eastAsia="ja-JP"/>
              </w:rPr>
            </w:pPr>
          </w:p>
        </w:tc>
        <w:tc>
          <w:tcPr>
            <w:tcW w:w="937" w:type="dxa"/>
            <w:vMerge/>
            <w:tcBorders>
              <w:top w:val="nil"/>
              <w:left w:val="single" w:sz="6" w:space="0" w:color="auto"/>
              <w:bottom w:val="single" w:sz="6" w:space="0" w:color="auto"/>
              <w:right w:val="single" w:sz="6" w:space="0" w:color="auto"/>
            </w:tcBorders>
            <w:shd w:val="pct5" w:color="auto" w:fill="auto"/>
            <w:vAlign w:val="center"/>
          </w:tcPr>
          <w:p w14:paraId="762D7B49" w14:textId="77777777" w:rsidR="00260147" w:rsidRPr="006A3DE2" w:rsidRDefault="00260147" w:rsidP="007A7CAC">
            <w:pPr>
              <w:jc w:val="center"/>
              <w:rPr>
                <w:rFonts w:eastAsia="MS Mincho"/>
                <w:sz w:val="16"/>
                <w:szCs w:val="16"/>
                <w:lang w:val="en-US" w:eastAsia="ja-JP"/>
              </w:rPr>
            </w:pPr>
          </w:p>
        </w:tc>
        <w:tc>
          <w:tcPr>
            <w:tcW w:w="3544" w:type="dxa"/>
            <w:tcBorders>
              <w:top w:val="nil"/>
              <w:left w:val="single" w:sz="6" w:space="0" w:color="auto"/>
              <w:bottom w:val="single" w:sz="6" w:space="0" w:color="auto"/>
              <w:right w:val="single" w:sz="6" w:space="0" w:color="auto"/>
            </w:tcBorders>
            <w:shd w:val="pct5" w:color="auto" w:fill="auto"/>
            <w:vAlign w:val="center"/>
          </w:tcPr>
          <w:p w14:paraId="49DFA677" w14:textId="77777777" w:rsidR="00260147" w:rsidRPr="006A3DE2" w:rsidRDefault="00260147" w:rsidP="007A7CAC">
            <w:pPr>
              <w:jc w:val="center"/>
              <w:rPr>
                <w:rFonts w:eastAsia="MS Mincho"/>
                <w:sz w:val="16"/>
                <w:szCs w:val="16"/>
                <w:lang w:val="en-US" w:eastAsia="ja-JP"/>
              </w:rPr>
            </w:pPr>
          </w:p>
        </w:tc>
        <w:tc>
          <w:tcPr>
            <w:tcW w:w="3025" w:type="dxa"/>
            <w:gridSpan w:val="2"/>
            <w:tcBorders>
              <w:top w:val="nil"/>
              <w:left w:val="single" w:sz="6" w:space="0" w:color="auto"/>
              <w:bottom w:val="single" w:sz="6" w:space="0" w:color="auto"/>
              <w:right w:val="single" w:sz="6" w:space="0" w:color="auto"/>
            </w:tcBorders>
            <w:shd w:val="pct5" w:color="auto" w:fill="auto"/>
            <w:vAlign w:val="center"/>
          </w:tcPr>
          <w:p w14:paraId="24020251" w14:textId="77777777" w:rsidR="00260147" w:rsidRPr="006A3DE2" w:rsidRDefault="00260147" w:rsidP="007A7CAC">
            <w:pPr>
              <w:jc w:val="center"/>
              <w:rPr>
                <w:rFonts w:eastAsia="MS Mincho"/>
                <w:sz w:val="16"/>
                <w:szCs w:val="16"/>
                <w:lang w:val="en-US" w:eastAsia="ja-JP"/>
              </w:rPr>
            </w:pPr>
          </w:p>
        </w:tc>
        <w:tc>
          <w:tcPr>
            <w:tcW w:w="1134" w:type="dxa"/>
            <w:tcBorders>
              <w:top w:val="nil"/>
              <w:left w:val="single" w:sz="6" w:space="0" w:color="auto"/>
              <w:bottom w:val="single" w:sz="6" w:space="0" w:color="auto"/>
              <w:right w:val="single" w:sz="6" w:space="0" w:color="auto"/>
            </w:tcBorders>
            <w:shd w:val="pct5" w:color="auto" w:fill="auto"/>
            <w:vAlign w:val="center"/>
          </w:tcPr>
          <w:p w14:paraId="7C1FA428" w14:textId="77777777" w:rsidR="00260147" w:rsidRPr="006A3DE2" w:rsidRDefault="00260147" w:rsidP="007A7CAC">
            <w:pPr>
              <w:jc w:val="center"/>
              <w:rPr>
                <w:rFonts w:eastAsia="MS Mincho"/>
                <w:sz w:val="16"/>
                <w:szCs w:val="16"/>
                <w:lang w:val="en-US" w:eastAsia="ja-JP"/>
              </w:rPr>
            </w:pPr>
          </w:p>
        </w:tc>
      </w:tr>
      <w:tr w:rsidR="00260147" w:rsidRPr="00BD0741" w14:paraId="3A422415" w14:textId="77777777" w:rsidTr="007A7CAC">
        <w:tblPrEx>
          <w:tblCellMar>
            <w:top w:w="0" w:type="dxa"/>
            <w:bottom w:w="0" w:type="dxa"/>
          </w:tblCellMar>
        </w:tblPrEx>
        <w:trPr>
          <w:cantSplit/>
          <w:tblHeader/>
          <w:jc w:val="center"/>
        </w:trPr>
        <w:tc>
          <w:tcPr>
            <w:tcW w:w="709" w:type="dxa"/>
            <w:tcBorders>
              <w:top w:val="single" w:sz="6" w:space="0" w:color="auto"/>
              <w:left w:val="single" w:sz="6" w:space="0" w:color="auto"/>
              <w:bottom w:val="double" w:sz="6" w:space="0" w:color="auto"/>
              <w:right w:val="nil"/>
            </w:tcBorders>
            <w:shd w:val="pct5" w:color="auto" w:fill="auto"/>
          </w:tcPr>
          <w:p w14:paraId="32D7E78D" w14:textId="77777777" w:rsidR="00260147" w:rsidRPr="00BD0741" w:rsidRDefault="00260147" w:rsidP="007A7CAC">
            <w:pPr>
              <w:ind w:right="-108"/>
              <w:jc w:val="center"/>
              <w:rPr>
                <w:rFonts w:eastAsia="MS Mincho"/>
                <w:sz w:val="16"/>
                <w:szCs w:val="16"/>
                <w:lang w:eastAsia="ja-JP"/>
              </w:rPr>
            </w:pPr>
            <w:r w:rsidRPr="00BD0741">
              <w:rPr>
                <w:rFonts w:eastAsia="MS Mincho"/>
                <w:sz w:val="16"/>
                <w:szCs w:val="16"/>
                <w:lang w:eastAsia="ja-JP"/>
              </w:rPr>
              <w:t>1</w:t>
            </w:r>
          </w:p>
        </w:tc>
        <w:tc>
          <w:tcPr>
            <w:tcW w:w="937" w:type="dxa"/>
            <w:tcBorders>
              <w:top w:val="single" w:sz="6" w:space="0" w:color="auto"/>
              <w:left w:val="single" w:sz="6" w:space="0" w:color="auto"/>
              <w:bottom w:val="double" w:sz="6" w:space="0" w:color="auto"/>
              <w:right w:val="nil"/>
            </w:tcBorders>
            <w:shd w:val="pct5" w:color="auto" w:fill="auto"/>
          </w:tcPr>
          <w:p w14:paraId="1FDAE6BD" w14:textId="77777777" w:rsidR="00260147" w:rsidRPr="00BD0741" w:rsidRDefault="00260147" w:rsidP="007A7CAC">
            <w:pPr>
              <w:ind w:left="-120" w:right="-108"/>
              <w:jc w:val="center"/>
              <w:rPr>
                <w:rFonts w:eastAsia="MS Mincho"/>
                <w:sz w:val="16"/>
                <w:szCs w:val="16"/>
                <w:lang w:eastAsia="ja-JP"/>
              </w:rPr>
            </w:pPr>
            <w:r w:rsidRPr="00BD0741">
              <w:rPr>
                <w:rFonts w:eastAsia="MS Mincho"/>
                <w:sz w:val="16"/>
                <w:szCs w:val="16"/>
                <w:lang w:eastAsia="ja-JP"/>
              </w:rPr>
              <w:t>2</w:t>
            </w:r>
          </w:p>
        </w:tc>
        <w:tc>
          <w:tcPr>
            <w:tcW w:w="5430" w:type="dxa"/>
            <w:gridSpan w:val="2"/>
            <w:tcBorders>
              <w:top w:val="single" w:sz="6" w:space="0" w:color="auto"/>
              <w:left w:val="single" w:sz="6" w:space="0" w:color="auto"/>
              <w:bottom w:val="double" w:sz="6" w:space="0" w:color="auto"/>
              <w:right w:val="nil"/>
            </w:tcBorders>
            <w:shd w:val="pct5" w:color="auto" w:fill="auto"/>
          </w:tcPr>
          <w:p w14:paraId="2BD2A452" w14:textId="77777777" w:rsidR="00260147" w:rsidRPr="00BD0741" w:rsidRDefault="00260147" w:rsidP="007A7CAC">
            <w:pPr>
              <w:jc w:val="center"/>
              <w:rPr>
                <w:rFonts w:eastAsia="MS Mincho"/>
                <w:sz w:val="16"/>
                <w:szCs w:val="16"/>
                <w:lang w:eastAsia="ja-JP"/>
              </w:rPr>
            </w:pPr>
            <w:r w:rsidRPr="00BD0741">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4AF6B874" w14:textId="77777777" w:rsidR="00260147" w:rsidRPr="00BD0741" w:rsidRDefault="00260147" w:rsidP="007A7CAC">
            <w:pPr>
              <w:ind w:left="-108" w:right="-108"/>
              <w:jc w:val="center"/>
              <w:rPr>
                <w:rFonts w:eastAsia="MS Mincho"/>
                <w:sz w:val="16"/>
                <w:szCs w:val="16"/>
                <w:lang w:eastAsia="ja-JP"/>
              </w:rPr>
            </w:pPr>
            <w:r w:rsidRPr="00BD0741">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60F0BBC" w14:textId="77777777" w:rsidR="00260147" w:rsidRPr="00BD0741" w:rsidRDefault="00260147" w:rsidP="007A7CAC">
            <w:pPr>
              <w:ind w:left="-108" w:right="-108"/>
              <w:jc w:val="center"/>
              <w:rPr>
                <w:rFonts w:eastAsia="MS Mincho"/>
                <w:sz w:val="16"/>
                <w:szCs w:val="16"/>
                <w:lang w:eastAsia="ja-JP"/>
              </w:rPr>
            </w:pPr>
            <w:r w:rsidRPr="00BD0741">
              <w:rPr>
                <w:rFonts w:eastAsia="MS Mincho"/>
                <w:sz w:val="16"/>
                <w:szCs w:val="16"/>
                <w:lang w:eastAsia="ja-JP"/>
              </w:rPr>
              <w:t>5</w:t>
            </w:r>
          </w:p>
        </w:tc>
      </w:tr>
      <w:tr w:rsidR="00260147" w:rsidRPr="00BD0741" w14:paraId="45BD3F7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166F0BFA" w14:textId="77777777" w:rsidR="00260147" w:rsidRPr="00BD0741" w:rsidRDefault="00260147" w:rsidP="007A7CAC">
            <w:pPr>
              <w:jc w:val="center"/>
              <w:rPr>
                <w:rFonts w:eastAsia="MS Mincho"/>
                <w:sz w:val="16"/>
                <w:szCs w:val="16"/>
                <w:lang w:eastAsia="ja-JP"/>
              </w:rPr>
            </w:pPr>
          </w:p>
        </w:tc>
        <w:tc>
          <w:tcPr>
            <w:tcW w:w="937" w:type="dxa"/>
            <w:tcBorders>
              <w:top w:val="single" w:sz="4" w:space="0" w:color="auto"/>
              <w:bottom w:val="single" w:sz="4" w:space="0" w:color="auto"/>
            </w:tcBorders>
          </w:tcPr>
          <w:p w14:paraId="3D2B4133"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3F711107" w14:textId="77777777" w:rsidR="00260147" w:rsidRPr="00BD0741" w:rsidRDefault="00260147" w:rsidP="007A7CAC">
            <w:pPr>
              <w:rPr>
                <w:rFonts w:eastAsia="MS Mincho"/>
                <w:sz w:val="16"/>
                <w:szCs w:val="16"/>
                <w:lang w:val="en-US" w:eastAsia="ja-JP"/>
              </w:rPr>
            </w:pPr>
            <w:r w:rsidRPr="00BD0741">
              <w:rPr>
                <w:rFonts w:eastAsia="MS Mincho"/>
                <w:sz w:val="16"/>
                <w:szCs w:val="16"/>
                <w:lang w:eastAsia="ja-JP"/>
              </w:rPr>
              <w:t>1. Lucrari  de  montare</w:t>
            </w:r>
          </w:p>
          <w:p w14:paraId="6FA708AA" w14:textId="77777777" w:rsidR="00260147" w:rsidRPr="00BD0741" w:rsidRDefault="00260147" w:rsidP="007A7CAC">
            <w:pPr>
              <w:rPr>
                <w:rFonts w:eastAsia="MS Mincho"/>
                <w:sz w:val="16"/>
                <w:szCs w:val="16"/>
                <w:lang w:eastAsia="ja-JP"/>
              </w:rPr>
            </w:pPr>
          </w:p>
        </w:tc>
        <w:tc>
          <w:tcPr>
            <w:tcW w:w="1134" w:type="dxa"/>
            <w:tcBorders>
              <w:top w:val="single" w:sz="4" w:space="0" w:color="auto"/>
              <w:bottom w:val="single" w:sz="4" w:space="0" w:color="auto"/>
            </w:tcBorders>
          </w:tcPr>
          <w:p w14:paraId="76045AC4" w14:textId="77777777" w:rsidR="00260147" w:rsidRPr="00BD0741" w:rsidRDefault="00260147" w:rsidP="007A7CAC">
            <w:pPr>
              <w:rPr>
                <w:rFonts w:eastAsia="MS Mincho"/>
                <w:sz w:val="16"/>
                <w:szCs w:val="16"/>
                <w:lang w:eastAsia="ja-JP"/>
              </w:rPr>
            </w:pPr>
          </w:p>
        </w:tc>
        <w:tc>
          <w:tcPr>
            <w:tcW w:w="1134" w:type="dxa"/>
            <w:tcBorders>
              <w:top w:val="single" w:sz="4" w:space="0" w:color="auto"/>
              <w:bottom w:val="single" w:sz="4" w:space="0" w:color="auto"/>
            </w:tcBorders>
          </w:tcPr>
          <w:p w14:paraId="201AF888" w14:textId="77777777" w:rsidR="00260147" w:rsidRPr="00BD0741" w:rsidRDefault="00260147" w:rsidP="007A7CAC">
            <w:pPr>
              <w:rPr>
                <w:rFonts w:eastAsia="MS Mincho"/>
                <w:sz w:val="16"/>
                <w:szCs w:val="16"/>
                <w:lang w:eastAsia="ja-JP"/>
              </w:rPr>
            </w:pPr>
          </w:p>
        </w:tc>
      </w:tr>
      <w:tr w:rsidR="00260147" w:rsidRPr="00BD0741" w14:paraId="4D7E1EE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08388BB4" w14:textId="77777777" w:rsidR="00260147" w:rsidRPr="00BD0741" w:rsidRDefault="00260147" w:rsidP="007A7CAC">
            <w:pPr>
              <w:jc w:val="center"/>
              <w:rPr>
                <w:rFonts w:eastAsia="MS Mincho"/>
                <w:sz w:val="16"/>
                <w:szCs w:val="16"/>
                <w:lang w:eastAsia="ja-JP"/>
              </w:rPr>
            </w:pPr>
          </w:p>
        </w:tc>
        <w:tc>
          <w:tcPr>
            <w:tcW w:w="937" w:type="dxa"/>
            <w:tcBorders>
              <w:top w:val="single" w:sz="4" w:space="0" w:color="auto"/>
              <w:bottom w:val="single" w:sz="4" w:space="0" w:color="auto"/>
            </w:tcBorders>
          </w:tcPr>
          <w:p w14:paraId="7C543933"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46235E4D" w14:textId="77777777" w:rsidR="00260147" w:rsidRPr="00BD0741" w:rsidRDefault="00260147" w:rsidP="007A7CAC">
            <w:pPr>
              <w:rPr>
                <w:rFonts w:eastAsia="MS Mincho"/>
                <w:sz w:val="16"/>
                <w:szCs w:val="16"/>
                <w:lang w:val="en-US" w:eastAsia="ja-JP"/>
              </w:rPr>
            </w:pPr>
            <w:r w:rsidRPr="00BD0741">
              <w:rPr>
                <w:rFonts w:eastAsia="MS Mincho"/>
                <w:sz w:val="16"/>
                <w:szCs w:val="16"/>
                <w:lang w:eastAsia="ja-JP"/>
              </w:rPr>
              <w:t>1.1. Conductori  electrici</w:t>
            </w:r>
          </w:p>
          <w:p w14:paraId="55E584B7" w14:textId="77777777" w:rsidR="00260147" w:rsidRPr="00BD0741" w:rsidRDefault="00260147" w:rsidP="007A7CAC">
            <w:pPr>
              <w:rPr>
                <w:rFonts w:eastAsia="MS Mincho"/>
                <w:sz w:val="16"/>
                <w:szCs w:val="16"/>
                <w:lang w:eastAsia="ja-JP"/>
              </w:rPr>
            </w:pPr>
          </w:p>
        </w:tc>
        <w:tc>
          <w:tcPr>
            <w:tcW w:w="1134" w:type="dxa"/>
            <w:tcBorders>
              <w:top w:val="single" w:sz="4" w:space="0" w:color="auto"/>
              <w:bottom w:val="single" w:sz="4" w:space="0" w:color="auto"/>
            </w:tcBorders>
          </w:tcPr>
          <w:p w14:paraId="61214B07" w14:textId="77777777" w:rsidR="00260147" w:rsidRPr="00BD0741" w:rsidRDefault="00260147" w:rsidP="007A7CAC">
            <w:pPr>
              <w:rPr>
                <w:rFonts w:eastAsia="MS Mincho"/>
                <w:sz w:val="16"/>
                <w:szCs w:val="16"/>
                <w:lang w:eastAsia="ja-JP"/>
              </w:rPr>
            </w:pPr>
          </w:p>
        </w:tc>
        <w:tc>
          <w:tcPr>
            <w:tcW w:w="1134" w:type="dxa"/>
            <w:tcBorders>
              <w:top w:val="single" w:sz="4" w:space="0" w:color="auto"/>
              <w:bottom w:val="single" w:sz="4" w:space="0" w:color="auto"/>
            </w:tcBorders>
          </w:tcPr>
          <w:p w14:paraId="5548309F" w14:textId="77777777" w:rsidR="00260147" w:rsidRPr="00BD0741" w:rsidRDefault="00260147" w:rsidP="007A7CAC">
            <w:pPr>
              <w:rPr>
                <w:rFonts w:eastAsia="MS Mincho"/>
                <w:sz w:val="16"/>
                <w:szCs w:val="16"/>
                <w:lang w:eastAsia="ja-JP"/>
              </w:rPr>
            </w:pPr>
          </w:p>
        </w:tc>
      </w:tr>
      <w:tr w:rsidR="00260147" w:rsidRPr="00260147" w14:paraId="364992F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7A734C6A"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1</w:t>
            </w:r>
          </w:p>
        </w:tc>
        <w:tc>
          <w:tcPr>
            <w:tcW w:w="937" w:type="dxa"/>
            <w:tcBorders>
              <w:top w:val="single" w:sz="4" w:space="0" w:color="auto"/>
              <w:bottom w:val="single" w:sz="4" w:space="0" w:color="auto"/>
            </w:tcBorders>
          </w:tcPr>
          <w:p w14:paraId="344784EE"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08-02-148-1</w:t>
            </w:r>
          </w:p>
          <w:p w14:paraId="36C37335"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03277C71"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Cablu pina la 35 kV in tevi, blocuri si cutii pozate, masa 1 m pina la: 1 kg</w:t>
            </w:r>
          </w:p>
          <w:p w14:paraId="1CDDB9C5"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12C6F53"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100 m</w:t>
            </w:r>
          </w:p>
        </w:tc>
        <w:tc>
          <w:tcPr>
            <w:tcW w:w="1134" w:type="dxa"/>
            <w:tcBorders>
              <w:top w:val="single" w:sz="4" w:space="0" w:color="auto"/>
              <w:bottom w:val="single" w:sz="4" w:space="0" w:color="auto"/>
            </w:tcBorders>
            <w:vAlign w:val="center"/>
          </w:tcPr>
          <w:p w14:paraId="20B7627A" w14:textId="5B0E9D97" w:rsidR="00260147" w:rsidRPr="00260147" w:rsidRDefault="00260147" w:rsidP="007A7CAC">
            <w:pPr>
              <w:jc w:val="center"/>
              <w:rPr>
                <w:rFonts w:eastAsia="MS Mincho"/>
                <w:b/>
                <w:bCs/>
                <w:sz w:val="16"/>
                <w:szCs w:val="16"/>
                <w:lang w:eastAsia="ja-JP"/>
              </w:rPr>
            </w:pPr>
            <w:r>
              <w:rPr>
                <w:rFonts w:eastAsia="MS Mincho"/>
                <w:b/>
                <w:bCs/>
                <w:sz w:val="16"/>
                <w:szCs w:val="16"/>
                <w:lang w:eastAsia="ja-JP"/>
              </w:rPr>
              <w:t>28,0</w:t>
            </w:r>
          </w:p>
        </w:tc>
      </w:tr>
      <w:tr w:rsidR="00260147" w:rsidRPr="00BD0741" w14:paraId="46A095C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3F975533"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2BAC4A50"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w:t>
            </w:r>
          </w:p>
        </w:tc>
        <w:tc>
          <w:tcPr>
            <w:tcW w:w="5430" w:type="dxa"/>
            <w:gridSpan w:val="2"/>
            <w:tcBorders>
              <w:top w:val="single" w:sz="4" w:space="0" w:color="auto"/>
              <w:bottom w:val="single" w:sz="4" w:space="0" w:color="auto"/>
            </w:tcBorders>
          </w:tcPr>
          <w:p w14:paraId="0BABAF2A"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Muncitor</w:t>
            </w:r>
          </w:p>
        </w:tc>
        <w:tc>
          <w:tcPr>
            <w:tcW w:w="1134" w:type="dxa"/>
            <w:tcBorders>
              <w:top w:val="single" w:sz="4" w:space="0" w:color="auto"/>
              <w:bottom w:val="single" w:sz="4" w:space="0" w:color="auto"/>
            </w:tcBorders>
          </w:tcPr>
          <w:p w14:paraId="546B9867"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h-om</w:t>
            </w:r>
          </w:p>
        </w:tc>
        <w:tc>
          <w:tcPr>
            <w:tcW w:w="1134" w:type="dxa"/>
            <w:tcBorders>
              <w:top w:val="single" w:sz="4" w:space="0" w:color="auto"/>
              <w:bottom w:val="single" w:sz="4" w:space="0" w:color="auto"/>
            </w:tcBorders>
          </w:tcPr>
          <w:p w14:paraId="3EC27F76"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12,4000</w:t>
            </w:r>
          </w:p>
        </w:tc>
      </w:tr>
      <w:tr w:rsidR="00260147" w:rsidRPr="00BD0741" w14:paraId="2F55AF6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199DD652"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5733CD0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1010813</w:t>
            </w:r>
          </w:p>
        </w:tc>
        <w:tc>
          <w:tcPr>
            <w:tcW w:w="5430" w:type="dxa"/>
            <w:gridSpan w:val="2"/>
            <w:tcBorders>
              <w:top w:val="single" w:sz="4" w:space="0" w:color="auto"/>
              <w:bottom w:val="single" w:sz="4" w:space="0" w:color="auto"/>
            </w:tcBorders>
          </w:tcPr>
          <w:p w14:paraId="794D32B9"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219FD15B"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t</w:t>
            </w:r>
          </w:p>
        </w:tc>
        <w:tc>
          <w:tcPr>
            <w:tcW w:w="1134" w:type="dxa"/>
            <w:tcBorders>
              <w:top w:val="single" w:sz="4" w:space="0" w:color="auto"/>
              <w:bottom w:val="single" w:sz="4" w:space="0" w:color="auto"/>
            </w:tcBorders>
          </w:tcPr>
          <w:p w14:paraId="0B2F4423"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0,00004</w:t>
            </w:r>
          </w:p>
        </w:tc>
      </w:tr>
      <w:tr w:rsidR="00260147" w:rsidRPr="00BD0741" w14:paraId="68A5660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05370792"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2B2A16E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1010865</w:t>
            </w:r>
          </w:p>
        </w:tc>
        <w:tc>
          <w:tcPr>
            <w:tcW w:w="5430" w:type="dxa"/>
            <w:gridSpan w:val="2"/>
            <w:tcBorders>
              <w:top w:val="single" w:sz="4" w:space="0" w:color="auto"/>
              <w:bottom w:val="single" w:sz="4" w:space="0" w:color="auto"/>
            </w:tcBorders>
          </w:tcPr>
          <w:p w14:paraId="08BD4B80"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Role de plumb, marca "</w:t>
            </w:r>
            <w:r w:rsidRPr="00BD0741">
              <w:rPr>
                <w:rFonts w:eastAsia="MS Mincho"/>
                <w:sz w:val="16"/>
                <w:szCs w:val="16"/>
                <w:lang w:eastAsia="ja-JP"/>
              </w:rPr>
              <w:t>С</w:t>
            </w:r>
            <w:r w:rsidRPr="00BD0741">
              <w:rPr>
                <w:rFonts w:eastAsia="MS Mincho"/>
                <w:sz w:val="16"/>
                <w:szCs w:val="16"/>
                <w:lang w:val="en-US" w:eastAsia="ja-JP"/>
              </w:rPr>
              <w:t>1", grosime 1,0 mm</w:t>
            </w:r>
          </w:p>
        </w:tc>
        <w:tc>
          <w:tcPr>
            <w:tcW w:w="1134" w:type="dxa"/>
            <w:tcBorders>
              <w:top w:val="single" w:sz="4" w:space="0" w:color="auto"/>
              <w:bottom w:val="single" w:sz="4" w:space="0" w:color="auto"/>
            </w:tcBorders>
          </w:tcPr>
          <w:p w14:paraId="61062E1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t</w:t>
            </w:r>
          </w:p>
        </w:tc>
        <w:tc>
          <w:tcPr>
            <w:tcW w:w="1134" w:type="dxa"/>
            <w:tcBorders>
              <w:top w:val="single" w:sz="4" w:space="0" w:color="auto"/>
              <w:bottom w:val="single" w:sz="4" w:space="0" w:color="auto"/>
            </w:tcBorders>
          </w:tcPr>
          <w:p w14:paraId="4522F1DC"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0,0008</w:t>
            </w:r>
          </w:p>
        </w:tc>
      </w:tr>
      <w:tr w:rsidR="00260147" w:rsidRPr="00BD0741" w14:paraId="0323884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2C4803F8"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61CD0A5F"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1011786</w:t>
            </w:r>
          </w:p>
        </w:tc>
        <w:tc>
          <w:tcPr>
            <w:tcW w:w="5430" w:type="dxa"/>
            <w:gridSpan w:val="2"/>
            <w:tcBorders>
              <w:top w:val="single" w:sz="4" w:space="0" w:color="auto"/>
              <w:bottom w:val="single" w:sz="4" w:space="0" w:color="auto"/>
            </w:tcBorders>
          </w:tcPr>
          <w:p w14:paraId="1213D115"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Lac de bitum "БТ-123"</w:t>
            </w:r>
          </w:p>
        </w:tc>
        <w:tc>
          <w:tcPr>
            <w:tcW w:w="1134" w:type="dxa"/>
            <w:tcBorders>
              <w:top w:val="single" w:sz="4" w:space="0" w:color="auto"/>
              <w:bottom w:val="single" w:sz="4" w:space="0" w:color="auto"/>
            </w:tcBorders>
          </w:tcPr>
          <w:p w14:paraId="1D48BBB1"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t</w:t>
            </w:r>
          </w:p>
        </w:tc>
        <w:tc>
          <w:tcPr>
            <w:tcW w:w="1134" w:type="dxa"/>
            <w:tcBorders>
              <w:top w:val="single" w:sz="4" w:space="0" w:color="auto"/>
              <w:bottom w:val="single" w:sz="4" w:space="0" w:color="auto"/>
            </w:tcBorders>
          </w:tcPr>
          <w:p w14:paraId="0A553D76"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0,00006</w:t>
            </w:r>
          </w:p>
        </w:tc>
      </w:tr>
      <w:tr w:rsidR="00260147" w:rsidRPr="00BD0741" w14:paraId="5BCBCF01"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052FA5F2"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0FFDF775"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5009101</w:t>
            </w:r>
          </w:p>
        </w:tc>
        <w:tc>
          <w:tcPr>
            <w:tcW w:w="5430" w:type="dxa"/>
            <w:gridSpan w:val="2"/>
            <w:tcBorders>
              <w:top w:val="single" w:sz="4" w:space="0" w:color="auto"/>
              <w:bottom w:val="single" w:sz="4" w:space="0" w:color="auto"/>
            </w:tcBorders>
          </w:tcPr>
          <w:p w14:paraId="1D0AF300"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Butoane de montaj</w:t>
            </w:r>
          </w:p>
        </w:tc>
        <w:tc>
          <w:tcPr>
            <w:tcW w:w="1134" w:type="dxa"/>
            <w:tcBorders>
              <w:top w:val="single" w:sz="4" w:space="0" w:color="auto"/>
              <w:bottom w:val="single" w:sz="4" w:space="0" w:color="auto"/>
            </w:tcBorders>
          </w:tcPr>
          <w:p w14:paraId="481917BC"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1000 buc</w:t>
            </w:r>
          </w:p>
        </w:tc>
        <w:tc>
          <w:tcPr>
            <w:tcW w:w="1134" w:type="dxa"/>
            <w:tcBorders>
              <w:top w:val="single" w:sz="4" w:space="0" w:color="auto"/>
              <w:bottom w:val="single" w:sz="4" w:space="0" w:color="auto"/>
            </w:tcBorders>
          </w:tcPr>
          <w:p w14:paraId="05B0697F"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0,00832</w:t>
            </w:r>
          </w:p>
        </w:tc>
      </w:tr>
      <w:tr w:rsidR="00260147" w:rsidRPr="00BD0741" w14:paraId="1AC0234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34D13719"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593B9CD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5009500</w:t>
            </w:r>
          </w:p>
        </w:tc>
        <w:tc>
          <w:tcPr>
            <w:tcW w:w="5430" w:type="dxa"/>
            <w:gridSpan w:val="2"/>
            <w:tcBorders>
              <w:top w:val="single" w:sz="4" w:space="0" w:color="auto"/>
              <w:bottom w:val="single" w:sz="4" w:space="0" w:color="auto"/>
            </w:tcBorders>
          </w:tcPr>
          <w:p w14:paraId="5EFCA704"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Fise de marcare</w:t>
            </w:r>
          </w:p>
        </w:tc>
        <w:tc>
          <w:tcPr>
            <w:tcW w:w="1134" w:type="dxa"/>
            <w:tcBorders>
              <w:top w:val="single" w:sz="4" w:space="0" w:color="auto"/>
              <w:bottom w:val="single" w:sz="4" w:space="0" w:color="auto"/>
            </w:tcBorders>
          </w:tcPr>
          <w:p w14:paraId="1DA02629"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100 buc</w:t>
            </w:r>
          </w:p>
        </w:tc>
        <w:tc>
          <w:tcPr>
            <w:tcW w:w="1134" w:type="dxa"/>
            <w:tcBorders>
              <w:top w:val="single" w:sz="4" w:space="0" w:color="auto"/>
              <w:bottom w:val="single" w:sz="4" w:space="0" w:color="auto"/>
            </w:tcBorders>
          </w:tcPr>
          <w:p w14:paraId="23E4C757"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0,0041</w:t>
            </w:r>
          </w:p>
        </w:tc>
      </w:tr>
      <w:tr w:rsidR="00260147" w:rsidRPr="00BD0741" w14:paraId="32C0C442"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5816505B"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6B158CAC"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5009623</w:t>
            </w:r>
          </w:p>
        </w:tc>
        <w:tc>
          <w:tcPr>
            <w:tcW w:w="5430" w:type="dxa"/>
            <w:gridSpan w:val="2"/>
            <w:tcBorders>
              <w:top w:val="single" w:sz="4" w:space="0" w:color="auto"/>
              <w:bottom w:val="single" w:sz="4" w:space="0" w:color="auto"/>
            </w:tcBorders>
          </w:tcPr>
          <w:p w14:paraId="34C2859E"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Banda "К226"</w:t>
            </w:r>
          </w:p>
        </w:tc>
        <w:tc>
          <w:tcPr>
            <w:tcW w:w="1134" w:type="dxa"/>
            <w:tcBorders>
              <w:top w:val="single" w:sz="4" w:space="0" w:color="auto"/>
              <w:bottom w:val="single" w:sz="4" w:space="0" w:color="auto"/>
            </w:tcBorders>
          </w:tcPr>
          <w:p w14:paraId="258CBDDD"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100 m</w:t>
            </w:r>
          </w:p>
        </w:tc>
        <w:tc>
          <w:tcPr>
            <w:tcW w:w="1134" w:type="dxa"/>
            <w:tcBorders>
              <w:top w:val="single" w:sz="4" w:space="0" w:color="auto"/>
              <w:bottom w:val="single" w:sz="4" w:space="0" w:color="auto"/>
            </w:tcBorders>
          </w:tcPr>
          <w:p w14:paraId="235C9B5B"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0,0096</w:t>
            </w:r>
          </w:p>
        </w:tc>
      </w:tr>
      <w:tr w:rsidR="00260147" w:rsidRPr="00BD0741" w14:paraId="728E21E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2835D56B"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3449419D"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5220077</w:t>
            </w:r>
          </w:p>
        </w:tc>
        <w:tc>
          <w:tcPr>
            <w:tcW w:w="5430" w:type="dxa"/>
            <w:gridSpan w:val="2"/>
            <w:tcBorders>
              <w:top w:val="single" w:sz="4" w:space="0" w:color="auto"/>
              <w:bottom w:val="single" w:sz="4" w:space="0" w:color="auto"/>
            </w:tcBorders>
          </w:tcPr>
          <w:p w14:paraId="7966F268"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Aliaje de staniu-plumb fara stibiu, marca "</w:t>
            </w:r>
            <w:r w:rsidRPr="00BD0741">
              <w:rPr>
                <w:rFonts w:eastAsia="MS Mincho"/>
                <w:sz w:val="16"/>
                <w:szCs w:val="16"/>
                <w:lang w:eastAsia="ja-JP"/>
              </w:rPr>
              <w:t>ПОС</w:t>
            </w:r>
            <w:r w:rsidRPr="00BD0741">
              <w:rPr>
                <w:rFonts w:eastAsia="MS Mincho"/>
                <w:sz w:val="16"/>
                <w:szCs w:val="16"/>
                <w:lang w:val="en-US" w:eastAsia="ja-JP"/>
              </w:rPr>
              <w:t>30"</w:t>
            </w:r>
          </w:p>
        </w:tc>
        <w:tc>
          <w:tcPr>
            <w:tcW w:w="1134" w:type="dxa"/>
            <w:tcBorders>
              <w:top w:val="single" w:sz="4" w:space="0" w:color="auto"/>
              <w:bottom w:val="single" w:sz="4" w:space="0" w:color="auto"/>
            </w:tcBorders>
          </w:tcPr>
          <w:p w14:paraId="7D6E7FD5"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kg</w:t>
            </w:r>
          </w:p>
        </w:tc>
        <w:tc>
          <w:tcPr>
            <w:tcW w:w="1134" w:type="dxa"/>
            <w:tcBorders>
              <w:top w:val="single" w:sz="4" w:space="0" w:color="auto"/>
              <w:bottom w:val="single" w:sz="4" w:space="0" w:color="auto"/>
            </w:tcBorders>
          </w:tcPr>
          <w:p w14:paraId="132AF88E"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0,5000</w:t>
            </w:r>
          </w:p>
        </w:tc>
      </w:tr>
      <w:tr w:rsidR="00260147" w:rsidRPr="00BD0741" w14:paraId="0119572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51B744E1"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7EDA3AC9"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030203</w:t>
            </w:r>
          </w:p>
        </w:tc>
        <w:tc>
          <w:tcPr>
            <w:tcW w:w="5430" w:type="dxa"/>
            <w:gridSpan w:val="2"/>
            <w:tcBorders>
              <w:top w:val="single" w:sz="4" w:space="0" w:color="auto"/>
              <w:bottom w:val="single" w:sz="4" w:space="0" w:color="auto"/>
            </w:tcBorders>
          </w:tcPr>
          <w:p w14:paraId="150E2310"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Cricuri hidraulice, capacitate de ridicare 63 t</w:t>
            </w:r>
          </w:p>
        </w:tc>
        <w:tc>
          <w:tcPr>
            <w:tcW w:w="1134" w:type="dxa"/>
            <w:tcBorders>
              <w:top w:val="single" w:sz="4" w:space="0" w:color="auto"/>
              <w:bottom w:val="single" w:sz="4" w:space="0" w:color="auto"/>
            </w:tcBorders>
          </w:tcPr>
          <w:p w14:paraId="5A63E1F8"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h-ut</w:t>
            </w:r>
          </w:p>
        </w:tc>
        <w:tc>
          <w:tcPr>
            <w:tcW w:w="1134" w:type="dxa"/>
            <w:tcBorders>
              <w:top w:val="single" w:sz="4" w:space="0" w:color="auto"/>
              <w:bottom w:val="single" w:sz="4" w:space="0" w:color="auto"/>
            </w:tcBorders>
          </w:tcPr>
          <w:p w14:paraId="44E0DA09"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3,0000</w:t>
            </w:r>
          </w:p>
        </w:tc>
      </w:tr>
      <w:tr w:rsidR="00260147" w:rsidRPr="00BD0741" w14:paraId="4C8EBA0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44320CE6"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4F25AC32"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030408</w:t>
            </w:r>
          </w:p>
        </w:tc>
        <w:tc>
          <w:tcPr>
            <w:tcW w:w="5430" w:type="dxa"/>
            <w:gridSpan w:val="2"/>
            <w:tcBorders>
              <w:top w:val="single" w:sz="4" w:space="0" w:color="auto"/>
              <w:bottom w:val="single" w:sz="4" w:space="0" w:color="auto"/>
            </w:tcBorders>
          </w:tcPr>
          <w:p w14:paraId="734BDAE5"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Cabestane electrice, forta de tractiune 156,96 (16) kN (t)</w:t>
            </w:r>
          </w:p>
        </w:tc>
        <w:tc>
          <w:tcPr>
            <w:tcW w:w="1134" w:type="dxa"/>
            <w:tcBorders>
              <w:top w:val="single" w:sz="4" w:space="0" w:color="auto"/>
              <w:bottom w:val="single" w:sz="4" w:space="0" w:color="auto"/>
            </w:tcBorders>
          </w:tcPr>
          <w:p w14:paraId="40197023"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h-ut</w:t>
            </w:r>
          </w:p>
        </w:tc>
        <w:tc>
          <w:tcPr>
            <w:tcW w:w="1134" w:type="dxa"/>
            <w:tcBorders>
              <w:top w:val="single" w:sz="4" w:space="0" w:color="auto"/>
              <w:bottom w:val="single" w:sz="4" w:space="0" w:color="auto"/>
            </w:tcBorders>
          </w:tcPr>
          <w:p w14:paraId="2AEFCCC0"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3,0000</w:t>
            </w:r>
          </w:p>
        </w:tc>
      </w:tr>
      <w:tr w:rsidR="00260147" w:rsidRPr="00BD0741" w14:paraId="4EED46B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1A83043F"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2F46A1BB"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43B7494B"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69838B39"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768106C2" w14:textId="77777777" w:rsidR="00260147" w:rsidRPr="00BD0741" w:rsidRDefault="00260147" w:rsidP="007A7CAC">
            <w:pPr>
              <w:rPr>
                <w:rFonts w:eastAsia="MS Mincho"/>
                <w:sz w:val="16"/>
                <w:szCs w:val="16"/>
                <w:lang w:eastAsia="ja-JP"/>
              </w:rPr>
            </w:pPr>
          </w:p>
        </w:tc>
      </w:tr>
      <w:tr w:rsidR="00260147" w:rsidRPr="00260147" w14:paraId="0906AB8B"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7FBFFA67"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2</w:t>
            </w:r>
          </w:p>
        </w:tc>
        <w:tc>
          <w:tcPr>
            <w:tcW w:w="937" w:type="dxa"/>
            <w:tcBorders>
              <w:top w:val="single" w:sz="4" w:space="0" w:color="auto"/>
              <w:bottom w:val="single" w:sz="4" w:space="0" w:color="auto"/>
            </w:tcBorders>
          </w:tcPr>
          <w:p w14:paraId="02F64CA4"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Pret  de  piata</w:t>
            </w:r>
          </w:p>
          <w:p w14:paraId="3DE6CF93"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5AB60362"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Cablu  ВВГнг-LS-0.66  3x1.5 mm2</w:t>
            </w:r>
          </w:p>
          <w:p w14:paraId="13ACB44D"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38D9E73"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m</w:t>
            </w:r>
          </w:p>
        </w:tc>
        <w:tc>
          <w:tcPr>
            <w:tcW w:w="1134" w:type="dxa"/>
            <w:tcBorders>
              <w:top w:val="single" w:sz="4" w:space="0" w:color="auto"/>
              <w:bottom w:val="single" w:sz="4" w:space="0" w:color="auto"/>
            </w:tcBorders>
            <w:vAlign w:val="center"/>
          </w:tcPr>
          <w:p w14:paraId="4B048F9F" w14:textId="0670FB80" w:rsidR="00260147" w:rsidRPr="00260147" w:rsidRDefault="00260147" w:rsidP="007A7CAC">
            <w:pPr>
              <w:jc w:val="center"/>
              <w:rPr>
                <w:rFonts w:eastAsia="MS Mincho"/>
                <w:b/>
                <w:bCs/>
                <w:sz w:val="16"/>
                <w:szCs w:val="16"/>
                <w:lang w:eastAsia="ja-JP"/>
              </w:rPr>
            </w:pPr>
            <w:r>
              <w:rPr>
                <w:rFonts w:eastAsia="MS Mincho"/>
                <w:b/>
                <w:bCs/>
                <w:sz w:val="16"/>
                <w:szCs w:val="16"/>
                <w:lang w:eastAsia="ja-JP"/>
              </w:rPr>
              <w:t>1500,0</w:t>
            </w:r>
          </w:p>
        </w:tc>
      </w:tr>
      <w:tr w:rsidR="00260147" w:rsidRPr="00BD0741" w14:paraId="49CD6DD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5FEFB2BC"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09A8BBD4"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940000-3x1.5</w:t>
            </w:r>
          </w:p>
        </w:tc>
        <w:tc>
          <w:tcPr>
            <w:tcW w:w="5430" w:type="dxa"/>
            <w:gridSpan w:val="2"/>
            <w:tcBorders>
              <w:top w:val="single" w:sz="4" w:space="0" w:color="auto"/>
              <w:bottom w:val="single" w:sz="4" w:space="0" w:color="auto"/>
            </w:tcBorders>
          </w:tcPr>
          <w:p w14:paraId="293A6C37"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 xml:space="preserve">Cablu  </w:t>
            </w:r>
            <w:r w:rsidRPr="00BD0741">
              <w:rPr>
                <w:rFonts w:eastAsia="MS Mincho"/>
                <w:sz w:val="16"/>
                <w:szCs w:val="16"/>
                <w:lang w:eastAsia="ja-JP"/>
              </w:rPr>
              <w:t>ВВГнг</w:t>
            </w:r>
            <w:r w:rsidRPr="00BD0741">
              <w:rPr>
                <w:rFonts w:eastAsia="MS Mincho"/>
                <w:sz w:val="16"/>
                <w:szCs w:val="16"/>
                <w:lang w:val="en-US" w:eastAsia="ja-JP"/>
              </w:rPr>
              <w:t>-LS-0.66  3x1.5 mm2</w:t>
            </w:r>
          </w:p>
        </w:tc>
        <w:tc>
          <w:tcPr>
            <w:tcW w:w="1134" w:type="dxa"/>
            <w:tcBorders>
              <w:top w:val="single" w:sz="4" w:space="0" w:color="auto"/>
              <w:bottom w:val="single" w:sz="4" w:space="0" w:color="auto"/>
            </w:tcBorders>
          </w:tcPr>
          <w:p w14:paraId="4156364C"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m</w:t>
            </w:r>
          </w:p>
        </w:tc>
        <w:tc>
          <w:tcPr>
            <w:tcW w:w="1134" w:type="dxa"/>
            <w:tcBorders>
              <w:top w:val="single" w:sz="4" w:space="0" w:color="auto"/>
              <w:bottom w:val="single" w:sz="4" w:space="0" w:color="auto"/>
            </w:tcBorders>
          </w:tcPr>
          <w:p w14:paraId="236DE3EB"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1,0000</w:t>
            </w:r>
          </w:p>
        </w:tc>
      </w:tr>
      <w:tr w:rsidR="00260147" w:rsidRPr="00BD0741" w14:paraId="6F16FF2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68FB7ECF"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133CC3C3"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1D2ECD49"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27861AE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5EC2B7EE" w14:textId="77777777" w:rsidR="00260147" w:rsidRPr="00BD0741" w:rsidRDefault="00260147" w:rsidP="007A7CAC">
            <w:pPr>
              <w:rPr>
                <w:rFonts w:eastAsia="MS Mincho"/>
                <w:sz w:val="16"/>
                <w:szCs w:val="16"/>
                <w:lang w:eastAsia="ja-JP"/>
              </w:rPr>
            </w:pPr>
          </w:p>
        </w:tc>
      </w:tr>
      <w:tr w:rsidR="00260147" w:rsidRPr="00260147" w14:paraId="1A41D076"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60473EE7"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3</w:t>
            </w:r>
          </w:p>
        </w:tc>
        <w:tc>
          <w:tcPr>
            <w:tcW w:w="937" w:type="dxa"/>
            <w:tcBorders>
              <w:top w:val="single" w:sz="4" w:space="0" w:color="auto"/>
              <w:bottom w:val="single" w:sz="4" w:space="0" w:color="auto"/>
            </w:tcBorders>
          </w:tcPr>
          <w:p w14:paraId="2845058D"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Pret  de  piata</w:t>
            </w:r>
          </w:p>
          <w:p w14:paraId="7AF2BFB2"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4DB108D3"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Cablu  ВВГнг-LS-0.66  3x2.5 mm2</w:t>
            </w:r>
          </w:p>
          <w:p w14:paraId="1BAC558E"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D5AE654"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m</w:t>
            </w:r>
          </w:p>
        </w:tc>
        <w:tc>
          <w:tcPr>
            <w:tcW w:w="1134" w:type="dxa"/>
            <w:tcBorders>
              <w:top w:val="single" w:sz="4" w:space="0" w:color="auto"/>
              <w:bottom w:val="single" w:sz="4" w:space="0" w:color="auto"/>
            </w:tcBorders>
            <w:vAlign w:val="center"/>
          </w:tcPr>
          <w:p w14:paraId="6342F1C4" w14:textId="1665A2B8" w:rsidR="00260147" w:rsidRPr="00260147" w:rsidRDefault="00260147" w:rsidP="007A7CAC">
            <w:pPr>
              <w:jc w:val="center"/>
              <w:rPr>
                <w:rFonts w:eastAsia="MS Mincho"/>
                <w:b/>
                <w:bCs/>
                <w:sz w:val="16"/>
                <w:szCs w:val="16"/>
                <w:lang w:eastAsia="ja-JP"/>
              </w:rPr>
            </w:pPr>
            <w:r>
              <w:rPr>
                <w:rFonts w:eastAsia="MS Mincho"/>
                <w:b/>
                <w:bCs/>
                <w:sz w:val="16"/>
                <w:szCs w:val="16"/>
                <w:lang w:eastAsia="ja-JP"/>
              </w:rPr>
              <w:t>1300,0</w:t>
            </w:r>
          </w:p>
        </w:tc>
      </w:tr>
      <w:tr w:rsidR="00260147" w:rsidRPr="00BD0741" w14:paraId="2923A4D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69E6F3B0"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5C1FA950"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940000-3x2.5</w:t>
            </w:r>
          </w:p>
        </w:tc>
        <w:tc>
          <w:tcPr>
            <w:tcW w:w="5430" w:type="dxa"/>
            <w:gridSpan w:val="2"/>
            <w:tcBorders>
              <w:top w:val="single" w:sz="4" w:space="0" w:color="auto"/>
              <w:bottom w:val="single" w:sz="4" w:space="0" w:color="auto"/>
            </w:tcBorders>
          </w:tcPr>
          <w:p w14:paraId="45AF3E00"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 xml:space="preserve">Cablu  </w:t>
            </w:r>
            <w:r w:rsidRPr="00BD0741">
              <w:rPr>
                <w:rFonts w:eastAsia="MS Mincho"/>
                <w:sz w:val="16"/>
                <w:szCs w:val="16"/>
                <w:lang w:eastAsia="ja-JP"/>
              </w:rPr>
              <w:t>ВВГнг</w:t>
            </w:r>
            <w:r w:rsidRPr="00BD0741">
              <w:rPr>
                <w:rFonts w:eastAsia="MS Mincho"/>
                <w:sz w:val="16"/>
                <w:szCs w:val="16"/>
                <w:lang w:val="en-US" w:eastAsia="ja-JP"/>
              </w:rPr>
              <w:t>-LS-0.66  3x2.5 mm2</w:t>
            </w:r>
          </w:p>
        </w:tc>
        <w:tc>
          <w:tcPr>
            <w:tcW w:w="1134" w:type="dxa"/>
            <w:tcBorders>
              <w:top w:val="single" w:sz="4" w:space="0" w:color="auto"/>
              <w:bottom w:val="single" w:sz="4" w:space="0" w:color="auto"/>
            </w:tcBorders>
          </w:tcPr>
          <w:p w14:paraId="6EEA5AF7"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m</w:t>
            </w:r>
          </w:p>
        </w:tc>
        <w:tc>
          <w:tcPr>
            <w:tcW w:w="1134" w:type="dxa"/>
            <w:tcBorders>
              <w:top w:val="single" w:sz="4" w:space="0" w:color="auto"/>
              <w:bottom w:val="single" w:sz="4" w:space="0" w:color="auto"/>
            </w:tcBorders>
          </w:tcPr>
          <w:p w14:paraId="2FB0B52F"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1,0000</w:t>
            </w:r>
          </w:p>
        </w:tc>
      </w:tr>
      <w:tr w:rsidR="00260147" w:rsidRPr="00BD0741" w14:paraId="168BD9F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5778957D"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480BC922"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072FE656"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53A42192"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5AA8BDF2" w14:textId="77777777" w:rsidR="00260147" w:rsidRPr="00BD0741" w:rsidRDefault="00260147" w:rsidP="007A7CAC">
            <w:pPr>
              <w:rPr>
                <w:rFonts w:eastAsia="MS Mincho"/>
                <w:sz w:val="16"/>
                <w:szCs w:val="16"/>
                <w:lang w:eastAsia="ja-JP"/>
              </w:rPr>
            </w:pPr>
          </w:p>
        </w:tc>
      </w:tr>
      <w:tr w:rsidR="00260147" w:rsidRPr="00BD0741" w14:paraId="2EE9F68E"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0E348AAE" w14:textId="77777777" w:rsidR="00260147" w:rsidRPr="00BD0741" w:rsidRDefault="00260147" w:rsidP="007A7CAC">
            <w:pPr>
              <w:jc w:val="center"/>
              <w:rPr>
                <w:rFonts w:eastAsia="MS Mincho"/>
                <w:sz w:val="16"/>
                <w:szCs w:val="16"/>
                <w:lang w:eastAsia="ja-JP"/>
              </w:rPr>
            </w:pPr>
          </w:p>
        </w:tc>
        <w:tc>
          <w:tcPr>
            <w:tcW w:w="937" w:type="dxa"/>
            <w:tcBorders>
              <w:top w:val="single" w:sz="4" w:space="0" w:color="auto"/>
              <w:bottom w:val="single" w:sz="4" w:space="0" w:color="auto"/>
            </w:tcBorders>
          </w:tcPr>
          <w:p w14:paraId="10B8FB6C"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23921948"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1.2. Tub  de  protectie  PVC/corob  metalic</w:t>
            </w:r>
          </w:p>
          <w:p w14:paraId="36E097BA" w14:textId="77777777" w:rsidR="00260147" w:rsidRPr="00BD0741" w:rsidRDefault="00260147" w:rsidP="007A7CAC">
            <w:pPr>
              <w:rPr>
                <w:rFonts w:eastAsia="MS Mincho"/>
                <w:sz w:val="16"/>
                <w:szCs w:val="16"/>
                <w:lang w:val="en-US" w:eastAsia="ja-JP"/>
              </w:rPr>
            </w:pPr>
          </w:p>
        </w:tc>
        <w:tc>
          <w:tcPr>
            <w:tcW w:w="1134" w:type="dxa"/>
            <w:tcBorders>
              <w:top w:val="single" w:sz="4" w:space="0" w:color="auto"/>
              <w:bottom w:val="single" w:sz="4" w:space="0" w:color="auto"/>
            </w:tcBorders>
          </w:tcPr>
          <w:p w14:paraId="612999BA" w14:textId="77777777" w:rsidR="00260147" w:rsidRPr="00BD0741" w:rsidRDefault="00260147" w:rsidP="007A7CAC">
            <w:pPr>
              <w:rPr>
                <w:rFonts w:eastAsia="MS Mincho"/>
                <w:sz w:val="16"/>
                <w:szCs w:val="16"/>
                <w:lang w:val="en-US" w:eastAsia="ja-JP"/>
              </w:rPr>
            </w:pPr>
          </w:p>
        </w:tc>
        <w:tc>
          <w:tcPr>
            <w:tcW w:w="1134" w:type="dxa"/>
            <w:tcBorders>
              <w:top w:val="single" w:sz="4" w:space="0" w:color="auto"/>
              <w:bottom w:val="single" w:sz="4" w:space="0" w:color="auto"/>
            </w:tcBorders>
          </w:tcPr>
          <w:p w14:paraId="13FB68A3" w14:textId="77777777" w:rsidR="00260147" w:rsidRPr="00BD0741" w:rsidRDefault="00260147" w:rsidP="007A7CAC">
            <w:pPr>
              <w:rPr>
                <w:rFonts w:eastAsia="MS Mincho"/>
                <w:sz w:val="16"/>
                <w:szCs w:val="16"/>
                <w:lang w:val="en-US" w:eastAsia="ja-JP"/>
              </w:rPr>
            </w:pPr>
          </w:p>
        </w:tc>
      </w:tr>
      <w:tr w:rsidR="00260147" w:rsidRPr="00260147" w14:paraId="3B2C441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60A4680C"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4</w:t>
            </w:r>
          </w:p>
        </w:tc>
        <w:tc>
          <w:tcPr>
            <w:tcW w:w="937" w:type="dxa"/>
            <w:tcBorders>
              <w:top w:val="single" w:sz="4" w:space="0" w:color="auto"/>
              <w:bottom w:val="single" w:sz="4" w:space="0" w:color="auto"/>
            </w:tcBorders>
          </w:tcPr>
          <w:p w14:paraId="1E38729F"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08-02-409-1</w:t>
            </w:r>
          </w:p>
          <w:p w14:paraId="76920491"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5AC62177"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Teava din vinilplast pe contructii instalate, pe pereti si coloane, fixare cu scoabe, diametru pina la 25 mm</w:t>
            </w:r>
          </w:p>
          <w:p w14:paraId="7DFEB68E"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FAE6E1B"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100 m</w:t>
            </w:r>
          </w:p>
        </w:tc>
        <w:tc>
          <w:tcPr>
            <w:tcW w:w="1134" w:type="dxa"/>
            <w:tcBorders>
              <w:top w:val="single" w:sz="4" w:space="0" w:color="auto"/>
              <w:bottom w:val="single" w:sz="4" w:space="0" w:color="auto"/>
            </w:tcBorders>
            <w:vAlign w:val="center"/>
          </w:tcPr>
          <w:p w14:paraId="51C2D9D9" w14:textId="0C579D01" w:rsidR="00260147" w:rsidRPr="00260147" w:rsidRDefault="00260147" w:rsidP="007A7CAC">
            <w:pPr>
              <w:jc w:val="center"/>
              <w:rPr>
                <w:rFonts w:eastAsia="MS Mincho"/>
                <w:b/>
                <w:bCs/>
                <w:sz w:val="16"/>
                <w:szCs w:val="16"/>
                <w:lang w:eastAsia="ja-JP"/>
              </w:rPr>
            </w:pPr>
            <w:r>
              <w:rPr>
                <w:rFonts w:eastAsia="MS Mincho"/>
                <w:b/>
                <w:bCs/>
                <w:sz w:val="16"/>
                <w:szCs w:val="16"/>
                <w:lang w:eastAsia="ja-JP"/>
              </w:rPr>
              <w:t>4,85</w:t>
            </w:r>
          </w:p>
        </w:tc>
      </w:tr>
      <w:tr w:rsidR="00260147" w:rsidRPr="00BD0741" w14:paraId="1041F59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2C3CA2D6"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2D3FB0FA"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w:t>
            </w:r>
          </w:p>
        </w:tc>
        <w:tc>
          <w:tcPr>
            <w:tcW w:w="5430" w:type="dxa"/>
            <w:gridSpan w:val="2"/>
            <w:tcBorders>
              <w:top w:val="single" w:sz="4" w:space="0" w:color="auto"/>
              <w:bottom w:val="single" w:sz="4" w:space="0" w:color="auto"/>
            </w:tcBorders>
          </w:tcPr>
          <w:p w14:paraId="7F753A5D"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Muncitor</w:t>
            </w:r>
          </w:p>
        </w:tc>
        <w:tc>
          <w:tcPr>
            <w:tcW w:w="1134" w:type="dxa"/>
            <w:tcBorders>
              <w:top w:val="single" w:sz="4" w:space="0" w:color="auto"/>
              <w:bottom w:val="single" w:sz="4" w:space="0" w:color="auto"/>
            </w:tcBorders>
          </w:tcPr>
          <w:p w14:paraId="4F4CEFEE"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h-om</w:t>
            </w:r>
          </w:p>
        </w:tc>
        <w:tc>
          <w:tcPr>
            <w:tcW w:w="1134" w:type="dxa"/>
            <w:tcBorders>
              <w:top w:val="single" w:sz="4" w:space="0" w:color="auto"/>
              <w:bottom w:val="single" w:sz="4" w:space="0" w:color="auto"/>
            </w:tcBorders>
          </w:tcPr>
          <w:p w14:paraId="559D57E6"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23,8000</w:t>
            </w:r>
          </w:p>
        </w:tc>
      </w:tr>
      <w:tr w:rsidR="00260147" w:rsidRPr="00BD0741" w14:paraId="41C6811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4D784075"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194D99BB"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1019109</w:t>
            </w:r>
          </w:p>
        </w:tc>
        <w:tc>
          <w:tcPr>
            <w:tcW w:w="5430" w:type="dxa"/>
            <w:gridSpan w:val="2"/>
            <w:tcBorders>
              <w:top w:val="single" w:sz="4" w:space="0" w:color="auto"/>
              <w:bottom w:val="single" w:sz="4" w:space="0" w:color="auto"/>
            </w:tcBorders>
          </w:tcPr>
          <w:p w14:paraId="510F4A83"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Dibluri pentru conexiune</w:t>
            </w:r>
          </w:p>
        </w:tc>
        <w:tc>
          <w:tcPr>
            <w:tcW w:w="1134" w:type="dxa"/>
            <w:tcBorders>
              <w:top w:val="single" w:sz="4" w:space="0" w:color="auto"/>
              <w:bottom w:val="single" w:sz="4" w:space="0" w:color="auto"/>
            </w:tcBorders>
          </w:tcPr>
          <w:p w14:paraId="52AA6A8A"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 buc</w:t>
            </w:r>
          </w:p>
        </w:tc>
        <w:tc>
          <w:tcPr>
            <w:tcW w:w="1134" w:type="dxa"/>
            <w:tcBorders>
              <w:top w:val="single" w:sz="4" w:space="0" w:color="auto"/>
              <w:bottom w:val="single" w:sz="4" w:space="0" w:color="auto"/>
            </w:tcBorders>
          </w:tcPr>
          <w:p w14:paraId="6EC62000"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13,4000</w:t>
            </w:r>
          </w:p>
        </w:tc>
      </w:tr>
      <w:tr w:rsidR="00260147" w:rsidRPr="00BD0741" w14:paraId="2561CD73"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7753D23B"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65B51113"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5009031</w:t>
            </w:r>
          </w:p>
        </w:tc>
        <w:tc>
          <w:tcPr>
            <w:tcW w:w="5430" w:type="dxa"/>
            <w:gridSpan w:val="2"/>
            <w:tcBorders>
              <w:top w:val="single" w:sz="4" w:space="0" w:color="auto"/>
              <w:bottom w:val="single" w:sz="4" w:space="0" w:color="auto"/>
            </w:tcBorders>
          </w:tcPr>
          <w:p w14:paraId="6E5CF89D"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Scoabe</w:t>
            </w:r>
          </w:p>
        </w:tc>
        <w:tc>
          <w:tcPr>
            <w:tcW w:w="1134" w:type="dxa"/>
            <w:tcBorders>
              <w:top w:val="single" w:sz="4" w:space="0" w:color="auto"/>
              <w:bottom w:val="single" w:sz="4" w:space="0" w:color="auto"/>
            </w:tcBorders>
          </w:tcPr>
          <w:p w14:paraId="7FBAA2C1"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 buc</w:t>
            </w:r>
          </w:p>
        </w:tc>
        <w:tc>
          <w:tcPr>
            <w:tcW w:w="1134" w:type="dxa"/>
            <w:tcBorders>
              <w:top w:val="single" w:sz="4" w:space="0" w:color="auto"/>
              <w:bottom w:val="single" w:sz="4" w:space="0" w:color="auto"/>
            </w:tcBorders>
          </w:tcPr>
          <w:p w14:paraId="3602D2E8"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6,7000</w:t>
            </w:r>
          </w:p>
        </w:tc>
      </w:tr>
      <w:tr w:rsidR="00260147" w:rsidRPr="00BD0741" w14:paraId="023BAC4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34136CFA"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68486F23"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5009061</w:t>
            </w:r>
          </w:p>
        </w:tc>
        <w:tc>
          <w:tcPr>
            <w:tcW w:w="5430" w:type="dxa"/>
            <w:gridSpan w:val="2"/>
            <w:tcBorders>
              <w:top w:val="single" w:sz="4" w:space="0" w:color="auto"/>
              <w:bottom w:val="single" w:sz="4" w:space="0" w:color="auto"/>
            </w:tcBorders>
          </w:tcPr>
          <w:p w14:paraId="3DDC7405"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Fisa de izolatie</w:t>
            </w:r>
          </w:p>
        </w:tc>
        <w:tc>
          <w:tcPr>
            <w:tcW w:w="1134" w:type="dxa"/>
            <w:tcBorders>
              <w:top w:val="single" w:sz="4" w:space="0" w:color="auto"/>
              <w:bottom w:val="single" w:sz="4" w:space="0" w:color="auto"/>
            </w:tcBorders>
          </w:tcPr>
          <w:p w14:paraId="4D5BC9A5"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buc</w:t>
            </w:r>
          </w:p>
        </w:tc>
        <w:tc>
          <w:tcPr>
            <w:tcW w:w="1134" w:type="dxa"/>
            <w:tcBorders>
              <w:top w:val="single" w:sz="4" w:space="0" w:color="auto"/>
              <w:bottom w:val="single" w:sz="4" w:space="0" w:color="auto"/>
            </w:tcBorders>
          </w:tcPr>
          <w:p w14:paraId="55539303"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18,0000</w:t>
            </w:r>
          </w:p>
        </w:tc>
      </w:tr>
      <w:tr w:rsidR="00260147" w:rsidRPr="00BD0741" w14:paraId="72BE98F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464D5053"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1F0F57E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331451</w:t>
            </w:r>
          </w:p>
        </w:tc>
        <w:tc>
          <w:tcPr>
            <w:tcW w:w="5430" w:type="dxa"/>
            <w:gridSpan w:val="2"/>
            <w:tcBorders>
              <w:top w:val="single" w:sz="4" w:space="0" w:color="auto"/>
              <w:bottom w:val="single" w:sz="4" w:space="0" w:color="auto"/>
            </w:tcBorders>
          </w:tcPr>
          <w:p w14:paraId="2AABD192"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Perforatoare electrice</w:t>
            </w:r>
          </w:p>
        </w:tc>
        <w:tc>
          <w:tcPr>
            <w:tcW w:w="1134" w:type="dxa"/>
            <w:tcBorders>
              <w:top w:val="single" w:sz="4" w:space="0" w:color="auto"/>
              <w:bottom w:val="single" w:sz="4" w:space="0" w:color="auto"/>
            </w:tcBorders>
          </w:tcPr>
          <w:p w14:paraId="1C939EAA"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h-ut</w:t>
            </w:r>
          </w:p>
        </w:tc>
        <w:tc>
          <w:tcPr>
            <w:tcW w:w="1134" w:type="dxa"/>
            <w:tcBorders>
              <w:top w:val="single" w:sz="4" w:space="0" w:color="auto"/>
              <w:bottom w:val="single" w:sz="4" w:space="0" w:color="auto"/>
            </w:tcBorders>
          </w:tcPr>
          <w:p w14:paraId="663AA451"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4,8400</w:t>
            </w:r>
          </w:p>
        </w:tc>
      </w:tr>
      <w:tr w:rsidR="00260147" w:rsidRPr="00BD0741" w14:paraId="6AC49F2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14FFC20F"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32C46A14"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342656AF"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3DD8541C"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2F1F9C86" w14:textId="77777777" w:rsidR="00260147" w:rsidRPr="00BD0741" w:rsidRDefault="00260147" w:rsidP="007A7CAC">
            <w:pPr>
              <w:rPr>
                <w:rFonts w:eastAsia="MS Mincho"/>
                <w:sz w:val="16"/>
                <w:szCs w:val="16"/>
                <w:lang w:eastAsia="ja-JP"/>
              </w:rPr>
            </w:pPr>
          </w:p>
        </w:tc>
      </w:tr>
      <w:tr w:rsidR="00260147" w:rsidRPr="00260147" w14:paraId="2FCFB16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141AE9F9"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5</w:t>
            </w:r>
          </w:p>
        </w:tc>
        <w:tc>
          <w:tcPr>
            <w:tcW w:w="937" w:type="dxa"/>
            <w:tcBorders>
              <w:top w:val="single" w:sz="4" w:space="0" w:color="auto"/>
              <w:bottom w:val="single" w:sz="4" w:space="0" w:color="auto"/>
            </w:tcBorders>
          </w:tcPr>
          <w:p w14:paraId="678EB585"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Pret  de  piata</w:t>
            </w:r>
          </w:p>
          <w:p w14:paraId="68D694C4"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0B162129"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Teava PVC  diam. 16 mm</w:t>
            </w:r>
          </w:p>
          <w:p w14:paraId="6B02E255"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68B1B8CF"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m</w:t>
            </w:r>
          </w:p>
        </w:tc>
        <w:tc>
          <w:tcPr>
            <w:tcW w:w="1134" w:type="dxa"/>
            <w:tcBorders>
              <w:top w:val="single" w:sz="4" w:space="0" w:color="auto"/>
              <w:bottom w:val="single" w:sz="4" w:space="0" w:color="auto"/>
            </w:tcBorders>
            <w:vAlign w:val="center"/>
          </w:tcPr>
          <w:p w14:paraId="050BC6A1" w14:textId="03A96233" w:rsidR="00260147" w:rsidRPr="00260147" w:rsidRDefault="00260147" w:rsidP="007A7CAC">
            <w:pPr>
              <w:jc w:val="center"/>
              <w:rPr>
                <w:rFonts w:eastAsia="MS Mincho"/>
                <w:b/>
                <w:bCs/>
                <w:sz w:val="16"/>
                <w:szCs w:val="16"/>
                <w:lang w:eastAsia="ja-JP"/>
              </w:rPr>
            </w:pPr>
            <w:r>
              <w:rPr>
                <w:rFonts w:eastAsia="MS Mincho"/>
                <w:b/>
                <w:bCs/>
                <w:sz w:val="16"/>
                <w:szCs w:val="16"/>
                <w:lang w:eastAsia="ja-JP"/>
              </w:rPr>
              <w:t>485,0</w:t>
            </w:r>
          </w:p>
        </w:tc>
      </w:tr>
      <w:tr w:rsidR="00260147" w:rsidRPr="00BD0741" w14:paraId="7D1EC73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4DD5AEFC"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19A6C8F9"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590-00116</w:t>
            </w:r>
          </w:p>
        </w:tc>
        <w:tc>
          <w:tcPr>
            <w:tcW w:w="5430" w:type="dxa"/>
            <w:gridSpan w:val="2"/>
            <w:tcBorders>
              <w:top w:val="single" w:sz="4" w:space="0" w:color="auto"/>
              <w:bottom w:val="single" w:sz="4" w:space="0" w:color="auto"/>
            </w:tcBorders>
          </w:tcPr>
          <w:p w14:paraId="2E78C09D"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Teava PVC  diam. 16 mm </w:t>
            </w:r>
          </w:p>
        </w:tc>
        <w:tc>
          <w:tcPr>
            <w:tcW w:w="1134" w:type="dxa"/>
            <w:tcBorders>
              <w:top w:val="single" w:sz="4" w:space="0" w:color="auto"/>
              <w:bottom w:val="single" w:sz="4" w:space="0" w:color="auto"/>
            </w:tcBorders>
          </w:tcPr>
          <w:p w14:paraId="69821DCD"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m</w:t>
            </w:r>
          </w:p>
        </w:tc>
        <w:tc>
          <w:tcPr>
            <w:tcW w:w="1134" w:type="dxa"/>
            <w:tcBorders>
              <w:top w:val="single" w:sz="4" w:space="0" w:color="auto"/>
              <w:bottom w:val="single" w:sz="4" w:space="0" w:color="auto"/>
            </w:tcBorders>
          </w:tcPr>
          <w:p w14:paraId="3FBE2859"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1,0000</w:t>
            </w:r>
          </w:p>
        </w:tc>
      </w:tr>
      <w:tr w:rsidR="00260147" w:rsidRPr="00BD0741" w14:paraId="423E7AF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20CE07AA"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1B08C786"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3ADB0D16"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0091E1AF"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778B9E22" w14:textId="77777777" w:rsidR="00260147" w:rsidRPr="00BD0741" w:rsidRDefault="00260147" w:rsidP="007A7CAC">
            <w:pPr>
              <w:rPr>
                <w:rFonts w:eastAsia="MS Mincho"/>
                <w:sz w:val="16"/>
                <w:szCs w:val="16"/>
                <w:lang w:eastAsia="ja-JP"/>
              </w:rPr>
            </w:pPr>
          </w:p>
        </w:tc>
      </w:tr>
      <w:tr w:rsidR="00260147" w:rsidRPr="00260147" w14:paraId="5914F6C3"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71FFF114"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6</w:t>
            </w:r>
          </w:p>
        </w:tc>
        <w:tc>
          <w:tcPr>
            <w:tcW w:w="937" w:type="dxa"/>
            <w:tcBorders>
              <w:top w:val="single" w:sz="4" w:space="0" w:color="auto"/>
              <w:bottom w:val="single" w:sz="4" w:space="0" w:color="auto"/>
            </w:tcBorders>
          </w:tcPr>
          <w:p w14:paraId="02D07193"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08-02-396-6</w:t>
            </w:r>
          </w:p>
          <w:p w14:paraId="11A1B7B2"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0410F05A"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Canal metalic pe pereti si tavane, lungime 3 m</w:t>
            </w:r>
          </w:p>
          <w:p w14:paraId="18E15828"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17FFB77F"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100 m</w:t>
            </w:r>
          </w:p>
        </w:tc>
        <w:tc>
          <w:tcPr>
            <w:tcW w:w="1134" w:type="dxa"/>
            <w:tcBorders>
              <w:top w:val="single" w:sz="4" w:space="0" w:color="auto"/>
              <w:bottom w:val="single" w:sz="4" w:space="0" w:color="auto"/>
            </w:tcBorders>
            <w:vAlign w:val="center"/>
          </w:tcPr>
          <w:p w14:paraId="482F491F" w14:textId="2D814426" w:rsidR="00260147" w:rsidRPr="00260147" w:rsidRDefault="00260147" w:rsidP="007A7CAC">
            <w:pPr>
              <w:jc w:val="center"/>
              <w:rPr>
                <w:rFonts w:eastAsia="MS Mincho"/>
                <w:b/>
                <w:bCs/>
                <w:sz w:val="16"/>
                <w:szCs w:val="16"/>
                <w:lang w:eastAsia="ja-JP"/>
              </w:rPr>
            </w:pPr>
            <w:r>
              <w:rPr>
                <w:rFonts w:eastAsia="MS Mincho"/>
                <w:b/>
                <w:bCs/>
                <w:sz w:val="16"/>
                <w:szCs w:val="16"/>
                <w:lang w:eastAsia="ja-JP"/>
              </w:rPr>
              <w:t>0,99</w:t>
            </w:r>
          </w:p>
        </w:tc>
      </w:tr>
      <w:tr w:rsidR="00260147" w:rsidRPr="00BD0741" w14:paraId="3749F34B"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144B8224"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2FCC56C0"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w:t>
            </w:r>
          </w:p>
        </w:tc>
        <w:tc>
          <w:tcPr>
            <w:tcW w:w="5430" w:type="dxa"/>
            <w:gridSpan w:val="2"/>
            <w:tcBorders>
              <w:top w:val="single" w:sz="4" w:space="0" w:color="auto"/>
              <w:bottom w:val="single" w:sz="4" w:space="0" w:color="auto"/>
            </w:tcBorders>
          </w:tcPr>
          <w:p w14:paraId="4D28DC04"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Muncitor</w:t>
            </w:r>
          </w:p>
        </w:tc>
        <w:tc>
          <w:tcPr>
            <w:tcW w:w="1134" w:type="dxa"/>
            <w:tcBorders>
              <w:top w:val="single" w:sz="4" w:space="0" w:color="auto"/>
              <w:bottom w:val="single" w:sz="4" w:space="0" w:color="auto"/>
            </w:tcBorders>
          </w:tcPr>
          <w:p w14:paraId="338D5E3F"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h-om</w:t>
            </w:r>
          </w:p>
        </w:tc>
        <w:tc>
          <w:tcPr>
            <w:tcW w:w="1134" w:type="dxa"/>
            <w:tcBorders>
              <w:top w:val="single" w:sz="4" w:space="0" w:color="auto"/>
              <w:bottom w:val="single" w:sz="4" w:space="0" w:color="auto"/>
            </w:tcBorders>
          </w:tcPr>
          <w:p w14:paraId="516553BA"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29,4000</w:t>
            </w:r>
          </w:p>
        </w:tc>
      </w:tr>
      <w:tr w:rsidR="00260147" w:rsidRPr="00BD0741" w14:paraId="0359696D"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2B074D3A"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522A80C3"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1011924</w:t>
            </w:r>
          </w:p>
        </w:tc>
        <w:tc>
          <w:tcPr>
            <w:tcW w:w="5430" w:type="dxa"/>
            <w:gridSpan w:val="2"/>
            <w:tcBorders>
              <w:top w:val="single" w:sz="4" w:space="0" w:color="auto"/>
              <w:bottom w:val="single" w:sz="4" w:space="0" w:color="auto"/>
            </w:tcBorders>
          </w:tcPr>
          <w:p w14:paraId="439A98C0"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1CE2C469"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kg</w:t>
            </w:r>
          </w:p>
        </w:tc>
        <w:tc>
          <w:tcPr>
            <w:tcW w:w="1134" w:type="dxa"/>
            <w:tcBorders>
              <w:top w:val="single" w:sz="4" w:space="0" w:color="auto"/>
              <w:bottom w:val="single" w:sz="4" w:space="0" w:color="auto"/>
            </w:tcBorders>
          </w:tcPr>
          <w:p w14:paraId="4295AEA3"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6,8400</w:t>
            </w:r>
          </w:p>
        </w:tc>
      </w:tr>
      <w:tr w:rsidR="00260147" w:rsidRPr="00BD0741" w14:paraId="5E34F625"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182E35A5"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3FCCB383"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1019100</w:t>
            </w:r>
          </w:p>
        </w:tc>
        <w:tc>
          <w:tcPr>
            <w:tcW w:w="5430" w:type="dxa"/>
            <w:gridSpan w:val="2"/>
            <w:tcBorders>
              <w:top w:val="single" w:sz="4" w:space="0" w:color="auto"/>
              <w:bottom w:val="single" w:sz="4" w:space="0" w:color="auto"/>
            </w:tcBorders>
          </w:tcPr>
          <w:p w14:paraId="2B0F87C0"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Cartus pentru impuscat</w:t>
            </w:r>
          </w:p>
        </w:tc>
        <w:tc>
          <w:tcPr>
            <w:tcW w:w="1134" w:type="dxa"/>
            <w:tcBorders>
              <w:top w:val="single" w:sz="4" w:space="0" w:color="auto"/>
              <w:bottom w:val="single" w:sz="4" w:space="0" w:color="auto"/>
            </w:tcBorders>
          </w:tcPr>
          <w:p w14:paraId="0DD79E74"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 buc</w:t>
            </w:r>
          </w:p>
        </w:tc>
        <w:tc>
          <w:tcPr>
            <w:tcW w:w="1134" w:type="dxa"/>
            <w:tcBorders>
              <w:top w:val="single" w:sz="4" w:space="0" w:color="auto"/>
              <w:bottom w:val="single" w:sz="4" w:space="0" w:color="auto"/>
            </w:tcBorders>
          </w:tcPr>
          <w:p w14:paraId="23E6897B"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12,5000</w:t>
            </w:r>
          </w:p>
        </w:tc>
      </w:tr>
      <w:tr w:rsidR="00260147" w:rsidRPr="00BD0741" w14:paraId="47520A24"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30D3C7B4"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47A10B33"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1019103</w:t>
            </w:r>
          </w:p>
        </w:tc>
        <w:tc>
          <w:tcPr>
            <w:tcW w:w="5430" w:type="dxa"/>
            <w:gridSpan w:val="2"/>
            <w:tcBorders>
              <w:top w:val="single" w:sz="4" w:space="0" w:color="auto"/>
              <w:bottom w:val="single" w:sz="4" w:space="0" w:color="auto"/>
            </w:tcBorders>
          </w:tcPr>
          <w:p w14:paraId="08376FF5"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Dibluri de distantare</w:t>
            </w:r>
          </w:p>
        </w:tc>
        <w:tc>
          <w:tcPr>
            <w:tcW w:w="1134" w:type="dxa"/>
            <w:tcBorders>
              <w:top w:val="single" w:sz="4" w:space="0" w:color="auto"/>
              <w:bottom w:val="single" w:sz="4" w:space="0" w:color="auto"/>
            </w:tcBorders>
          </w:tcPr>
          <w:p w14:paraId="51CEC7F8"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100 buc</w:t>
            </w:r>
          </w:p>
        </w:tc>
        <w:tc>
          <w:tcPr>
            <w:tcW w:w="1134" w:type="dxa"/>
            <w:tcBorders>
              <w:top w:val="single" w:sz="4" w:space="0" w:color="auto"/>
              <w:bottom w:val="single" w:sz="4" w:space="0" w:color="auto"/>
            </w:tcBorders>
          </w:tcPr>
          <w:p w14:paraId="04DA5741"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0,4000</w:t>
            </w:r>
          </w:p>
        </w:tc>
      </w:tr>
      <w:tr w:rsidR="00260147" w:rsidRPr="00BD0741" w14:paraId="6880627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315BE364"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2D2F44C7"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1019109</w:t>
            </w:r>
          </w:p>
        </w:tc>
        <w:tc>
          <w:tcPr>
            <w:tcW w:w="5430" w:type="dxa"/>
            <w:gridSpan w:val="2"/>
            <w:tcBorders>
              <w:top w:val="single" w:sz="4" w:space="0" w:color="auto"/>
              <w:bottom w:val="single" w:sz="4" w:space="0" w:color="auto"/>
            </w:tcBorders>
          </w:tcPr>
          <w:p w14:paraId="096E4AC8"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Dibluri pentru conexiune</w:t>
            </w:r>
          </w:p>
        </w:tc>
        <w:tc>
          <w:tcPr>
            <w:tcW w:w="1134" w:type="dxa"/>
            <w:tcBorders>
              <w:top w:val="single" w:sz="4" w:space="0" w:color="auto"/>
              <w:bottom w:val="single" w:sz="4" w:space="0" w:color="auto"/>
            </w:tcBorders>
          </w:tcPr>
          <w:p w14:paraId="67378EE1"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10 buc</w:t>
            </w:r>
          </w:p>
        </w:tc>
        <w:tc>
          <w:tcPr>
            <w:tcW w:w="1134" w:type="dxa"/>
            <w:tcBorders>
              <w:top w:val="single" w:sz="4" w:space="0" w:color="auto"/>
              <w:bottom w:val="single" w:sz="4" w:space="0" w:color="auto"/>
            </w:tcBorders>
          </w:tcPr>
          <w:p w14:paraId="59713EBB"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12,5000</w:t>
            </w:r>
          </w:p>
        </w:tc>
      </w:tr>
      <w:tr w:rsidR="00260147" w:rsidRPr="00BD0741" w14:paraId="335AD1C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204EB44B"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0667702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021102</w:t>
            </w:r>
          </w:p>
        </w:tc>
        <w:tc>
          <w:tcPr>
            <w:tcW w:w="5430" w:type="dxa"/>
            <w:gridSpan w:val="2"/>
            <w:tcBorders>
              <w:top w:val="single" w:sz="4" w:space="0" w:color="auto"/>
              <w:bottom w:val="single" w:sz="4" w:space="0" w:color="auto"/>
            </w:tcBorders>
          </w:tcPr>
          <w:p w14:paraId="49461F8C"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2350B1D"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h-ut</w:t>
            </w:r>
          </w:p>
        </w:tc>
        <w:tc>
          <w:tcPr>
            <w:tcW w:w="1134" w:type="dxa"/>
            <w:tcBorders>
              <w:top w:val="single" w:sz="4" w:space="0" w:color="auto"/>
              <w:bottom w:val="single" w:sz="4" w:space="0" w:color="auto"/>
            </w:tcBorders>
          </w:tcPr>
          <w:p w14:paraId="67F8156C"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1,0900</w:t>
            </w:r>
          </w:p>
        </w:tc>
      </w:tr>
      <w:tr w:rsidR="00260147" w:rsidRPr="00BD0741" w14:paraId="2AB1E5F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3E2EE808"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288856D8"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030902</w:t>
            </w:r>
          </w:p>
        </w:tc>
        <w:tc>
          <w:tcPr>
            <w:tcW w:w="5430" w:type="dxa"/>
            <w:gridSpan w:val="2"/>
            <w:tcBorders>
              <w:top w:val="single" w:sz="4" w:space="0" w:color="auto"/>
              <w:bottom w:val="single" w:sz="4" w:space="0" w:color="auto"/>
            </w:tcBorders>
          </w:tcPr>
          <w:p w14:paraId="11787171"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14:paraId="54A4AEC7"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h-ut</w:t>
            </w:r>
          </w:p>
        </w:tc>
        <w:tc>
          <w:tcPr>
            <w:tcW w:w="1134" w:type="dxa"/>
            <w:tcBorders>
              <w:top w:val="single" w:sz="4" w:space="0" w:color="auto"/>
              <w:bottom w:val="single" w:sz="4" w:space="0" w:color="auto"/>
            </w:tcBorders>
          </w:tcPr>
          <w:p w14:paraId="4CD1E102"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9,1200</w:t>
            </w:r>
          </w:p>
        </w:tc>
      </w:tr>
      <w:tr w:rsidR="00260147" w:rsidRPr="00BD0741" w14:paraId="0907F639"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05CFFF37"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177E833A"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040502</w:t>
            </w:r>
          </w:p>
        </w:tc>
        <w:tc>
          <w:tcPr>
            <w:tcW w:w="5430" w:type="dxa"/>
            <w:gridSpan w:val="2"/>
            <w:tcBorders>
              <w:top w:val="single" w:sz="4" w:space="0" w:color="auto"/>
              <w:bottom w:val="single" w:sz="4" w:space="0" w:color="auto"/>
            </w:tcBorders>
          </w:tcPr>
          <w:p w14:paraId="6B7CFBEB"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34D95AE3"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h-ut</w:t>
            </w:r>
          </w:p>
        </w:tc>
        <w:tc>
          <w:tcPr>
            <w:tcW w:w="1134" w:type="dxa"/>
            <w:tcBorders>
              <w:top w:val="single" w:sz="4" w:space="0" w:color="auto"/>
              <w:bottom w:val="single" w:sz="4" w:space="0" w:color="auto"/>
            </w:tcBorders>
          </w:tcPr>
          <w:p w14:paraId="11807B54"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2,1600</w:t>
            </w:r>
          </w:p>
        </w:tc>
      </w:tr>
      <w:tr w:rsidR="00260147" w:rsidRPr="00BD0741" w14:paraId="01DEF357"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117D9EBC"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1B3F445A"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400002</w:t>
            </w:r>
          </w:p>
        </w:tc>
        <w:tc>
          <w:tcPr>
            <w:tcW w:w="5430" w:type="dxa"/>
            <w:gridSpan w:val="2"/>
            <w:tcBorders>
              <w:top w:val="single" w:sz="4" w:space="0" w:color="auto"/>
              <w:bottom w:val="single" w:sz="4" w:space="0" w:color="auto"/>
            </w:tcBorders>
          </w:tcPr>
          <w:p w14:paraId="652DF10F"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E85A76A"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h-ut</w:t>
            </w:r>
          </w:p>
        </w:tc>
        <w:tc>
          <w:tcPr>
            <w:tcW w:w="1134" w:type="dxa"/>
            <w:tcBorders>
              <w:top w:val="single" w:sz="4" w:space="0" w:color="auto"/>
              <w:bottom w:val="single" w:sz="4" w:space="0" w:color="auto"/>
            </w:tcBorders>
          </w:tcPr>
          <w:p w14:paraId="5874549D"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1,0900</w:t>
            </w:r>
          </w:p>
        </w:tc>
      </w:tr>
      <w:tr w:rsidR="00260147" w:rsidRPr="00BD0741" w14:paraId="1C166E2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6129FE16"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230575A7"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237F421D"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6418201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0C93C5C2" w14:textId="77777777" w:rsidR="00260147" w:rsidRPr="00BD0741" w:rsidRDefault="00260147" w:rsidP="007A7CAC">
            <w:pPr>
              <w:rPr>
                <w:rFonts w:eastAsia="MS Mincho"/>
                <w:sz w:val="16"/>
                <w:szCs w:val="16"/>
                <w:lang w:eastAsia="ja-JP"/>
              </w:rPr>
            </w:pPr>
          </w:p>
        </w:tc>
      </w:tr>
      <w:tr w:rsidR="00260147" w:rsidRPr="00260147" w14:paraId="3C13E968"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238DB839"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7</w:t>
            </w:r>
          </w:p>
        </w:tc>
        <w:tc>
          <w:tcPr>
            <w:tcW w:w="937" w:type="dxa"/>
            <w:tcBorders>
              <w:top w:val="single" w:sz="4" w:space="0" w:color="auto"/>
              <w:bottom w:val="single" w:sz="4" w:space="0" w:color="auto"/>
            </w:tcBorders>
          </w:tcPr>
          <w:p w14:paraId="0EE13090"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Pret  de  piata</w:t>
            </w:r>
          </w:p>
          <w:p w14:paraId="7010AD39"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4AD2444A"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Jgheab  metalic  200x50x3000</w:t>
            </w:r>
          </w:p>
          <w:p w14:paraId="7F92A9F7"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388F55D4"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m</w:t>
            </w:r>
          </w:p>
        </w:tc>
        <w:tc>
          <w:tcPr>
            <w:tcW w:w="1134" w:type="dxa"/>
            <w:tcBorders>
              <w:top w:val="single" w:sz="4" w:space="0" w:color="auto"/>
              <w:bottom w:val="single" w:sz="4" w:space="0" w:color="auto"/>
            </w:tcBorders>
            <w:vAlign w:val="center"/>
          </w:tcPr>
          <w:p w14:paraId="6DDC6B79" w14:textId="031CADE2" w:rsidR="00260147" w:rsidRPr="00260147" w:rsidRDefault="00260147" w:rsidP="007A7CAC">
            <w:pPr>
              <w:jc w:val="center"/>
              <w:rPr>
                <w:rFonts w:eastAsia="MS Mincho"/>
                <w:b/>
                <w:bCs/>
                <w:sz w:val="16"/>
                <w:szCs w:val="16"/>
                <w:lang w:eastAsia="ja-JP"/>
              </w:rPr>
            </w:pPr>
            <w:r>
              <w:rPr>
                <w:rFonts w:eastAsia="MS Mincho"/>
                <w:b/>
                <w:bCs/>
                <w:sz w:val="16"/>
                <w:szCs w:val="16"/>
                <w:lang w:eastAsia="ja-JP"/>
              </w:rPr>
              <w:t>39,0</w:t>
            </w:r>
          </w:p>
        </w:tc>
      </w:tr>
      <w:tr w:rsidR="00260147" w:rsidRPr="00BD0741" w14:paraId="39200A1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62EE1CB6"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63D05B77"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590-200503000</w:t>
            </w:r>
          </w:p>
        </w:tc>
        <w:tc>
          <w:tcPr>
            <w:tcW w:w="5430" w:type="dxa"/>
            <w:gridSpan w:val="2"/>
            <w:tcBorders>
              <w:top w:val="single" w:sz="4" w:space="0" w:color="auto"/>
              <w:bottom w:val="single" w:sz="4" w:space="0" w:color="auto"/>
            </w:tcBorders>
          </w:tcPr>
          <w:p w14:paraId="4B51CCE8"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Jgheab  metalic  200x50x3000  </w:t>
            </w:r>
          </w:p>
        </w:tc>
        <w:tc>
          <w:tcPr>
            <w:tcW w:w="1134" w:type="dxa"/>
            <w:tcBorders>
              <w:top w:val="single" w:sz="4" w:space="0" w:color="auto"/>
              <w:bottom w:val="single" w:sz="4" w:space="0" w:color="auto"/>
            </w:tcBorders>
          </w:tcPr>
          <w:p w14:paraId="1C2EB09B"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m</w:t>
            </w:r>
          </w:p>
        </w:tc>
        <w:tc>
          <w:tcPr>
            <w:tcW w:w="1134" w:type="dxa"/>
            <w:tcBorders>
              <w:top w:val="single" w:sz="4" w:space="0" w:color="auto"/>
              <w:bottom w:val="single" w:sz="4" w:space="0" w:color="auto"/>
            </w:tcBorders>
          </w:tcPr>
          <w:p w14:paraId="4639F95C"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1,0000</w:t>
            </w:r>
          </w:p>
        </w:tc>
      </w:tr>
      <w:tr w:rsidR="00260147" w:rsidRPr="00BD0741" w14:paraId="7428F99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1D304C75"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60F1E324"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3AA3D696"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3A6C11A8"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5EEE39B7" w14:textId="77777777" w:rsidR="00260147" w:rsidRPr="00BD0741" w:rsidRDefault="00260147" w:rsidP="007A7CAC">
            <w:pPr>
              <w:rPr>
                <w:rFonts w:eastAsia="MS Mincho"/>
                <w:sz w:val="16"/>
                <w:szCs w:val="16"/>
                <w:lang w:eastAsia="ja-JP"/>
              </w:rPr>
            </w:pPr>
          </w:p>
        </w:tc>
      </w:tr>
      <w:tr w:rsidR="00260147" w:rsidRPr="00260147" w14:paraId="355DCC8A"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62FC2D6F"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8</w:t>
            </w:r>
          </w:p>
        </w:tc>
        <w:tc>
          <w:tcPr>
            <w:tcW w:w="937" w:type="dxa"/>
            <w:tcBorders>
              <w:top w:val="single" w:sz="4" w:space="0" w:color="auto"/>
              <w:bottom w:val="single" w:sz="4" w:space="0" w:color="auto"/>
            </w:tcBorders>
          </w:tcPr>
          <w:p w14:paraId="7F67E6D8"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Pret  de  piata</w:t>
            </w:r>
          </w:p>
          <w:p w14:paraId="500FDF68"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0BFA8B33"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Jgheab  metalic  100x50x3000</w:t>
            </w:r>
          </w:p>
          <w:p w14:paraId="25BAE504"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0DF09ADB"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m</w:t>
            </w:r>
          </w:p>
        </w:tc>
        <w:tc>
          <w:tcPr>
            <w:tcW w:w="1134" w:type="dxa"/>
            <w:tcBorders>
              <w:top w:val="single" w:sz="4" w:space="0" w:color="auto"/>
              <w:bottom w:val="single" w:sz="4" w:space="0" w:color="auto"/>
            </w:tcBorders>
            <w:vAlign w:val="center"/>
          </w:tcPr>
          <w:p w14:paraId="62717336" w14:textId="7ED502F1" w:rsidR="00260147" w:rsidRPr="00260147" w:rsidRDefault="00260147" w:rsidP="007A7CAC">
            <w:pPr>
              <w:jc w:val="center"/>
              <w:rPr>
                <w:rFonts w:eastAsia="MS Mincho"/>
                <w:b/>
                <w:bCs/>
                <w:sz w:val="16"/>
                <w:szCs w:val="16"/>
                <w:lang w:eastAsia="ja-JP"/>
              </w:rPr>
            </w:pPr>
            <w:r>
              <w:rPr>
                <w:rFonts w:eastAsia="MS Mincho"/>
                <w:b/>
                <w:bCs/>
                <w:sz w:val="16"/>
                <w:szCs w:val="16"/>
                <w:lang w:eastAsia="ja-JP"/>
              </w:rPr>
              <w:t>60,0</w:t>
            </w:r>
          </w:p>
        </w:tc>
      </w:tr>
      <w:tr w:rsidR="00260147" w:rsidRPr="00BD0741" w14:paraId="725B451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6A7C8F84"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479A9C6F"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590-100503000</w:t>
            </w:r>
          </w:p>
        </w:tc>
        <w:tc>
          <w:tcPr>
            <w:tcW w:w="5430" w:type="dxa"/>
            <w:gridSpan w:val="2"/>
            <w:tcBorders>
              <w:top w:val="single" w:sz="4" w:space="0" w:color="auto"/>
              <w:bottom w:val="single" w:sz="4" w:space="0" w:color="auto"/>
            </w:tcBorders>
          </w:tcPr>
          <w:p w14:paraId="1170343B"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Jgheab  metalic  100x50x3000  </w:t>
            </w:r>
          </w:p>
        </w:tc>
        <w:tc>
          <w:tcPr>
            <w:tcW w:w="1134" w:type="dxa"/>
            <w:tcBorders>
              <w:top w:val="single" w:sz="4" w:space="0" w:color="auto"/>
              <w:bottom w:val="single" w:sz="4" w:space="0" w:color="auto"/>
            </w:tcBorders>
          </w:tcPr>
          <w:p w14:paraId="1890701C"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m</w:t>
            </w:r>
          </w:p>
        </w:tc>
        <w:tc>
          <w:tcPr>
            <w:tcW w:w="1134" w:type="dxa"/>
            <w:tcBorders>
              <w:top w:val="single" w:sz="4" w:space="0" w:color="auto"/>
              <w:bottom w:val="single" w:sz="4" w:space="0" w:color="auto"/>
            </w:tcBorders>
          </w:tcPr>
          <w:p w14:paraId="7829B03E"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1,0000</w:t>
            </w:r>
          </w:p>
        </w:tc>
      </w:tr>
      <w:tr w:rsidR="00260147" w:rsidRPr="00BD0741" w14:paraId="594B9400"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32757179"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5E8EEFC5"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2C9136FA"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59F6E990"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706B23DC" w14:textId="77777777" w:rsidR="00260147" w:rsidRPr="00BD0741" w:rsidRDefault="00260147" w:rsidP="007A7CAC">
            <w:pPr>
              <w:rPr>
                <w:rFonts w:eastAsia="MS Mincho"/>
                <w:sz w:val="16"/>
                <w:szCs w:val="16"/>
                <w:lang w:eastAsia="ja-JP"/>
              </w:rPr>
            </w:pPr>
          </w:p>
        </w:tc>
      </w:tr>
      <w:tr w:rsidR="00260147" w:rsidRPr="00BD0741" w14:paraId="0F1AA506"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43799F30" w14:textId="77777777" w:rsidR="00260147" w:rsidRPr="00BD0741" w:rsidRDefault="00260147" w:rsidP="007A7CAC">
            <w:pPr>
              <w:jc w:val="center"/>
              <w:rPr>
                <w:rFonts w:eastAsia="MS Mincho"/>
                <w:sz w:val="16"/>
                <w:szCs w:val="16"/>
                <w:lang w:eastAsia="ja-JP"/>
              </w:rPr>
            </w:pPr>
          </w:p>
        </w:tc>
        <w:tc>
          <w:tcPr>
            <w:tcW w:w="937" w:type="dxa"/>
            <w:tcBorders>
              <w:top w:val="single" w:sz="4" w:space="0" w:color="auto"/>
              <w:bottom w:val="single" w:sz="4" w:space="0" w:color="auto"/>
            </w:tcBorders>
          </w:tcPr>
          <w:p w14:paraId="2BDCD073"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5135A7B7" w14:textId="77777777" w:rsidR="00260147" w:rsidRPr="00BD0741" w:rsidRDefault="00260147" w:rsidP="007A7CAC">
            <w:pPr>
              <w:rPr>
                <w:rFonts w:eastAsia="MS Mincho"/>
                <w:sz w:val="16"/>
                <w:szCs w:val="16"/>
                <w:lang w:val="en-US" w:eastAsia="ja-JP"/>
              </w:rPr>
            </w:pPr>
            <w:r w:rsidRPr="00BD0741">
              <w:rPr>
                <w:rFonts w:eastAsia="MS Mincho"/>
                <w:sz w:val="16"/>
                <w:szCs w:val="16"/>
                <w:lang w:eastAsia="ja-JP"/>
              </w:rPr>
              <w:t>1.3. Accesorii/doza</w:t>
            </w:r>
          </w:p>
          <w:p w14:paraId="126FEC74" w14:textId="77777777" w:rsidR="00260147" w:rsidRPr="00BD0741" w:rsidRDefault="00260147" w:rsidP="007A7CAC">
            <w:pPr>
              <w:rPr>
                <w:rFonts w:eastAsia="MS Mincho"/>
                <w:sz w:val="16"/>
                <w:szCs w:val="16"/>
                <w:lang w:eastAsia="ja-JP"/>
              </w:rPr>
            </w:pPr>
          </w:p>
        </w:tc>
        <w:tc>
          <w:tcPr>
            <w:tcW w:w="1134" w:type="dxa"/>
            <w:tcBorders>
              <w:top w:val="single" w:sz="4" w:space="0" w:color="auto"/>
              <w:bottom w:val="single" w:sz="4" w:space="0" w:color="auto"/>
            </w:tcBorders>
          </w:tcPr>
          <w:p w14:paraId="6ACED0DD" w14:textId="77777777" w:rsidR="00260147" w:rsidRPr="00BD0741" w:rsidRDefault="00260147" w:rsidP="007A7CAC">
            <w:pPr>
              <w:rPr>
                <w:rFonts w:eastAsia="MS Mincho"/>
                <w:sz w:val="16"/>
                <w:szCs w:val="16"/>
                <w:lang w:eastAsia="ja-JP"/>
              </w:rPr>
            </w:pPr>
          </w:p>
        </w:tc>
        <w:tc>
          <w:tcPr>
            <w:tcW w:w="1134" w:type="dxa"/>
            <w:tcBorders>
              <w:top w:val="single" w:sz="4" w:space="0" w:color="auto"/>
              <w:bottom w:val="single" w:sz="4" w:space="0" w:color="auto"/>
            </w:tcBorders>
          </w:tcPr>
          <w:p w14:paraId="1B2FAD5E" w14:textId="77777777" w:rsidR="00260147" w:rsidRPr="00BD0741" w:rsidRDefault="00260147" w:rsidP="007A7CAC">
            <w:pPr>
              <w:rPr>
                <w:rFonts w:eastAsia="MS Mincho"/>
                <w:sz w:val="16"/>
                <w:szCs w:val="16"/>
                <w:lang w:eastAsia="ja-JP"/>
              </w:rPr>
            </w:pPr>
          </w:p>
        </w:tc>
      </w:tr>
      <w:tr w:rsidR="00260147" w:rsidRPr="00260147" w14:paraId="5C3EC494"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0C39A1A9"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9</w:t>
            </w:r>
          </w:p>
        </w:tc>
        <w:tc>
          <w:tcPr>
            <w:tcW w:w="937" w:type="dxa"/>
            <w:tcBorders>
              <w:top w:val="single" w:sz="4" w:space="0" w:color="auto"/>
              <w:bottom w:val="single" w:sz="4" w:space="0" w:color="auto"/>
            </w:tcBorders>
          </w:tcPr>
          <w:p w14:paraId="19FB9901"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Pret  furnizor</w:t>
            </w:r>
          </w:p>
          <w:p w14:paraId="64296F36"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249C5F22"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Cutie  pentru  prize  si  intrerupatoare</w:t>
            </w:r>
          </w:p>
          <w:p w14:paraId="1DFA6023"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2946EED1"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21448213" w14:textId="065BE3A0" w:rsidR="00260147" w:rsidRPr="00260147" w:rsidRDefault="00260147" w:rsidP="007A7CAC">
            <w:pPr>
              <w:jc w:val="center"/>
              <w:rPr>
                <w:rFonts w:eastAsia="MS Mincho"/>
                <w:b/>
                <w:bCs/>
                <w:sz w:val="16"/>
                <w:szCs w:val="16"/>
                <w:lang w:eastAsia="ja-JP"/>
              </w:rPr>
            </w:pPr>
            <w:r>
              <w:rPr>
                <w:rFonts w:eastAsia="MS Mincho"/>
                <w:b/>
                <w:bCs/>
                <w:sz w:val="16"/>
                <w:szCs w:val="16"/>
                <w:lang w:eastAsia="ja-JP"/>
              </w:rPr>
              <w:t>150,0</w:t>
            </w:r>
          </w:p>
        </w:tc>
      </w:tr>
      <w:tr w:rsidR="00260147" w:rsidRPr="00BD0741" w14:paraId="04E28438"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6F084C03"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2C58FEA9"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510-9012</w:t>
            </w:r>
          </w:p>
        </w:tc>
        <w:tc>
          <w:tcPr>
            <w:tcW w:w="5430" w:type="dxa"/>
            <w:gridSpan w:val="2"/>
            <w:tcBorders>
              <w:top w:val="single" w:sz="4" w:space="0" w:color="auto"/>
              <w:bottom w:val="single" w:sz="4" w:space="0" w:color="auto"/>
            </w:tcBorders>
          </w:tcPr>
          <w:p w14:paraId="6D2E5EB3"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Cutie  pentru  prize  si  intrerupatoare</w:t>
            </w:r>
          </w:p>
        </w:tc>
        <w:tc>
          <w:tcPr>
            <w:tcW w:w="1134" w:type="dxa"/>
            <w:tcBorders>
              <w:top w:val="single" w:sz="4" w:space="0" w:color="auto"/>
              <w:bottom w:val="single" w:sz="4" w:space="0" w:color="auto"/>
            </w:tcBorders>
          </w:tcPr>
          <w:p w14:paraId="26F3F9E8"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buc</w:t>
            </w:r>
          </w:p>
        </w:tc>
        <w:tc>
          <w:tcPr>
            <w:tcW w:w="1134" w:type="dxa"/>
            <w:tcBorders>
              <w:top w:val="single" w:sz="4" w:space="0" w:color="auto"/>
              <w:bottom w:val="single" w:sz="4" w:space="0" w:color="auto"/>
            </w:tcBorders>
          </w:tcPr>
          <w:p w14:paraId="78C6FCF0"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1,0000</w:t>
            </w:r>
          </w:p>
        </w:tc>
      </w:tr>
      <w:tr w:rsidR="00260147" w:rsidRPr="00BD0741" w14:paraId="1D8EF2CF"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00F703BB"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1F56D6EE"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61803291"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0E20BC4F"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18E4D368" w14:textId="77777777" w:rsidR="00260147" w:rsidRPr="00BD0741" w:rsidRDefault="00260147" w:rsidP="007A7CAC">
            <w:pPr>
              <w:rPr>
                <w:rFonts w:eastAsia="MS Mincho"/>
                <w:sz w:val="16"/>
                <w:szCs w:val="16"/>
                <w:lang w:eastAsia="ja-JP"/>
              </w:rPr>
            </w:pPr>
          </w:p>
        </w:tc>
      </w:tr>
      <w:tr w:rsidR="00260147" w:rsidRPr="00260147" w14:paraId="60F01335" w14:textId="77777777" w:rsidTr="007A7C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1005A141"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10</w:t>
            </w:r>
          </w:p>
        </w:tc>
        <w:tc>
          <w:tcPr>
            <w:tcW w:w="937" w:type="dxa"/>
            <w:tcBorders>
              <w:top w:val="single" w:sz="4" w:space="0" w:color="auto"/>
              <w:bottom w:val="single" w:sz="4" w:space="0" w:color="auto"/>
            </w:tcBorders>
          </w:tcPr>
          <w:p w14:paraId="4307FAFA"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Pret  furnizor</w:t>
            </w:r>
          </w:p>
          <w:p w14:paraId="243423C9" w14:textId="77777777" w:rsidR="00260147" w:rsidRPr="00260147" w:rsidRDefault="00260147" w:rsidP="007A7CAC">
            <w:pPr>
              <w:rPr>
                <w:rFonts w:eastAsia="MS Mincho"/>
                <w:b/>
                <w:bCs/>
                <w:sz w:val="16"/>
                <w:szCs w:val="16"/>
                <w:lang w:eastAsia="ja-JP"/>
              </w:rPr>
            </w:pPr>
          </w:p>
        </w:tc>
        <w:tc>
          <w:tcPr>
            <w:tcW w:w="5430" w:type="dxa"/>
            <w:gridSpan w:val="2"/>
            <w:tcBorders>
              <w:top w:val="single" w:sz="4" w:space="0" w:color="auto"/>
              <w:bottom w:val="single" w:sz="4" w:space="0" w:color="auto"/>
            </w:tcBorders>
          </w:tcPr>
          <w:p w14:paraId="7F4D9D1F" w14:textId="77777777" w:rsidR="00260147" w:rsidRPr="00260147" w:rsidRDefault="00260147" w:rsidP="007A7CAC">
            <w:pPr>
              <w:rPr>
                <w:rFonts w:eastAsia="MS Mincho"/>
                <w:b/>
                <w:bCs/>
                <w:sz w:val="16"/>
                <w:szCs w:val="16"/>
                <w:lang w:eastAsia="ja-JP"/>
              </w:rPr>
            </w:pPr>
            <w:r w:rsidRPr="00260147">
              <w:rPr>
                <w:rFonts w:eastAsia="MS Mincho"/>
                <w:b/>
                <w:bCs/>
                <w:sz w:val="16"/>
                <w:szCs w:val="16"/>
                <w:lang w:eastAsia="ja-JP"/>
              </w:rPr>
              <w:t>Cutie  de  distributie  92x92x45</w:t>
            </w:r>
          </w:p>
          <w:p w14:paraId="5F91BCEC" w14:textId="77777777" w:rsidR="00260147" w:rsidRPr="00260147" w:rsidRDefault="00260147" w:rsidP="007A7CAC">
            <w:pPr>
              <w:rPr>
                <w:rFonts w:eastAsia="MS Mincho"/>
                <w:b/>
                <w:bCs/>
                <w:sz w:val="16"/>
                <w:szCs w:val="16"/>
                <w:lang w:val="en-US" w:eastAsia="ja-JP"/>
              </w:rPr>
            </w:pPr>
            <w:r w:rsidRPr="00260147">
              <w:rPr>
                <w:rFonts w:eastAsia="MS Mincho"/>
                <w:b/>
                <w:bCs/>
                <w:sz w:val="16"/>
                <w:szCs w:val="16"/>
                <w:lang w:val="en-US" w:eastAsia="ja-JP"/>
              </w:rPr>
              <w:t xml:space="preserve"> </w:t>
            </w:r>
          </w:p>
        </w:tc>
        <w:tc>
          <w:tcPr>
            <w:tcW w:w="1134" w:type="dxa"/>
            <w:tcBorders>
              <w:top w:val="single" w:sz="4" w:space="0" w:color="auto"/>
              <w:bottom w:val="single" w:sz="4" w:space="0" w:color="auto"/>
            </w:tcBorders>
            <w:vAlign w:val="center"/>
          </w:tcPr>
          <w:p w14:paraId="7509A3F1" w14:textId="77777777" w:rsidR="00260147" w:rsidRPr="00260147" w:rsidRDefault="00260147" w:rsidP="007A7CAC">
            <w:pPr>
              <w:jc w:val="center"/>
              <w:rPr>
                <w:rFonts w:eastAsia="MS Mincho"/>
                <w:b/>
                <w:bCs/>
                <w:sz w:val="16"/>
                <w:szCs w:val="16"/>
                <w:lang w:eastAsia="ja-JP"/>
              </w:rPr>
            </w:pPr>
            <w:r w:rsidRPr="00260147">
              <w:rPr>
                <w:rFonts w:eastAsia="MS Mincho"/>
                <w:b/>
                <w:bCs/>
                <w:sz w:val="16"/>
                <w:szCs w:val="16"/>
                <w:lang w:eastAsia="ja-JP"/>
              </w:rPr>
              <w:t>buc</w:t>
            </w:r>
          </w:p>
        </w:tc>
        <w:tc>
          <w:tcPr>
            <w:tcW w:w="1134" w:type="dxa"/>
            <w:tcBorders>
              <w:top w:val="single" w:sz="4" w:space="0" w:color="auto"/>
              <w:bottom w:val="single" w:sz="4" w:space="0" w:color="auto"/>
            </w:tcBorders>
            <w:vAlign w:val="center"/>
          </w:tcPr>
          <w:p w14:paraId="0DE33835" w14:textId="32B7A08B" w:rsidR="00260147" w:rsidRPr="00260147" w:rsidRDefault="00260147" w:rsidP="007A7CAC">
            <w:pPr>
              <w:jc w:val="center"/>
              <w:rPr>
                <w:rFonts w:eastAsia="MS Mincho"/>
                <w:b/>
                <w:bCs/>
                <w:sz w:val="16"/>
                <w:szCs w:val="16"/>
                <w:lang w:eastAsia="ja-JP"/>
              </w:rPr>
            </w:pPr>
            <w:r>
              <w:rPr>
                <w:rFonts w:eastAsia="MS Mincho"/>
                <w:b/>
                <w:bCs/>
                <w:sz w:val="16"/>
                <w:szCs w:val="16"/>
                <w:lang w:eastAsia="ja-JP"/>
              </w:rPr>
              <w:t>40,0</w:t>
            </w:r>
          </w:p>
        </w:tc>
      </w:tr>
      <w:tr w:rsidR="00260147" w:rsidRPr="00BD0741" w14:paraId="315F250C"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jc w:val="center"/>
        </w:trPr>
        <w:tc>
          <w:tcPr>
            <w:tcW w:w="709" w:type="dxa"/>
            <w:tcBorders>
              <w:top w:val="single" w:sz="4" w:space="0" w:color="auto"/>
              <w:bottom w:val="single" w:sz="4" w:space="0" w:color="auto"/>
            </w:tcBorders>
          </w:tcPr>
          <w:p w14:paraId="751DBCCE" w14:textId="77777777" w:rsidR="00260147" w:rsidRPr="00BD0741" w:rsidRDefault="00260147" w:rsidP="007A7CAC">
            <w:pPr>
              <w:rPr>
                <w:rFonts w:eastAsia="MS Mincho"/>
                <w:sz w:val="16"/>
                <w:szCs w:val="16"/>
                <w:lang w:val="en-US" w:eastAsia="ja-JP"/>
              </w:rPr>
            </w:pPr>
          </w:p>
        </w:tc>
        <w:tc>
          <w:tcPr>
            <w:tcW w:w="937" w:type="dxa"/>
            <w:tcBorders>
              <w:top w:val="single" w:sz="4" w:space="0" w:color="auto"/>
              <w:bottom w:val="single" w:sz="4" w:space="0" w:color="auto"/>
            </w:tcBorders>
          </w:tcPr>
          <w:p w14:paraId="10E121E6"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510-9018</w:t>
            </w:r>
          </w:p>
        </w:tc>
        <w:tc>
          <w:tcPr>
            <w:tcW w:w="5430" w:type="dxa"/>
            <w:gridSpan w:val="2"/>
            <w:tcBorders>
              <w:top w:val="single" w:sz="4" w:space="0" w:color="auto"/>
              <w:bottom w:val="single" w:sz="4" w:space="0" w:color="auto"/>
            </w:tcBorders>
          </w:tcPr>
          <w:p w14:paraId="27DE4029"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Cutie  de  distributie  92x92x45</w:t>
            </w:r>
          </w:p>
        </w:tc>
        <w:tc>
          <w:tcPr>
            <w:tcW w:w="1134" w:type="dxa"/>
            <w:tcBorders>
              <w:top w:val="single" w:sz="4" w:space="0" w:color="auto"/>
              <w:bottom w:val="single" w:sz="4" w:space="0" w:color="auto"/>
            </w:tcBorders>
          </w:tcPr>
          <w:p w14:paraId="145022F0"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buc</w:t>
            </w:r>
          </w:p>
        </w:tc>
        <w:tc>
          <w:tcPr>
            <w:tcW w:w="1134" w:type="dxa"/>
            <w:tcBorders>
              <w:top w:val="single" w:sz="4" w:space="0" w:color="auto"/>
              <w:bottom w:val="single" w:sz="4" w:space="0" w:color="auto"/>
            </w:tcBorders>
          </w:tcPr>
          <w:p w14:paraId="615913F2" w14:textId="77777777" w:rsidR="00260147" w:rsidRPr="00BD0741" w:rsidRDefault="00260147" w:rsidP="007A7CAC">
            <w:pPr>
              <w:rPr>
                <w:rFonts w:eastAsia="MS Mincho"/>
                <w:sz w:val="16"/>
                <w:szCs w:val="16"/>
                <w:lang w:val="en-US" w:eastAsia="ja-JP"/>
              </w:rPr>
            </w:pPr>
            <w:r w:rsidRPr="00BD0741">
              <w:rPr>
                <w:rFonts w:eastAsia="MS Mincho"/>
                <w:sz w:val="16"/>
                <w:szCs w:val="16"/>
                <w:lang w:val="en-US" w:eastAsia="ja-JP"/>
              </w:rPr>
              <w:t>1,0000</w:t>
            </w:r>
          </w:p>
        </w:tc>
      </w:tr>
      <w:tr w:rsidR="00260147" w:rsidRPr="00BD0741" w14:paraId="2E2BD1AA" w14:textId="77777777" w:rsidTr="007A7CA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jc w:val="center"/>
        </w:trPr>
        <w:tc>
          <w:tcPr>
            <w:tcW w:w="709" w:type="dxa"/>
            <w:tcBorders>
              <w:top w:val="single" w:sz="4" w:space="0" w:color="auto"/>
              <w:bottom w:val="single" w:sz="4" w:space="0" w:color="auto"/>
            </w:tcBorders>
          </w:tcPr>
          <w:p w14:paraId="2A1D1A0C" w14:textId="77777777" w:rsidR="00260147" w:rsidRPr="00BD0741" w:rsidRDefault="00260147" w:rsidP="007A7CAC">
            <w:pPr>
              <w:rPr>
                <w:rFonts w:eastAsia="MS Mincho"/>
                <w:sz w:val="16"/>
                <w:szCs w:val="16"/>
                <w:lang w:eastAsia="ja-JP"/>
              </w:rPr>
            </w:pPr>
          </w:p>
        </w:tc>
        <w:tc>
          <w:tcPr>
            <w:tcW w:w="937" w:type="dxa"/>
            <w:tcBorders>
              <w:top w:val="single" w:sz="4" w:space="0" w:color="auto"/>
              <w:bottom w:val="single" w:sz="4" w:space="0" w:color="auto"/>
            </w:tcBorders>
          </w:tcPr>
          <w:p w14:paraId="397D0C49" w14:textId="77777777" w:rsidR="00260147" w:rsidRPr="00BD0741" w:rsidRDefault="00260147" w:rsidP="007A7CAC">
            <w:pPr>
              <w:rPr>
                <w:rFonts w:eastAsia="MS Mincho"/>
                <w:sz w:val="16"/>
                <w:szCs w:val="16"/>
                <w:lang w:eastAsia="ja-JP"/>
              </w:rPr>
            </w:pPr>
          </w:p>
        </w:tc>
        <w:tc>
          <w:tcPr>
            <w:tcW w:w="5430" w:type="dxa"/>
            <w:gridSpan w:val="2"/>
            <w:tcBorders>
              <w:top w:val="single" w:sz="4" w:space="0" w:color="auto"/>
              <w:bottom w:val="single" w:sz="4" w:space="0" w:color="auto"/>
            </w:tcBorders>
          </w:tcPr>
          <w:p w14:paraId="0D4D22C4" w14:textId="77777777" w:rsidR="00260147" w:rsidRPr="00BD0741" w:rsidRDefault="00260147" w:rsidP="007A7CAC">
            <w:pPr>
              <w:rPr>
                <w:rFonts w:eastAsia="MS Mincho"/>
                <w:i/>
                <w:iCs/>
                <w:sz w:val="16"/>
                <w:szCs w:val="16"/>
                <w:lang w:val="en-US" w:eastAsia="ja-JP"/>
              </w:rPr>
            </w:pPr>
            <w:r w:rsidRPr="00BD0741">
              <w:rPr>
                <w:rFonts w:eastAsia="MS Mincho"/>
                <w:i/>
                <w:iCs/>
                <w:sz w:val="16"/>
                <w:szCs w:val="16"/>
                <w:lang w:val="en-US" w:eastAsia="ja-JP"/>
              </w:rPr>
              <w:t>Total</w:t>
            </w:r>
          </w:p>
        </w:tc>
        <w:tc>
          <w:tcPr>
            <w:tcW w:w="1134" w:type="dxa"/>
            <w:tcBorders>
              <w:top w:val="single" w:sz="4" w:space="0" w:color="auto"/>
              <w:bottom w:val="single" w:sz="4" w:space="0" w:color="auto"/>
            </w:tcBorders>
          </w:tcPr>
          <w:p w14:paraId="633B6F4D" w14:textId="77777777" w:rsidR="00260147" w:rsidRPr="00BD0741" w:rsidRDefault="00260147" w:rsidP="007A7CAC">
            <w:pPr>
              <w:rPr>
                <w:rFonts w:eastAsia="MS Mincho"/>
                <w:sz w:val="16"/>
                <w:szCs w:val="16"/>
                <w:lang w:eastAsia="ja-JP"/>
              </w:rPr>
            </w:pPr>
            <w:r w:rsidRPr="00BD0741">
              <w:rPr>
                <w:rFonts w:eastAsia="MS Mincho"/>
                <w:sz w:val="16"/>
                <w:szCs w:val="16"/>
                <w:lang w:eastAsia="ja-JP"/>
              </w:rPr>
              <w:t xml:space="preserve"> Lei</w:t>
            </w:r>
          </w:p>
        </w:tc>
        <w:tc>
          <w:tcPr>
            <w:tcW w:w="1134" w:type="dxa"/>
            <w:tcBorders>
              <w:top w:val="single" w:sz="4" w:space="0" w:color="auto"/>
              <w:bottom w:val="single" w:sz="4" w:space="0" w:color="auto"/>
            </w:tcBorders>
          </w:tcPr>
          <w:p w14:paraId="7A29BC5A" w14:textId="77777777" w:rsidR="00260147" w:rsidRPr="00BD0741" w:rsidRDefault="00260147" w:rsidP="007A7CAC">
            <w:pPr>
              <w:rPr>
                <w:rFonts w:eastAsia="MS Mincho"/>
                <w:sz w:val="16"/>
                <w:szCs w:val="16"/>
                <w:lang w:eastAsia="ja-JP"/>
              </w:rPr>
            </w:pPr>
          </w:p>
        </w:tc>
      </w:tr>
    </w:tbl>
    <w:p w14:paraId="26A6A60A" w14:textId="77777777" w:rsidR="00260147" w:rsidRDefault="00260147" w:rsidP="00416097">
      <w:pPr>
        <w:jc w:val="center"/>
        <w:rPr>
          <w:b/>
          <w:bCs/>
          <w:sz w:val="28"/>
          <w:szCs w:val="28"/>
          <w:lang w:val="en-US"/>
        </w:rPr>
      </w:pPr>
    </w:p>
    <w:p w14:paraId="3BCA62D6" w14:textId="77777777" w:rsidR="00416097" w:rsidRPr="00AF3246" w:rsidRDefault="00416097" w:rsidP="00416097">
      <w:pPr>
        <w:jc w:val="center"/>
        <w:rPr>
          <w:noProof w:val="0"/>
          <w:lang w:val="en-US"/>
        </w:rPr>
      </w:pPr>
    </w:p>
    <w:p w14:paraId="7A86A6E1" w14:textId="77777777" w:rsidR="003933F3" w:rsidRDefault="003933F3" w:rsidP="000C5DFB">
      <w:pPr>
        <w:jc w:val="right"/>
        <w:rPr>
          <w:noProof w:val="0"/>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9854" w:type="dxa"/>
        <w:tblLayout w:type="fixed"/>
        <w:tblLook w:val="04A0" w:firstRow="1" w:lastRow="0" w:firstColumn="1" w:lastColumn="0" w:noHBand="0" w:noVBand="1"/>
      </w:tblPr>
      <w:tblGrid>
        <w:gridCol w:w="829"/>
        <w:gridCol w:w="2114"/>
        <w:gridCol w:w="5417"/>
        <w:gridCol w:w="112"/>
        <w:gridCol w:w="1382"/>
      </w:tblGrid>
      <w:tr w:rsidR="00AD00AB" w:rsidRPr="00AD00AB" w14:paraId="3C133C85" w14:textId="77777777" w:rsidTr="00C81161">
        <w:tc>
          <w:tcPr>
            <w:tcW w:w="829" w:type="dxa"/>
            <w:shd w:val="clear" w:color="auto" w:fill="D9D9D9" w:themeFill="background1" w:themeFillShade="D9"/>
            <w:vAlign w:val="center"/>
          </w:tcPr>
          <w:p w14:paraId="4B0F54A7" w14:textId="77777777" w:rsidR="00AD00AB" w:rsidRPr="00AD00AB" w:rsidRDefault="00AD00AB" w:rsidP="00AD00AB">
            <w:pPr>
              <w:tabs>
                <w:tab w:val="left" w:pos="612"/>
              </w:tabs>
              <w:spacing w:before="120" w:after="120"/>
              <w:jc w:val="center"/>
              <w:rPr>
                <w:b/>
                <w:iCs/>
                <w:noProof w:val="0"/>
                <w:sz w:val="20"/>
                <w:szCs w:val="20"/>
              </w:rPr>
            </w:pPr>
            <w:r w:rsidRPr="00AD00AB">
              <w:rPr>
                <w:b/>
                <w:iCs/>
                <w:noProof w:val="0"/>
                <w:sz w:val="20"/>
                <w:szCs w:val="20"/>
              </w:rPr>
              <w:t>Nr. d/o</w:t>
            </w:r>
          </w:p>
        </w:tc>
        <w:tc>
          <w:tcPr>
            <w:tcW w:w="2114" w:type="dxa"/>
            <w:shd w:val="clear" w:color="auto" w:fill="D9D9D9" w:themeFill="background1" w:themeFillShade="D9"/>
            <w:vAlign w:val="center"/>
          </w:tcPr>
          <w:p w14:paraId="262F742B" w14:textId="77777777" w:rsidR="00AD00AB" w:rsidRPr="00AD00AB" w:rsidRDefault="00AD00AB" w:rsidP="00AD00AB">
            <w:pPr>
              <w:tabs>
                <w:tab w:val="left" w:pos="612"/>
              </w:tabs>
              <w:spacing w:before="120" w:after="120"/>
              <w:jc w:val="center"/>
              <w:rPr>
                <w:b/>
                <w:iCs/>
                <w:noProof w:val="0"/>
                <w:sz w:val="20"/>
                <w:szCs w:val="20"/>
              </w:rPr>
            </w:pPr>
            <w:r w:rsidRPr="00AD00AB">
              <w:rPr>
                <w:b/>
                <w:iCs/>
                <w:noProof w:val="0"/>
                <w:sz w:val="20"/>
                <w:szCs w:val="20"/>
              </w:rPr>
              <w:t>Descrierea criteriului/cerinței</w:t>
            </w:r>
          </w:p>
        </w:tc>
        <w:tc>
          <w:tcPr>
            <w:tcW w:w="5417" w:type="dxa"/>
            <w:shd w:val="clear" w:color="auto" w:fill="D9D9D9" w:themeFill="background1" w:themeFillShade="D9"/>
            <w:vAlign w:val="center"/>
          </w:tcPr>
          <w:p w14:paraId="058865E0" w14:textId="77777777" w:rsidR="00AD00AB" w:rsidRPr="00AD00AB" w:rsidRDefault="00AD00AB" w:rsidP="00AD00AB">
            <w:pPr>
              <w:tabs>
                <w:tab w:val="left" w:pos="612"/>
              </w:tabs>
              <w:spacing w:before="120" w:after="120"/>
              <w:jc w:val="center"/>
              <w:rPr>
                <w:b/>
                <w:iCs/>
                <w:noProof w:val="0"/>
                <w:sz w:val="20"/>
                <w:szCs w:val="20"/>
              </w:rPr>
            </w:pPr>
            <w:r w:rsidRPr="00AD00AB">
              <w:rPr>
                <w:b/>
                <w:iCs/>
                <w:noProof w:val="0"/>
                <w:sz w:val="20"/>
                <w:szCs w:val="20"/>
              </w:rPr>
              <w:t>Mod de demonstrare a îndeplinirii criteriului/cerinței:</w:t>
            </w:r>
          </w:p>
        </w:tc>
        <w:tc>
          <w:tcPr>
            <w:tcW w:w="1494" w:type="dxa"/>
            <w:gridSpan w:val="2"/>
            <w:shd w:val="clear" w:color="auto" w:fill="D9D9D9" w:themeFill="background1" w:themeFillShade="D9"/>
            <w:vAlign w:val="center"/>
          </w:tcPr>
          <w:p w14:paraId="5CB8E417" w14:textId="77777777" w:rsidR="00AD00AB" w:rsidRPr="00AD00AB" w:rsidRDefault="00AD00AB" w:rsidP="00AD00AB">
            <w:pPr>
              <w:tabs>
                <w:tab w:val="left" w:pos="612"/>
              </w:tabs>
              <w:spacing w:before="120" w:after="120"/>
              <w:jc w:val="center"/>
              <w:rPr>
                <w:b/>
                <w:iCs/>
                <w:noProof w:val="0"/>
                <w:sz w:val="20"/>
                <w:szCs w:val="20"/>
              </w:rPr>
            </w:pPr>
            <w:r w:rsidRPr="00AD00AB">
              <w:rPr>
                <w:b/>
                <w:iCs/>
                <w:noProof w:val="0"/>
                <w:sz w:val="20"/>
                <w:szCs w:val="20"/>
              </w:rPr>
              <w:t>Obligativitatea</w:t>
            </w:r>
          </w:p>
        </w:tc>
      </w:tr>
      <w:tr w:rsidR="00AD00AB" w:rsidRPr="00AD00AB" w14:paraId="72E418CD" w14:textId="77777777" w:rsidTr="00C81161">
        <w:tc>
          <w:tcPr>
            <w:tcW w:w="9854" w:type="dxa"/>
            <w:gridSpan w:val="5"/>
            <w:vAlign w:val="center"/>
          </w:tcPr>
          <w:p w14:paraId="49057EF3" w14:textId="77777777" w:rsidR="00AD00AB" w:rsidRPr="00AD00AB" w:rsidRDefault="00AD00AB" w:rsidP="00AD00AB">
            <w:pPr>
              <w:tabs>
                <w:tab w:val="left" w:pos="612"/>
              </w:tabs>
              <w:spacing w:before="120" w:after="120"/>
              <w:jc w:val="center"/>
              <w:rPr>
                <w:b/>
                <w:i/>
                <w:iCs/>
                <w:noProof w:val="0"/>
                <w:sz w:val="20"/>
                <w:szCs w:val="20"/>
              </w:rPr>
            </w:pPr>
            <w:proofErr w:type="spellStart"/>
            <w:r w:rsidRPr="00AD00AB">
              <w:rPr>
                <w:b/>
                <w:i/>
                <w:noProof w:val="0"/>
                <w:color w:val="000000"/>
                <w:sz w:val="20"/>
                <w:szCs w:val="20"/>
                <w:lang w:val="en-US"/>
              </w:rPr>
              <w:t>Documentele</w:t>
            </w:r>
            <w:proofErr w:type="spellEnd"/>
            <w:r w:rsidRPr="00AD00AB">
              <w:rPr>
                <w:b/>
                <w:i/>
                <w:noProof w:val="0"/>
                <w:color w:val="000000"/>
                <w:sz w:val="20"/>
                <w:szCs w:val="20"/>
                <w:lang w:val="en-US"/>
              </w:rPr>
              <w:t xml:space="preserve"> </w:t>
            </w:r>
            <w:proofErr w:type="spellStart"/>
            <w:r w:rsidRPr="00AD00AB">
              <w:rPr>
                <w:b/>
                <w:i/>
                <w:noProof w:val="0"/>
                <w:color w:val="000000"/>
                <w:sz w:val="20"/>
                <w:szCs w:val="20"/>
                <w:lang w:val="en-US"/>
              </w:rPr>
              <w:t>ce</w:t>
            </w:r>
            <w:proofErr w:type="spellEnd"/>
            <w:r w:rsidRPr="00AD00AB">
              <w:rPr>
                <w:b/>
                <w:i/>
                <w:noProof w:val="0"/>
                <w:color w:val="000000"/>
                <w:sz w:val="20"/>
                <w:szCs w:val="20"/>
                <w:lang w:val="en-US"/>
              </w:rPr>
              <w:t xml:space="preserve"> </w:t>
            </w:r>
            <w:proofErr w:type="spellStart"/>
            <w:r w:rsidRPr="00AD00AB">
              <w:rPr>
                <w:b/>
                <w:i/>
                <w:noProof w:val="0"/>
                <w:color w:val="000000"/>
                <w:sz w:val="20"/>
                <w:szCs w:val="20"/>
                <w:lang w:val="en-US"/>
              </w:rPr>
              <w:t>constituie</w:t>
            </w:r>
            <w:proofErr w:type="spellEnd"/>
            <w:r w:rsidRPr="00AD00AB">
              <w:rPr>
                <w:b/>
                <w:i/>
                <w:noProof w:val="0"/>
                <w:color w:val="000000"/>
                <w:sz w:val="20"/>
                <w:szCs w:val="20"/>
                <w:lang w:val="en-US"/>
              </w:rPr>
              <w:t xml:space="preserve"> </w:t>
            </w:r>
            <w:proofErr w:type="spellStart"/>
            <w:r w:rsidRPr="00AD00AB">
              <w:rPr>
                <w:b/>
                <w:i/>
                <w:noProof w:val="0"/>
                <w:color w:val="000000"/>
                <w:sz w:val="20"/>
                <w:szCs w:val="20"/>
                <w:lang w:val="en-US"/>
              </w:rPr>
              <w:t>oferta</w:t>
            </w:r>
            <w:proofErr w:type="spellEnd"/>
          </w:p>
        </w:tc>
      </w:tr>
      <w:tr w:rsidR="00AD00AB" w:rsidRPr="00AD00AB" w14:paraId="159C4750" w14:textId="77777777" w:rsidTr="00C81161">
        <w:trPr>
          <w:trHeight w:val="510"/>
        </w:trPr>
        <w:tc>
          <w:tcPr>
            <w:tcW w:w="829" w:type="dxa"/>
          </w:tcPr>
          <w:p w14:paraId="33985939" w14:textId="77777777" w:rsidR="00AD00AB" w:rsidRPr="00AD00AB" w:rsidRDefault="00AD00AB" w:rsidP="00AD00AB">
            <w:pPr>
              <w:tabs>
                <w:tab w:val="left" w:pos="612"/>
              </w:tabs>
              <w:spacing w:before="100" w:after="100"/>
              <w:contextualSpacing/>
              <w:rPr>
                <w:b/>
                <w:iCs/>
                <w:noProof w:val="0"/>
                <w:sz w:val="20"/>
                <w:szCs w:val="20"/>
                <w:lang w:eastAsia="ru-RU"/>
              </w:rPr>
            </w:pPr>
            <w:r w:rsidRPr="00AD00AB">
              <w:rPr>
                <w:b/>
                <w:iCs/>
                <w:noProof w:val="0"/>
                <w:sz w:val="20"/>
                <w:szCs w:val="20"/>
                <w:lang w:eastAsia="ru-RU"/>
              </w:rPr>
              <w:t>1</w:t>
            </w:r>
          </w:p>
        </w:tc>
        <w:tc>
          <w:tcPr>
            <w:tcW w:w="2114" w:type="dxa"/>
          </w:tcPr>
          <w:p w14:paraId="76A3B725"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DUAE</w:t>
            </w:r>
          </w:p>
        </w:tc>
        <w:tc>
          <w:tcPr>
            <w:tcW w:w="5529" w:type="dxa"/>
            <w:gridSpan w:val="2"/>
          </w:tcPr>
          <w:p w14:paraId="01B605AC" w14:textId="77777777" w:rsidR="00AD00AB" w:rsidRPr="00AD00AB" w:rsidRDefault="00AD00AB" w:rsidP="00AD00AB">
            <w:pPr>
              <w:tabs>
                <w:tab w:val="left" w:pos="612"/>
              </w:tabs>
              <w:spacing w:after="100"/>
              <w:rPr>
                <w:noProof w:val="0"/>
                <w:color w:val="000000"/>
                <w:sz w:val="20"/>
                <w:szCs w:val="20"/>
                <w:lang w:val="en-US"/>
              </w:rPr>
            </w:pPr>
            <w:proofErr w:type="spellStart"/>
            <w:r w:rsidRPr="00AD00AB">
              <w:rPr>
                <w:noProof w:val="0"/>
                <w:color w:val="000000"/>
                <w:sz w:val="20"/>
                <w:szCs w:val="20"/>
                <w:lang w:val="en-US"/>
              </w:rPr>
              <w:t>Formularul</w:t>
            </w:r>
            <w:proofErr w:type="spellEnd"/>
            <w:r w:rsidRPr="00AD00AB">
              <w:rPr>
                <w:noProof w:val="0"/>
                <w:color w:val="000000"/>
                <w:sz w:val="20"/>
                <w:szCs w:val="20"/>
                <w:lang w:val="en-US"/>
              </w:rPr>
              <w:t xml:space="preserve"> standard al </w:t>
            </w:r>
            <w:proofErr w:type="spellStart"/>
            <w:r w:rsidRPr="00AD00AB">
              <w:rPr>
                <w:noProof w:val="0"/>
                <w:color w:val="000000"/>
                <w:sz w:val="20"/>
                <w:szCs w:val="20"/>
                <w:lang w:val="en-US"/>
              </w:rPr>
              <w:t>Documentului</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Unic</w:t>
            </w:r>
            <w:proofErr w:type="spellEnd"/>
            <w:r w:rsidRPr="00AD00AB">
              <w:rPr>
                <w:noProof w:val="0"/>
                <w:color w:val="000000"/>
                <w:sz w:val="20"/>
                <w:szCs w:val="20"/>
                <w:lang w:val="en-US"/>
              </w:rPr>
              <w:t xml:space="preserve"> de </w:t>
            </w:r>
            <w:proofErr w:type="spellStart"/>
            <w:r w:rsidRPr="00AD00AB">
              <w:rPr>
                <w:noProof w:val="0"/>
                <w:color w:val="000000"/>
                <w:sz w:val="20"/>
                <w:szCs w:val="20"/>
                <w:lang w:val="en-US"/>
              </w:rPr>
              <w:t>Achiziții</w:t>
            </w:r>
            <w:proofErr w:type="spellEnd"/>
            <w:r w:rsidRPr="00AD00AB">
              <w:rPr>
                <w:noProof w:val="0"/>
                <w:color w:val="000000"/>
                <w:sz w:val="20"/>
                <w:szCs w:val="20"/>
                <w:lang w:val="en-US"/>
              </w:rPr>
              <w:t xml:space="preserve"> European </w:t>
            </w:r>
            <w:proofErr w:type="spellStart"/>
            <w:r w:rsidRPr="00AD00AB">
              <w:rPr>
                <w:noProof w:val="0"/>
                <w:color w:val="000000"/>
                <w:sz w:val="20"/>
                <w:szCs w:val="20"/>
                <w:lang w:val="en-US"/>
              </w:rPr>
              <w:t>aprobat</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prin</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Ordinul</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Ministerului</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Finanțelor</w:t>
            </w:r>
            <w:proofErr w:type="spellEnd"/>
            <w:r w:rsidRPr="00AD00AB">
              <w:rPr>
                <w:noProof w:val="0"/>
                <w:color w:val="000000"/>
                <w:sz w:val="20"/>
                <w:szCs w:val="20"/>
                <w:lang w:val="en-US"/>
              </w:rPr>
              <w:t xml:space="preserve"> nr. 72 </w:t>
            </w:r>
            <w:proofErr w:type="gramStart"/>
            <w:r w:rsidRPr="00AD00AB">
              <w:rPr>
                <w:noProof w:val="0"/>
                <w:color w:val="000000"/>
                <w:sz w:val="20"/>
                <w:szCs w:val="20"/>
                <w:lang w:val="en-US"/>
              </w:rPr>
              <w:t>din</w:t>
            </w:r>
            <w:proofErr w:type="gramEnd"/>
            <w:r w:rsidRPr="00AD00AB">
              <w:rPr>
                <w:noProof w:val="0"/>
                <w:color w:val="000000"/>
                <w:sz w:val="20"/>
                <w:szCs w:val="20"/>
                <w:lang w:val="en-US"/>
              </w:rPr>
              <w:t xml:space="preserve"> 11.06.2020, cu </w:t>
            </w:r>
            <w:proofErr w:type="spellStart"/>
            <w:r w:rsidRPr="00AD00AB">
              <w:rPr>
                <w:noProof w:val="0"/>
                <w:color w:val="000000"/>
                <w:sz w:val="20"/>
                <w:szCs w:val="20"/>
                <w:lang w:val="en-US"/>
              </w:rPr>
              <w:t>modificările</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ulterioare</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aprobate</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prin</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Ordinul</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Ministerului</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Finanțelor</w:t>
            </w:r>
            <w:proofErr w:type="spellEnd"/>
            <w:r w:rsidRPr="00AD00AB">
              <w:rPr>
                <w:noProof w:val="0"/>
                <w:color w:val="000000"/>
                <w:sz w:val="20"/>
                <w:szCs w:val="20"/>
                <w:lang w:val="en-US"/>
              </w:rPr>
              <w:t xml:space="preserve"> nr. 146 </w:t>
            </w:r>
            <w:proofErr w:type="gramStart"/>
            <w:r w:rsidRPr="00AD00AB">
              <w:rPr>
                <w:noProof w:val="0"/>
                <w:color w:val="000000"/>
                <w:sz w:val="20"/>
                <w:szCs w:val="20"/>
                <w:lang w:val="en-US"/>
              </w:rPr>
              <w:t>din</w:t>
            </w:r>
            <w:proofErr w:type="gramEnd"/>
            <w:r w:rsidRPr="00AD00AB">
              <w:rPr>
                <w:noProof w:val="0"/>
                <w:color w:val="000000"/>
                <w:sz w:val="20"/>
                <w:szCs w:val="20"/>
                <w:lang w:val="en-US"/>
              </w:rPr>
              <w:t xml:space="preserve"> 24.11.2020, </w:t>
            </w:r>
            <w:proofErr w:type="spellStart"/>
            <w:r w:rsidRPr="00AD00AB">
              <w:rPr>
                <w:noProof w:val="0"/>
                <w:color w:val="000000"/>
                <w:sz w:val="20"/>
                <w:szCs w:val="20"/>
                <w:lang w:val="en-US"/>
              </w:rPr>
              <w:t>îl</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găsiți</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atașat</w:t>
            </w:r>
            <w:proofErr w:type="spellEnd"/>
            <w:r w:rsidRPr="00AD00AB">
              <w:rPr>
                <w:noProof w:val="0"/>
                <w:color w:val="000000"/>
                <w:sz w:val="20"/>
                <w:szCs w:val="20"/>
                <w:lang w:val="en-US"/>
              </w:rPr>
              <w:t xml:space="preserve"> de </w:t>
            </w:r>
            <w:proofErr w:type="spellStart"/>
            <w:r w:rsidRPr="00AD00AB">
              <w:rPr>
                <w:noProof w:val="0"/>
                <w:color w:val="000000"/>
                <w:sz w:val="20"/>
                <w:szCs w:val="20"/>
                <w:lang w:val="en-US"/>
              </w:rPr>
              <w:t>către</w:t>
            </w:r>
            <w:proofErr w:type="spellEnd"/>
            <w:r w:rsidRPr="00AD00AB">
              <w:rPr>
                <w:noProof w:val="0"/>
                <w:color w:val="000000"/>
                <w:sz w:val="20"/>
                <w:szCs w:val="20"/>
                <w:lang w:val="en-US"/>
              </w:rPr>
              <w:t xml:space="preserve"> AC pe </w:t>
            </w:r>
            <w:proofErr w:type="spellStart"/>
            <w:r w:rsidRPr="00AD00AB">
              <w:rPr>
                <w:noProof w:val="0"/>
                <w:color w:val="000000"/>
                <w:sz w:val="20"/>
                <w:szCs w:val="20"/>
                <w:lang w:val="en-US"/>
              </w:rPr>
              <w:t>platforma</w:t>
            </w:r>
            <w:proofErr w:type="spellEnd"/>
            <w:r w:rsidRPr="00AD00AB">
              <w:rPr>
                <w:noProof w:val="0"/>
                <w:color w:val="000000"/>
                <w:sz w:val="20"/>
                <w:szCs w:val="20"/>
                <w:lang w:val="en-US"/>
              </w:rPr>
              <w:t xml:space="preserve"> achiziții.md. </w:t>
            </w:r>
          </w:p>
          <w:p w14:paraId="3F045B72" w14:textId="77777777" w:rsidR="00AD00AB" w:rsidRPr="00AD00AB" w:rsidRDefault="00AD00AB" w:rsidP="00AD00AB">
            <w:pPr>
              <w:tabs>
                <w:tab w:val="left" w:pos="612"/>
              </w:tabs>
              <w:spacing w:after="100"/>
              <w:rPr>
                <w:i/>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i/>
                <w:noProof w:val="0"/>
                <w:color w:val="000000"/>
                <w:sz w:val="20"/>
                <w:szCs w:val="20"/>
                <w:lang w:val="en-US"/>
              </w:rPr>
              <w:t xml:space="preserve">. </w:t>
            </w:r>
          </w:p>
          <w:p w14:paraId="2534F497" w14:textId="77777777" w:rsidR="00AD00AB" w:rsidRPr="00AD00AB" w:rsidRDefault="00AD00AB" w:rsidP="00AD00AB">
            <w:pPr>
              <w:tabs>
                <w:tab w:val="left" w:pos="612"/>
              </w:tabs>
              <w:spacing w:after="100"/>
              <w:rPr>
                <w:iCs/>
                <w:noProof w:val="0"/>
                <w:sz w:val="20"/>
                <w:szCs w:val="20"/>
                <w:lang w:val="en-US"/>
              </w:rPr>
            </w:pPr>
            <w:proofErr w:type="spellStart"/>
            <w:proofErr w:type="gramStart"/>
            <w:r w:rsidRPr="00AD00AB">
              <w:rPr>
                <w:noProof w:val="0"/>
                <w:color w:val="FF0000"/>
                <w:sz w:val="20"/>
                <w:szCs w:val="20"/>
                <w:lang w:val="en-US"/>
              </w:rPr>
              <w:t>Notă</w:t>
            </w:r>
            <w:proofErr w:type="spellEnd"/>
            <w:proofErr w:type="gramEnd"/>
            <w:r w:rsidRPr="00AD00AB">
              <w:rPr>
                <w:noProof w:val="0"/>
                <w:color w:val="FF0000"/>
                <w:sz w:val="20"/>
                <w:szCs w:val="20"/>
                <w:lang w:val="en-US"/>
              </w:rPr>
              <w:t xml:space="preserve">!!! </w:t>
            </w:r>
            <w:proofErr w:type="spellStart"/>
            <w:r w:rsidRPr="00AD00AB">
              <w:rPr>
                <w:noProof w:val="0"/>
                <w:color w:val="FF0000"/>
                <w:sz w:val="20"/>
                <w:szCs w:val="20"/>
                <w:lang w:val="en-US"/>
              </w:rPr>
              <w:t>Prezentarea</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oricărui</w:t>
            </w:r>
            <w:proofErr w:type="spellEnd"/>
            <w:r w:rsidRPr="00AD00AB">
              <w:rPr>
                <w:noProof w:val="0"/>
                <w:color w:val="FF0000"/>
                <w:sz w:val="20"/>
                <w:szCs w:val="20"/>
                <w:lang w:val="en-US"/>
              </w:rPr>
              <w:t xml:space="preserve"> alt formular DUAE </w:t>
            </w:r>
            <w:proofErr w:type="spellStart"/>
            <w:r w:rsidRPr="00AD00AB">
              <w:rPr>
                <w:noProof w:val="0"/>
                <w:color w:val="FF0000"/>
                <w:sz w:val="20"/>
                <w:szCs w:val="20"/>
                <w:lang w:val="en-US"/>
              </w:rPr>
              <w:t>decât</w:t>
            </w:r>
            <w:proofErr w:type="spellEnd"/>
            <w:r w:rsidRPr="00AD00AB">
              <w:rPr>
                <w:noProof w:val="0"/>
                <w:color w:val="FF0000"/>
                <w:sz w:val="20"/>
                <w:szCs w:val="20"/>
                <w:lang w:val="en-US"/>
              </w:rPr>
              <w:t xml:space="preserve"> cel </w:t>
            </w:r>
            <w:proofErr w:type="spellStart"/>
            <w:r w:rsidRPr="00AD00AB">
              <w:rPr>
                <w:noProof w:val="0"/>
                <w:color w:val="FF0000"/>
                <w:sz w:val="20"/>
                <w:szCs w:val="20"/>
                <w:lang w:val="en-US"/>
              </w:rPr>
              <w:t>solicitat</w:t>
            </w:r>
            <w:proofErr w:type="spellEnd"/>
            <w:r w:rsidRPr="00AD00AB">
              <w:rPr>
                <w:noProof w:val="0"/>
                <w:color w:val="FF0000"/>
                <w:sz w:val="20"/>
                <w:szCs w:val="20"/>
                <w:lang w:val="en-US"/>
              </w:rPr>
              <w:t xml:space="preserve"> de </w:t>
            </w:r>
            <w:proofErr w:type="spellStart"/>
            <w:r w:rsidRPr="00AD00AB">
              <w:rPr>
                <w:noProof w:val="0"/>
                <w:color w:val="FF0000"/>
                <w:sz w:val="20"/>
                <w:szCs w:val="20"/>
                <w:lang w:val="en-US"/>
              </w:rPr>
              <w:t>către</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autoritatea</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contractantă</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va</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servi</w:t>
            </w:r>
            <w:proofErr w:type="spellEnd"/>
            <w:r w:rsidRPr="00AD00AB">
              <w:rPr>
                <w:noProof w:val="0"/>
                <w:color w:val="FF0000"/>
                <w:sz w:val="20"/>
                <w:szCs w:val="20"/>
                <w:lang w:val="en-US"/>
              </w:rPr>
              <w:t xml:space="preserve"> ca </w:t>
            </w:r>
            <w:proofErr w:type="spellStart"/>
            <w:r w:rsidRPr="00AD00AB">
              <w:rPr>
                <w:noProof w:val="0"/>
                <w:color w:val="FF0000"/>
                <w:sz w:val="20"/>
                <w:szCs w:val="20"/>
                <w:lang w:val="en-US"/>
              </w:rPr>
              <w:t>temei</w:t>
            </w:r>
            <w:proofErr w:type="spellEnd"/>
            <w:r w:rsidRPr="00AD00AB">
              <w:rPr>
                <w:noProof w:val="0"/>
                <w:color w:val="FF0000"/>
                <w:sz w:val="20"/>
                <w:szCs w:val="20"/>
                <w:lang w:val="en-US"/>
              </w:rPr>
              <w:t xml:space="preserve"> de </w:t>
            </w:r>
            <w:proofErr w:type="spellStart"/>
            <w:r w:rsidRPr="00AD00AB">
              <w:rPr>
                <w:noProof w:val="0"/>
                <w:color w:val="FF0000"/>
                <w:sz w:val="20"/>
                <w:szCs w:val="20"/>
                <w:lang w:val="en-US"/>
              </w:rPr>
              <w:t>descalificare</w:t>
            </w:r>
            <w:proofErr w:type="spellEnd"/>
            <w:r w:rsidRPr="00AD00AB">
              <w:rPr>
                <w:noProof w:val="0"/>
                <w:color w:val="FF0000"/>
                <w:sz w:val="20"/>
                <w:szCs w:val="20"/>
                <w:lang w:val="en-US"/>
              </w:rPr>
              <w:t xml:space="preserve"> de la </w:t>
            </w:r>
            <w:proofErr w:type="spellStart"/>
            <w:r w:rsidRPr="00AD00AB">
              <w:rPr>
                <w:noProof w:val="0"/>
                <w:color w:val="FF0000"/>
                <w:sz w:val="20"/>
                <w:szCs w:val="20"/>
                <w:lang w:val="en-US"/>
              </w:rPr>
              <w:t>procedura</w:t>
            </w:r>
            <w:proofErr w:type="spellEnd"/>
            <w:r w:rsidRPr="00AD00AB">
              <w:rPr>
                <w:noProof w:val="0"/>
                <w:color w:val="FF0000"/>
                <w:sz w:val="20"/>
                <w:szCs w:val="20"/>
                <w:lang w:val="en-US"/>
              </w:rPr>
              <w:t xml:space="preserve"> de </w:t>
            </w:r>
            <w:proofErr w:type="spellStart"/>
            <w:r w:rsidRPr="00AD00AB">
              <w:rPr>
                <w:noProof w:val="0"/>
                <w:color w:val="FF0000"/>
                <w:sz w:val="20"/>
                <w:szCs w:val="20"/>
                <w:lang w:val="en-US"/>
              </w:rPr>
              <w:t>achiziție</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publică</w:t>
            </w:r>
            <w:proofErr w:type="spellEnd"/>
            <w:r w:rsidRPr="00AD00AB">
              <w:rPr>
                <w:noProof w:val="0"/>
                <w:color w:val="FF0000"/>
                <w:sz w:val="20"/>
                <w:szCs w:val="20"/>
                <w:lang w:val="en-US"/>
              </w:rPr>
              <w:t>.</w:t>
            </w:r>
          </w:p>
        </w:tc>
        <w:tc>
          <w:tcPr>
            <w:tcW w:w="1382" w:type="dxa"/>
          </w:tcPr>
          <w:p w14:paraId="7B981CF8" w14:textId="77777777" w:rsidR="00AD00AB" w:rsidRPr="00AD00AB" w:rsidRDefault="00AD00AB" w:rsidP="00AD00AB">
            <w:pPr>
              <w:tabs>
                <w:tab w:val="left" w:pos="612"/>
              </w:tabs>
              <w:spacing w:before="120" w:after="120"/>
              <w:rPr>
                <w:iCs/>
                <w:noProof w:val="0"/>
                <w:sz w:val="20"/>
                <w:szCs w:val="20"/>
              </w:rPr>
            </w:pPr>
            <w:proofErr w:type="spellStart"/>
            <w:r w:rsidRPr="00AD00AB">
              <w:rPr>
                <w:noProof w:val="0"/>
                <w:color w:val="000000"/>
                <w:sz w:val="20"/>
                <w:szCs w:val="20"/>
                <w:lang w:val="en-US"/>
              </w:rPr>
              <w:t>Obligatoriu</w:t>
            </w:r>
            <w:proofErr w:type="spellEnd"/>
            <w:r w:rsidRPr="00AD00AB">
              <w:rPr>
                <w:iCs/>
                <w:noProof w:val="0"/>
                <w:sz w:val="20"/>
                <w:szCs w:val="20"/>
              </w:rPr>
              <w:t xml:space="preserve"> </w:t>
            </w:r>
          </w:p>
        </w:tc>
      </w:tr>
      <w:tr w:rsidR="00AD00AB" w:rsidRPr="00AD00AB" w14:paraId="18DF1B65" w14:textId="77777777" w:rsidTr="00C81161">
        <w:trPr>
          <w:trHeight w:val="510"/>
        </w:trPr>
        <w:tc>
          <w:tcPr>
            <w:tcW w:w="829" w:type="dxa"/>
          </w:tcPr>
          <w:p w14:paraId="27688D39" w14:textId="77777777" w:rsidR="00AD00AB" w:rsidRPr="00AD00AB" w:rsidRDefault="00AD00AB" w:rsidP="00AD00AB">
            <w:pPr>
              <w:tabs>
                <w:tab w:val="left" w:pos="612"/>
              </w:tabs>
              <w:spacing w:before="100" w:after="100"/>
              <w:contextualSpacing/>
              <w:rPr>
                <w:b/>
                <w:iCs/>
                <w:noProof w:val="0"/>
                <w:sz w:val="20"/>
                <w:szCs w:val="20"/>
                <w:lang w:eastAsia="ru-RU"/>
              </w:rPr>
            </w:pPr>
            <w:r w:rsidRPr="00AD00AB">
              <w:rPr>
                <w:b/>
                <w:iCs/>
                <w:noProof w:val="0"/>
                <w:sz w:val="20"/>
                <w:szCs w:val="20"/>
                <w:lang w:eastAsia="ru-RU"/>
              </w:rPr>
              <w:t>2</w:t>
            </w:r>
          </w:p>
        </w:tc>
        <w:tc>
          <w:tcPr>
            <w:tcW w:w="2114" w:type="dxa"/>
          </w:tcPr>
          <w:p w14:paraId="70FE9048"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Devizele</w:t>
            </w:r>
            <w:proofErr w:type="spellEnd"/>
            <w:r w:rsidRPr="00AD00AB">
              <w:rPr>
                <w:noProof w:val="0"/>
                <w:color w:val="000000"/>
                <w:sz w:val="20"/>
                <w:szCs w:val="20"/>
                <w:lang w:val="en-US"/>
              </w:rPr>
              <w:t xml:space="preserve"> locale </w:t>
            </w:r>
            <w:proofErr w:type="spellStart"/>
            <w:r w:rsidRPr="00AD00AB">
              <w:rPr>
                <w:noProof w:val="0"/>
                <w:color w:val="000000"/>
                <w:sz w:val="20"/>
                <w:szCs w:val="20"/>
                <w:lang w:val="en-US"/>
              </w:rPr>
              <w:t>aferente</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ofertei</w:t>
            </w:r>
            <w:proofErr w:type="spellEnd"/>
          </w:p>
        </w:tc>
        <w:tc>
          <w:tcPr>
            <w:tcW w:w="5529" w:type="dxa"/>
            <w:gridSpan w:val="2"/>
          </w:tcPr>
          <w:p w14:paraId="70F20C6B" w14:textId="77777777" w:rsidR="00AD00AB" w:rsidRPr="00AD00AB" w:rsidRDefault="00AD00AB" w:rsidP="00AD00AB">
            <w:pPr>
              <w:tabs>
                <w:tab w:val="left" w:pos="612"/>
              </w:tabs>
              <w:spacing w:after="100"/>
              <w:rPr>
                <w:noProof w:val="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color w:val="000000"/>
                <w:sz w:val="20"/>
                <w:szCs w:val="20"/>
                <w:lang w:val="en-US"/>
              </w:rPr>
              <w:t xml:space="preserve"> </w:t>
            </w:r>
            <w:r w:rsidRPr="00AD00AB">
              <w:rPr>
                <w:b/>
                <w:noProof w:val="0"/>
                <w:color w:val="000000"/>
                <w:sz w:val="20"/>
                <w:szCs w:val="20"/>
                <w:lang w:val="en-US"/>
              </w:rPr>
              <w:t>Forma 3, 5,7</w:t>
            </w:r>
          </w:p>
        </w:tc>
        <w:tc>
          <w:tcPr>
            <w:tcW w:w="1382" w:type="dxa"/>
          </w:tcPr>
          <w:p w14:paraId="10D3653A" w14:textId="77777777" w:rsidR="00AD00AB" w:rsidRPr="00AD00AB" w:rsidRDefault="00AD00AB" w:rsidP="00AD00AB">
            <w:pPr>
              <w:tabs>
                <w:tab w:val="left" w:pos="612"/>
              </w:tabs>
              <w:spacing w:before="120" w:after="12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79BC229D" w14:textId="77777777" w:rsidTr="00C81161">
        <w:trPr>
          <w:trHeight w:val="510"/>
        </w:trPr>
        <w:tc>
          <w:tcPr>
            <w:tcW w:w="829" w:type="dxa"/>
          </w:tcPr>
          <w:p w14:paraId="422AA372"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3</w:t>
            </w:r>
          </w:p>
        </w:tc>
        <w:tc>
          <w:tcPr>
            <w:tcW w:w="2114" w:type="dxa"/>
          </w:tcPr>
          <w:p w14:paraId="78CD1744" w14:textId="77777777" w:rsidR="00AD00AB" w:rsidRPr="00AD00AB" w:rsidRDefault="00AD00AB" w:rsidP="00AD00AB">
            <w:pPr>
              <w:tabs>
                <w:tab w:val="left" w:pos="567"/>
              </w:tabs>
              <w:spacing w:after="120"/>
              <w:rPr>
                <w:noProof w:val="0"/>
                <w:sz w:val="20"/>
                <w:szCs w:val="20"/>
                <w:lang w:eastAsia="ru-RU"/>
              </w:rPr>
            </w:pPr>
            <w:r w:rsidRPr="00AD00AB">
              <w:rPr>
                <w:noProof w:val="0"/>
                <w:sz w:val="20"/>
                <w:szCs w:val="20"/>
                <w:lang w:eastAsia="ru-RU"/>
              </w:rPr>
              <w:t>Cerere de participare</w:t>
            </w:r>
          </w:p>
        </w:tc>
        <w:tc>
          <w:tcPr>
            <w:tcW w:w="5529" w:type="dxa"/>
            <w:gridSpan w:val="2"/>
          </w:tcPr>
          <w:p w14:paraId="6F027726"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7</w:t>
            </w:r>
          </w:p>
          <w:p w14:paraId="4CA1D8ED" w14:textId="77777777" w:rsidR="00AD00AB" w:rsidRPr="00AD00AB" w:rsidRDefault="00AD00AB" w:rsidP="00AD00AB">
            <w:pPr>
              <w:tabs>
                <w:tab w:val="left" w:pos="612"/>
              </w:tabs>
              <w:rPr>
                <w:iCs/>
                <w:noProof w:val="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382" w:type="dxa"/>
          </w:tcPr>
          <w:p w14:paraId="780BDA21" w14:textId="77777777" w:rsidR="00AD00AB" w:rsidRPr="00AD00AB" w:rsidRDefault="00AD00AB" w:rsidP="00AD00AB">
            <w:pPr>
              <w:tabs>
                <w:tab w:val="left" w:pos="612"/>
              </w:tabs>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5B974225" w14:textId="77777777" w:rsidTr="00C81161">
        <w:trPr>
          <w:trHeight w:val="510"/>
        </w:trPr>
        <w:tc>
          <w:tcPr>
            <w:tcW w:w="829" w:type="dxa"/>
          </w:tcPr>
          <w:p w14:paraId="4188E057"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4</w:t>
            </w:r>
          </w:p>
        </w:tc>
        <w:tc>
          <w:tcPr>
            <w:tcW w:w="2114" w:type="dxa"/>
          </w:tcPr>
          <w:p w14:paraId="3B133476" w14:textId="77777777" w:rsidR="00AD00AB" w:rsidRPr="00AD00AB" w:rsidRDefault="00AD00AB" w:rsidP="00AD00AB">
            <w:pPr>
              <w:keepNext/>
              <w:keepLines/>
              <w:tabs>
                <w:tab w:val="left" w:pos="567"/>
              </w:tabs>
              <w:outlineLvl w:val="1"/>
              <w:rPr>
                <w:rFonts w:eastAsiaTheme="majorEastAsia"/>
                <w:bCs/>
                <w:noProof w:val="0"/>
                <w:sz w:val="20"/>
                <w:szCs w:val="20"/>
                <w:lang w:val="en-US"/>
              </w:rPr>
            </w:pPr>
            <w:proofErr w:type="spellStart"/>
            <w:r w:rsidRPr="00AD00AB">
              <w:rPr>
                <w:rFonts w:eastAsiaTheme="majorEastAsia"/>
                <w:bCs/>
                <w:noProof w:val="0"/>
                <w:sz w:val="20"/>
                <w:szCs w:val="20"/>
                <w:lang w:val="en-US"/>
              </w:rPr>
              <w:t>Declaraţie</w:t>
            </w:r>
            <w:proofErr w:type="spellEnd"/>
          </w:p>
          <w:p w14:paraId="6AD057F3" w14:textId="77777777" w:rsidR="00AD00AB" w:rsidRPr="00AD00AB" w:rsidRDefault="00AD00AB" w:rsidP="00AD00AB">
            <w:pPr>
              <w:tabs>
                <w:tab w:val="left" w:pos="567"/>
              </w:tabs>
              <w:spacing w:after="120"/>
              <w:rPr>
                <w:b/>
                <w:noProof w:val="0"/>
                <w:sz w:val="20"/>
                <w:szCs w:val="20"/>
                <w:lang w:eastAsia="ru-RU"/>
              </w:rPr>
            </w:pPr>
            <w:proofErr w:type="spellStart"/>
            <w:r w:rsidRPr="00AD00AB">
              <w:rPr>
                <w:noProof w:val="0"/>
                <w:sz w:val="20"/>
                <w:szCs w:val="20"/>
                <w:lang w:val="en-US" w:eastAsia="ru-RU"/>
              </w:rPr>
              <w:t>privind</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valabilitatea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ofertei</w:t>
            </w:r>
            <w:proofErr w:type="spellEnd"/>
          </w:p>
        </w:tc>
        <w:tc>
          <w:tcPr>
            <w:tcW w:w="5529" w:type="dxa"/>
            <w:gridSpan w:val="2"/>
          </w:tcPr>
          <w:p w14:paraId="55CAF13F"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8</w:t>
            </w:r>
          </w:p>
          <w:p w14:paraId="6595F459" w14:textId="77777777" w:rsidR="00AD00AB" w:rsidRPr="00AD00AB" w:rsidRDefault="00AD00AB" w:rsidP="00AD00AB">
            <w:pPr>
              <w:tabs>
                <w:tab w:val="left" w:pos="612"/>
              </w:tabs>
              <w:rPr>
                <w:b/>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382" w:type="dxa"/>
          </w:tcPr>
          <w:p w14:paraId="44CBDAD7" w14:textId="77777777" w:rsidR="00AD00AB" w:rsidRPr="00AD00AB" w:rsidRDefault="00AD00AB" w:rsidP="00AD00AB">
            <w:pPr>
              <w:tabs>
                <w:tab w:val="left" w:pos="612"/>
              </w:tabs>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427152B9" w14:textId="77777777" w:rsidTr="00C81161">
        <w:trPr>
          <w:trHeight w:val="510"/>
        </w:trPr>
        <w:tc>
          <w:tcPr>
            <w:tcW w:w="829" w:type="dxa"/>
          </w:tcPr>
          <w:p w14:paraId="54D16FB0"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5</w:t>
            </w:r>
          </w:p>
        </w:tc>
        <w:tc>
          <w:tcPr>
            <w:tcW w:w="2114" w:type="dxa"/>
          </w:tcPr>
          <w:p w14:paraId="01B6A283" w14:textId="77777777" w:rsidR="00AD00AB" w:rsidRPr="00AD00AB" w:rsidRDefault="00AD00AB" w:rsidP="00AD00AB">
            <w:pPr>
              <w:tabs>
                <w:tab w:val="left" w:pos="612"/>
              </w:tabs>
              <w:rPr>
                <w:noProof w:val="0"/>
                <w:color w:val="000000"/>
                <w:sz w:val="20"/>
                <w:szCs w:val="20"/>
              </w:rPr>
            </w:pPr>
            <w:r w:rsidRPr="00AD00AB">
              <w:rPr>
                <w:noProof w:val="0"/>
                <w:color w:val="000000"/>
                <w:sz w:val="20"/>
                <w:szCs w:val="20"/>
              </w:rPr>
              <w:t>Garanția pentru ofertă</w:t>
            </w:r>
          </w:p>
          <w:p w14:paraId="56851A76" w14:textId="77777777" w:rsidR="00AD00AB" w:rsidRPr="00AD00AB" w:rsidRDefault="00AD00AB" w:rsidP="00AD00AB">
            <w:pPr>
              <w:tabs>
                <w:tab w:val="left" w:pos="612"/>
              </w:tabs>
              <w:rPr>
                <w:iCs/>
                <w:noProof w:val="0"/>
                <w:sz w:val="20"/>
                <w:szCs w:val="20"/>
              </w:rPr>
            </w:pPr>
            <w:r w:rsidRPr="00AD00AB">
              <w:rPr>
                <w:noProof w:val="0"/>
                <w:color w:val="000000"/>
                <w:sz w:val="20"/>
                <w:szCs w:val="20"/>
              </w:rPr>
              <w:t xml:space="preserve">1 % </w:t>
            </w:r>
          </w:p>
        </w:tc>
        <w:tc>
          <w:tcPr>
            <w:tcW w:w="5529" w:type="dxa"/>
            <w:gridSpan w:val="2"/>
          </w:tcPr>
          <w:p w14:paraId="4B54F46A"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9</w:t>
            </w:r>
          </w:p>
          <w:p w14:paraId="1531654C" w14:textId="77777777" w:rsidR="00AD00AB" w:rsidRPr="00AD00AB" w:rsidRDefault="00AD00AB" w:rsidP="00AD00AB">
            <w:pPr>
              <w:tabs>
                <w:tab w:val="left" w:pos="612"/>
              </w:tabs>
              <w:rPr>
                <w:iCs/>
                <w:noProof w:val="0"/>
                <w:sz w:val="20"/>
                <w:szCs w:val="20"/>
              </w:rPr>
            </w:pPr>
            <w:r w:rsidRPr="00AD00AB">
              <w:rPr>
                <w:noProof w:val="0"/>
                <w:sz w:val="20"/>
                <w:szCs w:val="20"/>
              </w:rPr>
              <w:t xml:space="preserve">1 % din valoarea ofertei fără TVA, original, emisă de o bancă comercială </w:t>
            </w:r>
          </w:p>
          <w:p w14:paraId="2307BF78" w14:textId="77777777" w:rsidR="00AD00AB" w:rsidRPr="00AD00AB" w:rsidRDefault="00AD00AB" w:rsidP="00AD00AB">
            <w:pPr>
              <w:tabs>
                <w:tab w:val="left" w:pos="612"/>
              </w:tabs>
              <w:rPr>
                <w:iCs/>
                <w:noProof w:val="0"/>
                <w:sz w:val="20"/>
                <w:szCs w:val="20"/>
              </w:rPr>
            </w:pPr>
          </w:p>
        </w:tc>
        <w:tc>
          <w:tcPr>
            <w:tcW w:w="1382" w:type="dxa"/>
          </w:tcPr>
          <w:p w14:paraId="7B493489" w14:textId="77777777" w:rsidR="00AD00AB" w:rsidRPr="00AD00AB" w:rsidRDefault="00AD00AB" w:rsidP="00AD00AB">
            <w:pPr>
              <w:tabs>
                <w:tab w:val="left" w:pos="612"/>
              </w:tabs>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52185FE8" w14:textId="77777777" w:rsidTr="00C81161">
        <w:trPr>
          <w:trHeight w:val="510"/>
        </w:trPr>
        <w:tc>
          <w:tcPr>
            <w:tcW w:w="829" w:type="dxa"/>
          </w:tcPr>
          <w:p w14:paraId="107F4CDD"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6</w:t>
            </w:r>
          </w:p>
        </w:tc>
        <w:tc>
          <w:tcPr>
            <w:tcW w:w="2114" w:type="dxa"/>
          </w:tcPr>
          <w:p w14:paraId="7EB482F6" w14:textId="77777777" w:rsidR="00AD00AB" w:rsidRPr="00AD00AB" w:rsidRDefault="00AD00AB" w:rsidP="00AD00AB">
            <w:pPr>
              <w:spacing w:after="1" w:line="238" w:lineRule="auto"/>
              <w:ind w:left="108" w:right="191"/>
              <w:rPr>
                <w:b/>
                <w:noProof w:val="0"/>
                <w:sz w:val="20"/>
                <w:szCs w:val="20"/>
                <w:lang w:val="en-US"/>
              </w:rPr>
            </w:pPr>
            <w:proofErr w:type="spellStart"/>
            <w:r w:rsidRPr="00AD00AB">
              <w:rPr>
                <w:noProof w:val="0"/>
                <w:sz w:val="20"/>
                <w:szCs w:val="20"/>
                <w:lang w:val="en-US"/>
              </w:rPr>
              <w:t>Vizită</w:t>
            </w:r>
            <w:proofErr w:type="spellEnd"/>
            <w:r w:rsidRPr="00AD00AB">
              <w:rPr>
                <w:noProof w:val="0"/>
                <w:sz w:val="20"/>
                <w:szCs w:val="20"/>
                <w:lang w:val="en-US"/>
              </w:rPr>
              <w:t xml:space="preserve"> pe </w:t>
            </w:r>
            <w:proofErr w:type="spellStart"/>
            <w:r w:rsidRPr="00AD00AB">
              <w:rPr>
                <w:noProof w:val="0"/>
                <w:sz w:val="20"/>
                <w:szCs w:val="20"/>
                <w:lang w:val="en-US"/>
              </w:rPr>
              <w:t>teren</w:t>
            </w:r>
            <w:proofErr w:type="spellEnd"/>
            <w:r w:rsidRPr="00AD00AB">
              <w:rPr>
                <w:noProof w:val="0"/>
                <w:sz w:val="20"/>
                <w:szCs w:val="20"/>
                <w:lang w:val="en-US"/>
              </w:rPr>
              <w:t xml:space="preserve">  </w:t>
            </w:r>
          </w:p>
          <w:p w14:paraId="6E111EE9" w14:textId="77777777" w:rsidR="00AD00AB" w:rsidRPr="00AD00AB" w:rsidRDefault="00AD00AB" w:rsidP="00AD00AB">
            <w:pPr>
              <w:spacing w:after="1" w:line="238" w:lineRule="auto"/>
              <w:ind w:left="108" w:right="191"/>
              <w:rPr>
                <w:b/>
                <w:noProof w:val="0"/>
                <w:sz w:val="20"/>
                <w:szCs w:val="20"/>
                <w:lang w:val="en-US"/>
              </w:rPr>
            </w:pPr>
          </w:p>
        </w:tc>
        <w:tc>
          <w:tcPr>
            <w:tcW w:w="5529" w:type="dxa"/>
            <w:gridSpan w:val="2"/>
          </w:tcPr>
          <w:p w14:paraId="21DBC11D" w14:textId="77777777" w:rsidR="00AD00AB" w:rsidRPr="00AD00AB" w:rsidRDefault="00AD00AB" w:rsidP="00AD00AB">
            <w:pPr>
              <w:tabs>
                <w:tab w:val="left" w:pos="612"/>
              </w:tabs>
              <w:spacing w:before="100" w:after="100"/>
              <w:rPr>
                <w:iCs/>
                <w:noProof w:val="0"/>
                <w:sz w:val="20"/>
                <w:szCs w:val="20"/>
                <w:lang w:val="en-US"/>
              </w:rPr>
            </w:pPr>
            <w:proofErr w:type="spellStart"/>
            <w:r w:rsidRPr="00AD00AB">
              <w:rPr>
                <w:iCs/>
                <w:noProof w:val="0"/>
                <w:sz w:val="20"/>
                <w:szCs w:val="20"/>
                <w:lang w:val="en-US"/>
              </w:rPr>
              <w:t>Înscrierea</w:t>
            </w:r>
            <w:proofErr w:type="spellEnd"/>
            <w:r w:rsidRPr="00AD00AB">
              <w:rPr>
                <w:iCs/>
                <w:noProof w:val="0"/>
                <w:sz w:val="20"/>
                <w:szCs w:val="20"/>
                <w:lang w:val="en-US"/>
              </w:rPr>
              <w:t xml:space="preserve"> </w:t>
            </w:r>
            <w:proofErr w:type="spellStart"/>
            <w:r w:rsidRPr="00AD00AB">
              <w:rPr>
                <w:iCs/>
                <w:noProof w:val="0"/>
                <w:sz w:val="20"/>
                <w:szCs w:val="20"/>
                <w:lang w:val="en-US"/>
              </w:rPr>
              <w:t>și</w:t>
            </w:r>
            <w:proofErr w:type="spellEnd"/>
            <w:r w:rsidRPr="00AD00AB">
              <w:rPr>
                <w:iCs/>
                <w:noProof w:val="0"/>
                <w:sz w:val="20"/>
                <w:szCs w:val="20"/>
                <w:lang w:val="en-US"/>
              </w:rPr>
              <w:t xml:space="preserve"> </w:t>
            </w:r>
            <w:proofErr w:type="spellStart"/>
            <w:r w:rsidRPr="00AD00AB">
              <w:rPr>
                <w:iCs/>
                <w:noProof w:val="0"/>
                <w:sz w:val="20"/>
                <w:szCs w:val="20"/>
                <w:lang w:val="en-US"/>
              </w:rPr>
              <w:t>confirmarea</w:t>
            </w:r>
            <w:proofErr w:type="spellEnd"/>
            <w:r w:rsidRPr="00AD00AB">
              <w:rPr>
                <w:iCs/>
                <w:noProof w:val="0"/>
                <w:sz w:val="20"/>
                <w:szCs w:val="20"/>
                <w:lang w:val="en-US"/>
              </w:rPr>
              <w:t xml:space="preserve"> </w:t>
            </w:r>
            <w:proofErr w:type="spellStart"/>
            <w:r w:rsidRPr="00AD00AB">
              <w:rPr>
                <w:iCs/>
                <w:noProof w:val="0"/>
                <w:sz w:val="20"/>
                <w:szCs w:val="20"/>
                <w:lang w:val="en-US"/>
              </w:rPr>
              <w:t>vizitei</w:t>
            </w:r>
            <w:proofErr w:type="spellEnd"/>
            <w:r w:rsidRPr="00AD00AB">
              <w:rPr>
                <w:iCs/>
                <w:noProof w:val="0"/>
                <w:sz w:val="20"/>
                <w:szCs w:val="20"/>
                <w:lang w:val="en-US"/>
              </w:rPr>
              <w:t xml:space="preserve"> se </w:t>
            </w:r>
            <w:proofErr w:type="spellStart"/>
            <w:r w:rsidRPr="00AD00AB">
              <w:rPr>
                <w:iCs/>
                <w:noProof w:val="0"/>
                <w:sz w:val="20"/>
                <w:szCs w:val="20"/>
                <w:lang w:val="en-US"/>
              </w:rPr>
              <w:t>va</w:t>
            </w:r>
            <w:proofErr w:type="spellEnd"/>
            <w:r w:rsidRPr="00AD00AB">
              <w:rPr>
                <w:iCs/>
                <w:noProof w:val="0"/>
                <w:sz w:val="20"/>
                <w:szCs w:val="20"/>
                <w:lang w:val="en-US"/>
              </w:rPr>
              <w:t xml:space="preserve"> </w:t>
            </w:r>
            <w:proofErr w:type="spellStart"/>
            <w:r w:rsidRPr="00AD00AB">
              <w:rPr>
                <w:iCs/>
                <w:noProof w:val="0"/>
                <w:sz w:val="20"/>
                <w:szCs w:val="20"/>
                <w:lang w:val="en-US"/>
              </w:rPr>
              <w:t>efectua</w:t>
            </w:r>
            <w:proofErr w:type="spellEnd"/>
            <w:r w:rsidRPr="00AD00AB">
              <w:rPr>
                <w:iCs/>
                <w:noProof w:val="0"/>
                <w:sz w:val="20"/>
                <w:szCs w:val="20"/>
                <w:lang w:val="en-US"/>
              </w:rPr>
              <w:t xml:space="preserve"> la </w:t>
            </w:r>
            <w:proofErr w:type="spellStart"/>
            <w:r w:rsidRPr="00AD00AB">
              <w:rPr>
                <w:iCs/>
                <w:noProof w:val="0"/>
                <w:sz w:val="20"/>
                <w:szCs w:val="20"/>
                <w:lang w:val="en-US"/>
              </w:rPr>
              <w:t>adresa</w:t>
            </w:r>
            <w:proofErr w:type="spellEnd"/>
            <w:r w:rsidRPr="00AD00AB">
              <w:rPr>
                <w:iCs/>
                <w:noProof w:val="0"/>
                <w:sz w:val="20"/>
                <w:szCs w:val="20"/>
                <w:lang w:val="en-US"/>
              </w:rPr>
              <w:t xml:space="preserve"> de e-mail: </w:t>
            </w:r>
            <w:hyperlink r:id="rId8" w:history="1">
              <w:r w:rsidRPr="00AD00AB">
                <w:rPr>
                  <w:noProof w:val="0"/>
                  <w:color w:val="0563C1" w:themeColor="hyperlink"/>
                  <w:sz w:val="20"/>
                  <w:szCs w:val="20"/>
                  <w:u w:val="single"/>
                  <w:lang w:val="en-US"/>
                </w:rPr>
                <w:t>agentie@tineret.gov.md</w:t>
              </w:r>
            </w:hyperlink>
            <w:r w:rsidRPr="00AD00AB">
              <w:rPr>
                <w:noProof w:val="0"/>
                <w:sz w:val="20"/>
                <w:szCs w:val="20"/>
                <w:lang w:val="en-US"/>
              </w:rPr>
              <w:t xml:space="preserve">, </w:t>
            </w:r>
            <w:r w:rsidRPr="00AD00AB">
              <w:rPr>
                <w:iCs/>
                <w:noProof w:val="0"/>
                <w:sz w:val="20"/>
                <w:szCs w:val="20"/>
                <w:lang w:val="en-US"/>
              </w:rPr>
              <w:t xml:space="preserve"> </w:t>
            </w:r>
            <w:hyperlink r:id="rId9" w:history="1"/>
            <w:proofErr w:type="spellStart"/>
            <w:r w:rsidRPr="00AD00AB">
              <w:rPr>
                <w:iCs/>
                <w:noProof w:val="0"/>
                <w:sz w:val="20"/>
                <w:szCs w:val="20"/>
                <w:lang w:val="en-US"/>
              </w:rPr>
              <w:t>a</w:t>
            </w:r>
            <w:proofErr w:type="spellEnd"/>
            <w:r w:rsidRPr="00AD00AB">
              <w:rPr>
                <w:iCs/>
                <w:noProof w:val="0"/>
                <w:sz w:val="20"/>
                <w:szCs w:val="20"/>
                <w:lang w:val="en-US"/>
              </w:rPr>
              <w:t xml:space="preserve"> ANT (</w:t>
            </w:r>
            <w:proofErr w:type="spellStart"/>
            <w:r w:rsidRPr="00AD00AB">
              <w:rPr>
                <w:iCs/>
                <w:noProof w:val="0"/>
                <w:sz w:val="20"/>
                <w:szCs w:val="20"/>
                <w:lang w:val="en-US"/>
              </w:rPr>
              <w:t>în</w:t>
            </w:r>
            <w:proofErr w:type="spellEnd"/>
            <w:r w:rsidRPr="00AD00AB">
              <w:rPr>
                <w:iCs/>
                <w:noProof w:val="0"/>
                <w:sz w:val="20"/>
                <w:szCs w:val="20"/>
                <w:lang w:val="en-US"/>
              </w:rPr>
              <w:t xml:space="preserve"> </w:t>
            </w:r>
            <w:proofErr w:type="spellStart"/>
            <w:r w:rsidRPr="00AD00AB">
              <w:rPr>
                <w:iCs/>
                <w:noProof w:val="0"/>
                <w:sz w:val="20"/>
                <w:szCs w:val="20"/>
                <w:lang w:val="en-US"/>
              </w:rPr>
              <w:t>copie</w:t>
            </w:r>
            <w:proofErr w:type="spellEnd"/>
            <w:r w:rsidRPr="00AD00AB">
              <w:rPr>
                <w:iCs/>
                <w:noProof w:val="0"/>
                <w:sz w:val="20"/>
                <w:szCs w:val="20"/>
                <w:lang w:val="en-US"/>
              </w:rPr>
              <w:t xml:space="preserve"> pe </w:t>
            </w:r>
            <w:proofErr w:type="spellStart"/>
            <w:r w:rsidRPr="00AD00AB">
              <w:rPr>
                <w:iCs/>
                <w:noProof w:val="0"/>
                <w:sz w:val="20"/>
                <w:szCs w:val="20"/>
                <w:lang w:val="en-US"/>
              </w:rPr>
              <w:t>adresa</w:t>
            </w:r>
            <w:proofErr w:type="spellEnd"/>
            <w:r w:rsidRPr="00AD00AB">
              <w:rPr>
                <w:iCs/>
                <w:noProof w:val="0"/>
                <w:sz w:val="20"/>
                <w:szCs w:val="20"/>
                <w:lang w:val="en-US"/>
              </w:rPr>
              <w:t xml:space="preserve"> de e-mail: </w:t>
            </w:r>
            <w:hyperlink r:id="rId10" w:history="1">
              <w:r w:rsidRPr="00AD00AB">
                <w:rPr>
                  <w:noProof w:val="0"/>
                  <w:color w:val="0563C1" w:themeColor="hyperlink"/>
                  <w:sz w:val="20"/>
                  <w:szCs w:val="20"/>
                  <w:u w:val="single"/>
                  <w:lang w:val="en-US"/>
                </w:rPr>
                <w:t>achizitii@tineret.gov.md</w:t>
              </w:r>
            </w:hyperlink>
            <w:r w:rsidRPr="00AD00AB">
              <w:rPr>
                <w:noProof w:val="0"/>
                <w:sz w:val="20"/>
                <w:szCs w:val="20"/>
                <w:lang w:val="en-US"/>
              </w:rPr>
              <w:t xml:space="preserve"> </w:t>
            </w:r>
            <w:r w:rsidRPr="00AD00AB">
              <w:rPr>
                <w:iCs/>
                <w:noProof w:val="0"/>
                <w:sz w:val="20"/>
                <w:szCs w:val="20"/>
                <w:lang w:val="en-US"/>
              </w:rPr>
              <w:t>).</w:t>
            </w:r>
          </w:p>
          <w:p w14:paraId="068C41BE" w14:textId="77777777" w:rsidR="00AD00AB" w:rsidRPr="00AD00AB" w:rsidRDefault="00AD00AB" w:rsidP="00AD00AB">
            <w:pPr>
              <w:tabs>
                <w:tab w:val="left" w:pos="612"/>
              </w:tabs>
              <w:spacing w:before="100" w:after="100"/>
              <w:rPr>
                <w:b/>
                <w:i/>
                <w:iCs/>
                <w:noProof w:val="0"/>
                <w:color w:val="FF0000"/>
                <w:sz w:val="20"/>
                <w:szCs w:val="20"/>
                <w:lang w:val="en-US"/>
              </w:rPr>
            </w:pPr>
            <w:proofErr w:type="spellStart"/>
            <w:r w:rsidRPr="00AD00AB">
              <w:rPr>
                <w:b/>
                <w:i/>
                <w:noProof w:val="0"/>
                <w:sz w:val="20"/>
                <w:szCs w:val="20"/>
                <w:lang w:val="en-US"/>
              </w:rPr>
              <w:t>Ofertantul</w:t>
            </w:r>
            <w:proofErr w:type="spellEnd"/>
            <w:r w:rsidRPr="00AD00AB">
              <w:rPr>
                <w:b/>
                <w:i/>
                <w:noProof w:val="0"/>
                <w:sz w:val="20"/>
                <w:szCs w:val="20"/>
                <w:lang w:val="en-US"/>
              </w:rPr>
              <w:t xml:space="preserve"> </w:t>
            </w:r>
            <w:proofErr w:type="spellStart"/>
            <w:r w:rsidRPr="00AD00AB">
              <w:rPr>
                <w:b/>
                <w:i/>
                <w:noProof w:val="0"/>
                <w:sz w:val="20"/>
                <w:szCs w:val="20"/>
                <w:lang w:val="en-US"/>
              </w:rPr>
              <w:t>este</w:t>
            </w:r>
            <w:proofErr w:type="spellEnd"/>
            <w:r w:rsidRPr="00AD00AB">
              <w:rPr>
                <w:b/>
                <w:i/>
                <w:noProof w:val="0"/>
                <w:sz w:val="20"/>
                <w:szCs w:val="20"/>
                <w:lang w:val="en-US"/>
              </w:rPr>
              <w:t xml:space="preserve"> </w:t>
            </w:r>
            <w:proofErr w:type="spellStart"/>
            <w:r w:rsidRPr="00AD00AB">
              <w:rPr>
                <w:b/>
                <w:i/>
                <w:noProof w:val="0"/>
                <w:sz w:val="20"/>
                <w:szCs w:val="20"/>
                <w:lang w:val="en-US"/>
              </w:rPr>
              <w:t>obligat</w:t>
            </w:r>
            <w:proofErr w:type="spellEnd"/>
            <w:r w:rsidRPr="00AD00AB">
              <w:rPr>
                <w:b/>
                <w:i/>
                <w:noProof w:val="0"/>
                <w:sz w:val="20"/>
                <w:szCs w:val="20"/>
                <w:lang w:val="en-US"/>
              </w:rPr>
              <w:t xml:space="preserve">: - </w:t>
            </w:r>
            <w:proofErr w:type="spellStart"/>
            <w:r w:rsidRPr="00AD00AB">
              <w:rPr>
                <w:rFonts w:ascii="TimesNewRomanPSMT" w:hAnsi="TimesNewRomanPSMT" w:cs="TimesNewRomanPSMT"/>
                <w:b/>
                <w:i/>
                <w:noProof w:val="0"/>
                <w:sz w:val="20"/>
                <w:szCs w:val="20"/>
                <w:lang w:val="en-US"/>
              </w:rPr>
              <w:t>să</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inspecteze</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obiectul</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pentru</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lucrări</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și</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împrejmuirile</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acestuia</w:t>
            </w:r>
            <w:proofErr w:type="spellEnd"/>
            <w:r w:rsidRPr="00AD00AB">
              <w:rPr>
                <w:rFonts w:ascii="TimesNewRomanPSMT" w:hAnsi="TimesNewRomanPSMT" w:cs="TimesNewRomanPSMT"/>
                <w:b/>
                <w:i/>
                <w:noProof w:val="0"/>
                <w:sz w:val="20"/>
                <w:szCs w:val="20"/>
                <w:lang w:val="en-US"/>
              </w:rPr>
              <w:t xml:space="preserve"> </w:t>
            </w:r>
            <w:proofErr w:type="spellStart"/>
            <w:r w:rsidRPr="00AD00AB">
              <w:rPr>
                <w:b/>
                <w:i/>
                <w:noProof w:val="0"/>
                <w:sz w:val="20"/>
                <w:szCs w:val="20"/>
                <w:lang w:val="en-US"/>
              </w:rPr>
              <w:t>pentru</w:t>
            </w:r>
            <w:proofErr w:type="spellEnd"/>
            <w:r w:rsidRPr="00AD00AB">
              <w:rPr>
                <w:b/>
                <w:i/>
                <w:noProof w:val="0"/>
                <w:sz w:val="20"/>
                <w:szCs w:val="20"/>
                <w:lang w:val="en-US"/>
              </w:rPr>
              <w:t xml:space="preserve"> </w:t>
            </w:r>
            <w:proofErr w:type="gramStart"/>
            <w:r w:rsidRPr="00AD00AB">
              <w:rPr>
                <w:b/>
                <w:i/>
                <w:noProof w:val="0"/>
                <w:sz w:val="20"/>
                <w:szCs w:val="20"/>
                <w:lang w:val="en-US"/>
              </w:rPr>
              <w:t>a</w:t>
            </w:r>
            <w:proofErr w:type="gramEnd"/>
            <w:r w:rsidRPr="00AD00AB">
              <w:rPr>
                <w:b/>
                <w:i/>
                <w:noProof w:val="0"/>
                <w:sz w:val="20"/>
                <w:szCs w:val="20"/>
                <w:lang w:val="en-US"/>
              </w:rPr>
              <w:t xml:space="preserve"> </w:t>
            </w:r>
            <w:proofErr w:type="spellStart"/>
            <w:r w:rsidRPr="00AD00AB">
              <w:rPr>
                <w:b/>
                <w:i/>
                <w:noProof w:val="0"/>
                <w:sz w:val="20"/>
                <w:szCs w:val="20"/>
                <w:lang w:val="en-US"/>
              </w:rPr>
              <w:t>evalua</w:t>
            </w:r>
            <w:proofErr w:type="spellEnd"/>
            <w:r w:rsidRPr="00AD00AB">
              <w:rPr>
                <w:b/>
                <w:i/>
                <w:noProof w:val="0"/>
                <w:sz w:val="20"/>
                <w:szCs w:val="20"/>
                <w:lang w:val="en-US"/>
              </w:rPr>
              <w:t xml:space="preserve">, pe propria </w:t>
            </w:r>
            <w:proofErr w:type="spellStart"/>
            <w:r w:rsidRPr="00AD00AB">
              <w:rPr>
                <w:b/>
                <w:i/>
                <w:noProof w:val="0"/>
                <w:sz w:val="20"/>
                <w:szCs w:val="20"/>
                <w:lang w:val="en-US"/>
              </w:rPr>
              <w:t>răspundere</w:t>
            </w:r>
            <w:proofErr w:type="spellEnd"/>
            <w:r w:rsidRPr="00AD00AB">
              <w:rPr>
                <w:b/>
                <w:i/>
                <w:noProof w:val="0"/>
                <w:sz w:val="20"/>
                <w:szCs w:val="20"/>
                <w:lang w:val="en-US"/>
              </w:rPr>
              <w:t xml:space="preserve">, </w:t>
            </w:r>
            <w:proofErr w:type="spellStart"/>
            <w:r w:rsidRPr="00AD00AB">
              <w:rPr>
                <w:b/>
                <w:i/>
                <w:noProof w:val="0"/>
                <w:sz w:val="20"/>
                <w:szCs w:val="20"/>
                <w:lang w:val="en-US"/>
              </w:rPr>
              <w:t>cheltuială</w:t>
            </w:r>
            <w:proofErr w:type="spellEnd"/>
            <w:r w:rsidRPr="00AD00AB">
              <w:rPr>
                <w:b/>
                <w:i/>
                <w:noProof w:val="0"/>
                <w:sz w:val="20"/>
                <w:szCs w:val="20"/>
                <w:lang w:val="en-US"/>
              </w:rPr>
              <w:t xml:space="preserve"> </w:t>
            </w:r>
            <w:proofErr w:type="spellStart"/>
            <w:r w:rsidRPr="00AD00AB">
              <w:rPr>
                <w:b/>
                <w:i/>
                <w:noProof w:val="0"/>
                <w:sz w:val="20"/>
                <w:szCs w:val="20"/>
                <w:lang w:val="en-US"/>
              </w:rPr>
              <w:t>și</w:t>
            </w:r>
            <w:proofErr w:type="spellEnd"/>
            <w:r w:rsidRPr="00AD00AB">
              <w:rPr>
                <w:b/>
                <w:i/>
                <w:noProof w:val="0"/>
                <w:sz w:val="20"/>
                <w:szCs w:val="20"/>
                <w:lang w:val="en-US"/>
              </w:rPr>
              <w:t xml:space="preserve"> </w:t>
            </w:r>
            <w:proofErr w:type="spellStart"/>
            <w:r w:rsidRPr="00AD00AB">
              <w:rPr>
                <w:b/>
                <w:i/>
                <w:noProof w:val="0"/>
                <w:sz w:val="20"/>
                <w:szCs w:val="20"/>
                <w:lang w:val="en-US"/>
              </w:rPr>
              <w:t>risc</w:t>
            </w:r>
            <w:proofErr w:type="spellEnd"/>
            <w:r w:rsidRPr="00AD00AB">
              <w:rPr>
                <w:b/>
                <w:i/>
                <w:noProof w:val="0"/>
                <w:sz w:val="20"/>
                <w:szCs w:val="20"/>
                <w:lang w:val="en-US"/>
              </w:rPr>
              <w:t xml:space="preserve">, </w:t>
            </w:r>
            <w:proofErr w:type="spellStart"/>
            <w:r w:rsidRPr="00AD00AB">
              <w:rPr>
                <w:b/>
                <w:i/>
                <w:noProof w:val="0"/>
                <w:sz w:val="20"/>
                <w:szCs w:val="20"/>
                <w:lang w:val="en-US"/>
              </w:rPr>
              <w:t>factorii</w:t>
            </w:r>
            <w:proofErr w:type="spellEnd"/>
            <w:r w:rsidRPr="00AD00AB">
              <w:rPr>
                <w:b/>
                <w:i/>
                <w:noProof w:val="0"/>
                <w:sz w:val="20"/>
                <w:szCs w:val="20"/>
                <w:lang w:val="en-US"/>
              </w:rPr>
              <w:t xml:space="preserve"> </w:t>
            </w:r>
            <w:proofErr w:type="spellStart"/>
            <w:r w:rsidRPr="00AD00AB">
              <w:rPr>
                <w:b/>
                <w:i/>
                <w:noProof w:val="0"/>
                <w:sz w:val="20"/>
                <w:szCs w:val="20"/>
                <w:lang w:val="en-US"/>
              </w:rPr>
              <w:t>necesari</w:t>
            </w:r>
            <w:proofErr w:type="spellEnd"/>
            <w:r w:rsidRPr="00AD00AB">
              <w:rPr>
                <w:b/>
                <w:i/>
                <w:noProof w:val="0"/>
                <w:sz w:val="20"/>
                <w:szCs w:val="20"/>
                <w:lang w:val="en-US"/>
              </w:rPr>
              <w:t xml:space="preserve"> </w:t>
            </w:r>
            <w:proofErr w:type="spellStart"/>
            <w:r w:rsidRPr="00AD00AB">
              <w:rPr>
                <w:b/>
                <w:i/>
                <w:noProof w:val="0"/>
                <w:sz w:val="20"/>
                <w:szCs w:val="20"/>
                <w:lang w:val="en-US"/>
              </w:rPr>
              <w:t>pentru</w:t>
            </w:r>
            <w:proofErr w:type="spellEnd"/>
            <w:r w:rsidRPr="00AD00AB">
              <w:rPr>
                <w:b/>
                <w:i/>
                <w:noProof w:val="0"/>
                <w:sz w:val="20"/>
                <w:szCs w:val="20"/>
                <w:lang w:val="en-US"/>
              </w:rPr>
              <w:t xml:space="preserve"> </w:t>
            </w:r>
            <w:proofErr w:type="spellStart"/>
            <w:r w:rsidRPr="00AD00AB">
              <w:rPr>
                <w:b/>
                <w:i/>
                <w:noProof w:val="0"/>
                <w:sz w:val="20"/>
                <w:szCs w:val="20"/>
                <w:lang w:val="en-US"/>
              </w:rPr>
              <w:t>pregătirea</w:t>
            </w:r>
            <w:proofErr w:type="spellEnd"/>
            <w:r w:rsidRPr="00AD00AB">
              <w:rPr>
                <w:b/>
                <w:i/>
                <w:noProof w:val="0"/>
                <w:sz w:val="20"/>
                <w:szCs w:val="20"/>
                <w:lang w:val="en-US"/>
              </w:rPr>
              <w:t xml:space="preserve"> </w:t>
            </w:r>
            <w:proofErr w:type="spellStart"/>
            <w:r w:rsidRPr="00AD00AB">
              <w:rPr>
                <w:b/>
                <w:i/>
                <w:noProof w:val="0"/>
                <w:sz w:val="20"/>
                <w:szCs w:val="20"/>
                <w:lang w:val="en-US"/>
              </w:rPr>
              <w:t>Ofertei</w:t>
            </w:r>
            <w:proofErr w:type="spellEnd"/>
          </w:p>
          <w:p w14:paraId="4DC2BF15" w14:textId="77777777" w:rsidR="00AD00AB" w:rsidRPr="00AD00AB" w:rsidRDefault="00AD00AB" w:rsidP="00AD00AB">
            <w:pPr>
              <w:tabs>
                <w:tab w:val="left" w:pos="612"/>
              </w:tabs>
              <w:spacing w:before="100" w:after="100"/>
              <w:rPr>
                <w:b/>
                <w:iCs/>
                <w:noProof w:val="0"/>
                <w:color w:val="FF0000"/>
                <w:sz w:val="20"/>
                <w:szCs w:val="20"/>
                <w:lang w:val="en-US"/>
              </w:rPr>
            </w:pPr>
            <w:proofErr w:type="spellStart"/>
            <w:r w:rsidRPr="00AD00AB">
              <w:rPr>
                <w:b/>
                <w:iCs/>
                <w:noProof w:val="0"/>
                <w:color w:val="FF0000"/>
                <w:sz w:val="20"/>
                <w:szCs w:val="20"/>
                <w:lang w:val="en-US"/>
              </w:rPr>
              <w:t>Prezentarea</w:t>
            </w:r>
            <w:proofErr w:type="spellEnd"/>
            <w:r w:rsidRPr="00AD00AB">
              <w:rPr>
                <w:b/>
                <w:iCs/>
                <w:noProof w:val="0"/>
                <w:color w:val="FF0000"/>
                <w:sz w:val="20"/>
                <w:szCs w:val="20"/>
                <w:lang w:val="en-US"/>
              </w:rPr>
              <w:t xml:space="preserve"> la </w:t>
            </w:r>
            <w:proofErr w:type="spellStart"/>
            <w:r w:rsidRPr="00AD00AB">
              <w:rPr>
                <w:b/>
                <w:iCs/>
                <w:noProof w:val="0"/>
                <w:color w:val="FF0000"/>
                <w:sz w:val="20"/>
                <w:szCs w:val="20"/>
                <w:lang w:val="en-US"/>
              </w:rPr>
              <w:t>ofertă</w:t>
            </w:r>
            <w:proofErr w:type="spellEnd"/>
            <w:r w:rsidRPr="00AD00AB">
              <w:rPr>
                <w:b/>
                <w:iCs/>
                <w:noProof w:val="0"/>
                <w:color w:val="FF0000"/>
                <w:sz w:val="20"/>
                <w:szCs w:val="20"/>
                <w:lang w:val="en-US"/>
              </w:rPr>
              <w:t xml:space="preserve"> a </w:t>
            </w:r>
            <w:proofErr w:type="spellStart"/>
            <w:r w:rsidRPr="00AD00AB">
              <w:rPr>
                <w:b/>
                <w:iCs/>
                <w:noProof w:val="0"/>
                <w:color w:val="FF0000"/>
                <w:sz w:val="20"/>
                <w:szCs w:val="20"/>
                <w:lang w:val="en-US"/>
              </w:rPr>
              <w:t>procesului</w:t>
            </w:r>
            <w:proofErr w:type="spellEnd"/>
            <w:r w:rsidRPr="00AD00AB">
              <w:rPr>
                <w:b/>
                <w:iCs/>
                <w:noProof w:val="0"/>
                <w:color w:val="FF0000"/>
                <w:sz w:val="20"/>
                <w:szCs w:val="20"/>
                <w:lang w:val="en-US"/>
              </w:rPr>
              <w:t xml:space="preserve">-verbal al </w:t>
            </w:r>
            <w:proofErr w:type="spellStart"/>
            <w:r w:rsidRPr="00AD00AB">
              <w:rPr>
                <w:b/>
                <w:iCs/>
                <w:noProof w:val="0"/>
                <w:color w:val="FF0000"/>
                <w:sz w:val="20"/>
                <w:szCs w:val="20"/>
                <w:lang w:val="en-US"/>
              </w:rPr>
              <w:t>vizitei</w:t>
            </w:r>
            <w:proofErr w:type="spellEnd"/>
            <w:r w:rsidRPr="00AD00AB">
              <w:rPr>
                <w:b/>
                <w:iCs/>
                <w:noProof w:val="0"/>
                <w:color w:val="FF0000"/>
                <w:sz w:val="20"/>
                <w:szCs w:val="20"/>
                <w:lang w:val="en-US"/>
              </w:rPr>
              <w:t xml:space="preserve"> la </w:t>
            </w:r>
            <w:proofErr w:type="spellStart"/>
            <w:r w:rsidRPr="00AD00AB">
              <w:rPr>
                <w:b/>
                <w:iCs/>
                <w:noProof w:val="0"/>
                <w:color w:val="FF0000"/>
                <w:sz w:val="20"/>
                <w:szCs w:val="20"/>
                <w:lang w:val="en-US"/>
              </w:rPr>
              <w:t>fața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locului</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este</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obligatorie</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Varianta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scanată</w:t>
            </w:r>
            <w:proofErr w:type="spellEnd"/>
            <w:r w:rsidRPr="00AD00AB">
              <w:rPr>
                <w:b/>
                <w:iCs/>
                <w:noProof w:val="0"/>
                <w:color w:val="FF0000"/>
                <w:sz w:val="20"/>
                <w:szCs w:val="20"/>
                <w:lang w:val="en-US"/>
              </w:rPr>
              <w:t xml:space="preserve"> de pe original </w:t>
            </w:r>
            <w:proofErr w:type="spellStart"/>
            <w:r w:rsidRPr="00AD00AB">
              <w:rPr>
                <w:b/>
                <w:iCs/>
                <w:noProof w:val="0"/>
                <w:color w:val="FF0000"/>
                <w:sz w:val="20"/>
                <w:szCs w:val="20"/>
                <w:lang w:val="en-US"/>
              </w:rPr>
              <w:t>si</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semnată</w:t>
            </w:r>
            <w:proofErr w:type="spellEnd"/>
            <w:r w:rsidRPr="00AD00AB">
              <w:rPr>
                <w:b/>
                <w:iCs/>
                <w:noProof w:val="0"/>
                <w:color w:val="FF0000"/>
                <w:sz w:val="20"/>
                <w:szCs w:val="20"/>
                <w:lang w:val="en-US"/>
              </w:rPr>
              <w:t xml:space="preserve"> electronic</w:t>
            </w:r>
          </w:p>
          <w:p w14:paraId="43297726" w14:textId="77777777" w:rsidR="00AD00AB" w:rsidRPr="00AD00AB" w:rsidRDefault="00AD00AB" w:rsidP="00AD00AB">
            <w:pPr>
              <w:tabs>
                <w:tab w:val="left" w:pos="612"/>
              </w:tabs>
              <w:spacing w:before="100" w:after="100"/>
              <w:rPr>
                <w:b/>
                <w:iCs/>
                <w:noProof w:val="0"/>
                <w:color w:val="FF0000"/>
                <w:sz w:val="20"/>
                <w:szCs w:val="20"/>
                <w:lang w:val="en-US"/>
              </w:rPr>
            </w:pPr>
            <w:proofErr w:type="spellStart"/>
            <w:r w:rsidRPr="00AD00AB">
              <w:rPr>
                <w:b/>
                <w:iCs/>
                <w:noProof w:val="0"/>
                <w:color w:val="FF0000"/>
                <w:sz w:val="20"/>
                <w:szCs w:val="20"/>
                <w:lang w:val="en-US"/>
              </w:rPr>
              <w:t>Înscrierea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pentru</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vizită</w:t>
            </w:r>
            <w:proofErr w:type="spellEnd"/>
            <w:r w:rsidRPr="00AD00AB">
              <w:rPr>
                <w:b/>
                <w:iCs/>
                <w:noProof w:val="0"/>
                <w:color w:val="FF0000"/>
                <w:sz w:val="20"/>
                <w:szCs w:val="20"/>
                <w:lang w:val="en-US"/>
              </w:rPr>
              <w:t xml:space="preserve"> la </w:t>
            </w:r>
            <w:proofErr w:type="spellStart"/>
            <w:r w:rsidRPr="00AD00AB">
              <w:rPr>
                <w:b/>
                <w:iCs/>
                <w:noProof w:val="0"/>
                <w:color w:val="FF0000"/>
                <w:sz w:val="20"/>
                <w:szCs w:val="20"/>
                <w:lang w:val="en-US"/>
              </w:rPr>
              <w:t>fața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locului</w:t>
            </w:r>
            <w:proofErr w:type="spellEnd"/>
            <w:r w:rsidRPr="00AD00AB">
              <w:rPr>
                <w:b/>
                <w:iCs/>
                <w:noProof w:val="0"/>
                <w:color w:val="FF0000"/>
                <w:sz w:val="20"/>
                <w:szCs w:val="20"/>
                <w:lang w:val="en-US"/>
              </w:rPr>
              <w:t xml:space="preserve"> se </w:t>
            </w:r>
            <w:proofErr w:type="spellStart"/>
            <w:r w:rsidRPr="00AD00AB">
              <w:rPr>
                <w:b/>
                <w:iCs/>
                <w:noProof w:val="0"/>
                <w:color w:val="FF0000"/>
                <w:sz w:val="20"/>
                <w:szCs w:val="20"/>
                <w:lang w:val="en-US"/>
              </w:rPr>
              <w:t>va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efectua</w:t>
            </w:r>
            <w:proofErr w:type="spellEnd"/>
            <w:r w:rsidRPr="00AD00AB">
              <w:rPr>
                <w:b/>
                <w:iCs/>
                <w:noProof w:val="0"/>
                <w:color w:val="FF0000"/>
                <w:sz w:val="20"/>
                <w:szCs w:val="20"/>
                <w:lang w:val="en-US"/>
              </w:rPr>
              <w:t xml:space="preserve"> cel </w:t>
            </w:r>
            <w:proofErr w:type="spellStart"/>
            <w:r w:rsidRPr="00AD00AB">
              <w:rPr>
                <w:b/>
                <w:iCs/>
                <w:noProof w:val="0"/>
                <w:color w:val="FF0000"/>
                <w:sz w:val="20"/>
                <w:szCs w:val="20"/>
                <w:lang w:val="en-US"/>
              </w:rPr>
              <w:t>târziu</w:t>
            </w:r>
            <w:proofErr w:type="spellEnd"/>
            <w:r w:rsidRPr="00AD00AB">
              <w:rPr>
                <w:b/>
                <w:iCs/>
                <w:noProof w:val="0"/>
                <w:color w:val="FF0000"/>
                <w:sz w:val="20"/>
                <w:szCs w:val="20"/>
                <w:lang w:val="en-US"/>
              </w:rPr>
              <w:t xml:space="preserve"> cu o zi </w:t>
            </w:r>
            <w:proofErr w:type="spellStart"/>
            <w:r w:rsidRPr="00AD00AB">
              <w:rPr>
                <w:b/>
                <w:iCs/>
                <w:noProof w:val="0"/>
                <w:color w:val="FF0000"/>
                <w:sz w:val="20"/>
                <w:szCs w:val="20"/>
                <w:lang w:val="en-US"/>
              </w:rPr>
              <w:t>înainte</w:t>
            </w:r>
            <w:proofErr w:type="spellEnd"/>
            <w:r w:rsidRPr="00AD00AB">
              <w:rPr>
                <w:b/>
                <w:iCs/>
                <w:noProof w:val="0"/>
                <w:color w:val="FF0000"/>
                <w:sz w:val="20"/>
                <w:szCs w:val="20"/>
                <w:lang w:val="en-US"/>
              </w:rPr>
              <w:t xml:space="preserve"> de data </w:t>
            </w:r>
            <w:proofErr w:type="spellStart"/>
            <w:r w:rsidRPr="00AD00AB">
              <w:rPr>
                <w:b/>
                <w:iCs/>
                <w:noProof w:val="0"/>
                <w:color w:val="FF0000"/>
                <w:sz w:val="20"/>
                <w:szCs w:val="20"/>
                <w:lang w:val="en-US"/>
              </w:rPr>
              <w:t>limită</w:t>
            </w:r>
            <w:proofErr w:type="spellEnd"/>
            <w:r w:rsidRPr="00AD00AB">
              <w:rPr>
                <w:b/>
                <w:iCs/>
                <w:noProof w:val="0"/>
                <w:color w:val="FF0000"/>
                <w:sz w:val="20"/>
                <w:szCs w:val="20"/>
                <w:lang w:val="en-US"/>
              </w:rPr>
              <w:t xml:space="preserve"> a </w:t>
            </w:r>
            <w:proofErr w:type="spellStart"/>
            <w:r w:rsidRPr="00AD00AB">
              <w:rPr>
                <w:b/>
                <w:iCs/>
                <w:noProof w:val="0"/>
                <w:color w:val="FF0000"/>
                <w:sz w:val="20"/>
                <w:szCs w:val="20"/>
                <w:lang w:val="en-US"/>
              </w:rPr>
              <w:t>perioadei</w:t>
            </w:r>
            <w:proofErr w:type="spellEnd"/>
            <w:r w:rsidRPr="00AD00AB">
              <w:rPr>
                <w:b/>
                <w:iCs/>
                <w:noProof w:val="0"/>
                <w:color w:val="FF0000"/>
                <w:sz w:val="20"/>
                <w:szCs w:val="20"/>
                <w:lang w:val="en-US"/>
              </w:rPr>
              <w:t xml:space="preserve"> de </w:t>
            </w:r>
            <w:proofErr w:type="spellStart"/>
            <w:r w:rsidRPr="00AD00AB">
              <w:rPr>
                <w:b/>
                <w:iCs/>
                <w:noProof w:val="0"/>
                <w:color w:val="FF0000"/>
                <w:sz w:val="20"/>
                <w:szCs w:val="20"/>
                <w:lang w:val="en-US"/>
              </w:rPr>
              <w:t>clarificări</w:t>
            </w:r>
            <w:proofErr w:type="spellEnd"/>
            <w:r w:rsidRPr="00AD00AB">
              <w:rPr>
                <w:b/>
                <w:iCs/>
                <w:noProof w:val="0"/>
                <w:color w:val="FF0000"/>
                <w:sz w:val="20"/>
                <w:szCs w:val="20"/>
                <w:lang w:val="en-US"/>
              </w:rPr>
              <w:t>.</w:t>
            </w:r>
          </w:p>
          <w:p w14:paraId="28CCC393" w14:textId="77777777" w:rsidR="00AD00AB" w:rsidRPr="00AD00AB" w:rsidRDefault="00AD00AB" w:rsidP="00AD00AB">
            <w:pPr>
              <w:tabs>
                <w:tab w:val="left" w:pos="612"/>
              </w:tabs>
              <w:spacing w:before="100" w:after="100"/>
              <w:rPr>
                <w:iCs/>
                <w:noProof w:val="0"/>
                <w:sz w:val="20"/>
                <w:szCs w:val="20"/>
                <w:lang w:val="en-US"/>
              </w:rPr>
            </w:pPr>
            <w:proofErr w:type="spellStart"/>
            <w:r w:rsidRPr="00AD00AB">
              <w:rPr>
                <w:iCs/>
                <w:noProof w:val="0"/>
                <w:sz w:val="20"/>
                <w:szCs w:val="20"/>
                <w:lang w:val="en-US"/>
              </w:rPr>
              <w:t>Persoana</w:t>
            </w:r>
            <w:proofErr w:type="spellEnd"/>
            <w:r w:rsidRPr="00AD00AB">
              <w:rPr>
                <w:iCs/>
                <w:noProof w:val="0"/>
                <w:sz w:val="20"/>
                <w:szCs w:val="20"/>
                <w:lang w:val="en-US"/>
              </w:rPr>
              <w:t xml:space="preserve"> </w:t>
            </w:r>
            <w:proofErr w:type="spellStart"/>
            <w:r w:rsidRPr="00AD00AB">
              <w:rPr>
                <w:iCs/>
                <w:noProof w:val="0"/>
                <w:sz w:val="20"/>
                <w:szCs w:val="20"/>
                <w:lang w:val="en-US"/>
              </w:rPr>
              <w:t>responsabilă</w:t>
            </w:r>
            <w:proofErr w:type="spellEnd"/>
            <w:r w:rsidRPr="00AD00AB">
              <w:rPr>
                <w:iCs/>
                <w:noProof w:val="0"/>
                <w:sz w:val="20"/>
                <w:szCs w:val="20"/>
                <w:lang w:val="en-US"/>
              </w:rPr>
              <w:t xml:space="preserve"> din </w:t>
            </w:r>
            <w:proofErr w:type="spellStart"/>
            <w:r w:rsidRPr="00AD00AB">
              <w:rPr>
                <w:iCs/>
                <w:noProof w:val="0"/>
                <w:sz w:val="20"/>
                <w:szCs w:val="20"/>
                <w:lang w:val="en-US"/>
              </w:rPr>
              <w:t>cadrul</w:t>
            </w:r>
            <w:proofErr w:type="spellEnd"/>
            <w:r w:rsidRPr="00AD00AB">
              <w:rPr>
                <w:iCs/>
                <w:noProof w:val="0"/>
                <w:sz w:val="20"/>
                <w:szCs w:val="20"/>
                <w:lang w:val="en-US"/>
              </w:rPr>
              <w:t xml:space="preserve"> AC </w:t>
            </w:r>
            <w:proofErr w:type="spellStart"/>
            <w:r w:rsidRPr="00AD00AB">
              <w:rPr>
                <w:iCs/>
                <w:noProof w:val="0"/>
                <w:sz w:val="20"/>
                <w:szCs w:val="20"/>
                <w:lang w:val="en-US"/>
              </w:rPr>
              <w:t>pentru</w:t>
            </w:r>
            <w:proofErr w:type="spellEnd"/>
            <w:r w:rsidRPr="00AD00AB">
              <w:rPr>
                <w:iCs/>
                <w:noProof w:val="0"/>
                <w:sz w:val="20"/>
                <w:szCs w:val="20"/>
                <w:lang w:val="en-US"/>
              </w:rPr>
              <w:t xml:space="preserve"> </w:t>
            </w:r>
            <w:proofErr w:type="spellStart"/>
            <w:r w:rsidRPr="00AD00AB">
              <w:rPr>
                <w:iCs/>
                <w:noProof w:val="0"/>
                <w:sz w:val="20"/>
                <w:szCs w:val="20"/>
                <w:lang w:val="en-US"/>
              </w:rPr>
              <w:t>eliberarea</w:t>
            </w:r>
            <w:proofErr w:type="spellEnd"/>
            <w:r w:rsidRPr="00AD00AB">
              <w:rPr>
                <w:iCs/>
                <w:noProof w:val="0"/>
                <w:sz w:val="20"/>
                <w:szCs w:val="20"/>
                <w:lang w:val="en-US"/>
              </w:rPr>
              <w:t xml:space="preserve"> </w:t>
            </w:r>
            <w:proofErr w:type="spellStart"/>
            <w:r w:rsidRPr="00AD00AB">
              <w:rPr>
                <w:iCs/>
                <w:noProof w:val="0"/>
                <w:sz w:val="20"/>
                <w:szCs w:val="20"/>
                <w:lang w:val="en-US"/>
              </w:rPr>
              <w:t>confirmării</w:t>
            </w:r>
            <w:proofErr w:type="spellEnd"/>
            <w:r w:rsidRPr="00AD00AB">
              <w:rPr>
                <w:iCs/>
                <w:noProof w:val="0"/>
                <w:sz w:val="20"/>
                <w:szCs w:val="20"/>
                <w:lang w:val="en-US"/>
              </w:rPr>
              <w:t>/</w:t>
            </w:r>
            <w:proofErr w:type="spellStart"/>
            <w:r w:rsidRPr="00AD00AB">
              <w:rPr>
                <w:iCs/>
                <w:noProof w:val="0"/>
                <w:sz w:val="20"/>
                <w:szCs w:val="20"/>
                <w:lang w:val="en-US"/>
              </w:rPr>
              <w:t>procesului</w:t>
            </w:r>
            <w:proofErr w:type="spellEnd"/>
            <w:r w:rsidRPr="00AD00AB">
              <w:rPr>
                <w:iCs/>
                <w:noProof w:val="0"/>
                <w:sz w:val="20"/>
                <w:szCs w:val="20"/>
                <w:lang w:val="en-US"/>
              </w:rPr>
              <w:t xml:space="preserve">-verbal </w:t>
            </w:r>
            <w:proofErr w:type="spellStart"/>
            <w:r w:rsidRPr="00AD00AB">
              <w:rPr>
                <w:iCs/>
                <w:noProof w:val="0"/>
                <w:sz w:val="20"/>
                <w:szCs w:val="20"/>
                <w:lang w:val="en-US"/>
              </w:rPr>
              <w:t>este</w:t>
            </w:r>
            <w:proofErr w:type="spellEnd"/>
            <w:r w:rsidRPr="00AD00AB">
              <w:rPr>
                <w:iCs/>
                <w:noProof w:val="0"/>
                <w:sz w:val="20"/>
                <w:szCs w:val="20"/>
                <w:lang w:val="en-US"/>
              </w:rPr>
              <w:t xml:space="preserve"> </w:t>
            </w:r>
            <w:proofErr w:type="spellStart"/>
            <w:r w:rsidRPr="00AD00AB">
              <w:rPr>
                <w:iCs/>
                <w:noProof w:val="0"/>
                <w:sz w:val="20"/>
                <w:szCs w:val="20"/>
                <w:lang w:val="en-US"/>
              </w:rPr>
              <w:t>indicată</w:t>
            </w:r>
            <w:proofErr w:type="spellEnd"/>
            <w:r w:rsidRPr="00AD00AB">
              <w:rPr>
                <w:iCs/>
                <w:noProof w:val="0"/>
                <w:sz w:val="20"/>
                <w:szCs w:val="20"/>
                <w:lang w:val="en-US"/>
              </w:rPr>
              <w:t xml:space="preserve"> </w:t>
            </w:r>
            <w:proofErr w:type="spellStart"/>
            <w:r w:rsidRPr="00AD00AB">
              <w:rPr>
                <w:iCs/>
                <w:noProof w:val="0"/>
                <w:sz w:val="20"/>
                <w:szCs w:val="20"/>
                <w:lang w:val="en-US"/>
              </w:rPr>
              <w:t>în</w:t>
            </w:r>
            <w:proofErr w:type="spellEnd"/>
            <w:r w:rsidRPr="00AD00AB">
              <w:rPr>
                <w:iCs/>
                <w:noProof w:val="0"/>
                <w:sz w:val="20"/>
                <w:szCs w:val="20"/>
                <w:lang w:val="en-US"/>
              </w:rPr>
              <w:t xml:space="preserve"> pct. 4 al </w:t>
            </w:r>
            <w:proofErr w:type="spellStart"/>
            <w:r w:rsidRPr="00AD00AB">
              <w:rPr>
                <w:iCs/>
                <w:noProof w:val="0"/>
                <w:sz w:val="20"/>
                <w:szCs w:val="20"/>
                <w:lang w:val="en-US"/>
              </w:rPr>
              <w:t>Anunțului</w:t>
            </w:r>
            <w:proofErr w:type="spellEnd"/>
            <w:r w:rsidRPr="00AD00AB">
              <w:rPr>
                <w:iCs/>
                <w:noProof w:val="0"/>
                <w:sz w:val="20"/>
                <w:szCs w:val="20"/>
                <w:lang w:val="en-US"/>
              </w:rPr>
              <w:t xml:space="preserve"> de </w:t>
            </w:r>
            <w:proofErr w:type="spellStart"/>
            <w:r w:rsidRPr="00AD00AB">
              <w:rPr>
                <w:iCs/>
                <w:noProof w:val="0"/>
                <w:sz w:val="20"/>
                <w:szCs w:val="20"/>
                <w:lang w:val="en-US"/>
              </w:rPr>
              <w:t>participare</w:t>
            </w:r>
            <w:proofErr w:type="spellEnd"/>
          </w:p>
        </w:tc>
        <w:tc>
          <w:tcPr>
            <w:tcW w:w="1382" w:type="dxa"/>
          </w:tcPr>
          <w:p w14:paraId="52779EEA" w14:textId="77777777" w:rsidR="00AD00AB" w:rsidRPr="00AD00AB" w:rsidRDefault="00AD00AB" w:rsidP="00AD00AB">
            <w:pPr>
              <w:shd w:val="clear" w:color="auto" w:fill="FFFFFF" w:themeFill="background1"/>
              <w:tabs>
                <w:tab w:val="left" w:pos="612"/>
              </w:tabs>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55965098" w14:textId="77777777" w:rsidTr="00C81161">
        <w:trPr>
          <w:trHeight w:val="510"/>
        </w:trPr>
        <w:tc>
          <w:tcPr>
            <w:tcW w:w="9854" w:type="dxa"/>
            <w:gridSpan w:val="5"/>
          </w:tcPr>
          <w:p w14:paraId="0C242C83" w14:textId="77777777" w:rsidR="00AD00AB" w:rsidRPr="00AD00AB" w:rsidRDefault="00AD00AB" w:rsidP="00AD00AB">
            <w:pPr>
              <w:shd w:val="clear" w:color="auto" w:fill="FFFFFF" w:themeFill="background1"/>
              <w:tabs>
                <w:tab w:val="left" w:pos="612"/>
              </w:tabs>
              <w:jc w:val="center"/>
              <w:rPr>
                <w:b/>
                <w:i/>
                <w:noProof w:val="0"/>
                <w:sz w:val="20"/>
                <w:szCs w:val="20"/>
                <w:lang w:val="en-US"/>
              </w:rPr>
            </w:pPr>
            <w:proofErr w:type="spellStart"/>
            <w:r w:rsidRPr="00AD00AB">
              <w:rPr>
                <w:b/>
                <w:i/>
                <w:noProof w:val="0"/>
                <w:sz w:val="20"/>
                <w:szCs w:val="20"/>
                <w:lang w:val="en-US"/>
              </w:rPr>
              <w:t>Capacitatea</w:t>
            </w:r>
            <w:proofErr w:type="spellEnd"/>
            <w:r w:rsidRPr="00AD00AB">
              <w:rPr>
                <w:b/>
                <w:i/>
                <w:noProof w:val="0"/>
                <w:sz w:val="20"/>
                <w:szCs w:val="20"/>
                <w:lang w:val="en-US"/>
              </w:rPr>
              <w:t xml:space="preserve"> </w:t>
            </w:r>
            <w:proofErr w:type="spellStart"/>
            <w:r w:rsidRPr="00AD00AB">
              <w:rPr>
                <w:b/>
                <w:i/>
                <w:noProof w:val="0"/>
                <w:sz w:val="20"/>
                <w:szCs w:val="20"/>
                <w:lang w:val="en-US"/>
              </w:rPr>
              <w:t>economică</w:t>
            </w:r>
            <w:proofErr w:type="spellEnd"/>
            <w:r w:rsidRPr="00AD00AB">
              <w:rPr>
                <w:b/>
                <w:i/>
                <w:noProof w:val="0"/>
                <w:sz w:val="20"/>
                <w:szCs w:val="20"/>
                <w:lang w:val="en-US"/>
              </w:rPr>
              <w:t xml:space="preserve"> </w:t>
            </w:r>
            <w:proofErr w:type="spellStart"/>
            <w:r w:rsidRPr="00AD00AB">
              <w:rPr>
                <w:b/>
                <w:i/>
                <w:noProof w:val="0"/>
                <w:sz w:val="20"/>
                <w:szCs w:val="20"/>
                <w:lang w:val="en-US"/>
              </w:rPr>
              <w:t>și</w:t>
            </w:r>
            <w:proofErr w:type="spellEnd"/>
            <w:r w:rsidRPr="00AD00AB">
              <w:rPr>
                <w:b/>
                <w:i/>
                <w:noProof w:val="0"/>
                <w:sz w:val="20"/>
                <w:szCs w:val="20"/>
                <w:lang w:val="en-US"/>
              </w:rPr>
              <w:t>/</w:t>
            </w:r>
            <w:proofErr w:type="spellStart"/>
            <w:r w:rsidRPr="00AD00AB">
              <w:rPr>
                <w:b/>
                <w:i/>
                <w:noProof w:val="0"/>
                <w:sz w:val="20"/>
                <w:szCs w:val="20"/>
                <w:lang w:val="en-US"/>
              </w:rPr>
              <w:t>sau</w:t>
            </w:r>
            <w:proofErr w:type="spellEnd"/>
            <w:r w:rsidRPr="00AD00AB">
              <w:rPr>
                <w:b/>
                <w:i/>
                <w:noProof w:val="0"/>
                <w:sz w:val="20"/>
                <w:szCs w:val="20"/>
                <w:lang w:val="en-US"/>
              </w:rPr>
              <w:t xml:space="preserve"> </w:t>
            </w:r>
            <w:proofErr w:type="spellStart"/>
            <w:r w:rsidRPr="00AD00AB">
              <w:rPr>
                <w:b/>
                <w:i/>
                <w:noProof w:val="0"/>
                <w:sz w:val="20"/>
                <w:szCs w:val="20"/>
                <w:lang w:val="en-US"/>
              </w:rPr>
              <w:t>financiară</w:t>
            </w:r>
            <w:proofErr w:type="spellEnd"/>
          </w:p>
          <w:p w14:paraId="62CC6046" w14:textId="77777777" w:rsidR="00AD00AB" w:rsidRPr="00AD00AB" w:rsidRDefault="00AD00AB" w:rsidP="00AD00AB">
            <w:pPr>
              <w:shd w:val="clear" w:color="auto" w:fill="FFFFFF" w:themeFill="background1"/>
              <w:tabs>
                <w:tab w:val="left" w:pos="612"/>
              </w:tabs>
              <w:jc w:val="center"/>
              <w:rPr>
                <w:noProof w:val="0"/>
                <w:color w:val="000000"/>
                <w:sz w:val="20"/>
                <w:szCs w:val="20"/>
                <w:lang w:val="en-US"/>
              </w:rPr>
            </w:pPr>
            <w:proofErr w:type="spellStart"/>
            <w:r w:rsidRPr="00AD00AB">
              <w:rPr>
                <w:b/>
                <w:iCs/>
                <w:noProof w:val="0"/>
                <w:color w:val="FF0000"/>
                <w:sz w:val="20"/>
                <w:szCs w:val="20"/>
                <w:lang w:val="en-US"/>
              </w:rPr>
              <w:t>Cerințe</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suplimentare</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obligatorii</w:t>
            </w:r>
            <w:proofErr w:type="spellEnd"/>
          </w:p>
        </w:tc>
      </w:tr>
      <w:tr w:rsidR="00AD00AB" w:rsidRPr="00AD00AB" w14:paraId="00418EDD" w14:textId="77777777" w:rsidTr="00C81161">
        <w:trPr>
          <w:trHeight w:val="510"/>
        </w:trPr>
        <w:tc>
          <w:tcPr>
            <w:tcW w:w="829" w:type="dxa"/>
          </w:tcPr>
          <w:p w14:paraId="029EB808"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7</w:t>
            </w:r>
          </w:p>
        </w:tc>
        <w:tc>
          <w:tcPr>
            <w:tcW w:w="2114" w:type="dxa"/>
          </w:tcPr>
          <w:p w14:paraId="1E06B219" w14:textId="77777777" w:rsidR="00AD00AB" w:rsidRPr="00AD00AB" w:rsidRDefault="00AD00AB" w:rsidP="00AD00AB">
            <w:pPr>
              <w:shd w:val="clear" w:color="auto" w:fill="FFFFFF" w:themeFill="background1"/>
              <w:tabs>
                <w:tab w:val="left" w:pos="612"/>
              </w:tabs>
              <w:rPr>
                <w:noProof w:val="0"/>
                <w:sz w:val="20"/>
                <w:szCs w:val="20"/>
                <w:lang w:val="en-US"/>
              </w:rPr>
            </w:pPr>
            <w:proofErr w:type="spellStart"/>
            <w:r w:rsidRPr="00AD00AB">
              <w:rPr>
                <w:noProof w:val="0"/>
                <w:sz w:val="20"/>
                <w:szCs w:val="20"/>
                <w:lang w:val="en-US"/>
              </w:rPr>
              <w:t>Dispunerea</w:t>
            </w:r>
            <w:proofErr w:type="spellEnd"/>
            <w:r w:rsidRPr="00AD00AB">
              <w:rPr>
                <w:noProof w:val="0"/>
                <w:sz w:val="20"/>
                <w:szCs w:val="20"/>
                <w:lang w:val="en-US"/>
              </w:rPr>
              <w:t xml:space="preserve"> de </w:t>
            </w:r>
            <w:proofErr w:type="spellStart"/>
            <w:r w:rsidRPr="00AD00AB">
              <w:rPr>
                <w:noProof w:val="0"/>
                <w:sz w:val="20"/>
                <w:szCs w:val="20"/>
                <w:lang w:val="en-US"/>
              </w:rPr>
              <w:t>nivel</w:t>
            </w:r>
            <w:proofErr w:type="spellEnd"/>
            <w:r w:rsidRPr="00AD00AB">
              <w:rPr>
                <w:noProof w:val="0"/>
                <w:sz w:val="20"/>
                <w:szCs w:val="20"/>
                <w:lang w:val="en-US"/>
              </w:rPr>
              <w:t xml:space="preserve"> minim de capacitate </w:t>
            </w:r>
            <w:proofErr w:type="spellStart"/>
            <w:r w:rsidRPr="00AD00AB">
              <w:rPr>
                <w:noProof w:val="0"/>
                <w:sz w:val="20"/>
                <w:szCs w:val="20"/>
                <w:lang w:val="en-US"/>
              </w:rPr>
              <w:t>economică</w:t>
            </w:r>
            <w:proofErr w:type="spellEnd"/>
            <w:r w:rsidRPr="00AD00AB">
              <w:rPr>
                <w:noProof w:val="0"/>
                <w:sz w:val="20"/>
                <w:szCs w:val="20"/>
                <w:lang w:val="en-US"/>
              </w:rPr>
              <w:t xml:space="preserve"> </w:t>
            </w:r>
            <w:proofErr w:type="spellStart"/>
            <w:r w:rsidRPr="00AD00AB">
              <w:rPr>
                <w:noProof w:val="0"/>
                <w:sz w:val="20"/>
                <w:szCs w:val="20"/>
                <w:lang w:val="en-US"/>
              </w:rPr>
              <w:t>și</w:t>
            </w:r>
            <w:proofErr w:type="spellEnd"/>
            <w:r w:rsidRPr="00AD00AB">
              <w:rPr>
                <w:noProof w:val="0"/>
                <w:sz w:val="20"/>
                <w:szCs w:val="20"/>
                <w:lang w:val="en-US"/>
              </w:rPr>
              <w:t>/</w:t>
            </w:r>
            <w:proofErr w:type="spellStart"/>
            <w:r w:rsidRPr="00AD00AB">
              <w:rPr>
                <w:noProof w:val="0"/>
                <w:sz w:val="20"/>
                <w:szCs w:val="20"/>
                <w:lang w:val="en-US"/>
              </w:rPr>
              <w:t>sau</w:t>
            </w:r>
            <w:proofErr w:type="spellEnd"/>
            <w:r w:rsidRPr="00AD00AB">
              <w:rPr>
                <w:noProof w:val="0"/>
                <w:sz w:val="20"/>
                <w:szCs w:val="20"/>
                <w:lang w:val="en-US"/>
              </w:rPr>
              <w:t xml:space="preserve"> </w:t>
            </w:r>
            <w:proofErr w:type="spellStart"/>
            <w:r w:rsidRPr="00AD00AB">
              <w:rPr>
                <w:noProof w:val="0"/>
                <w:sz w:val="20"/>
                <w:szCs w:val="20"/>
                <w:lang w:val="en-US"/>
              </w:rPr>
              <w:t>financiară</w:t>
            </w:r>
            <w:proofErr w:type="spellEnd"/>
          </w:p>
          <w:p w14:paraId="01EB1C7D" w14:textId="77777777" w:rsidR="00AD00AB" w:rsidRPr="00AD00AB" w:rsidRDefault="00AD00AB" w:rsidP="00AD00AB">
            <w:pPr>
              <w:shd w:val="clear" w:color="auto" w:fill="FFFFFF" w:themeFill="background1"/>
              <w:tabs>
                <w:tab w:val="left" w:pos="612"/>
              </w:tabs>
              <w:rPr>
                <w:iCs/>
                <w:noProof w:val="0"/>
                <w:sz w:val="20"/>
                <w:szCs w:val="20"/>
                <w:lang w:val="en-US" w:eastAsia="ru-RU"/>
              </w:rPr>
            </w:pPr>
          </w:p>
        </w:tc>
        <w:tc>
          <w:tcPr>
            <w:tcW w:w="5529" w:type="dxa"/>
            <w:gridSpan w:val="2"/>
          </w:tcPr>
          <w:p w14:paraId="33B0A2C1" w14:textId="77777777" w:rsidR="00AD00AB" w:rsidRPr="00AD00AB" w:rsidRDefault="00AD00AB" w:rsidP="00AD00AB">
            <w:pPr>
              <w:spacing w:after="52"/>
              <w:ind w:left="108"/>
              <w:rPr>
                <w:noProof w:val="0"/>
                <w:sz w:val="20"/>
                <w:szCs w:val="20"/>
                <w:lang w:val="en-US"/>
              </w:rPr>
            </w:pPr>
            <w:proofErr w:type="spellStart"/>
            <w:r w:rsidRPr="00AD00AB">
              <w:rPr>
                <w:b/>
                <w:noProof w:val="0"/>
                <w:sz w:val="20"/>
                <w:szCs w:val="20"/>
                <w:lang w:val="en-US"/>
              </w:rPr>
              <w:t>Situațiile</w:t>
            </w:r>
            <w:proofErr w:type="spellEnd"/>
            <w:r w:rsidRPr="00AD00AB">
              <w:rPr>
                <w:b/>
                <w:noProof w:val="0"/>
                <w:sz w:val="20"/>
                <w:szCs w:val="20"/>
                <w:lang w:val="en-US"/>
              </w:rPr>
              <w:t xml:space="preserve"> </w:t>
            </w:r>
            <w:proofErr w:type="spellStart"/>
            <w:r w:rsidRPr="00AD00AB">
              <w:rPr>
                <w:b/>
                <w:noProof w:val="0"/>
                <w:sz w:val="20"/>
                <w:szCs w:val="20"/>
                <w:lang w:val="en-US"/>
              </w:rPr>
              <w:t>financiare</w:t>
            </w:r>
            <w:proofErr w:type="spellEnd"/>
            <w:r w:rsidRPr="00AD00AB">
              <w:rPr>
                <w:b/>
                <w:noProof w:val="0"/>
                <w:sz w:val="20"/>
                <w:szCs w:val="20"/>
                <w:lang w:val="en-US"/>
              </w:rPr>
              <w:t xml:space="preserve"> </w:t>
            </w:r>
            <w:proofErr w:type="spellStart"/>
            <w:r w:rsidRPr="00AD00AB">
              <w:rPr>
                <w:b/>
                <w:noProof w:val="0"/>
                <w:sz w:val="20"/>
                <w:szCs w:val="20"/>
                <w:lang w:val="en-US"/>
              </w:rPr>
              <w:t>pentru</w:t>
            </w:r>
            <w:proofErr w:type="spellEnd"/>
            <w:r w:rsidRPr="00AD00AB">
              <w:rPr>
                <w:b/>
                <w:noProof w:val="0"/>
                <w:sz w:val="20"/>
                <w:szCs w:val="20"/>
                <w:lang w:val="en-US"/>
              </w:rPr>
              <w:t xml:space="preserve"> </w:t>
            </w:r>
            <w:proofErr w:type="spellStart"/>
            <w:r w:rsidRPr="00AD00AB">
              <w:rPr>
                <w:b/>
                <w:noProof w:val="0"/>
                <w:sz w:val="20"/>
                <w:szCs w:val="20"/>
                <w:lang w:val="en-US"/>
              </w:rPr>
              <w:t>ultimii</w:t>
            </w:r>
            <w:proofErr w:type="spellEnd"/>
            <w:r w:rsidRPr="00AD00AB">
              <w:rPr>
                <w:b/>
                <w:noProof w:val="0"/>
                <w:sz w:val="20"/>
                <w:szCs w:val="20"/>
                <w:lang w:val="en-US"/>
              </w:rPr>
              <w:t xml:space="preserve"> 3 ani</w:t>
            </w:r>
            <w:r w:rsidRPr="00AD00AB">
              <w:rPr>
                <w:noProof w:val="0"/>
                <w:sz w:val="20"/>
                <w:szCs w:val="20"/>
                <w:lang w:val="en-US"/>
              </w:rPr>
              <w:t xml:space="preserve">. </w:t>
            </w:r>
            <w:proofErr w:type="spellStart"/>
            <w:r w:rsidRPr="00AD00AB">
              <w:rPr>
                <w:noProof w:val="0"/>
                <w:sz w:val="20"/>
                <w:szCs w:val="20"/>
                <w:lang w:val="en-US"/>
              </w:rPr>
              <w:t>Varianta</w:t>
            </w:r>
            <w:proofErr w:type="spellEnd"/>
            <w:r w:rsidRPr="00AD00AB">
              <w:rPr>
                <w:noProof w:val="0"/>
                <w:sz w:val="20"/>
                <w:szCs w:val="20"/>
                <w:lang w:val="en-US"/>
              </w:rPr>
              <w:t xml:space="preserve"> </w:t>
            </w:r>
          </w:p>
          <w:p w14:paraId="1A609A90" w14:textId="77777777" w:rsidR="00AD00AB" w:rsidRPr="00AD00AB" w:rsidRDefault="00AD00AB" w:rsidP="00AD00AB">
            <w:pPr>
              <w:ind w:left="108"/>
              <w:rPr>
                <w:noProof w:val="0"/>
                <w:sz w:val="20"/>
                <w:szCs w:val="20"/>
                <w:lang w:val="en-US"/>
              </w:rPr>
            </w:pPr>
            <w:proofErr w:type="spellStart"/>
            <w:r w:rsidRPr="00AD00AB">
              <w:rPr>
                <w:noProof w:val="0"/>
                <w:sz w:val="20"/>
                <w:szCs w:val="20"/>
                <w:lang w:val="en-US"/>
              </w:rPr>
              <w:t>scanată</w:t>
            </w:r>
            <w:proofErr w:type="spellEnd"/>
            <w:r w:rsidRPr="00AD00AB">
              <w:rPr>
                <w:noProof w:val="0"/>
                <w:sz w:val="20"/>
                <w:szCs w:val="20"/>
                <w:lang w:val="en-US"/>
              </w:rPr>
              <w:t xml:space="preserve"> de pe </w:t>
            </w:r>
            <w:proofErr w:type="spellStart"/>
            <w:r w:rsidRPr="00AD00AB">
              <w:rPr>
                <w:noProof w:val="0"/>
                <w:sz w:val="20"/>
                <w:szCs w:val="20"/>
                <w:lang w:val="en-US"/>
              </w:rPr>
              <w:t>originalul</w:t>
            </w:r>
            <w:proofErr w:type="spellEnd"/>
            <w:r w:rsidRPr="00AD00AB">
              <w:rPr>
                <w:noProof w:val="0"/>
                <w:sz w:val="20"/>
                <w:szCs w:val="20"/>
                <w:lang w:val="en-US"/>
              </w:rPr>
              <w:t xml:space="preserve">, </w:t>
            </w:r>
            <w:proofErr w:type="spellStart"/>
            <w:r w:rsidRPr="00AD00AB">
              <w:rPr>
                <w:noProof w:val="0"/>
                <w:sz w:val="20"/>
                <w:szCs w:val="20"/>
                <w:lang w:val="en-US"/>
              </w:rPr>
              <w:t>confirmată</w:t>
            </w:r>
            <w:proofErr w:type="spellEnd"/>
            <w:r w:rsidRPr="00AD00AB">
              <w:rPr>
                <w:noProof w:val="0"/>
                <w:sz w:val="20"/>
                <w:szCs w:val="20"/>
                <w:lang w:val="en-US"/>
              </w:rPr>
              <w:t xml:space="preserve"> </w:t>
            </w:r>
            <w:proofErr w:type="spellStart"/>
            <w:r w:rsidRPr="00AD00AB">
              <w:rPr>
                <w:noProof w:val="0"/>
                <w:sz w:val="20"/>
                <w:szCs w:val="20"/>
                <w:lang w:val="en-US"/>
              </w:rPr>
              <w:t>prin</w:t>
            </w:r>
            <w:proofErr w:type="spellEnd"/>
            <w:r w:rsidRPr="00AD00AB">
              <w:rPr>
                <w:noProof w:val="0"/>
                <w:sz w:val="20"/>
                <w:szCs w:val="20"/>
                <w:lang w:val="en-US"/>
              </w:rPr>
              <w:t xml:space="preserve"> </w:t>
            </w:r>
            <w:proofErr w:type="spellStart"/>
            <w:r w:rsidRPr="00AD00AB">
              <w:rPr>
                <w:noProof w:val="0"/>
                <w:sz w:val="20"/>
                <w:szCs w:val="20"/>
                <w:lang w:val="en-US"/>
              </w:rPr>
              <w:t>semnătura</w:t>
            </w:r>
            <w:proofErr w:type="spellEnd"/>
            <w:r w:rsidRPr="00AD00AB">
              <w:rPr>
                <w:noProof w:val="0"/>
                <w:sz w:val="20"/>
                <w:szCs w:val="20"/>
                <w:lang w:val="en-US"/>
              </w:rPr>
              <w:t xml:space="preserve"> </w:t>
            </w:r>
            <w:proofErr w:type="spellStart"/>
            <w:proofErr w:type="gramStart"/>
            <w:r w:rsidRPr="00AD00AB">
              <w:rPr>
                <w:noProof w:val="0"/>
                <w:sz w:val="20"/>
                <w:szCs w:val="20"/>
                <w:lang w:val="en-US"/>
              </w:rPr>
              <w:t>electronică</w:t>
            </w:r>
            <w:proofErr w:type="spellEnd"/>
            <w:r w:rsidRPr="00AD00AB">
              <w:rPr>
                <w:noProof w:val="0"/>
                <w:sz w:val="20"/>
                <w:szCs w:val="20"/>
                <w:lang w:val="en-US"/>
              </w:rPr>
              <w:t xml:space="preserve">  </w:t>
            </w:r>
            <w:proofErr w:type="spellStart"/>
            <w:r w:rsidRPr="00AD00AB">
              <w:rPr>
                <w:i/>
                <w:noProof w:val="0"/>
                <w:sz w:val="20"/>
                <w:szCs w:val="20"/>
                <w:lang w:val="en-US"/>
              </w:rPr>
              <w:t>Condițiile</w:t>
            </w:r>
            <w:proofErr w:type="spellEnd"/>
            <w:proofErr w:type="gramEnd"/>
            <w:r w:rsidRPr="00AD00AB">
              <w:rPr>
                <w:i/>
                <w:noProof w:val="0"/>
                <w:sz w:val="20"/>
                <w:szCs w:val="20"/>
                <w:lang w:val="en-US"/>
              </w:rPr>
              <w:t xml:space="preserve"> de </w:t>
            </w:r>
            <w:proofErr w:type="spellStart"/>
            <w:r w:rsidRPr="00AD00AB">
              <w:rPr>
                <w:i/>
                <w:noProof w:val="0"/>
                <w:sz w:val="20"/>
                <w:szCs w:val="20"/>
                <w:lang w:val="en-US"/>
              </w:rPr>
              <w:t>calificare</w:t>
            </w:r>
            <w:proofErr w:type="spellEnd"/>
            <w:r w:rsidRPr="00AD00AB">
              <w:rPr>
                <w:i/>
                <w:noProof w:val="0"/>
                <w:sz w:val="20"/>
                <w:szCs w:val="20"/>
                <w:lang w:val="en-US"/>
              </w:rPr>
              <w:t xml:space="preserve"> </w:t>
            </w:r>
            <w:proofErr w:type="spellStart"/>
            <w:r w:rsidRPr="00AD00AB">
              <w:rPr>
                <w:i/>
                <w:noProof w:val="0"/>
                <w:sz w:val="20"/>
                <w:szCs w:val="20"/>
                <w:lang w:val="en-US"/>
              </w:rPr>
              <w:t>obligatorii</w:t>
            </w:r>
            <w:proofErr w:type="spellEnd"/>
            <w:r w:rsidRPr="00AD00AB">
              <w:rPr>
                <w:noProof w:val="0"/>
                <w:sz w:val="20"/>
                <w:szCs w:val="20"/>
                <w:lang w:val="en-US"/>
              </w:rPr>
              <w:t xml:space="preserve">:  </w:t>
            </w:r>
          </w:p>
          <w:p w14:paraId="071645A1" w14:textId="37673C16" w:rsidR="00AD00AB" w:rsidRPr="00AD00AB" w:rsidRDefault="00AD00AB" w:rsidP="00AD00AB">
            <w:pPr>
              <w:numPr>
                <w:ilvl w:val="0"/>
                <w:numId w:val="20"/>
              </w:numPr>
              <w:ind w:right="12"/>
              <w:contextualSpacing/>
              <w:rPr>
                <w:noProof w:val="0"/>
                <w:sz w:val="20"/>
                <w:szCs w:val="20"/>
                <w:lang w:val="en-US" w:eastAsia="ru-RU"/>
              </w:rPr>
            </w:pPr>
            <w:proofErr w:type="spellStart"/>
            <w:r w:rsidRPr="00AD00AB">
              <w:rPr>
                <w:noProof w:val="0"/>
                <w:sz w:val="20"/>
                <w:szCs w:val="20"/>
                <w:lang w:val="en-US" w:eastAsia="ru-RU"/>
              </w:rPr>
              <w:t>Realizarea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unei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cifre</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medii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anuale</w:t>
            </w:r>
            <w:proofErr w:type="spellEnd"/>
            <w:r w:rsidRPr="00AD00AB">
              <w:rPr>
                <w:noProof w:val="0"/>
                <w:sz w:val="20"/>
                <w:szCs w:val="20"/>
                <w:lang w:val="en-US" w:eastAsia="ru-RU"/>
              </w:rPr>
              <w:t xml:space="preserve"> de </w:t>
            </w:r>
            <w:proofErr w:type="spellStart"/>
            <w:r w:rsidRPr="00AD00AB">
              <w:rPr>
                <w:noProof w:val="0"/>
                <w:sz w:val="20"/>
                <w:szCs w:val="20"/>
                <w:lang w:val="en-US" w:eastAsia="ru-RU"/>
              </w:rPr>
              <w:t>afaceri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în</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ultimii</w:t>
            </w:r>
            <w:proofErr w:type="spellEnd"/>
            <w:r w:rsidRPr="00AD00AB">
              <w:rPr>
                <w:noProof w:val="0"/>
                <w:sz w:val="20"/>
                <w:szCs w:val="20"/>
                <w:lang w:val="en-US" w:eastAsia="ru-RU"/>
              </w:rPr>
              <w:t xml:space="preserve"> 3 ani </w:t>
            </w:r>
            <w:proofErr w:type="spellStart"/>
            <w:r w:rsidRPr="00AD00AB">
              <w:rPr>
                <w:noProof w:val="0"/>
                <w:sz w:val="20"/>
                <w:szCs w:val="20"/>
                <w:lang w:val="en-US" w:eastAsia="ru-RU"/>
              </w:rPr>
              <w:t>egală</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sau</w:t>
            </w:r>
            <w:proofErr w:type="spellEnd"/>
            <w:r w:rsidRPr="00AD00AB">
              <w:rPr>
                <w:noProof w:val="0"/>
                <w:sz w:val="20"/>
                <w:szCs w:val="20"/>
                <w:lang w:val="en-US" w:eastAsia="ru-RU"/>
              </w:rPr>
              <w:t xml:space="preserve"> </w:t>
            </w:r>
            <w:proofErr w:type="spellStart"/>
            <w:proofErr w:type="gramStart"/>
            <w:r w:rsidRPr="00AD00AB">
              <w:rPr>
                <w:noProof w:val="0"/>
                <w:sz w:val="20"/>
                <w:szCs w:val="20"/>
                <w:lang w:val="en-US" w:eastAsia="ru-RU"/>
              </w:rPr>
              <w:t>mai</w:t>
            </w:r>
            <w:proofErr w:type="spellEnd"/>
            <w:r w:rsidRPr="00AD00AB">
              <w:rPr>
                <w:noProof w:val="0"/>
                <w:sz w:val="20"/>
                <w:szCs w:val="20"/>
                <w:lang w:val="en-US" w:eastAsia="ru-RU"/>
              </w:rPr>
              <w:t xml:space="preserve">  mare</w:t>
            </w:r>
            <w:proofErr w:type="gramEnd"/>
            <w:r w:rsidRPr="00AD00AB">
              <w:rPr>
                <w:noProof w:val="0"/>
                <w:sz w:val="20"/>
                <w:szCs w:val="20"/>
                <w:lang w:val="en-US" w:eastAsia="ru-RU"/>
              </w:rPr>
              <w:t xml:space="preserve"> </w:t>
            </w:r>
            <w:proofErr w:type="spellStart"/>
            <w:proofErr w:type="gramStart"/>
            <w:r w:rsidRPr="00AD00AB">
              <w:rPr>
                <w:noProof w:val="0"/>
                <w:sz w:val="20"/>
                <w:szCs w:val="20"/>
                <w:lang w:val="en-US" w:eastAsia="ru-RU"/>
              </w:rPr>
              <w:t>decât</w:t>
            </w:r>
            <w:proofErr w:type="spellEnd"/>
            <w:r w:rsidRPr="00AD00AB">
              <w:rPr>
                <w:noProof w:val="0"/>
                <w:sz w:val="20"/>
                <w:szCs w:val="20"/>
                <w:lang w:val="en-US" w:eastAsia="ru-RU"/>
              </w:rPr>
              <w:t xml:space="preserve">  </w:t>
            </w:r>
            <w:r w:rsidR="00F56691">
              <w:rPr>
                <w:b/>
                <w:noProof w:val="0"/>
                <w:sz w:val="20"/>
                <w:szCs w:val="20"/>
                <w:lang w:val="en-US" w:eastAsia="ru-RU"/>
              </w:rPr>
              <w:t>10</w:t>
            </w:r>
            <w:proofErr w:type="gramEnd"/>
            <w:r w:rsidRPr="00AD00AB">
              <w:rPr>
                <w:b/>
                <w:noProof w:val="0"/>
                <w:sz w:val="20"/>
                <w:szCs w:val="20"/>
                <w:lang w:val="en-US" w:eastAsia="ru-RU"/>
              </w:rPr>
              <w:t xml:space="preserve"> </w:t>
            </w:r>
            <w:proofErr w:type="spellStart"/>
            <w:r w:rsidRPr="00AD00AB">
              <w:rPr>
                <w:b/>
                <w:noProof w:val="0"/>
                <w:sz w:val="20"/>
                <w:szCs w:val="20"/>
                <w:lang w:val="en-US" w:eastAsia="ru-RU"/>
              </w:rPr>
              <w:t>mln</w:t>
            </w:r>
            <w:proofErr w:type="spellEnd"/>
            <w:r w:rsidRPr="00AD00AB">
              <w:rPr>
                <w:b/>
                <w:noProof w:val="0"/>
                <w:sz w:val="20"/>
                <w:szCs w:val="20"/>
                <w:lang w:val="en-US" w:eastAsia="ru-RU"/>
              </w:rPr>
              <w:t>.</w:t>
            </w:r>
            <w:r w:rsidRPr="00AD00AB">
              <w:rPr>
                <w:noProof w:val="0"/>
                <w:sz w:val="20"/>
                <w:szCs w:val="20"/>
                <w:lang w:val="en-US" w:eastAsia="ru-RU"/>
              </w:rPr>
              <w:t xml:space="preserve"> </w:t>
            </w:r>
            <w:proofErr w:type="gramStart"/>
            <w:r w:rsidRPr="00AD00AB">
              <w:rPr>
                <w:noProof w:val="0"/>
                <w:sz w:val="20"/>
                <w:szCs w:val="20"/>
                <w:lang w:val="en-US" w:eastAsia="ru-RU"/>
              </w:rPr>
              <w:t>lei;</w:t>
            </w:r>
            <w:proofErr w:type="gramEnd"/>
            <w:r w:rsidRPr="00AD00AB">
              <w:rPr>
                <w:noProof w:val="0"/>
                <w:sz w:val="20"/>
                <w:szCs w:val="20"/>
                <w:lang w:val="en-US" w:eastAsia="ru-RU"/>
              </w:rPr>
              <w:t xml:space="preserve">  </w:t>
            </w:r>
          </w:p>
          <w:p w14:paraId="7C79F79E" w14:textId="77777777" w:rsidR="00AD00AB" w:rsidRPr="00AD00AB" w:rsidRDefault="00AD00AB" w:rsidP="00AD00AB">
            <w:pPr>
              <w:ind w:left="828" w:right="12"/>
              <w:contextualSpacing/>
              <w:rPr>
                <w:noProof w:val="0"/>
                <w:sz w:val="20"/>
                <w:szCs w:val="20"/>
                <w:lang w:val="en-US" w:eastAsia="ru-RU"/>
              </w:rPr>
            </w:pPr>
          </w:p>
        </w:tc>
        <w:tc>
          <w:tcPr>
            <w:tcW w:w="1382" w:type="dxa"/>
          </w:tcPr>
          <w:p w14:paraId="6E1D6933" w14:textId="77777777" w:rsidR="00AD00AB" w:rsidRPr="00AD00AB" w:rsidRDefault="00AD00AB" w:rsidP="00AD00AB">
            <w:pPr>
              <w:rPr>
                <w:noProof w:val="0"/>
                <w:sz w:val="20"/>
                <w:szCs w:val="20"/>
                <w:lang w:val="en-US"/>
              </w:rPr>
            </w:pPr>
            <w:proofErr w:type="spellStart"/>
            <w:r w:rsidRPr="00AD00AB">
              <w:rPr>
                <w:noProof w:val="0"/>
                <w:sz w:val="20"/>
                <w:szCs w:val="20"/>
                <w:lang w:val="en-US"/>
              </w:rPr>
              <w:t>Obligatoriu</w:t>
            </w:r>
            <w:proofErr w:type="spellEnd"/>
          </w:p>
          <w:p w14:paraId="7959ACA8" w14:textId="77777777" w:rsidR="00AD00AB" w:rsidRPr="00AD00AB" w:rsidRDefault="00AD00AB" w:rsidP="00AD00AB">
            <w:pPr>
              <w:rPr>
                <w:noProof w:val="0"/>
                <w:sz w:val="20"/>
                <w:szCs w:val="20"/>
                <w:lang w:val="en-US"/>
              </w:rPr>
            </w:pPr>
          </w:p>
        </w:tc>
      </w:tr>
      <w:tr w:rsidR="00AD00AB" w:rsidRPr="00AD00AB" w14:paraId="72F17314" w14:textId="77777777" w:rsidTr="00C81161">
        <w:trPr>
          <w:trHeight w:val="510"/>
        </w:trPr>
        <w:tc>
          <w:tcPr>
            <w:tcW w:w="829" w:type="dxa"/>
          </w:tcPr>
          <w:p w14:paraId="6E126210"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lastRenderedPageBreak/>
              <w:t>8</w:t>
            </w:r>
          </w:p>
        </w:tc>
        <w:tc>
          <w:tcPr>
            <w:tcW w:w="2114" w:type="dxa"/>
          </w:tcPr>
          <w:p w14:paraId="5248FF57" w14:textId="77777777" w:rsidR="00AD00AB" w:rsidRPr="00AD00AB" w:rsidRDefault="00AD00AB" w:rsidP="00AD00AB">
            <w:pPr>
              <w:shd w:val="clear" w:color="auto" w:fill="FFFFFF" w:themeFill="background1"/>
              <w:tabs>
                <w:tab w:val="left" w:pos="612"/>
              </w:tabs>
              <w:rPr>
                <w:noProof w:val="0"/>
                <w:sz w:val="20"/>
                <w:szCs w:val="20"/>
                <w:lang w:val="en-US"/>
              </w:rPr>
            </w:pPr>
            <w:proofErr w:type="spellStart"/>
            <w:r w:rsidRPr="00AD00AB">
              <w:rPr>
                <w:noProof w:val="0"/>
                <w:sz w:val="20"/>
                <w:szCs w:val="20"/>
                <w:lang w:val="en-US"/>
              </w:rPr>
              <w:t>Confirmarea</w:t>
            </w:r>
            <w:proofErr w:type="spellEnd"/>
            <w:r w:rsidRPr="00AD00AB">
              <w:rPr>
                <w:noProof w:val="0"/>
                <w:sz w:val="20"/>
                <w:szCs w:val="20"/>
                <w:lang w:val="en-US"/>
              </w:rPr>
              <w:t xml:space="preserve"> </w:t>
            </w:r>
            <w:proofErr w:type="spellStart"/>
            <w:r w:rsidRPr="00AD00AB">
              <w:rPr>
                <w:noProof w:val="0"/>
                <w:sz w:val="20"/>
                <w:szCs w:val="20"/>
                <w:lang w:val="en-US"/>
              </w:rPr>
              <w:t>soldului</w:t>
            </w:r>
            <w:proofErr w:type="spellEnd"/>
            <w:r w:rsidRPr="00AD00AB">
              <w:rPr>
                <w:noProof w:val="0"/>
                <w:sz w:val="20"/>
                <w:szCs w:val="20"/>
                <w:lang w:val="en-US"/>
              </w:rPr>
              <w:t xml:space="preserve"> </w:t>
            </w:r>
            <w:proofErr w:type="spellStart"/>
            <w:r w:rsidRPr="00AD00AB">
              <w:rPr>
                <w:noProof w:val="0"/>
                <w:sz w:val="20"/>
                <w:szCs w:val="20"/>
                <w:lang w:val="en-US"/>
              </w:rPr>
              <w:t>bancar</w:t>
            </w:r>
            <w:proofErr w:type="spellEnd"/>
          </w:p>
          <w:p w14:paraId="55789AAD" w14:textId="77777777" w:rsidR="00AD00AB" w:rsidRPr="00AD00AB" w:rsidRDefault="00AD00AB" w:rsidP="00AD00AB">
            <w:pPr>
              <w:shd w:val="clear" w:color="auto" w:fill="FFFFFF" w:themeFill="background1"/>
              <w:tabs>
                <w:tab w:val="left" w:pos="612"/>
              </w:tabs>
              <w:rPr>
                <w:iCs/>
                <w:noProof w:val="0"/>
                <w:sz w:val="20"/>
                <w:szCs w:val="20"/>
                <w:lang w:val="en-US" w:eastAsia="ru-RU"/>
              </w:rPr>
            </w:pPr>
          </w:p>
        </w:tc>
        <w:tc>
          <w:tcPr>
            <w:tcW w:w="5529" w:type="dxa"/>
            <w:gridSpan w:val="2"/>
          </w:tcPr>
          <w:p w14:paraId="0ED2B22C" w14:textId="77777777" w:rsidR="00AD00AB" w:rsidRPr="00AD00AB" w:rsidRDefault="00AD00AB" w:rsidP="00AD00AB">
            <w:pPr>
              <w:shd w:val="clear" w:color="auto" w:fill="FFFFFF" w:themeFill="background1"/>
              <w:tabs>
                <w:tab w:val="left" w:pos="612"/>
              </w:tabs>
              <w:rPr>
                <w:noProof w:val="0"/>
                <w:sz w:val="20"/>
                <w:szCs w:val="20"/>
                <w:lang w:val="en-US"/>
              </w:rPr>
            </w:pPr>
            <w:r w:rsidRPr="00AD00AB">
              <w:rPr>
                <w:noProof w:val="0"/>
                <w:sz w:val="20"/>
                <w:szCs w:val="20"/>
                <w:lang w:val="en-US"/>
              </w:rPr>
              <w:t xml:space="preserve">Document </w:t>
            </w:r>
            <w:proofErr w:type="spellStart"/>
            <w:r w:rsidRPr="00AD00AB">
              <w:rPr>
                <w:noProof w:val="0"/>
                <w:sz w:val="20"/>
                <w:szCs w:val="20"/>
                <w:lang w:val="en-US"/>
              </w:rPr>
              <w:t>emis</w:t>
            </w:r>
            <w:proofErr w:type="spellEnd"/>
            <w:r w:rsidRPr="00AD00AB">
              <w:rPr>
                <w:noProof w:val="0"/>
                <w:sz w:val="20"/>
                <w:szCs w:val="20"/>
                <w:lang w:val="en-US"/>
              </w:rPr>
              <w:t xml:space="preserve"> de banca, </w:t>
            </w:r>
            <w:proofErr w:type="spellStart"/>
            <w:r w:rsidRPr="00AD00AB">
              <w:rPr>
                <w:noProof w:val="0"/>
                <w:sz w:val="20"/>
                <w:szCs w:val="20"/>
                <w:lang w:val="en-US"/>
              </w:rPr>
              <w:t>prin</w:t>
            </w:r>
            <w:proofErr w:type="spellEnd"/>
            <w:r w:rsidRPr="00AD00AB">
              <w:rPr>
                <w:noProof w:val="0"/>
                <w:sz w:val="20"/>
                <w:szCs w:val="20"/>
                <w:lang w:val="en-US"/>
              </w:rPr>
              <w:t xml:space="preserve"> care se </w:t>
            </w:r>
            <w:proofErr w:type="spellStart"/>
            <w:r w:rsidRPr="00AD00AB">
              <w:rPr>
                <w:noProof w:val="0"/>
                <w:sz w:val="20"/>
                <w:szCs w:val="20"/>
                <w:lang w:val="en-US"/>
              </w:rPr>
              <w:t>confirmă</w:t>
            </w:r>
            <w:proofErr w:type="spellEnd"/>
            <w:r w:rsidRPr="00AD00AB">
              <w:rPr>
                <w:noProof w:val="0"/>
                <w:sz w:val="20"/>
                <w:szCs w:val="20"/>
                <w:lang w:val="en-US"/>
              </w:rPr>
              <w:t xml:space="preserve"> </w:t>
            </w:r>
            <w:proofErr w:type="spellStart"/>
            <w:r w:rsidRPr="00AD00AB">
              <w:rPr>
                <w:noProof w:val="0"/>
                <w:sz w:val="20"/>
                <w:szCs w:val="20"/>
                <w:lang w:val="en-US"/>
              </w:rPr>
              <w:t>existența</w:t>
            </w:r>
            <w:proofErr w:type="spellEnd"/>
            <w:r w:rsidRPr="00AD00AB">
              <w:rPr>
                <w:noProof w:val="0"/>
                <w:sz w:val="20"/>
                <w:szCs w:val="20"/>
                <w:lang w:val="en-US"/>
              </w:rPr>
              <w:t xml:space="preserve"> </w:t>
            </w:r>
            <w:proofErr w:type="spellStart"/>
            <w:r w:rsidRPr="00AD00AB">
              <w:rPr>
                <w:noProof w:val="0"/>
                <w:sz w:val="20"/>
                <w:szCs w:val="20"/>
                <w:lang w:val="en-US"/>
              </w:rPr>
              <w:t>resurselor</w:t>
            </w:r>
            <w:proofErr w:type="spellEnd"/>
            <w:r w:rsidRPr="00AD00AB">
              <w:rPr>
                <w:noProof w:val="0"/>
                <w:sz w:val="20"/>
                <w:szCs w:val="20"/>
                <w:lang w:val="en-US"/>
              </w:rPr>
              <w:t xml:space="preserve"> </w:t>
            </w:r>
            <w:proofErr w:type="spellStart"/>
            <w:r w:rsidRPr="00AD00AB">
              <w:rPr>
                <w:noProof w:val="0"/>
                <w:sz w:val="20"/>
                <w:szCs w:val="20"/>
                <w:lang w:val="en-US"/>
              </w:rPr>
              <w:t>financiare</w:t>
            </w:r>
            <w:proofErr w:type="spellEnd"/>
            <w:r w:rsidRPr="00AD00AB">
              <w:rPr>
                <w:noProof w:val="0"/>
                <w:sz w:val="20"/>
                <w:szCs w:val="20"/>
                <w:lang w:val="en-US"/>
              </w:rPr>
              <w:t xml:space="preserve"> </w:t>
            </w:r>
            <w:proofErr w:type="spellStart"/>
            <w:r w:rsidRPr="00AD00AB">
              <w:rPr>
                <w:noProof w:val="0"/>
                <w:sz w:val="20"/>
                <w:szCs w:val="20"/>
                <w:lang w:val="en-US"/>
              </w:rPr>
              <w:t>disponibile</w:t>
            </w:r>
            <w:proofErr w:type="spellEnd"/>
            <w:r w:rsidRPr="00AD00AB">
              <w:rPr>
                <w:noProof w:val="0"/>
                <w:sz w:val="20"/>
                <w:szCs w:val="20"/>
                <w:lang w:val="en-US"/>
              </w:rPr>
              <w:t xml:space="preserve"> </w:t>
            </w:r>
            <w:proofErr w:type="spellStart"/>
            <w:r w:rsidRPr="00AD00AB">
              <w:rPr>
                <w:noProof w:val="0"/>
                <w:sz w:val="20"/>
                <w:szCs w:val="20"/>
                <w:lang w:val="en-US"/>
              </w:rPr>
              <w:t>sau</w:t>
            </w:r>
            <w:proofErr w:type="spellEnd"/>
            <w:r w:rsidRPr="00AD00AB">
              <w:rPr>
                <w:noProof w:val="0"/>
                <w:sz w:val="20"/>
                <w:szCs w:val="20"/>
                <w:lang w:val="en-US"/>
              </w:rPr>
              <w:t xml:space="preserve"> o </w:t>
            </w:r>
            <w:proofErr w:type="spellStart"/>
            <w:r w:rsidRPr="00AD00AB">
              <w:rPr>
                <w:noProof w:val="0"/>
                <w:sz w:val="20"/>
                <w:szCs w:val="20"/>
                <w:lang w:val="en-US"/>
              </w:rPr>
              <w:t>linie</w:t>
            </w:r>
            <w:proofErr w:type="spellEnd"/>
            <w:r w:rsidRPr="00AD00AB">
              <w:rPr>
                <w:noProof w:val="0"/>
                <w:sz w:val="20"/>
                <w:szCs w:val="20"/>
                <w:lang w:val="en-US"/>
              </w:rPr>
              <w:t xml:space="preserve"> de credit </w:t>
            </w:r>
            <w:proofErr w:type="spellStart"/>
            <w:r w:rsidRPr="00AD00AB">
              <w:rPr>
                <w:noProof w:val="0"/>
                <w:sz w:val="20"/>
                <w:szCs w:val="20"/>
                <w:lang w:val="en-US"/>
              </w:rPr>
              <w:t>deschisă</w:t>
            </w:r>
            <w:proofErr w:type="spellEnd"/>
            <w:r w:rsidRPr="00AD00AB">
              <w:rPr>
                <w:noProof w:val="0"/>
                <w:sz w:val="20"/>
                <w:szCs w:val="20"/>
                <w:lang w:val="en-US"/>
              </w:rPr>
              <w:t xml:space="preserve"> in </w:t>
            </w:r>
            <w:proofErr w:type="spellStart"/>
            <w:r w:rsidRPr="00AD00AB">
              <w:rPr>
                <w:noProof w:val="0"/>
                <w:sz w:val="20"/>
                <w:szCs w:val="20"/>
                <w:lang w:val="en-US"/>
              </w:rPr>
              <w:t>valoare</w:t>
            </w:r>
            <w:proofErr w:type="spellEnd"/>
            <w:r w:rsidRPr="00AD00AB">
              <w:rPr>
                <w:noProof w:val="0"/>
                <w:sz w:val="20"/>
                <w:szCs w:val="20"/>
                <w:lang w:val="en-US"/>
              </w:rPr>
              <w:t xml:space="preserve"> de minim </w:t>
            </w:r>
            <w:r w:rsidRPr="00AD00AB">
              <w:rPr>
                <w:b/>
                <w:noProof w:val="0"/>
                <w:sz w:val="20"/>
                <w:szCs w:val="20"/>
                <w:lang w:val="en-US"/>
              </w:rPr>
              <w:t>50%</w:t>
            </w:r>
            <w:r w:rsidRPr="00AD00AB">
              <w:rPr>
                <w:noProof w:val="0"/>
                <w:sz w:val="20"/>
                <w:szCs w:val="20"/>
                <w:lang w:val="en-US"/>
              </w:rPr>
              <w:t xml:space="preserve">   din </w:t>
            </w:r>
            <w:proofErr w:type="spellStart"/>
            <w:r w:rsidRPr="00AD00AB">
              <w:rPr>
                <w:noProof w:val="0"/>
                <w:sz w:val="20"/>
                <w:szCs w:val="20"/>
                <w:lang w:val="en-US"/>
              </w:rPr>
              <w:t>suma</w:t>
            </w:r>
            <w:proofErr w:type="spellEnd"/>
            <w:r w:rsidRPr="00AD00AB">
              <w:rPr>
                <w:noProof w:val="0"/>
                <w:sz w:val="20"/>
                <w:szCs w:val="20"/>
                <w:lang w:val="en-US"/>
              </w:rPr>
              <w:t xml:space="preserve"> </w:t>
            </w:r>
            <w:proofErr w:type="spellStart"/>
            <w:r w:rsidRPr="00AD00AB">
              <w:rPr>
                <w:noProof w:val="0"/>
                <w:sz w:val="20"/>
                <w:szCs w:val="20"/>
                <w:lang w:val="en-US"/>
              </w:rPr>
              <w:t>contractului</w:t>
            </w:r>
            <w:proofErr w:type="spellEnd"/>
            <w:r w:rsidRPr="00AD00AB">
              <w:rPr>
                <w:noProof w:val="0"/>
                <w:sz w:val="20"/>
                <w:szCs w:val="20"/>
                <w:lang w:val="en-US"/>
              </w:rPr>
              <w:t xml:space="preserve"> </w:t>
            </w:r>
            <w:proofErr w:type="spellStart"/>
            <w:r w:rsidRPr="00AD00AB">
              <w:rPr>
                <w:noProof w:val="0"/>
                <w:sz w:val="20"/>
                <w:szCs w:val="20"/>
                <w:lang w:val="en-US"/>
              </w:rPr>
              <w:t>ce</w:t>
            </w:r>
            <w:proofErr w:type="spellEnd"/>
            <w:r w:rsidRPr="00AD00AB">
              <w:rPr>
                <w:noProof w:val="0"/>
                <w:sz w:val="20"/>
                <w:szCs w:val="20"/>
                <w:lang w:val="en-US"/>
              </w:rPr>
              <w:t xml:space="preserve"> </w:t>
            </w:r>
            <w:proofErr w:type="spellStart"/>
            <w:r w:rsidRPr="00AD00AB">
              <w:rPr>
                <w:noProof w:val="0"/>
                <w:sz w:val="20"/>
                <w:szCs w:val="20"/>
                <w:lang w:val="en-US"/>
              </w:rPr>
              <w:t>urmează</w:t>
            </w:r>
            <w:proofErr w:type="spellEnd"/>
            <w:r w:rsidRPr="00AD00AB">
              <w:rPr>
                <w:noProof w:val="0"/>
                <w:sz w:val="20"/>
                <w:szCs w:val="20"/>
                <w:lang w:val="en-US"/>
              </w:rPr>
              <w:t xml:space="preserve"> a fi </w:t>
            </w:r>
            <w:proofErr w:type="spellStart"/>
            <w:r w:rsidRPr="00AD00AB">
              <w:rPr>
                <w:noProof w:val="0"/>
                <w:sz w:val="20"/>
                <w:szCs w:val="20"/>
                <w:lang w:val="en-US"/>
              </w:rPr>
              <w:t>atribuit</w:t>
            </w:r>
            <w:proofErr w:type="spellEnd"/>
            <w:r w:rsidRPr="00AD00AB">
              <w:rPr>
                <w:noProof w:val="0"/>
                <w:sz w:val="20"/>
                <w:szCs w:val="20"/>
                <w:lang w:val="en-US"/>
              </w:rPr>
              <w:t xml:space="preserve">, </w:t>
            </w:r>
            <w:proofErr w:type="spellStart"/>
            <w:r w:rsidRPr="00AD00AB">
              <w:rPr>
                <w:noProof w:val="0"/>
                <w:sz w:val="20"/>
                <w:szCs w:val="20"/>
                <w:lang w:val="en-US"/>
              </w:rPr>
              <w:t>eliberat</w:t>
            </w:r>
            <w:proofErr w:type="spellEnd"/>
            <w:r w:rsidRPr="00AD00AB">
              <w:rPr>
                <w:noProof w:val="0"/>
                <w:sz w:val="20"/>
                <w:szCs w:val="20"/>
                <w:lang w:val="en-US"/>
              </w:rPr>
              <w:t xml:space="preserve"> la maxim </w:t>
            </w:r>
            <w:r w:rsidRPr="00AD00AB">
              <w:rPr>
                <w:b/>
                <w:noProof w:val="0"/>
                <w:sz w:val="20"/>
                <w:szCs w:val="20"/>
                <w:lang w:val="en-US"/>
              </w:rPr>
              <w:t xml:space="preserve">2 </w:t>
            </w:r>
            <w:proofErr w:type="spellStart"/>
            <w:r w:rsidRPr="00AD00AB">
              <w:rPr>
                <w:b/>
                <w:noProof w:val="0"/>
                <w:sz w:val="20"/>
                <w:szCs w:val="20"/>
                <w:lang w:val="en-US"/>
              </w:rPr>
              <w:t>zile</w:t>
            </w:r>
            <w:proofErr w:type="spellEnd"/>
            <w:r w:rsidRPr="00AD00AB">
              <w:rPr>
                <w:noProof w:val="0"/>
                <w:sz w:val="20"/>
                <w:szCs w:val="20"/>
                <w:lang w:val="en-US"/>
              </w:rPr>
              <w:t xml:space="preserve"> de la data </w:t>
            </w:r>
            <w:proofErr w:type="spellStart"/>
            <w:r w:rsidRPr="00AD00AB">
              <w:rPr>
                <w:noProof w:val="0"/>
                <w:sz w:val="20"/>
                <w:szCs w:val="20"/>
                <w:lang w:val="en-US"/>
              </w:rPr>
              <w:t>plasării</w:t>
            </w:r>
            <w:proofErr w:type="spellEnd"/>
            <w:r w:rsidRPr="00AD00AB">
              <w:rPr>
                <w:noProof w:val="0"/>
                <w:sz w:val="20"/>
                <w:szCs w:val="20"/>
                <w:lang w:val="en-US"/>
              </w:rPr>
              <w:t xml:space="preserve"> </w:t>
            </w:r>
            <w:proofErr w:type="spellStart"/>
            <w:r w:rsidRPr="00AD00AB">
              <w:rPr>
                <w:noProof w:val="0"/>
                <w:sz w:val="20"/>
                <w:szCs w:val="20"/>
                <w:lang w:val="en-US"/>
              </w:rPr>
              <w:t>ofertei</w:t>
            </w:r>
            <w:proofErr w:type="spellEnd"/>
            <w:r w:rsidRPr="00AD00AB">
              <w:rPr>
                <w:noProof w:val="0"/>
                <w:sz w:val="20"/>
                <w:szCs w:val="20"/>
                <w:lang w:val="en-US"/>
              </w:rPr>
              <w:t xml:space="preserve">. </w:t>
            </w:r>
          </w:p>
          <w:p w14:paraId="4409F4DC" w14:textId="77777777" w:rsidR="00AD00AB" w:rsidRPr="00AD00AB" w:rsidRDefault="00AD00AB" w:rsidP="00AD00AB">
            <w:pPr>
              <w:shd w:val="clear" w:color="auto" w:fill="FFFFFF" w:themeFill="background1"/>
              <w:tabs>
                <w:tab w:val="left" w:pos="612"/>
              </w:tabs>
              <w:rPr>
                <w:noProof w:val="0"/>
                <w:sz w:val="20"/>
                <w:szCs w:val="20"/>
                <w:lang w:val="en-US"/>
              </w:rPr>
            </w:pPr>
          </w:p>
          <w:p w14:paraId="4D038293" w14:textId="77777777" w:rsidR="00AD00AB" w:rsidRPr="00AD00AB" w:rsidRDefault="00AD00AB" w:rsidP="00AD00AB">
            <w:pPr>
              <w:shd w:val="clear" w:color="auto" w:fill="FFFFFF" w:themeFill="background1"/>
              <w:tabs>
                <w:tab w:val="left" w:pos="612"/>
              </w:tabs>
              <w:rPr>
                <w:i/>
                <w:iCs/>
                <w:noProof w:val="0"/>
                <w:sz w:val="20"/>
                <w:szCs w:val="20"/>
                <w:lang w:val="en-US" w:eastAsia="ru-RU"/>
              </w:rPr>
            </w:pPr>
            <w:proofErr w:type="spellStart"/>
            <w:r w:rsidRPr="00AD00AB">
              <w:rPr>
                <w:i/>
                <w:noProof w:val="0"/>
                <w:sz w:val="20"/>
                <w:szCs w:val="20"/>
                <w:lang w:val="en-US"/>
              </w:rPr>
              <w:t>Varianta</w:t>
            </w:r>
            <w:proofErr w:type="spellEnd"/>
            <w:r w:rsidRPr="00AD00AB">
              <w:rPr>
                <w:i/>
                <w:noProof w:val="0"/>
                <w:sz w:val="20"/>
                <w:szCs w:val="20"/>
                <w:lang w:val="en-US"/>
              </w:rPr>
              <w:t xml:space="preserve"> </w:t>
            </w:r>
            <w:proofErr w:type="spellStart"/>
            <w:r w:rsidRPr="00AD00AB">
              <w:rPr>
                <w:i/>
                <w:noProof w:val="0"/>
                <w:sz w:val="20"/>
                <w:szCs w:val="20"/>
                <w:lang w:val="en-US"/>
              </w:rPr>
              <w:t>scanată</w:t>
            </w:r>
            <w:proofErr w:type="spellEnd"/>
            <w:r w:rsidRPr="00AD00AB">
              <w:rPr>
                <w:i/>
                <w:noProof w:val="0"/>
                <w:sz w:val="20"/>
                <w:szCs w:val="20"/>
                <w:lang w:val="en-US"/>
              </w:rPr>
              <w:t xml:space="preserve"> de pe </w:t>
            </w:r>
            <w:proofErr w:type="spellStart"/>
            <w:r w:rsidRPr="00AD00AB">
              <w:rPr>
                <w:i/>
                <w:noProof w:val="0"/>
                <w:sz w:val="20"/>
                <w:szCs w:val="20"/>
                <w:lang w:val="en-US"/>
              </w:rPr>
              <w:t>originalul</w:t>
            </w:r>
            <w:proofErr w:type="spellEnd"/>
            <w:r w:rsidRPr="00AD00AB">
              <w:rPr>
                <w:i/>
                <w:noProof w:val="0"/>
                <w:sz w:val="20"/>
                <w:szCs w:val="20"/>
                <w:lang w:val="en-US"/>
              </w:rPr>
              <w:t xml:space="preserve">/electronic, </w:t>
            </w:r>
            <w:proofErr w:type="spellStart"/>
            <w:r w:rsidRPr="00AD00AB">
              <w:rPr>
                <w:i/>
                <w:noProof w:val="0"/>
                <w:sz w:val="20"/>
                <w:szCs w:val="20"/>
                <w:lang w:val="en-US"/>
              </w:rPr>
              <w:t>confirmată</w:t>
            </w:r>
            <w:proofErr w:type="spellEnd"/>
            <w:r w:rsidRPr="00AD00AB">
              <w:rPr>
                <w:i/>
                <w:noProof w:val="0"/>
                <w:sz w:val="20"/>
                <w:szCs w:val="20"/>
                <w:lang w:val="en-US"/>
              </w:rPr>
              <w:t xml:space="preserve"> </w:t>
            </w:r>
            <w:proofErr w:type="spellStart"/>
            <w:r w:rsidRPr="00AD00AB">
              <w:rPr>
                <w:i/>
                <w:noProof w:val="0"/>
                <w:sz w:val="20"/>
                <w:szCs w:val="20"/>
                <w:lang w:val="en-US"/>
              </w:rPr>
              <w:t>prin</w:t>
            </w:r>
            <w:proofErr w:type="spellEnd"/>
            <w:r w:rsidRPr="00AD00AB">
              <w:rPr>
                <w:i/>
                <w:noProof w:val="0"/>
                <w:sz w:val="20"/>
                <w:szCs w:val="20"/>
                <w:lang w:val="en-US"/>
              </w:rPr>
              <w:t xml:space="preserve"> </w:t>
            </w:r>
            <w:proofErr w:type="spellStart"/>
            <w:r w:rsidRPr="00AD00AB">
              <w:rPr>
                <w:i/>
                <w:noProof w:val="0"/>
                <w:sz w:val="20"/>
                <w:szCs w:val="20"/>
                <w:lang w:val="en-US"/>
              </w:rPr>
              <w:t>semnătura</w:t>
            </w:r>
            <w:proofErr w:type="spellEnd"/>
            <w:r w:rsidRPr="00AD00AB">
              <w:rPr>
                <w:i/>
                <w:noProof w:val="0"/>
                <w:sz w:val="20"/>
                <w:szCs w:val="20"/>
                <w:lang w:val="en-US"/>
              </w:rPr>
              <w:t xml:space="preserve"> electronica, </w:t>
            </w:r>
          </w:p>
        </w:tc>
        <w:tc>
          <w:tcPr>
            <w:tcW w:w="1382" w:type="dxa"/>
          </w:tcPr>
          <w:p w14:paraId="1AB51566" w14:textId="77777777" w:rsidR="00AD00AB" w:rsidRPr="00AD00AB" w:rsidRDefault="00AD00AB" w:rsidP="00AD00AB">
            <w:pPr>
              <w:rPr>
                <w:noProof w:val="0"/>
                <w:sz w:val="20"/>
                <w:szCs w:val="20"/>
                <w:lang w:val="en-US"/>
              </w:rPr>
            </w:pPr>
            <w:proofErr w:type="spellStart"/>
            <w:r w:rsidRPr="00AD00AB">
              <w:rPr>
                <w:noProof w:val="0"/>
                <w:sz w:val="20"/>
                <w:szCs w:val="20"/>
                <w:lang w:val="en-US"/>
              </w:rPr>
              <w:t>Obligatoriu</w:t>
            </w:r>
            <w:proofErr w:type="spellEnd"/>
          </w:p>
          <w:p w14:paraId="3002B549" w14:textId="77777777" w:rsidR="00AD00AB" w:rsidRPr="00AD00AB" w:rsidRDefault="00AD00AB" w:rsidP="00AD00AB">
            <w:pPr>
              <w:rPr>
                <w:noProof w:val="0"/>
                <w:sz w:val="20"/>
                <w:szCs w:val="20"/>
                <w:lang w:val="en-US"/>
              </w:rPr>
            </w:pPr>
          </w:p>
        </w:tc>
      </w:tr>
      <w:tr w:rsidR="00AD00AB" w:rsidRPr="00AD00AB" w14:paraId="3D1BB319" w14:textId="77777777" w:rsidTr="00C81161">
        <w:trPr>
          <w:trHeight w:val="510"/>
        </w:trPr>
        <w:tc>
          <w:tcPr>
            <w:tcW w:w="829" w:type="dxa"/>
          </w:tcPr>
          <w:p w14:paraId="33D8C3FF"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9</w:t>
            </w:r>
          </w:p>
        </w:tc>
        <w:tc>
          <w:tcPr>
            <w:tcW w:w="2114" w:type="dxa"/>
          </w:tcPr>
          <w:p w14:paraId="1DE3DFB0" w14:textId="77777777" w:rsidR="00AD00AB" w:rsidRPr="00AD00AB" w:rsidRDefault="00AD00AB" w:rsidP="00AD00AB">
            <w:pPr>
              <w:tabs>
                <w:tab w:val="left" w:pos="612"/>
              </w:tabs>
              <w:rPr>
                <w:noProof w:val="0"/>
                <w:sz w:val="20"/>
                <w:szCs w:val="20"/>
                <w:lang w:val="en-US"/>
              </w:rPr>
            </w:pPr>
            <w:r w:rsidRPr="00AD00AB">
              <w:rPr>
                <w:noProof w:val="0"/>
                <w:sz w:val="20"/>
                <w:szCs w:val="20"/>
                <w:lang w:val="en-US"/>
              </w:rPr>
              <w:t xml:space="preserve">Certificate </w:t>
            </w:r>
            <w:proofErr w:type="spellStart"/>
            <w:r w:rsidRPr="00AD00AB">
              <w:rPr>
                <w:noProof w:val="0"/>
                <w:sz w:val="20"/>
                <w:szCs w:val="20"/>
                <w:lang w:val="en-US"/>
              </w:rPr>
              <w:t>emise</w:t>
            </w:r>
            <w:proofErr w:type="spellEnd"/>
            <w:r w:rsidRPr="00AD00AB">
              <w:rPr>
                <w:noProof w:val="0"/>
                <w:sz w:val="20"/>
                <w:szCs w:val="20"/>
                <w:lang w:val="en-US"/>
              </w:rPr>
              <w:t xml:space="preserve"> de </w:t>
            </w:r>
            <w:proofErr w:type="spellStart"/>
            <w:r w:rsidRPr="00AD00AB">
              <w:rPr>
                <w:noProof w:val="0"/>
                <w:sz w:val="20"/>
                <w:szCs w:val="20"/>
                <w:lang w:val="en-US"/>
              </w:rPr>
              <w:t>organisme</w:t>
            </w:r>
            <w:proofErr w:type="spellEnd"/>
            <w:r w:rsidRPr="00AD00AB">
              <w:rPr>
                <w:noProof w:val="0"/>
                <w:sz w:val="20"/>
                <w:szCs w:val="20"/>
                <w:lang w:val="en-US"/>
              </w:rPr>
              <w:t xml:space="preserve"> </w:t>
            </w:r>
            <w:proofErr w:type="spellStart"/>
            <w:r w:rsidRPr="00AD00AB">
              <w:rPr>
                <w:noProof w:val="0"/>
                <w:sz w:val="20"/>
                <w:szCs w:val="20"/>
                <w:lang w:val="en-US"/>
              </w:rPr>
              <w:t>independente</w:t>
            </w:r>
            <w:proofErr w:type="spellEnd"/>
            <w:r w:rsidRPr="00AD00AB">
              <w:rPr>
                <w:noProof w:val="0"/>
                <w:sz w:val="20"/>
                <w:szCs w:val="20"/>
                <w:lang w:val="en-US"/>
              </w:rPr>
              <w:t xml:space="preserve"> cu </w:t>
            </w:r>
            <w:proofErr w:type="spellStart"/>
            <w:r w:rsidRPr="00AD00AB">
              <w:rPr>
                <w:noProof w:val="0"/>
                <w:sz w:val="20"/>
                <w:szCs w:val="20"/>
                <w:lang w:val="en-US"/>
              </w:rPr>
              <w:t>privire</w:t>
            </w:r>
            <w:proofErr w:type="spellEnd"/>
            <w:r w:rsidRPr="00AD00AB">
              <w:rPr>
                <w:noProof w:val="0"/>
                <w:sz w:val="20"/>
                <w:szCs w:val="20"/>
                <w:lang w:val="en-US"/>
              </w:rPr>
              <w:t xml:space="preserve"> la </w:t>
            </w:r>
            <w:proofErr w:type="spellStart"/>
            <w:r w:rsidRPr="00AD00AB">
              <w:rPr>
                <w:noProof w:val="0"/>
                <w:sz w:val="20"/>
                <w:szCs w:val="20"/>
                <w:lang w:val="en-US"/>
              </w:rPr>
              <w:t>sistemele</w:t>
            </w:r>
            <w:proofErr w:type="spellEnd"/>
            <w:r w:rsidRPr="00AD00AB">
              <w:rPr>
                <w:noProof w:val="0"/>
                <w:sz w:val="20"/>
                <w:szCs w:val="20"/>
                <w:lang w:val="en-US"/>
              </w:rPr>
              <w:t xml:space="preserve"> </w:t>
            </w:r>
            <w:proofErr w:type="spellStart"/>
            <w:r w:rsidRPr="00AD00AB">
              <w:rPr>
                <w:noProof w:val="0"/>
                <w:sz w:val="20"/>
                <w:szCs w:val="20"/>
                <w:lang w:val="en-US"/>
              </w:rPr>
              <w:t>sau</w:t>
            </w:r>
            <w:proofErr w:type="spellEnd"/>
            <w:r w:rsidRPr="00AD00AB">
              <w:rPr>
                <w:noProof w:val="0"/>
                <w:sz w:val="20"/>
                <w:szCs w:val="20"/>
                <w:lang w:val="en-US"/>
              </w:rPr>
              <w:t xml:space="preserve"> </w:t>
            </w:r>
            <w:proofErr w:type="spellStart"/>
            <w:r w:rsidRPr="00AD00AB">
              <w:rPr>
                <w:noProof w:val="0"/>
                <w:sz w:val="20"/>
                <w:szCs w:val="20"/>
                <w:lang w:val="en-US"/>
              </w:rPr>
              <w:t>standardele</w:t>
            </w:r>
            <w:proofErr w:type="spellEnd"/>
            <w:r w:rsidRPr="00AD00AB">
              <w:rPr>
                <w:noProof w:val="0"/>
                <w:sz w:val="20"/>
                <w:szCs w:val="20"/>
                <w:lang w:val="en-US"/>
              </w:rPr>
              <w:t xml:space="preserve"> de management al </w:t>
            </w:r>
            <w:proofErr w:type="spellStart"/>
            <w:r w:rsidRPr="00AD00AB">
              <w:rPr>
                <w:noProof w:val="0"/>
                <w:sz w:val="20"/>
                <w:szCs w:val="20"/>
                <w:lang w:val="en-US"/>
              </w:rPr>
              <w:t>calității</w:t>
            </w:r>
            <w:proofErr w:type="spellEnd"/>
            <w:r w:rsidRPr="00AD00AB">
              <w:rPr>
                <w:noProof w:val="0"/>
                <w:sz w:val="20"/>
                <w:szCs w:val="20"/>
                <w:lang w:val="en-US"/>
              </w:rPr>
              <w:t xml:space="preserve"> </w:t>
            </w:r>
            <w:proofErr w:type="spellStart"/>
            <w:r w:rsidRPr="00AD00AB">
              <w:rPr>
                <w:noProof w:val="0"/>
                <w:sz w:val="20"/>
                <w:szCs w:val="20"/>
                <w:lang w:val="en-US"/>
              </w:rPr>
              <w:t>și</w:t>
            </w:r>
            <w:proofErr w:type="spellEnd"/>
            <w:r w:rsidRPr="00AD00AB">
              <w:rPr>
                <w:noProof w:val="0"/>
                <w:sz w:val="20"/>
                <w:szCs w:val="20"/>
                <w:lang w:val="en-US"/>
              </w:rPr>
              <w:t xml:space="preserve"> management de </w:t>
            </w:r>
            <w:proofErr w:type="spellStart"/>
            <w:r w:rsidRPr="00AD00AB">
              <w:rPr>
                <w:noProof w:val="0"/>
                <w:sz w:val="20"/>
                <w:szCs w:val="20"/>
                <w:lang w:val="en-US"/>
              </w:rPr>
              <w:t>mediu</w:t>
            </w:r>
            <w:proofErr w:type="spellEnd"/>
          </w:p>
        </w:tc>
        <w:tc>
          <w:tcPr>
            <w:tcW w:w="5529" w:type="dxa"/>
            <w:gridSpan w:val="2"/>
          </w:tcPr>
          <w:p w14:paraId="4A091271" w14:textId="462E2C9B" w:rsidR="00AD00AB" w:rsidRPr="00AD00AB" w:rsidRDefault="00AD00AB" w:rsidP="00AD00AB">
            <w:pPr>
              <w:spacing w:line="273" w:lineRule="auto"/>
              <w:ind w:left="108"/>
              <w:rPr>
                <w:noProof w:val="0"/>
                <w:sz w:val="20"/>
                <w:szCs w:val="20"/>
                <w:lang w:val="en-US"/>
              </w:rPr>
            </w:pPr>
            <w:r w:rsidRPr="00AD00AB">
              <w:rPr>
                <w:noProof w:val="0"/>
                <w:sz w:val="20"/>
                <w:lang w:val="en-US"/>
              </w:rPr>
              <w:t xml:space="preserve">Certificat de management al </w:t>
            </w:r>
            <w:proofErr w:type="spellStart"/>
            <w:r w:rsidRPr="00AD00AB">
              <w:rPr>
                <w:noProof w:val="0"/>
                <w:sz w:val="20"/>
                <w:lang w:val="en-US"/>
              </w:rPr>
              <w:t>calitații</w:t>
            </w:r>
            <w:proofErr w:type="spellEnd"/>
            <w:r w:rsidRPr="00AD00AB">
              <w:rPr>
                <w:noProof w:val="0"/>
                <w:sz w:val="20"/>
                <w:lang w:val="en-US"/>
              </w:rPr>
              <w:t xml:space="preserve"> ISO 9001 </w:t>
            </w:r>
            <w:proofErr w:type="spellStart"/>
            <w:r w:rsidRPr="00AD00AB">
              <w:rPr>
                <w:noProof w:val="0"/>
                <w:sz w:val="20"/>
                <w:lang w:val="en-US"/>
              </w:rPr>
              <w:t>și</w:t>
            </w:r>
            <w:proofErr w:type="spellEnd"/>
            <w:r w:rsidRPr="00AD00AB">
              <w:rPr>
                <w:noProof w:val="0"/>
                <w:sz w:val="20"/>
                <w:lang w:val="en-US"/>
              </w:rPr>
              <w:t xml:space="preserve"> </w:t>
            </w:r>
            <w:proofErr w:type="spellStart"/>
            <w:r w:rsidRPr="00AD00AB">
              <w:rPr>
                <w:noProof w:val="0"/>
                <w:sz w:val="20"/>
                <w:lang w:val="en-US"/>
              </w:rPr>
              <w:t>Certificat</w:t>
            </w:r>
            <w:proofErr w:type="spellEnd"/>
            <w:r w:rsidRPr="00AD00AB">
              <w:rPr>
                <w:noProof w:val="0"/>
                <w:sz w:val="20"/>
                <w:lang w:val="en-US"/>
              </w:rPr>
              <w:t xml:space="preserve"> </w:t>
            </w:r>
            <w:proofErr w:type="spellStart"/>
            <w:r w:rsidRPr="00AD00AB">
              <w:rPr>
                <w:noProof w:val="0"/>
                <w:sz w:val="20"/>
                <w:lang w:val="en-US"/>
              </w:rPr>
              <w:t>privind</w:t>
            </w:r>
            <w:proofErr w:type="spellEnd"/>
            <w:r w:rsidRPr="00AD00AB">
              <w:rPr>
                <w:noProof w:val="0"/>
                <w:sz w:val="20"/>
                <w:lang w:val="en-US"/>
              </w:rPr>
              <w:t xml:space="preserve"> </w:t>
            </w:r>
            <w:proofErr w:type="spellStart"/>
            <w:r w:rsidRPr="00AD00AB">
              <w:rPr>
                <w:noProof w:val="0"/>
                <w:sz w:val="20"/>
                <w:lang w:val="en-US"/>
              </w:rPr>
              <w:t>pretecția</w:t>
            </w:r>
            <w:proofErr w:type="spellEnd"/>
            <w:r w:rsidRPr="00AD00AB">
              <w:rPr>
                <w:noProof w:val="0"/>
                <w:sz w:val="20"/>
                <w:lang w:val="en-US"/>
              </w:rPr>
              <w:t xml:space="preserve"> </w:t>
            </w:r>
            <w:proofErr w:type="spellStart"/>
            <w:r w:rsidRPr="00AD00AB">
              <w:rPr>
                <w:noProof w:val="0"/>
                <w:sz w:val="20"/>
                <w:lang w:val="en-US"/>
              </w:rPr>
              <w:t>mediului</w:t>
            </w:r>
            <w:proofErr w:type="spellEnd"/>
            <w:r w:rsidRPr="00AD00AB">
              <w:rPr>
                <w:noProof w:val="0"/>
                <w:sz w:val="20"/>
                <w:lang w:val="en-US"/>
              </w:rPr>
              <w:t xml:space="preserve"> ISO 14001, </w:t>
            </w:r>
            <w:proofErr w:type="spellStart"/>
            <w:r w:rsidRPr="00AD00AB">
              <w:rPr>
                <w:noProof w:val="0"/>
                <w:sz w:val="20"/>
                <w:lang w:val="en-US"/>
              </w:rPr>
              <w:t>Certificat</w:t>
            </w:r>
            <w:proofErr w:type="spellEnd"/>
            <w:r w:rsidRPr="00AD00AB">
              <w:rPr>
                <w:noProof w:val="0"/>
                <w:sz w:val="20"/>
                <w:lang w:val="en-US"/>
              </w:rPr>
              <w:t xml:space="preserve"> </w:t>
            </w:r>
            <w:proofErr w:type="spellStart"/>
            <w:r w:rsidRPr="00AD00AB">
              <w:rPr>
                <w:noProof w:val="0"/>
                <w:sz w:val="20"/>
                <w:lang w:val="en-US"/>
              </w:rPr>
              <w:t>privind</w:t>
            </w:r>
            <w:proofErr w:type="spellEnd"/>
            <w:r w:rsidRPr="00AD00AB">
              <w:rPr>
                <w:noProof w:val="0"/>
                <w:sz w:val="20"/>
                <w:lang w:val="en-US"/>
              </w:rPr>
              <w:t xml:space="preserve"> </w:t>
            </w:r>
            <w:proofErr w:type="spellStart"/>
            <w:r w:rsidRPr="00AD00AB">
              <w:rPr>
                <w:noProof w:val="0"/>
                <w:sz w:val="20"/>
                <w:lang w:val="en-US"/>
              </w:rPr>
              <w:t>sistemul</w:t>
            </w:r>
            <w:proofErr w:type="spellEnd"/>
            <w:r w:rsidRPr="00AD00AB">
              <w:rPr>
                <w:noProof w:val="0"/>
                <w:sz w:val="20"/>
                <w:lang w:val="en-US"/>
              </w:rPr>
              <w:t xml:space="preserve"> de management al </w:t>
            </w:r>
            <w:proofErr w:type="spellStart"/>
            <w:r w:rsidRPr="00AD00AB">
              <w:rPr>
                <w:noProof w:val="0"/>
                <w:sz w:val="20"/>
                <w:lang w:val="en-US"/>
              </w:rPr>
              <w:t>sanatatii</w:t>
            </w:r>
            <w:proofErr w:type="spellEnd"/>
            <w:r w:rsidRPr="00AD00AB">
              <w:rPr>
                <w:noProof w:val="0"/>
                <w:sz w:val="20"/>
                <w:lang w:val="en-US"/>
              </w:rPr>
              <w:t xml:space="preserve"> </w:t>
            </w:r>
            <w:proofErr w:type="spellStart"/>
            <w:r w:rsidRPr="00AD00AB">
              <w:rPr>
                <w:noProof w:val="0"/>
                <w:sz w:val="20"/>
                <w:lang w:val="en-US"/>
              </w:rPr>
              <w:t>si</w:t>
            </w:r>
            <w:proofErr w:type="spellEnd"/>
            <w:r w:rsidRPr="00AD00AB">
              <w:rPr>
                <w:noProof w:val="0"/>
                <w:sz w:val="20"/>
                <w:lang w:val="en-US"/>
              </w:rPr>
              <w:t xml:space="preserve"> </w:t>
            </w:r>
            <w:proofErr w:type="spellStart"/>
            <w:r w:rsidRPr="00AD00AB">
              <w:rPr>
                <w:noProof w:val="0"/>
                <w:sz w:val="20"/>
                <w:lang w:val="en-US"/>
              </w:rPr>
              <w:t>securității</w:t>
            </w:r>
            <w:proofErr w:type="spellEnd"/>
            <w:r w:rsidRPr="00AD00AB">
              <w:rPr>
                <w:noProof w:val="0"/>
                <w:sz w:val="20"/>
                <w:lang w:val="en-US"/>
              </w:rPr>
              <w:t xml:space="preserve"> </w:t>
            </w:r>
            <w:proofErr w:type="spellStart"/>
            <w:r w:rsidRPr="00AD00AB">
              <w:rPr>
                <w:noProof w:val="0"/>
                <w:sz w:val="20"/>
                <w:lang w:val="en-US"/>
              </w:rPr>
              <w:t>în</w:t>
            </w:r>
            <w:proofErr w:type="spellEnd"/>
            <w:r w:rsidRPr="00AD00AB">
              <w:rPr>
                <w:noProof w:val="0"/>
                <w:sz w:val="20"/>
                <w:lang w:val="en-US"/>
              </w:rPr>
              <w:t xml:space="preserve"> </w:t>
            </w:r>
            <w:proofErr w:type="spellStart"/>
            <w:r w:rsidRPr="00AD00AB">
              <w:rPr>
                <w:noProof w:val="0"/>
                <w:sz w:val="20"/>
                <w:lang w:val="en-US"/>
              </w:rPr>
              <w:t>munca</w:t>
            </w:r>
            <w:proofErr w:type="spellEnd"/>
            <w:r w:rsidRPr="00AD00AB">
              <w:rPr>
                <w:noProof w:val="0"/>
                <w:sz w:val="20"/>
                <w:lang w:val="en-US"/>
              </w:rPr>
              <w:t xml:space="preserve"> ISO 45001.</w:t>
            </w:r>
            <w:r w:rsidRPr="00AD00AB">
              <w:rPr>
                <w:noProof w:val="0"/>
                <w:sz w:val="20"/>
                <w:szCs w:val="20"/>
                <w:lang w:val="en-US"/>
              </w:rPr>
              <w:t xml:space="preserve"> </w:t>
            </w:r>
            <w:r w:rsidRPr="00AD00AB">
              <w:rPr>
                <w:b/>
                <w:i/>
                <w:noProof w:val="0"/>
                <w:sz w:val="20"/>
                <w:szCs w:val="20"/>
                <w:lang w:val="en-US"/>
              </w:rPr>
              <w:t xml:space="preserve">Sau </w:t>
            </w:r>
            <w:r w:rsidR="00A42792">
              <w:rPr>
                <w:b/>
                <w:i/>
                <w:noProof w:val="0"/>
                <w:sz w:val="20"/>
                <w:szCs w:val="20"/>
                <w:lang w:val="en-US"/>
              </w:rPr>
              <w:t>analog</w:t>
            </w:r>
          </w:p>
          <w:p w14:paraId="59155908" w14:textId="77777777" w:rsidR="00AD00AB" w:rsidRPr="00AD00AB" w:rsidRDefault="00AD00AB" w:rsidP="00AD00AB">
            <w:pPr>
              <w:tabs>
                <w:tab w:val="left" w:pos="612"/>
              </w:tabs>
              <w:rPr>
                <w:noProof w:val="0"/>
                <w:sz w:val="20"/>
                <w:szCs w:val="20"/>
                <w:lang w:val="en-US"/>
              </w:rPr>
            </w:pPr>
          </w:p>
          <w:p w14:paraId="23057BE6" w14:textId="77777777" w:rsidR="00AD00AB" w:rsidRPr="00AD00AB" w:rsidRDefault="00AD00AB" w:rsidP="00AD00AB">
            <w:pPr>
              <w:tabs>
                <w:tab w:val="left" w:pos="612"/>
              </w:tabs>
              <w:rPr>
                <w:b/>
                <w:i/>
                <w:iCs/>
                <w:noProof w:val="0"/>
                <w:sz w:val="20"/>
                <w:szCs w:val="20"/>
                <w:lang w:val="en-US"/>
              </w:rPr>
            </w:pPr>
            <w:proofErr w:type="spellStart"/>
            <w:r w:rsidRPr="00AD00AB">
              <w:rPr>
                <w:i/>
                <w:noProof w:val="0"/>
                <w:sz w:val="20"/>
                <w:szCs w:val="20"/>
                <w:lang w:val="en-US"/>
              </w:rPr>
              <w:t>Copiile</w:t>
            </w:r>
            <w:proofErr w:type="spellEnd"/>
            <w:r w:rsidRPr="00AD00AB">
              <w:rPr>
                <w:i/>
                <w:noProof w:val="0"/>
                <w:sz w:val="20"/>
                <w:szCs w:val="20"/>
                <w:lang w:val="en-US"/>
              </w:rPr>
              <w:t xml:space="preserve">, </w:t>
            </w:r>
            <w:proofErr w:type="spellStart"/>
            <w:r w:rsidRPr="00AD00AB">
              <w:rPr>
                <w:i/>
                <w:noProof w:val="0"/>
                <w:sz w:val="20"/>
                <w:szCs w:val="20"/>
                <w:lang w:val="en-US"/>
              </w:rPr>
              <w:t>confirmate</w:t>
            </w:r>
            <w:proofErr w:type="spellEnd"/>
            <w:r w:rsidRPr="00AD00AB">
              <w:rPr>
                <w:i/>
                <w:noProof w:val="0"/>
                <w:sz w:val="20"/>
                <w:szCs w:val="20"/>
                <w:lang w:val="en-US"/>
              </w:rPr>
              <w:t xml:space="preserve"> </w:t>
            </w:r>
            <w:proofErr w:type="spellStart"/>
            <w:r w:rsidRPr="00AD00AB">
              <w:rPr>
                <w:i/>
                <w:noProof w:val="0"/>
                <w:sz w:val="20"/>
                <w:szCs w:val="20"/>
                <w:lang w:val="en-US"/>
              </w:rPr>
              <w:t>prin</w:t>
            </w:r>
            <w:proofErr w:type="spellEnd"/>
            <w:r w:rsidRPr="00AD00AB">
              <w:rPr>
                <w:i/>
                <w:noProof w:val="0"/>
                <w:sz w:val="20"/>
                <w:szCs w:val="20"/>
                <w:lang w:val="en-US"/>
              </w:rPr>
              <w:t xml:space="preserve"> </w:t>
            </w:r>
            <w:proofErr w:type="spellStart"/>
            <w:r w:rsidRPr="00AD00AB">
              <w:rPr>
                <w:i/>
                <w:noProof w:val="0"/>
                <w:sz w:val="20"/>
                <w:szCs w:val="20"/>
                <w:lang w:val="en-US"/>
              </w:rPr>
              <w:t>aplicarea</w:t>
            </w:r>
            <w:proofErr w:type="spellEnd"/>
            <w:r w:rsidRPr="00AD00AB">
              <w:rPr>
                <w:i/>
                <w:noProof w:val="0"/>
                <w:sz w:val="20"/>
                <w:szCs w:val="20"/>
                <w:lang w:val="en-US"/>
              </w:rPr>
              <w:t xml:space="preserve"> </w:t>
            </w:r>
            <w:proofErr w:type="spellStart"/>
            <w:r w:rsidRPr="00AD00AB">
              <w:rPr>
                <w:i/>
                <w:noProof w:val="0"/>
                <w:sz w:val="20"/>
                <w:szCs w:val="20"/>
                <w:lang w:val="en-US"/>
              </w:rPr>
              <w:t>ștampilei</w:t>
            </w:r>
            <w:proofErr w:type="spellEnd"/>
            <w:r w:rsidRPr="00AD00AB">
              <w:rPr>
                <w:i/>
                <w:noProof w:val="0"/>
                <w:sz w:val="20"/>
                <w:szCs w:val="20"/>
                <w:lang w:val="en-US"/>
              </w:rPr>
              <w:t xml:space="preserve"> </w:t>
            </w:r>
            <w:proofErr w:type="spellStart"/>
            <w:r w:rsidRPr="00AD00AB">
              <w:rPr>
                <w:i/>
                <w:noProof w:val="0"/>
                <w:sz w:val="20"/>
                <w:szCs w:val="20"/>
                <w:lang w:val="en-US"/>
              </w:rPr>
              <w:t>și</w:t>
            </w:r>
            <w:proofErr w:type="spellEnd"/>
            <w:r w:rsidRPr="00AD00AB">
              <w:rPr>
                <w:i/>
                <w:noProof w:val="0"/>
                <w:sz w:val="20"/>
                <w:szCs w:val="20"/>
                <w:lang w:val="en-US"/>
              </w:rPr>
              <w:t xml:space="preserve"> </w:t>
            </w:r>
            <w:proofErr w:type="spellStart"/>
            <w:r w:rsidRPr="00AD00AB">
              <w:rPr>
                <w:i/>
                <w:noProof w:val="0"/>
                <w:sz w:val="20"/>
                <w:szCs w:val="20"/>
                <w:lang w:val="en-US"/>
              </w:rPr>
              <w:t>semnat</w:t>
            </w:r>
            <w:proofErr w:type="spellEnd"/>
            <w:r w:rsidRPr="00AD00AB">
              <w:rPr>
                <w:i/>
                <w:noProof w:val="0"/>
                <w:sz w:val="20"/>
                <w:szCs w:val="20"/>
                <w:lang w:val="en-US"/>
              </w:rPr>
              <w:t xml:space="preserve"> electronic. </w:t>
            </w:r>
            <w:proofErr w:type="spellStart"/>
            <w:r w:rsidRPr="00AD00AB">
              <w:rPr>
                <w:i/>
                <w:noProof w:val="0"/>
                <w:sz w:val="20"/>
                <w:szCs w:val="20"/>
                <w:lang w:val="en-US"/>
              </w:rPr>
              <w:t>Originale</w:t>
            </w:r>
            <w:proofErr w:type="spellEnd"/>
            <w:r w:rsidRPr="00AD00AB">
              <w:rPr>
                <w:i/>
                <w:noProof w:val="0"/>
                <w:sz w:val="20"/>
                <w:szCs w:val="20"/>
                <w:lang w:val="en-US"/>
              </w:rPr>
              <w:t xml:space="preserve"> </w:t>
            </w:r>
            <w:proofErr w:type="spellStart"/>
            <w:r w:rsidRPr="00AD00AB">
              <w:rPr>
                <w:i/>
                <w:noProof w:val="0"/>
                <w:sz w:val="20"/>
                <w:szCs w:val="20"/>
                <w:lang w:val="en-US"/>
              </w:rPr>
              <w:t>obligatorii</w:t>
            </w:r>
            <w:proofErr w:type="spellEnd"/>
            <w:r w:rsidRPr="00AD00AB">
              <w:rPr>
                <w:i/>
                <w:noProof w:val="0"/>
                <w:sz w:val="20"/>
                <w:szCs w:val="20"/>
                <w:lang w:val="en-US"/>
              </w:rPr>
              <w:t xml:space="preserve"> la </w:t>
            </w:r>
            <w:proofErr w:type="spellStart"/>
            <w:r w:rsidRPr="00AD00AB">
              <w:rPr>
                <w:i/>
                <w:noProof w:val="0"/>
                <w:sz w:val="20"/>
                <w:szCs w:val="20"/>
                <w:lang w:val="en-US"/>
              </w:rPr>
              <w:t>solicitare</w:t>
            </w:r>
            <w:proofErr w:type="spellEnd"/>
          </w:p>
        </w:tc>
        <w:tc>
          <w:tcPr>
            <w:tcW w:w="1382" w:type="dxa"/>
          </w:tcPr>
          <w:p w14:paraId="246EE0ED" w14:textId="77777777" w:rsidR="00AD00AB" w:rsidRPr="00AD00AB" w:rsidRDefault="00AD00AB" w:rsidP="00AD00AB">
            <w:pPr>
              <w:tabs>
                <w:tab w:val="left" w:pos="612"/>
              </w:tabs>
              <w:rPr>
                <w:noProof w:val="0"/>
                <w:sz w:val="20"/>
                <w:szCs w:val="20"/>
                <w:lang w:val="en-US"/>
              </w:rPr>
            </w:pPr>
            <w:proofErr w:type="spellStart"/>
            <w:r w:rsidRPr="00AD00AB">
              <w:rPr>
                <w:noProof w:val="0"/>
                <w:sz w:val="20"/>
                <w:szCs w:val="20"/>
                <w:lang w:val="en-US"/>
              </w:rPr>
              <w:t>Obligatoriu</w:t>
            </w:r>
            <w:proofErr w:type="spellEnd"/>
          </w:p>
          <w:p w14:paraId="4CB7AAAE" w14:textId="77777777" w:rsidR="00AD00AB" w:rsidRPr="00AD00AB" w:rsidRDefault="00AD00AB" w:rsidP="00AD00AB">
            <w:pPr>
              <w:tabs>
                <w:tab w:val="left" w:pos="612"/>
              </w:tabs>
              <w:rPr>
                <w:iCs/>
                <w:noProof w:val="0"/>
                <w:sz w:val="20"/>
                <w:szCs w:val="20"/>
                <w:lang w:val="en-US"/>
              </w:rPr>
            </w:pPr>
          </w:p>
        </w:tc>
      </w:tr>
      <w:tr w:rsidR="00AD00AB" w:rsidRPr="00AD00AB" w14:paraId="5F5AED2D" w14:textId="77777777" w:rsidTr="00C81161">
        <w:trPr>
          <w:trHeight w:val="510"/>
        </w:trPr>
        <w:tc>
          <w:tcPr>
            <w:tcW w:w="9854" w:type="dxa"/>
            <w:gridSpan w:val="5"/>
          </w:tcPr>
          <w:p w14:paraId="6AB29069" w14:textId="77777777" w:rsidR="00AD00AB" w:rsidRPr="00AD00AB" w:rsidRDefault="00AD00AB" w:rsidP="00AD00AB">
            <w:pPr>
              <w:tabs>
                <w:tab w:val="left" w:pos="612"/>
              </w:tabs>
              <w:spacing w:before="120" w:after="120"/>
              <w:jc w:val="center"/>
              <w:rPr>
                <w:b/>
                <w:i/>
                <w:iCs/>
                <w:noProof w:val="0"/>
                <w:sz w:val="20"/>
                <w:szCs w:val="20"/>
              </w:rPr>
            </w:pPr>
            <w:proofErr w:type="spellStart"/>
            <w:r w:rsidRPr="00AD00AB">
              <w:rPr>
                <w:b/>
                <w:i/>
                <w:noProof w:val="0"/>
                <w:color w:val="000000"/>
                <w:sz w:val="20"/>
                <w:szCs w:val="20"/>
                <w:lang w:val="en-US"/>
              </w:rPr>
              <w:t>Documente</w:t>
            </w:r>
            <w:proofErr w:type="spellEnd"/>
            <w:r w:rsidRPr="00AD00AB">
              <w:rPr>
                <w:b/>
                <w:i/>
                <w:noProof w:val="0"/>
                <w:color w:val="000000"/>
                <w:sz w:val="20"/>
                <w:szCs w:val="20"/>
                <w:lang w:val="en-US"/>
              </w:rPr>
              <w:t xml:space="preserve"> de </w:t>
            </w:r>
            <w:proofErr w:type="spellStart"/>
            <w:r w:rsidRPr="00AD00AB">
              <w:rPr>
                <w:b/>
                <w:i/>
                <w:noProof w:val="0"/>
                <w:color w:val="000000"/>
                <w:sz w:val="20"/>
                <w:szCs w:val="20"/>
                <w:lang w:val="en-US"/>
              </w:rPr>
              <w:t>calificare</w:t>
            </w:r>
            <w:proofErr w:type="spellEnd"/>
          </w:p>
        </w:tc>
      </w:tr>
      <w:tr w:rsidR="00AD00AB" w:rsidRPr="00AD00AB" w14:paraId="4A444CAF" w14:textId="77777777" w:rsidTr="00C81161">
        <w:tc>
          <w:tcPr>
            <w:tcW w:w="829" w:type="dxa"/>
          </w:tcPr>
          <w:p w14:paraId="3E49B9CE"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10</w:t>
            </w:r>
          </w:p>
        </w:tc>
        <w:tc>
          <w:tcPr>
            <w:tcW w:w="2114" w:type="dxa"/>
          </w:tcPr>
          <w:p w14:paraId="2D69E13D" w14:textId="77777777" w:rsidR="00AD00AB" w:rsidRPr="00AD00AB" w:rsidRDefault="00AD00AB" w:rsidP="00AD00AB">
            <w:pPr>
              <w:tabs>
                <w:tab w:val="left" w:pos="567"/>
              </w:tabs>
              <w:spacing w:after="120"/>
              <w:rPr>
                <w:noProof w:val="0"/>
                <w:sz w:val="20"/>
                <w:szCs w:val="20"/>
                <w:lang w:eastAsia="ru-RU"/>
              </w:rPr>
            </w:pPr>
            <w:proofErr w:type="spellStart"/>
            <w:r w:rsidRPr="00AD00AB">
              <w:rPr>
                <w:noProof w:val="0"/>
                <w:sz w:val="20"/>
                <w:szCs w:val="20"/>
                <w:lang w:val="en-US" w:eastAsia="ru-RU"/>
              </w:rPr>
              <w:t>Grafic</w:t>
            </w:r>
            <w:proofErr w:type="spellEnd"/>
            <w:r w:rsidRPr="00AD00AB">
              <w:rPr>
                <w:noProof w:val="0"/>
                <w:sz w:val="20"/>
                <w:szCs w:val="20"/>
                <w:lang w:val="en-US" w:eastAsia="ru-RU"/>
              </w:rPr>
              <w:t xml:space="preserve"> de </w:t>
            </w:r>
            <w:proofErr w:type="spellStart"/>
            <w:r w:rsidRPr="00AD00AB">
              <w:rPr>
                <w:noProof w:val="0"/>
                <w:sz w:val="20"/>
                <w:szCs w:val="20"/>
                <w:lang w:val="en-US" w:eastAsia="ru-RU"/>
              </w:rPr>
              <w:t>executare</w:t>
            </w:r>
            <w:proofErr w:type="spellEnd"/>
            <w:r w:rsidRPr="00AD00AB">
              <w:rPr>
                <w:noProof w:val="0"/>
                <w:sz w:val="20"/>
                <w:szCs w:val="20"/>
                <w:lang w:val="en-US" w:eastAsia="ru-RU"/>
              </w:rPr>
              <w:t xml:space="preserve"> a </w:t>
            </w:r>
            <w:proofErr w:type="spellStart"/>
            <w:r w:rsidRPr="00AD00AB">
              <w:rPr>
                <w:noProof w:val="0"/>
                <w:sz w:val="20"/>
                <w:szCs w:val="20"/>
                <w:lang w:val="en-US" w:eastAsia="ru-RU"/>
              </w:rPr>
              <w:t>lucrărilor</w:t>
            </w:r>
            <w:proofErr w:type="spellEnd"/>
          </w:p>
        </w:tc>
        <w:tc>
          <w:tcPr>
            <w:tcW w:w="5417" w:type="dxa"/>
          </w:tcPr>
          <w:p w14:paraId="51F2ACFD"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10 </w:t>
            </w:r>
          </w:p>
          <w:p w14:paraId="65E338DB" w14:textId="77777777" w:rsidR="00AD00AB" w:rsidRPr="00AD00AB" w:rsidRDefault="00AD00AB" w:rsidP="00AD00AB">
            <w:pPr>
              <w:tabs>
                <w:tab w:val="left" w:pos="612"/>
              </w:tabs>
              <w:spacing w:before="60" w:after="60"/>
              <w:rPr>
                <w:i/>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i/>
                <w:noProof w:val="0"/>
                <w:color w:val="000000"/>
                <w:sz w:val="20"/>
                <w:szCs w:val="20"/>
                <w:lang w:val="en-US"/>
              </w:rPr>
              <w:t xml:space="preserve"> </w:t>
            </w:r>
          </w:p>
        </w:tc>
        <w:tc>
          <w:tcPr>
            <w:tcW w:w="1494" w:type="dxa"/>
            <w:gridSpan w:val="2"/>
          </w:tcPr>
          <w:p w14:paraId="59090652" w14:textId="77777777" w:rsidR="00AD00AB" w:rsidRPr="00AD00AB" w:rsidRDefault="00AD00AB" w:rsidP="00AD00AB">
            <w:pPr>
              <w:tabs>
                <w:tab w:val="left" w:pos="612"/>
              </w:tabs>
              <w:spacing w:before="120" w:after="12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208D36E7" w14:textId="77777777" w:rsidTr="00C81161">
        <w:tc>
          <w:tcPr>
            <w:tcW w:w="829" w:type="dxa"/>
          </w:tcPr>
          <w:p w14:paraId="393EA7B2"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11</w:t>
            </w:r>
          </w:p>
        </w:tc>
        <w:tc>
          <w:tcPr>
            <w:tcW w:w="2114" w:type="dxa"/>
          </w:tcPr>
          <w:p w14:paraId="33B43480"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Declarație privind experiență similară</w:t>
            </w:r>
          </w:p>
        </w:tc>
        <w:tc>
          <w:tcPr>
            <w:tcW w:w="5417" w:type="dxa"/>
          </w:tcPr>
          <w:p w14:paraId="234EEE5D" w14:textId="77777777" w:rsidR="00AD00AB" w:rsidRPr="00AD00AB" w:rsidRDefault="00AD00AB" w:rsidP="00AD00AB">
            <w:pPr>
              <w:tabs>
                <w:tab w:val="left" w:pos="612"/>
              </w:tabs>
              <w:spacing w:before="60" w:after="60"/>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12</w:t>
            </w:r>
          </w:p>
          <w:p w14:paraId="261B33CA" w14:textId="77777777" w:rsidR="00AD00AB" w:rsidRPr="00AD00AB" w:rsidRDefault="00AD00AB" w:rsidP="00AD00AB">
            <w:pPr>
              <w:tabs>
                <w:tab w:val="left" w:pos="612"/>
              </w:tabs>
              <w:spacing w:before="60" w:after="60"/>
              <w:rPr>
                <w:iCs/>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iCs/>
                <w:noProof w:val="0"/>
                <w:sz w:val="20"/>
                <w:szCs w:val="20"/>
              </w:rPr>
              <w:t xml:space="preserve"> </w:t>
            </w:r>
          </w:p>
          <w:p w14:paraId="7C9E833A" w14:textId="77777777" w:rsidR="00AD00AB" w:rsidRPr="00AD00AB" w:rsidRDefault="00AD00AB" w:rsidP="00AD00AB">
            <w:pPr>
              <w:spacing w:after="111" w:line="275" w:lineRule="auto"/>
              <w:ind w:left="108"/>
              <w:rPr>
                <w:noProof w:val="0"/>
                <w:lang w:val="en-US"/>
              </w:rPr>
            </w:pPr>
            <w:proofErr w:type="spellStart"/>
            <w:r w:rsidRPr="00AD00AB">
              <w:rPr>
                <w:noProof w:val="0"/>
                <w:sz w:val="20"/>
                <w:lang w:val="en-US"/>
              </w:rPr>
              <w:t>Ofertantul</w:t>
            </w:r>
            <w:proofErr w:type="spellEnd"/>
            <w:r w:rsidRPr="00AD00AB">
              <w:rPr>
                <w:noProof w:val="0"/>
                <w:sz w:val="20"/>
                <w:lang w:val="en-US"/>
              </w:rPr>
              <w:t xml:space="preserve"> (operator economic </w:t>
            </w:r>
            <w:proofErr w:type="spellStart"/>
            <w:r w:rsidRPr="00AD00AB">
              <w:rPr>
                <w:noProof w:val="0"/>
                <w:sz w:val="20"/>
                <w:lang w:val="en-US"/>
              </w:rPr>
              <w:t>sau</w:t>
            </w:r>
            <w:proofErr w:type="spellEnd"/>
            <w:r w:rsidRPr="00AD00AB">
              <w:rPr>
                <w:noProof w:val="0"/>
                <w:sz w:val="20"/>
                <w:lang w:val="en-US"/>
              </w:rPr>
              <w:t xml:space="preserve"> </w:t>
            </w:r>
            <w:proofErr w:type="spellStart"/>
            <w:r w:rsidRPr="00AD00AB">
              <w:rPr>
                <w:noProof w:val="0"/>
                <w:sz w:val="20"/>
                <w:lang w:val="en-US"/>
              </w:rPr>
              <w:t>membrii</w:t>
            </w:r>
            <w:proofErr w:type="spellEnd"/>
            <w:r w:rsidRPr="00AD00AB">
              <w:rPr>
                <w:noProof w:val="0"/>
                <w:sz w:val="20"/>
                <w:lang w:val="en-US"/>
              </w:rPr>
              <w:t xml:space="preserve"> </w:t>
            </w:r>
            <w:proofErr w:type="spellStart"/>
            <w:r w:rsidRPr="00AD00AB">
              <w:rPr>
                <w:noProof w:val="0"/>
                <w:sz w:val="20"/>
                <w:lang w:val="en-US"/>
              </w:rPr>
              <w:t>asocierii</w:t>
            </w:r>
            <w:proofErr w:type="spellEnd"/>
            <w:r w:rsidRPr="00AD00AB">
              <w:rPr>
                <w:noProof w:val="0"/>
                <w:sz w:val="20"/>
                <w:lang w:val="en-US"/>
              </w:rPr>
              <w:t xml:space="preserve"> </w:t>
            </w:r>
            <w:proofErr w:type="spellStart"/>
            <w:r w:rsidRPr="00AD00AB">
              <w:rPr>
                <w:noProof w:val="0"/>
                <w:sz w:val="20"/>
                <w:lang w:val="en-US"/>
              </w:rPr>
              <w:t>împreună</w:t>
            </w:r>
            <w:proofErr w:type="spellEnd"/>
            <w:r w:rsidRPr="00AD00AB">
              <w:rPr>
                <w:noProof w:val="0"/>
                <w:sz w:val="20"/>
                <w:lang w:val="en-US"/>
              </w:rPr>
              <w:t xml:space="preserve">) </w:t>
            </w:r>
            <w:proofErr w:type="spellStart"/>
            <w:r w:rsidRPr="00AD00AB">
              <w:rPr>
                <w:noProof w:val="0"/>
                <w:sz w:val="20"/>
                <w:lang w:val="en-US"/>
              </w:rPr>
              <w:t>trebuie</w:t>
            </w:r>
            <w:proofErr w:type="spellEnd"/>
            <w:r w:rsidRPr="00AD00AB">
              <w:rPr>
                <w:noProof w:val="0"/>
                <w:sz w:val="20"/>
                <w:lang w:val="en-US"/>
              </w:rPr>
              <w:t xml:space="preserve"> </w:t>
            </w:r>
            <w:proofErr w:type="spellStart"/>
            <w:r w:rsidRPr="00AD00AB">
              <w:rPr>
                <w:noProof w:val="0"/>
                <w:sz w:val="20"/>
                <w:lang w:val="en-US"/>
              </w:rPr>
              <w:t>să</w:t>
            </w:r>
            <w:proofErr w:type="spellEnd"/>
            <w:r w:rsidRPr="00AD00AB">
              <w:rPr>
                <w:noProof w:val="0"/>
                <w:sz w:val="20"/>
                <w:lang w:val="en-US"/>
              </w:rPr>
              <w:t xml:space="preserve"> </w:t>
            </w:r>
            <w:proofErr w:type="spellStart"/>
            <w:r w:rsidRPr="00AD00AB">
              <w:rPr>
                <w:noProof w:val="0"/>
                <w:sz w:val="20"/>
                <w:lang w:val="en-US"/>
              </w:rPr>
              <w:t>demonstreze</w:t>
            </w:r>
            <w:proofErr w:type="spellEnd"/>
            <w:r w:rsidRPr="00AD00AB">
              <w:rPr>
                <w:noProof w:val="0"/>
                <w:sz w:val="20"/>
                <w:lang w:val="en-US"/>
              </w:rPr>
              <w:t xml:space="preserve"> </w:t>
            </w:r>
            <w:proofErr w:type="spellStart"/>
            <w:r w:rsidRPr="00AD00AB">
              <w:rPr>
                <w:noProof w:val="0"/>
                <w:sz w:val="20"/>
                <w:lang w:val="en-US"/>
              </w:rPr>
              <w:t>că</w:t>
            </w:r>
            <w:proofErr w:type="spellEnd"/>
            <w:r w:rsidRPr="00AD00AB">
              <w:rPr>
                <w:noProof w:val="0"/>
                <w:sz w:val="20"/>
                <w:lang w:val="en-US"/>
              </w:rPr>
              <w:t xml:space="preserve"> au </w:t>
            </w:r>
            <w:proofErr w:type="spellStart"/>
            <w:r w:rsidRPr="00AD00AB">
              <w:rPr>
                <w:noProof w:val="0"/>
                <w:sz w:val="20"/>
                <w:lang w:val="en-US"/>
              </w:rPr>
              <w:t>finalizat</w:t>
            </w:r>
            <w:proofErr w:type="spellEnd"/>
            <w:r w:rsidRPr="00AD00AB">
              <w:rPr>
                <w:noProof w:val="0"/>
                <w:sz w:val="20"/>
                <w:lang w:val="en-US"/>
              </w:rPr>
              <w:t xml:space="preserve"> </w:t>
            </w:r>
            <w:proofErr w:type="spellStart"/>
            <w:r w:rsidRPr="00AD00AB">
              <w:rPr>
                <w:noProof w:val="0"/>
                <w:sz w:val="20"/>
                <w:lang w:val="en-US"/>
              </w:rPr>
              <w:t>în</w:t>
            </w:r>
            <w:proofErr w:type="spellEnd"/>
            <w:r w:rsidRPr="00AD00AB">
              <w:rPr>
                <w:noProof w:val="0"/>
                <w:sz w:val="20"/>
                <w:lang w:val="en-US"/>
              </w:rPr>
              <w:t xml:space="preserve"> </w:t>
            </w:r>
            <w:proofErr w:type="spellStart"/>
            <w:r w:rsidRPr="00AD00AB">
              <w:rPr>
                <w:noProof w:val="0"/>
                <w:sz w:val="20"/>
                <w:lang w:val="en-US"/>
              </w:rPr>
              <w:t>ultimii</w:t>
            </w:r>
            <w:proofErr w:type="spellEnd"/>
            <w:r w:rsidRPr="00AD00AB">
              <w:rPr>
                <w:noProof w:val="0"/>
                <w:sz w:val="20"/>
                <w:lang w:val="en-US"/>
              </w:rPr>
              <w:t xml:space="preserve"> 5 ani (</w:t>
            </w:r>
            <w:proofErr w:type="spellStart"/>
            <w:r w:rsidRPr="00AD00AB">
              <w:rPr>
                <w:noProof w:val="0"/>
                <w:sz w:val="20"/>
                <w:lang w:val="en-US"/>
              </w:rPr>
              <w:t>calculați</w:t>
            </w:r>
            <w:proofErr w:type="spellEnd"/>
            <w:r w:rsidRPr="00AD00AB">
              <w:rPr>
                <w:noProof w:val="0"/>
                <w:sz w:val="20"/>
                <w:lang w:val="en-US"/>
              </w:rPr>
              <w:t xml:space="preserve"> </w:t>
            </w:r>
            <w:proofErr w:type="spellStart"/>
            <w:r w:rsidRPr="00AD00AB">
              <w:rPr>
                <w:noProof w:val="0"/>
                <w:sz w:val="20"/>
                <w:lang w:val="en-US"/>
              </w:rPr>
              <w:t>până</w:t>
            </w:r>
            <w:proofErr w:type="spellEnd"/>
            <w:r w:rsidRPr="00AD00AB">
              <w:rPr>
                <w:noProof w:val="0"/>
                <w:sz w:val="20"/>
                <w:lang w:val="en-US"/>
              </w:rPr>
              <w:t xml:space="preserve"> la data </w:t>
            </w:r>
            <w:proofErr w:type="spellStart"/>
            <w:r w:rsidRPr="00AD00AB">
              <w:rPr>
                <w:noProof w:val="0"/>
                <w:sz w:val="20"/>
                <w:lang w:val="en-US"/>
              </w:rPr>
              <w:t>limită</w:t>
            </w:r>
            <w:proofErr w:type="spellEnd"/>
            <w:r w:rsidRPr="00AD00AB">
              <w:rPr>
                <w:noProof w:val="0"/>
                <w:sz w:val="20"/>
                <w:lang w:val="en-US"/>
              </w:rPr>
              <w:t xml:space="preserve"> de </w:t>
            </w:r>
            <w:proofErr w:type="spellStart"/>
            <w:r w:rsidRPr="00AD00AB">
              <w:rPr>
                <w:noProof w:val="0"/>
                <w:sz w:val="20"/>
                <w:lang w:val="en-US"/>
              </w:rPr>
              <w:t>depunere</w:t>
            </w:r>
            <w:proofErr w:type="spellEnd"/>
            <w:r w:rsidRPr="00AD00AB">
              <w:rPr>
                <w:noProof w:val="0"/>
                <w:sz w:val="20"/>
                <w:lang w:val="en-US"/>
              </w:rPr>
              <w:t xml:space="preserve"> </w:t>
            </w:r>
            <w:proofErr w:type="gramStart"/>
            <w:r w:rsidRPr="00AD00AB">
              <w:rPr>
                <w:noProof w:val="0"/>
                <w:sz w:val="20"/>
                <w:lang w:val="en-US"/>
              </w:rPr>
              <w:t>a</w:t>
            </w:r>
            <w:proofErr w:type="gramEnd"/>
            <w:r w:rsidRPr="00AD00AB">
              <w:rPr>
                <w:noProof w:val="0"/>
                <w:sz w:val="20"/>
                <w:lang w:val="en-US"/>
              </w:rPr>
              <w:t xml:space="preserve"> </w:t>
            </w:r>
            <w:proofErr w:type="spellStart"/>
            <w:r w:rsidRPr="00AD00AB">
              <w:rPr>
                <w:noProof w:val="0"/>
                <w:sz w:val="20"/>
                <w:lang w:val="en-US"/>
              </w:rPr>
              <w:t>ofertelor</w:t>
            </w:r>
            <w:proofErr w:type="spellEnd"/>
            <w:r w:rsidRPr="00AD00AB">
              <w:rPr>
                <w:noProof w:val="0"/>
                <w:sz w:val="20"/>
                <w:lang w:val="en-US"/>
              </w:rPr>
              <w:t xml:space="preserve">): </w:t>
            </w:r>
          </w:p>
          <w:p w14:paraId="681D46C6" w14:textId="77777777" w:rsidR="00AD00AB" w:rsidRPr="00AD00AB" w:rsidRDefault="00AD00AB" w:rsidP="00AD00AB">
            <w:pPr>
              <w:numPr>
                <w:ilvl w:val="0"/>
                <w:numId w:val="21"/>
              </w:numPr>
              <w:spacing w:after="94" w:line="275" w:lineRule="auto"/>
              <w:ind w:right="7"/>
              <w:rPr>
                <w:noProof w:val="0"/>
                <w:lang w:val="en-US"/>
              </w:rPr>
            </w:pPr>
            <w:proofErr w:type="gramStart"/>
            <w:r w:rsidRPr="00AD00AB">
              <w:rPr>
                <w:noProof w:val="0"/>
                <w:sz w:val="20"/>
                <w:lang w:val="en-US"/>
              </w:rPr>
              <w:t>un contract</w:t>
            </w:r>
            <w:proofErr w:type="gramEnd"/>
            <w:r w:rsidRPr="00AD00AB">
              <w:rPr>
                <w:noProof w:val="0"/>
                <w:sz w:val="20"/>
                <w:lang w:val="en-US"/>
              </w:rPr>
              <w:t xml:space="preserve"> </w:t>
            </w:r>
            <w:proofErr w:type="spellStart"/>
            <w:r w:rsidRPr="00AD00AB">
              <w:rPr>
                <w:noProof w:val="0"/>
                <w:sz w:val="20"/>
                <w:lang w:val="en-US"/>
              </w:rPr>
              <w:t>ce</w:t>
            </w:r>
            <w:proofErr w:type="spellEnd"/>
            <w:r w:rsidRPr="00AD00AB">
              <w:rPr>
                <w:noProof w:val="0"/>
                <w:sz w:val="20"/>
                <w:lang w:val="en-US"/>
              </w:rPr>
              <w:t xml:space="preserve"> </w:t>
            </w:r>
            <w:proofErr w:type="gramStart"/>
            <w:r w:rsidRPr="00AD00AB">
              <w:rPr>
                <w:noProof w:val="0"/>
                <w:sz w:val="20"/>
                <w:lang w:val="en-US"/>
              </w:rPr>
              <w:t>a</w:t>
            </w:r>
            <w:proofErr w:type="gramEnd"/>
            <w:r w:rsidRPr="00AD00AB">
              <w:rPr>
                <w:noProof w:val="0"/>
                <w:sz w:val="20"/>
                <w:lang w:val="en-US"/>
              </w:rPr>
              <w:t xml:space="preserve"> </w:t>
            </w:r>
            <w:proofErr w:type="spellStart"/>
            <w:r w:rsidRPr="00AD00AB">
              <w:rPr>
                <w:noProof w:val="0"/>
                <w:sz w:val="20"/>
                <w:lang w:val="en-US"/>
              </w:rPr>
              <w:t>avut</w:t>
            </w:r>
            <w:proofErr w:type="spellEnd"/>
            <w:r w:rsidRPr="00AD00AB">
              <w:rPr>
                <w:noProof w:val="0"/>
                <w:sz w:val="20"/>
                <w:lang w:val="en-US"/>
              </w:rPr>
              <w:t xml:space="preserve"> ca </w:t>
            </w:r>
            <w:proofErr w:type="spellStart"/>
            <w:r w:rsidRPr="00AD00AB">
              <w:rPr>
                <w:noProof w:val="0"/>
                <w:sz w:val="20"/>
                <w:lang w:val="en-US"/>
              </w:rPr>
              <w:t>obiect</w:t>
            </w:r>
            <w:proofErr w:type="spellEnd"/>
            <w:r w:rsidRPr="00AD00AB">
              <w:rPr>
                <w:noProof w:val="0"/>
                <w:sz w:val="20"/>
                <w:lang w:val="en-US"/>
              </w:rPr>
              <w:t xml:space="preserve"> </w:t>
            </w:r>
            <w:proofErr w:type="spellStart"/>
            <w:r w:rsidRPr="00AD00AB">
              <w:rPr>
                <w:noProof w:val="0"/>
                <w:sz w:val="20"/>
                <w:lang w:val="en-US"/>
              </w:rPr>
              <w:t>execuția</w:t>
            </w:r>
            <w:proofErr w:type="spellEnd"/>
            <w:r w:rsidRPr="00AD00AB">
              <w:rPr>
                <w:noProof w:val="0"/>
                <w:sz w:val="20"/>
                <w:lang w:val="en-US"/>
              </w:rPr>
              <w:t xml:space="preserve"> </w:t>
            </w:r>
            <w:proofErr w:type="spellStart"/>
            <w:r w:rsidRPr="00AD00AB">
              <w:rPr>
                <w:noProof w:val="0"/>
                <w:sz w:val="20"/>
                <w:lang w:val="en-US"/>
              </w:rPr>
              <w:t>unor</w:t>
            </w:r>
            <w:proofErr w:type="spellEnd"/>
            <w:r w:rsidRPr="00AD00AB">
              <w:rPr>
                <w:noProof w:val="0"/>
                <w:sz w:val="20"/>
                <w:lang w:val="en-US"/>
              </w:rPr>
              <w:t xml:space="preserve"> </w:t>
            </w:r>
            <w:proofErr w:type="spellStart"/>
            <w:r w:rsidRPr="00AD00AB">
              <w:rPr>
                <w:noProof w:val="0"/>
                <w:sz w:val="20"/>
                <w:lang w:val="en-US"/>
              </w:rPr>
              <w:t>lucrări</w:t>
            </w:r>
            <w:proofErr w:type="spellEnd"/>
            <w:r w:rsidRPr="00AD00AB">
              <w:rPr>
                <w:noProof w:val="0"/>
                <w:sz w:val="20"/>
                <w:lang w:val="en-US"/>
              </w:rPr>
              <w:t xml:space="preserve"> </w:t>
            </w:r>
            <w:proofErr w:type="spellStart"/>
            <w:r w:rsidRPr="00AD00AB">
              <w:rPr>
                <w:noProof w:val="0"/>
                <w:sz w:val="20"/>
                <w:lang w:val="en-US"/>
              </w:rPr>
              <w:t>similare</w:t>
            </w:r>
            <w:proofErr w:type="spellEnd"/>
            <w:r w:rsidRPr="00AD00AB">
              <w:rPr>
                <w:noProof w:val="0"/>
                <w:sz w:val="20"/>
                <w:lang w:val="en-US"/>
              </w:rPr>
              <w:t xml:space="preserve"> cu </w:t>
            </w:r>
            <w:proofErr w:type="spellStart"/>
            <w:r w:rsidRPr="00AD00AB">
              <w:rPr>
                <w:noProof w:val="0"/>
                <w:sz w:val="20"/>
                <w:lang w:val="en-US"/>
              </w:rPr>
              <w:t>cele</w:t>
            </w:r>
            <w:proofErr w:type="spellEnd"/>
            <w:r w:rsidRPr="00AD00AB">
              <w:rPr>
                <w:noProof w:val="0"/>
                <w:sz w:val="20"/>
                <w:lang w:val="en-US"/>
              </w:rPr>
              <w:t xml:space="preserve"> </w:t>
            </w:r>
            <w:proofErr w:type="spellStart"/>
            <w:r w:rsidRPr="00AD00AB">
              <w:rPr>
                <w:noProof w:val="0"/>
                <w:sz w:val="20"/>
                <w:lang w:val="en-US"/>
              </w:rPr>
              <w:t>ce</w:t>
            </w:r>
            <w:proofErr w:type="spellEnd"/>
            <w:r w:rsidRPr="00AD00AB">
              <w:rPr>
                <w:noProof w:val="0"/>
                <w:sz w:val="20"/>
                <w:lang w:val="en-US"/>
              </w:rPr>
              <w:t xml:space="preserve"> fac </w:t>
            </w:r>
            <w:proofErr w:type="spellStart"/>
            <w:r w:rsidRPr="00AD00AB">
              <w:rPr>
                <w:noProof w:val="0"/>
                <w:sz w:val="20"/>
                <w:lang w:val="en-US"/>
              </w:rPr>
              <w:t>obiectul</w:t>
            </w:r>
            <w:proofErr w:type="spellEnd"/>
            <w:r w:rsidRPr="00AD00AB">
              <w:rPr>
                <w:noProof w:val="0"/>
                <w:sz w:val="20"/>
                <w:lang w:val="en-US"/>
              </w:rPr>
              <w:t xml:space="preserve"> </w:t>
            </w:r>
            <w:proofErr w:type="spellStart"/>
            <w:r w:rsidRPr="00AD00AB">
              <w:rPr>
                <w:noProof w:val="0"/>
                <w:sz w:val="20"/>
                <w:lang w:val="en-US"/>
              </w:rPr>
              <w:t>contractului</w:t>
            </w:r>
            <w:proofErr w:type="spellEnd"/>
            <w:r w:rsidRPr="00AD00AB">
              <w:rPr>
                <w:noProof w:val="0"/>
                <w:sz w:val="20"/>
                <w:lang w:val="en-US"/>
              </w:rPr>
              <w:t xml:space="preserve"> </w:t>
            </w:r>
            <w:proofErr w:type="spellStart"/>
            <w:r w:rsidRPr="00AD00AB">
              <w:rPr>
                <w:noProof w:val="0"/>
                <w:sz w:val="20"/>
                <w:lang w:val="en-US"/>
              </w:rPr>
              <w:t>ce</w:t>
            </w:r>
            <w:proofErr w:type="spellEnd"/>
            <w:r w:rsidRPr="00AD00AB">
              <w:rPr>
                <w:noProof w:val="0"/>
                <w:sz w:val="20"/>
                <w:lang w:val="en-US"/>
              </w:rPr>
              <w:t xml:space="preserve"> </w:t>
            </w:r>
            <w:proofErr w:type="spellStart"/>
            <w:r w:rsidRPr="00AD00AB">
              <w:rPr>
                <w:noProof w:val="0"/>
                <w:sz w:val="20"/>
                <w:lang w:val="en-US"/>
              </w:rPr>
              <w:t>urmează</w:t>
            </w:r>
            <w:proofErr w:type="spellEnd"/>
            <w:r w:rsidRPr="00AD00AB">
              <w:rPr>
                <w:noProof w:val="0"/>
                <w:sz w:val="20"/>
                <w:lang w:val="en-US"/>
              </w:rPr>
              <w:t xml:space="preserve"> a fi </w:t>
            </w:r>
            <w:proofErr w:type="spellStart"/>
            <w:r w:rsidRPr="00AD00AB">
              <w:rPr>
                <w:noProof w:val="0"/>
                <w:sz w:val="20"/>
                <w:lang w:val="en-US"/>
              </w:rPr>
              <w:t>atribuit</w:t>
            </w:r>
            <w:proofErr w:type="spellEnd"/>
            <w:r w:rsidRPr="00AD00AB">
              <w:rPr>
                <w:noProof w:val="0"/>
                <w:sz w:val="20"/>
                <w:lang w:val="en-US"/>
              </w:rPr>
              <w:t xml:space="preserve">, cel </w:t>
            </w:r>
            <w:proofErr w:type="spellStart"/>
            <w:r w:rsidRPr="00AD00AB">
              <w:rPr>
                <w:noProof w:val="0"/>
                <w:sz w:val="20"/>
                <w:lang w:val="en-US"/>
              </w:rPr>
              <w:t>puțin</w:t>
            </w:r>
            <w:proofErr w:type="spellEnd"/>
            <w:r w:rsidRPr="00AD00AB">
              <w:rPr>
                <w:noProof w:val="0"/>
                <w:sz w:val="20"/>
                <w:lang w:val="en-US"/>
              </w:rPr>
              <w:t xml:space="preserve"> egal cu 75% din </w:t>
            </w:r>
            <w:proofErr w:type="spellStart"/>
            <w:r w:rsidRPr="00AD00AB">
              <w:rPr>
                <w:noProof w:val="0"/>
                <w:sz w:val="20"/>
                <w:lang w:val="en-US"/>
              </w:rPr>
              <w:t>valoarea</w:t>
            </w:r>
            <w:proofErr w:type="spellEnd"/>
            <w:r w:rsidRPr="00AD00AB">
              <w:rPr>
                <w:noProof w:val="0"/>
                <w:sz w:val="20"/>
                <w:lang w:val="en-US"/>
              </w:rPr>
              <w:t xml:space="preserve"> </w:t>
            </w:r>
            <w:proofErr w:type="spellStart"/>
            <w:r w:rsidRPr="00AD00AB">
              <w:rPr>
                <w:noProof w:val="0"/>
                <w:sz w:val="20"/>
                <w:lang w:val="en-US"/>
              </w:rPr>
              <w:t>viitorului</w:t>
            </w:r>
            <w:proofErr w:type="spellEnd"/>
            <w:r w:rsidRPr="00AD00AB">
              <w:rPr>
                <w:noProof w:val="0"/>
                <w:sz w:val="20"/>
                <w:lang w:val="en-US"/>
              </w:rPr>
              <w:t xml:space="preserve"> contract (</w:t>
            </w:r>
            <w:proofErr w:type="spellStart"/>
            <w:r w:rsidRPr="00AD00AB">
              <w:rPr>
                <w:i/>
                <w:noProof w:val="0"/>
                <w:sz w:val="20"/>
                <w:lang w:val="en-US"/>
              </w:rPr>
              <w:t>copia</w:t>
            </w:r>
            <w:proofErr w:type="spellEnd"/>
            <w:r w:rsidRPr="00AD00AB">
              <w:rPr>
                <w:i/>
                <w:noProof w:val="0"/>
                <w:sz w:val="20"/>
                <w:lang w:val="en-US"/>
              </w:rPr>
              <w:t xml:space="preserve"> </w:t>
            </w:r>
            <w:proofErr w:type="spellStart"/>
            <w:r w:rsidRPr="00AD00AB">
              <w:rPr>
                <w:i/>
                <w:noProof w:val="0"/>
                <w:sz w:val="20"/>
                <w:lang w:val="en-US"/>
              </w:rPr>
              <w:t>contractului</w:t>
            </w:r>
            <w:proofErr w:type="spellEnd"/>
            <w:r w:rsidRPr="00AD00AB">
              <w:rPr>
                <w:i/>
                <w:noProof w:val="0"/>
                <w:sz w:val="20"/>
                <w:lang w:val="en-US"/>
              </w:rPr>
              <w:t xml:space="preserve">, </w:t>
            </w:r>
            <w:proofErr w:type="spellStart"/>
            <w:r w:rsidRPr="00AD00AB">
              <w:rPr>
                <w:i/>
                <w:noProof w:val="0"/>
                <w:sz w:val="20"/>
                <w:lang w:val="en-US"/>
              </w:rPr>
              <w:t>copia</w:t>
            </w:r>
            <w:proofErr w:type="spellEnd"/>
            <w:r w:rsidRPr="00AD00AB">
              <w:rPr>
                <w:i/>
                <w:noProof w:val="0"/>
                <w:sz w:val="20"/>
                <w:lang w:val="en-US"/>
              </w:rPr>
              <w:t xml:space="preserve"> </w:t>
            </w:r>
            <w:proofErr w:type="spellStart"/>
            <w:r w:rsidRPr="00AD00AB">
              <w:rPr>
                <w:i/>
                <w:noProof w:val="0"/>
                <w:sz w:val="20"/>
                <w:lang w:val="en-US"/>
              </w:rPr>
              <w:t>procesului</w:t>
            </w:r>
            <w:proofErr w:type="spellEnd"/>
            <w:r w:rsidRPr="00AD00AB">
              <w:rPr>
                <w:i/>
                <w:noProof w:val="0"/>
                <w:sz w:val="20"/>
                <w:lang w:val="en-US"/>
              </w:rPr>
              <w:t xml:space="preserve"> verbal de </w:t>
            </w:r>
            <w:proofErr w:type="spellStart"/>
            <w:r w:rsidRPr="00AD00AB">
              <w:rPr>
                <w:i/>
                <w:noProof w:val="0"/>
                <w:sz w:val="20"/>
                <w:lang w:val="en-US"/>
              </w:rPr>
              <w:t>recepție</w:t>
            </w:r>
            <w:proofErr w:type="spellEnd"/>
            <w:r w:rsidRPr="00AD00AB">
              <w:rPr>
                <w:i/>
                <w:noProof w:val="0"/>
                <w:sz w:val="20"/>
                <w:lang w:val="en-US"/>
              </w:rPr>
              <w:t xml:space="preserve"> a </w:t>
            </w:r>
            <w:proofErr w:type="spellStart"/>
            <w:r w:rsidRPr="00AD00AB">
              <w:rPr>
                <w:i/>
                <w:noProof w:val="0"/>
                <w:sz w:val="20"/>
                <w:lang w:val="en-US"/>
              </w:rPr>
              <w:t>lucrărilor</w:t>
            </w:r>
            <w:proofErr w:type="spellEnd"/>
            <w:r w:rsidRPr="00AD00AB">
              <w:rPr>
                <w:i/>
                <w:noProof w:val="0"/>
                <w:sz w:val="20"/>
                <w:lang w:val="en-US"/>
              </w:rPr>
              <w:t xml:space="preserve"> </w:t>
            </w:r>
            <w:proofErr w:type="spellStart"/>
            <w:r w:rsidRPr="00AD00AB">
              <w:rPr>
                <w:i/>
                <w:noProof w:val="0"/>
                <w:sz w:val="20"/>
                <w:lang w:val="en-US"/>
              </w:rPr>
              <w:t>executate</w:t>
            </w:r>
            <w:proofErr w:type="spellEnd"/>
            <w:r w:rsidRPr="00AD00AB">
              <w:rPr>
                <w:noProof w:val="0"/>
                <w:sz w:val="20"/>
                <w:lang w:val="en-US"/>
              </w:rPr>
              <w:t xml:space="preserve">) </w:t>
            </w:r>
          </w:p>
          <w:p w14:paraId="4630F9C3" w14:textId="77777777" w:rsidR="00AD00AB" w:rsidRPr="00AD00AB" w:rsidRDefault="00AD00AB" w:rsidP="00AD00AB">
            <w:pPr>
              <w:numPr>
                <w:ilvl w:val="0"/>
                <w:numId w:val="21"/>
              </w:numPr>
              <w:spacing w:after="58" w:line="261" w:lineRule="auto"/>
              <w:ind w:right="7"/>
              <w:rPr>
                <w:noProof w:val="0"/>
                <w:lang w:val="en-US"/>
              </w:rPr>
            </w:pPr>
            <w:proofErr w:type="spellStart"/>
            <w:r w:rsidRPr="00AD00AB">
              <w:rPr>
                <w:noProof w:val="0"/>
                <w:sz w:val="20"/>
                <w:lang w:val="en-US"/>
              </w:rPr>
              <w:t>sau</w:t>
            </w:r>
            <w:proofErr w:type="spellEnd"/>
            <w:r w:rsidRPr="00AD00AB">
              <w:rPr>
                <w:noProof w:val="0"/>
                <w:sz w:val="20"/>
                <w:lang w:val="en-US"/>
              </w:rPr>
              <w:t xml:space="preserve"> </w:t>
            </w:r>
            <w:proofErr w:type="spellStart"/>
            <w:r w:rsidRPr="00AD00AB">
              <w:rPr>
                <w:noProof w:val="0"/>
                <w:sz w:val="20"/>
                <w:lang w:val="en-US"/>
              </w:rPr>
              <w:t>valoarea</w:t>
            </w:r>
            <w:proofErr w:type="spellEnd"/>
            <w:r w:rsidRPr="00AD00AB">
              <w:rPr>
                <w:noProof w:val="0"/>
                <w:sz w:val="20"/>
                <w:lang w:val="en-US"/>
              </w:rPr>
              <w:t xml:space="preserve"> </w:t>
            </w:r>
            <w:proofErr w:type="spellStart"/>
            <w:r w:rsidRPr="00AD00AB">
              <w:rPr>
                <w:noProof w:val="0"/>
                <w:sz w:val="20"/>
                <w:lang w:val="en-US"/>
              </w:rPr>
              <w:t>cumulată</w:t>
            </w:r>
            <w:proofErr w:type="spellEnd"/>
            <w:r w:rsidRPr="00AD00AB">
              <w:rPr>
                <w:noProof w:val="0"/>
                <w:sz w:val="20"/>
                <w:lang w:val="en-US"/>
              </w:rPr>
              <w:t xml:space="preserve"> a </w:t>
            </w:r>
            <w:proofErr w:type="spellStart"/>
            <w:r w:rsidRPr="00AD00AB">
              <w:rPr>
                <w:noProof w:val="0"/>
                <w:sz w:val="20"/>
                <w:lang w:val="en-US"/>
              </w:rPr>
              <w:t>tuturor</w:t>
            </w:r>
            <w:proofErr w:type="spellEnd"/>
            <w:r w:rsidRPr="00AD00AB">
              <w:rPr>
                <w:noProof w:val="0"/>
                <w:sz w:val="20"/>
                <w:lang w:val="en-US"/>
              </w:rPr>
              <w:t xml:space="preserve"> </w:t>
            </w:r>
            <w:proofErr w:type="spellStart"/>
            <w:r w:rsidRPr="00AD00AB">
              <w:rPr>
                <w:noProof w:val="0"/>
                <w:sz w:val="20"/>
                <w:lang w:val="en-US"/>
              </w:rPr>
              <w:t>contractelor</w:t>
            </w:r>
            <w:proofErr w:type="spellEnd"/>
            <w:r w:rsidRPr="00AD00AB">
              <w:rPr>
                <w:noProof w:val="0"/>
                <w:sz w:val="20"/>
                <w:lang w:val="en-US"/>
              </w:rPr>
              <w:t xml:space="preserve"> </w:t>
            </w:r>
            <w:proofErr w:type="spellStart"/>
            <w:r w:rsidRPr="00AD00AB">
              <w:rPr>
                <w:noProof w:val="0"/>
                <w:sz w:val="20"/>
                <w:lang w:val="en-US"/>
              </w:rPr>
              <w:t>executate</w:t>
            </w:r>
            <w:proofErr w:type="spellEnd"/>
            <w:r w:rsidRPr="00AD00AB">
              <w:rPr>
                <w:noProof w:val="0"/>
                <w:sz w:val="20"/>
                <w:lang w:val="en-US"/>
              </w:rPr>
              <w:t xml:space="preserve"> </w:t>
            </w:r>
            <w:proofErr w:type="spellStart"/>
            <w:r w:rsidRPr="00AD00AB">
              <w:rPr>
                <w:noProof w:val="0"/>
                <w:sz w:val="20"/>
                <w:lang w:val="en-US"/>
              </w:rPr>
              <w:t>în</w:t>
            </w:r>
            <w:proofErr w:type="spellEnd"/>
            <w:r w:rsidRPr="00AD00AB">
              <w:rPr>
                <w:noProof w:val="0"/>
                <w:sz w:val="20"/>
                <w:lang w:val="en-US"/>
              </w:rPr>
              <w:t xml:space="preserve"> </w:t>
            </w:r>
            <w:proofErr w:type="spellStart"/>
            <w:r w:rsidRPr="00AD00AB">
              <w:rPr>
                <w:noProof w:val="0"/>
                <w:sz w:val="20"/>
                <w:lang w:val="en-US"/>
              </w:rPr>
              <w:t>ultimul</w:t>
            </w:r>
            <w:proofErr w:type="spellEnd"/>
            <w:r w:rsidRPr="00AD00AB">
              <w:rPr>
                <w:noProof w:val="0"/>
                <w:sz w:val="20"/>
                <w:lang w:val="en-US"/>
              </w:rPr>
              <w:t xml:space="preserve"> an de </w:t>
            </w:r>
            <w:proofErr w:type="spellStart"/>
            <w:r w:rsidRPr="00AD00AB">
              <w:rPr>
                <w:noProof w:val="0"/>
                <w:sz w:val="20"/>
                <w:lang w:val="en-US"/>
              </w:rPr>
              <w:t>activitate</w:t>
            </w:r>
            <w:proofErr w:type="spellEnd"/>
            <w:r w:rsidRPr="00AD00AB">
              <w:rPr>
                <w:noProof w:val="0"/>
                <w:sz w:val="20"/>
                <w:lang w:val="en-US"/>
              </w:rPr>
              <w:t xml:space="preserve"> </w:t>
            </w:r>
            <w:proofErr w:type="spellStart"/>
            <w:r w:rsidRPr="00AD00AB">
              <w:rPr>
                <w:noProof w:val="0"/>
                <w:sz w:val="20"/>
                <w:lang w:val="en-US"/>
              </w:rPr>
              <w:t>să</w:t>
            </w:r>
            <w:proofErr w:type="spellEnd"/>
            <w:r w:rsidRPr="00AD00AB">
              <w:rPr>
                <w:noProof w:val="0"/>
                <w:sz w:val="20"/>
                <w:lang w:val="en-US"/>
              </w:rPr>
              <w:t xml:space="preserve"> fie </w:t>
            </w:r>
            <w:proofErr w:type="spellStart"/>
            <w:r w:rsidRPr="00AD00AB">
              <w:rPr>
                <w:noProof w:val="0"/>
                <w:sz w:val="20"/>
                <w:lang w:val="en-US"/>
              </w:rPr>
              <w:t>egală</w:t>
            </w:r>
            <w:proofErr w:type="spellEnd"/>
            <w:r w:rsidRPr="00AD00AB">
              <w:rPr>
                <w:noProof w:val="0"/>
                <w:sz w:val="20"/>
                <w:lang w:val="en-US"/>
              </w:rPr>
              <w:t xml:space="preserve"> </w:t>
            </w:r>
            <w:proofErr w:type="spellStart"/>
            <w:r w:rsidRPr="00AD00AB">
              <w:rPr>
                <w:noProof w:val="0"/>
                <w:sz w:val="20"/>
                <w:lang w:val="en-US"/>
              </w:rPr>
              <w:t>sau</w:t>
            </w:r>
            <w:proofErr w:type="spellEnd"/>
            <w:r w:rsidRPr="00AD00AB">
              <w:rPr>
                <w:noProof w:val="0"/>
                <w:sz w:val="20"/>
                <w:lang w:val="en-US"/>
              </w:rPr>
              <w:t xml:space="preserve"> </w:t>
            </w:r>
            <w:proofErr w:type="spellStart"/>
            <w:r w:rsidRPr="00AD00AB">
              <w:rPr>
                <w:noProof w:val="0"/>
                <w:sz w:val="20"/>
                <w:lang w:val="en-US"/>
              </w:rPr>
              <w:t>mai</w:t>
            </w:r>
            <w:proofErr w:type="spellEnd"/>
            <w:r w:rsidRPr="00AD00AB">
              <w:rPr>
                <w:noProof w:val="0"/>
                <w:sz w:val="20"/>
                <w:lang w:val="en-US"/>
              </w:rPr>
              <w:t xml:space="preserve"> mare </w:t>
            </w:r>
            <w:proofErr w:type="spellStart"/>
            <w:r w:rsidRPr="00AD00AB">
              <w:rPr>
                <w:noProof w:val="0"/>
                <w:sz w:val="20"/>
                <w:lang w:val="en-US"/>
              </w:rPr>
              <w:t>decât</w:t>
            </w:r>
            <w:proofErr w:type="spellEnd"/>
            <w:r w:rsidRPr="00AD00AB">
              <w:rPr>
                <w:noProof w:val="0"/>
                <w:sz w:val="20"/>
                <w:lang w:val="en-US"/>
              </w:rPr>
              <w:t xml:space="preserve"> </w:t>
            </w:r>
            <w:proofErr w:type="spellStart"/>
            <w:r w:rsidRPr="00AD00AB">
              <w:rPr>
                <w:noProof w:val="0"/>
                <w:sz w:val="20"/>
                <w:lang w:val="en-US"/>
              </w:rPr>
              <w:t>valoarea</w:t>
            </w:r>
            <w:proofErr w:type="spellEnd"/>
            <w:r w:rsidRPr="00AD00AB">
              <w:rPr>
                <w:noProof w:val="0"/>
                <w:sz w:val="20"/>
                <w:lang w:val="en-US"/>
              </w:rPr>
              <w:t xml:space="preserve"> </w:t>
            </w:r>
            <w:proofErr w:type="spellStart"/>
            <w:r w:rsidRPr="00AD00AB">
              <w:rPr>
                <w:noProof w:val="0"/>
                <w:sz w:val="20"/>
                <w:lang w:val="en-US"/>
              </w:rPr>
              <w:t>viitorului</w:t>
            </w:r>
            <w:proofErr w:type="spellEnd"/>
            <w:r w:rsidRPr="00AD00AB">
              <w:rPr>
                <w:noProof w:val="0"/>
                <w:sz w:val="20"/>
                <w:lang w:val="en-US"/>
              </w:rPr>
              <w:t xml:space="preserve"> contract. </w:t>
            </w:r>
            <w:proofErr w:type="spellStart"/>
            <w:r w:rsidRPr="00AD00AB">
              <w:rPr>
                <w:noProof w:val="0"/>
                <w:sz w:val="20"/>
                <w:lang w:val="en-US"/>
              </w:rPr>
              <w:t>Operatorul</w:t>
            </w:r>
            <w:proofErr w:type="spellEnd"/>
            <w:r w:rsidRPr="00AD00AB">
              <w:rPr>
                <w:noProof w:val="0"/>
                <w:sz w:val="20"/>
                <w:lang w:val="en-US"/>
              </w:rPr>
              <w:t xml:space="preserve"> economic </w:t>
            </w:r>
            <w:proofErr w:type="spellStart"/>
            <w:r w:rsidRPr="00AD00AB">
              <w:rPr>
                <w:noProof w:val="0"/>
                <w:sz w:val="20"/>
                <w:lang w:val="en-US"/>
              </w:rPr>
              <w:t>trebuie</w:t>
            </w:r>
            <w:proofErr w:type="spellEnd"/>
            <w:r w:rsidRPr="00AD00AB">
              <w:rPr>
                <w:noProof w:val="0"/>
                <w:sz w:val="20"/>
                <w:lang w:val="en-US"/>
              </w:rPr>
              <w:t xml:space="preserve"> </w:t>
            </w:r>
            <w:proofErr w:type="spellStart"/>
            <w:r w:rsidRPr="00AD00AB">
              <w:rPr>
                <w:noProof w:val="0"/>
                <w:sz w:val="20"/>
                <w:lang w:val="en-US"/>
              </w:rPr>
              <w:t>să</w:t>
            </w:r>
            <w:proofErr w:type="spellEnd"/>
            <w:r w:rsidRPr="00AD00AB">
              <w:rPr>
                <w:noProof w:val="0"/>
                <w:sz w:val="20"/>
                <w:lang w:val="en-US"/>
              </w:rPr>
              <w:t xml:space="preserve"> </w:t>
            </w:r>
            <w:proofErr w:type="spellStart"/>
            <w:r w:rsidRPr="00AD00AB">
              <w:rPr>
                <w:noProof w:val="0"/>
                <w:sz w:val="20"/>
                <w:lang w:val="en-US"/>
              </w:rPr>
              <w:t>nominalizeze</w:t>
            </w:r>
            <w:proofErr w:type="spellEnd"/>
            <w:r w:rsidRPr="00AD00AB">
              <w:rPr>
                <w:noProof w:val="0"/>
                <w:sz w:val="20"/>
                <w:lang w:val="en-US"/>
              </w:rPr>
              <w:t xml:space="preserve"> </w:t>
            </w:r>
            <w:proofErr w:type="spellStart"/>
            <w:r w:rsidRPr="00AD00AB">
              <w:rPr>
                <w:noProof w:val="0"/>
                <w:sz w:val="20"/>
                <w:lang w:val="en-US"/>
              </w:rPr>
              <w:t>contractul</w:t>
            </w:r>
            <w:proofErr w:type="spellEnd"/>
            <w:r w:rsidRPr="00AD00AB">
              <w:rPr>
                <w:noProof w:val="0"/>
                <w:sz w:val="20"/>
                <w:lang w:val="en-US"/>
              </w:rPr>
              <w:t xml:space="preserve">/ </w:t>
            </w:r>
            <w:proofErr w:type="spellStart"/>
            <w:r w:rsidRPr="00AD00AB">
              <w:rPr>
                <w:noProof w:val="0"/>
                <w:sz w:val="20"/>
                <w:lang w:val="en-US"/>
              </w:rPr>
              <w:t>contractele</w:t>
            </w:r>
            <w:proofErr w:type="spellEnd"/>
            <w:r w:rsidRPr="00AD00AB">
              <w:rPr>
                <w:noProof w:val="0"/>
                <w:sz w:val="20"/>
                <w:lang w:val="en-US"/>
              </w:rPr>
              <w:t xml:space="preserve"> </w:t>
            </w:r>
            <w:proofErr w:type="spellStart"/>
            <w:r w:rsidRPr="00AD00AB">
              <w:rPr>
                <w:noProof w:val="0"/>
                <w:sz w:val="20"/>
                <w:lang w:val="en-US"/>
              </w:rPr>
              <w:t>în</w:t>
            </w:r>
            <w:proofErr w:type="spellEnd"/>
            <w:r w:rsidRPr="00AD00AB">
              <w:rPr>
                <w:noProof w:val="0"/>
                <w:sz w:val="20"/>
                <w:lang w:val="en-US"/>
              </w:rPr>
              <w:t xml:space="preserve"> </w:t>
            </w:r>
            <w:proofErr w:type="spellStart"/>
            <w:r w:rsidRPr="00AD00AB">
              <w:rPr>
                <w:noProof w:val="0"/>
                <w:sz w:val="20"/>
                <w:lang w:val="en-US"/>
              </w:rPr>
              <w:t>baza</w:t>
            </w:r>
            <w:proofErr w:type="spellEnd"/>
            <w:r w:rsidRPr="00AD00AB">
              <w:rPr>
                <w:noProof w:val="0"/>
                <w:sz w:val="20"/>
                <w:lang w:val="en-US"/>
              </w:rPr>
              <w:t xml:space="preserve"> </w:t>
            </w:r>
            <w:proofErr w:type="spellStart"/>
            <w:r w:rsidRPr="00AD00AB">
              <w:rPr>
                <w:noProof w:val="0"/>
                <w:sz w:val="20"/>
                <w:lang w:val="en-US"/>
              </w:rPr>
              <w:t>cărora</w:t>
            </w:r>
            <w:proofErr w:type="spellEnd"/>
            <w:r w:rsidRPr="00AD00AB">
              <w:rPr>
                <w:noProof w:val="0"/>
                <w:sz w:val="20"/>
                <w:lang w:val="en-US"/>
              </w:rPr>
              <w:t xml:space="preserve"> se </w:t>
            </w:r>
            <w:proofErr w:type="spellStart"/>
            <w:r w:rsidRPr="00AD00AB">
              <w:rPr>
                <w:noProof w:val="0"/>
                <w:sz w:val="20"/>
                <w:lang w:val="en-US"/>
              </w:rPr>
              <w:t>întrunesc</w:t>
            </w:r>
            <w:proofErr w:type="spellEnd"/>
            <w:r w:rsidRPr="00AD00AB">
              <w:rPr>
                <w:noProof w:val="0"/>
                <w:sz w:val="20"/>
                <w:lang w:val="en-US"/>
              </w:rPr>
              <w:t xml:space="preserve"> </w:t>
            </w:r>
            <w:proofErr w:type="spellStart"/>
            <w:r w:rsidRPr="00AD00AB">
              <w:rPr>
                <w:noProof w:val="0"/>
                <w:sz w:val="20"/>
                <w:lang w:val="en-US"/>
              </w:rPr>
              <w:t>cerinţele</w:t>
            </w:r>
            <w:proofErr w:type="spellEnd"/>
            <w:r w:rsidRPr="00AD00AB">
              <w:rPr>
                <w:noProof w:val="0"/>
                <w:sz w:val="20"/>
                <w:lang w:val="en-US"/>
              </w:rPr>
              <w:t xml:space="preserve"> </w:t>
            </w:r>
            <w:proofErr w:type="spellStart"/>
            <w:r w:rsidRPr="00AD00AB">
              <w:rPr>
                <w:noProof w:val="0"/>
                <w:sz w:val="20"/>
                <w:lang w:val="en-US"/>
              </w:rPr>
              <w:t>stabilite</w:t>
            </w:r>
            <w:proofErr w:type="spellEnd"/>
            <w:r w:rsidRPr="00AD00AB">
              <w:rPr>
                <w:noProof w:val="0"/>
                <w:sz w:val="20"/>
                <w:lang w:val="en-US"/>
              </w:rPr>
              <w:t xml:space="preserve">, </w:t>
            </w:r>
            <w:proofErr w:type="spellStart"/>
            <w:r w:rsidRPr="00AD00AB">
              <w:rPr>
                <w:noProof w:val="0"/>
                <w:sz w:val="20"/>
                <w:lang w:val="en-US"/>
              </w:rPr>
              <w:t>pentru</w:t>
            </w:r>
            <w:proofErr w:type="spellEnd"/>
            <w:r w:rsidRPr="00AD00AB">
              <w:rPr>
                <w:noProof w:val="0"/>
                <w:sz w:val="20"/>
                <w:lang w:val="en-US"/>
              </w:rPr>
              <w:t xml:space="preserve"> </w:t>
            </w:r>
            <w:proofErr w:type="spellStart"/>
            <w:r w:rsidRPr="00AD00AB">
              <w:rPr>
                <w:noProof w:val="0"/>
                <w:sz w:val="20"/>
                <w:lang w:val="en-US"/>
              </w:rPr>
              <w:t>fiecare</w:t>
            </w:r>
            <w:proofErr w:type="spellEnd"/>
            <w:r w:rsidRPr="00AD00AB">
              <w:rPr>
                <w:noProof w:val="0"/>
                <w:sz w:val="20"/>
                <w:lang w:val="en-US"/>
              </w:rPr>
              <w:t xml:space="preserve"> </w:t>
            </w:r>
            <w:proofErr w:type="spellStart"/>
            <w:r w:rsidRPr="00AD00AB">
              <w:rPr>
                <w:noProof w:val="0"/>
                <w:sz w:val="20"/>
                <w:lang w:val="en-US"/>
              </w:rPr>
              <w:t>dintre</w:t>
            </w:r>
            <w:proofErr w:type="spellEnd"/>
            <w:r w:rsidRPr="00AD00AB">
              <w:rPr>
                <w:noProof w:val="0"/>
                <w:sz w:val="20"/>
                <w:lang w:val="en-US"/>
              </w:rPr>
              <w:t xml:space="preserve"> </w:t>
            </w:r>
            <w:proofErr w:type="spellStart"/>
            <w:r w:rsidRPr="00AD00AB">
              <w:rPr>
                <w:noProof w:val="0"/>
                <w:sz w:val="20"/>
                <w:lang w:val="en-US"/>
              </w:rPr>
              <w:t>acestea</w:t>
            </w:r>
            <w:proofErr w:type="spellEnd"/>
            <w:r w:rsidRPr="00AD00AB">
              <w:rPr>
                <w:noProof w:val="0"/>
                <w:sz w:val="20"/>
                <w:lang w:val="en-US"/>
              </w:rPr>
              <w:t xml:space="preserve"> </w:t>
            </w:r>
            <w:proofErr w:type="spellStart"/>
            <w:r w:rsidRPr="00AD00AB">
              <w:rPr>
                <w:noProof w:val="0"/>
                <w:sz w:val="20"/>
                <w:lang w:val="en-US"/>
              </w:rPr>
              <w:t>prezentându</w:t>
            </w:r>
            <w:proofErr w:type="spellEnd"/>
            <w:r w:rsidRPr="00AD00AB">
              <w:rPr>
                <w:noProof w:val="0"/>
                <w:sz w:val="20"/>
                <w:lang w:val="en-US"/>
              </w:rPr>
              <w:t xml:space="preserve">-se </w:t>
            </w:r>
            <w:proofErr w:type="spellStart"/>
            <w:r w:rsidRPr="00AD00AB">
              <w:rPr>
                <w:noProof w:val="0"/>
                <w:sz w:val="20"/>
                <w:lang w:val="en-US"/>
              </w:rPr>
              <w:t>informaţii</w:t>
            </w:r>
            <w:proofErr w:type="spellEnd"/>
            <w:r w:rsidRPr="00AD00AB">
              <w:rPr>
                <w:noProof w:val="0"/>
                <w:sz w:val="20"/>
                <w:lang w:val="en-US"/>
              </w:rPr>
              <w:t xml:space="preserve"> </w:t>
            </w:r>
            <w:proofErr w:type="spellStart"/>
            <w:r w:rsidRPr="00AD00AB">
              <w:rPr>
                <w:noProof w:val="0"/>
                <w:sz w:val="20"/>
                <w:lang w:val="en-US"/>
              </w:rPr>
              <w:t>detaliate</w:t>
            </w:r>
            <w:proofErr w:type="spellEnd"/>
            <w:r w:rsidRPr="00AD00AB">
              <w:rPr>
                <w:noProof w:val="0"/>
                <w:sz w:val="20"/>
                <w:lang w:val="en-US"/>
              </w:rPr>
              <w:t xml:space="preserve">, conform </w:t>
            </w:r>
            <w:proofErr w:type="spellStart"/>
            <w:r w:rsidRPr="00AD00AB">
              <w:rPr>
                <w:noProof w:val="0"/>
                <w:sz w:val="20"/>
                <w:lang w:val="en-US"/>
              </w:rPr>
              <w:t>următoarelor</w:t>
            </w:r>
            <w:proofErr w:type="spellEnd"/>
            <w:r w:rsidRPr="00AD00AB">
              <w:rPr>
                <w:noProof w:val="0"/>
                <w:sz w:val="20"/>
                <w:lang w:val="en-US"/>
              </w:rPr>
              <w:t xml:space="preserve"> </w:t>
            </w:r>
            <w:proofErr w:type="spellStart"/>
            <w:r w:rsidRPr="00AD00AB">
              <w:rPr>
                <w:noProof w:val="0"/>
                <w:sz w:val="20"/>
                <w:lang w:val="en-US"/>
              </w:rPr>
              <w:t>documente</w:t>
            </w:r>
            <w:proofErr w:type="spellEnd"/>
            <w:r w:rsidRPr="00AD00AB">
              <w:rPr>
                <w:noProof w:val="0"/>
                <w:sz w:val="20"/>
                <w:lang w:val="en-US"/>
              </w:rPr>
              <w:t xml:space="preserve"> </w:t>
            </w:r>
            <w:proofErr w:type="spellStart"/>
            <w:r w:rsidRPr="00AD00AB">
              <w:rPr>
                <w:noProof w:val="0"/>
                <w:sz w:val="20"/>
                <w:lang w:val="en-US"/>
              </w:rPr>
              <w:t>suport</w:t>
            </w:r>
            <w:proofErr w:type="spellEnd"/>
            <w:r w:rsidRPr="00AD00AB">
              <w:rPr>
                <w:noProof w:val="0"/>
                <w:sz w:val="20"/>
                <w:lang w:val="en-US"/>
              </w:rPr>
              <w:t xml:space="preserve">:  </w:t>
            </w:r>
          </w:p>
          <w:p w14:paraId="5FEA93E4" w14:textId="77777777" w:rsidR="00AD00AB" w:rsidRPr="00AD00AB" w:rsidRDefault="00AD00AB" w:rsidP="00AD00AB">
            <w:pPr>
              <w:numPr>
                <w:ilvl w:val="0"/>
                <w:numId w:val="21"/>
              </w:numPr>
              <w:spacing w:after="110" w:line="272" w:lineRule="auto"/>
              <w:ind w:right="7"/>
              <w:rPr>
                <w:noProof w:val="0"/>
                <w:lang w:val="en-US"/>
              </w:rPr>
            </w:pPr>
            <w:proofErr w:type="spellStart"/>
            <w:r w:rsidRPr="00AD00AB">
              <w:rPr>
                <w:noProof w:val="0"/>
                <w:sz w:val="20"/>
                <w:lang w:val="en-US"/>
              </w:rPr>
              <w:t>copii</w:t>
            </w:r>
            <w:proofErr w:type="spellEnd"/>
            <w:r w:rsidRPr="00AD00AB">
              <w:rPr>
                <w:noProof w:val="0"/>
                <w:sz w:val="20"/>
                <w:lang w:val="en-US"/>
              </w:rPr>
              <w:t xml:space="preserve"> ale </w:t>
            </w:r>
            <w:proofErr w:type="spellStart"/>
            <w:r w:rsidRPr="00AD00AB">
              <w:rPr>
                <w:noProof w:val="0"/>
                <w:sz w:val="20"/>
                <w:lang w:val="en-US"/>
              </w:rPr>
              <w:t>respectivului</w:t>
            </w:r>
            <w:proofErr w:type="spellEnd"/>
            <w:r w:rsidRPr="00AD00AB">
              <w:rPr>
                <w:noProof w:val="0"/>
                <w:sz w:val="20"/>
                <w:lang w:val="en-US"/>
              </w:rPr>
              <w:t xml:space="preserve">/ </w:t>
            </w:r>
            <w:proofErr w:type="spellStart"/>
            <w:r w:rsidRPr="00AD00AB">
              <w:rPr>
                <w:noProof w:val="0"/>
                <w:sz w:val="20"/>
                <w:lang w:val="en-US"/>
              </w:rPr>
              <w:t>respectivelor</w:t>
            </w:r>
            <w:proofErr w:type="spellEnd"/>
            <w:r w:rsidRPr="00AD00AB">
              <w:rPr>
                <w:noProof w:val="0"/>
                <w:sz w:val="20"/>
                <w:lang w:val="en-US"/>
              </w:rPr>
              <w:t xml:space="preserve"> contract/ </w:t>
            </w:r>
            <w:proofErr w:type="spellStart"/>
            <w:r w:rsidRPr="00AD00AB">
              <w:rPr>
                <w:noProof w:val="0"/>
                <w:sz w:val="20"/>
                <w:lang w:val="en-US"/>
              </w:rPr>
              <w:t>contracte</w:t>
            </w:r>
            <w:proofErr w:type="spellEnd"/>
            <w:r w:rsidRPr="00AD00AB">
              <w:rPr>
                <w:noProof w:val="0"/>
                <w:sz w:val="20"/>
                <w:lang w:val="en-US"/>
              </w:rPr>
              <w:t xml:space="preserve">, </w:t>
            </w:r>
            <w:proofErr w:type="spellStart"/>
            <w:r w:rsidRPr="00AD00AB">
              <w:rPr>
                <w:noProof w:val="0"/>
                <w:sz w:val="20"/>
                <w:lang w:val="en-US"/>
              </w:rPr>
              <w:t>astfel</w:t>
            </w:r>
            <w:proofErr w:type="spellEnd"/>
            <w:r w:rsidRPr="00AD00AB">
              <w:rPr>
                <w:noProof w:val="0"/>
                <w:sz w:val="20"/>
                <w:lang w:val="en-US"/>
              </w:rPr>
              <w:t xml:space="preserve"> </w:t>
            </w:r>
            <w:proofErr w:type="spellStart"/>
            <w:r w:rsidRPr="00AD00AB">
              <w:rPr>
                <w:noProof w:val="0"/>
                <w:sz w:val="20"/>
                <w:lang w:val="en-US"/>
              </w:rPr>
              <w:t>încât</w:t>
            </w:r>
            <w:proofErr w:type="spellEnd"/>
            <w:r w:rsidRPr="00AD00AB">
              <w:rPr>
                <w:noProof w:val="0"/>
                <w:sz w:val="20"/>
                <w:lang w:val="en-US"/>
              </w:rPr>
              <w:t xml:space="preserve"> </w:t>
            </w:r>
            <w:proofErr w:type="spellStart"/>
            <w:r w:rsidRPr="00AD00AB">
              <w:rPr>
                <w:noProof w:val="0"/>
                <w:sz w:val="20"/>
                <w:lang w:val="en-US"/>
              </w:rPr>
              <w:t>autoritatea</w:t>
            </w:r>
            <w:proofErr w:type="spellEnd"/>
            <w:r w:rsidRPr="00AD00AB">
              <w:rPr>
                <w:noProof w:val="0"/>
                <w:sz w:val="20"/>
                <w:lang w:val="en-US"/>
              </w:rPr>
              <w:t xml:space="preserve"> </w:t>
            </w:r>
            <w:proofErr w:type="spellStart"/>
            <w:r w:rsidRPr="00AD00AB">
              <w:rPr>
                <w:noProof w:val="0"/>
                <w:sz w:val="20"/>
                <w:lang w:val="en-US"/>
              </w:rPr>
              <w:t>contractantă</w:t>
            </w:r>
            <w:proofErr w:type="spellEnd"/>
            <w:r w:rsidRPr="00AD00AB">
              <w:rPr>
                <w:noProof w:val="0"/>
                <w:sz w:val="20"/>
                <w:lang w:val="en-US"/>
              </w:rPr>
              <w:t xml:space="preserve"> </w:t>
            </w:r>
            <w:proofErr w:type="spellStart"/>
            <w:r w:rsidRPr="00AD00AB">
              <w:rPr>
                <w:noProof w:val="0"/>
                <w:sz w:val="20"/>
                <w:lang w:val="en-US"/>
              </w:rPr>
              <w:t>să</w:t>
            </w:r>
            <w:proofErr w:type="spellEnd"/>
            <w:r w:rsidRPr="00AD00AB">
              <w:rPr>
                <w:noProof w:val="0"/>
                <w:sz w:val="20"/>
                <w:lang w:val="en-US"/>
              </w:rPr>
              <w:t xml:space="preserve"> </w:t>
            </w:r>
            <w:proofErr w:type="spellStart"/>
            <w:r w:rsidRPr="00AD00AB">
              <w:rPr>
                <w:noProof w:val="0"/>
                <w:sz w:val="20"/>
                <w:lang w:val="en-US"/>
              </w:rPr>
              <w:t>poată</w:t>
            </w:r>
            <w:proofErr w:type="spellEnd"/>
            <w:r w:rsidRPr="00AD00AB">
              <w:rPr>
                <w:noProof w:val="0"/>
                <w:sz w:val="20"/>
                <w:lang w:val="en-US"/>
              </w:rPr>
              <w:t xml:space="preserve"> </w:t>
            </w:r>
            <w:proofErr w:type="spellStart"/>
            <w:r w:rsidRPr="00AD00AB">
              <w:rPr>
                <w:noProof w:val="0"/>
                <w:sz w:val="20"/>
                <w:lang w:val="en-US"/>
              </w:rPr>
              <w:t>identifica</w:t>
            </w:r>
            <w:proofErr w:type="spellEnd"/>
            <w:r w:rsidRPr="00AD00AB">
              <w:rPr>
                <w:noProof w:val="0"/>
                <w:sz w:val="20"/>
                <w:lang w:val="en-US"/>
              </w:rPr>
              <w:t xml:space="preserve"> natura </w:t>
            </w:r>
            <w:proofErr w:type="spellStart"/>
            <w:r w:rsidRPr="00AD00AB">
              <w:rPr>
                <w:noProof w:val="0"/>
                <w:sz w:val="20"/>
                <w:lang w:val="en-US"/>
              </w:rPr>
              <w:t>lucrărilor</w:t>
            </w:r>
            <w:proofErr w:type="spellEnd"/>
            <w:r w:rsidRPr="00AD00AB">
              <w:rPr>
                <w:noProof w:val="0"/>
                <w:sz w:val="20"/>
                <w:lang w:val="en-US"/>
              </w:rPr>
              <w:t xml:space="preserve"> </w:t>
            </w:r>
            <w:proofErr w:type="spellStart"/>
            <w:r w:rsidRPr="00AD00AB">
              <w:rPr>
                <w:noProof w:val="0"/>
                <w:sz w:val="20"/>
                <w:lang w:val="en-US"/>
              </w:rPr>
              <w:t>executate</w:t>
            </w:r>
            <w:proofErr w:type="spellEnd"/>
            <w:r w:rsidRPr="00AD00AB">
              <w:rPr>
                <w:noProof w:val="0"/>
                <w:sz w:val="20"/>
                <w:lang w:val="en-US"/>
              </w:rPr>
              <w:t xml:space="preserve">, </w:t>
            </w:r>
            <w:proofErr w:type="spellStart"/>
            <w:r w:rsidRPr="00AD00AB">
              <w:rPr>
                <w:noProof w:val="0"/>
                <w:sz w:val="20"/>
                <w:lang w:val="en-US"/>
              </w:rPr>
              <w:t>valoarea</w:t>
            </w:r>
            <w:proofErr w:type="spellEnd"/>
            <w:r w:rsidRPr="00AD00AB">
              <w:rPr>
                <w:noProof w:val="0"/>
                <w:sz w:val="20"/>
                <w:lang w:val="en-US"/>
              </w:rPr>
              <w:t xml:space="preserve"> </w:t>
            </w:r>
            <w:proofErr w:type="spellStart"/>
            <w:r w:rsidRPr="00AD00AB">
              <w:rPr>
                <w:noProof w:val="0"/>
                <w:sz w:val="20"/>
                <w:lang w:val="en-US"/>
              </w:rPr>
              <w:t>acestora</w:t>
            </w:r>
            <w:proofErr w:type="spellEnd"/>
            <w:r w:rsidRPr="00AD00AB">
              <w:rPr>
                <w:noProof w:val="0"/>
                <w:sz w:val="20"/>
                <w:lang w:val="en-US"/>
              </w:rPr>
              <w:t xml:space="preserve"> </w:t>
            </w:r>
            <w:proofErr w:type="spellStart"/>
            <w:r w:rsidRPr="00AD00AB">
              <w:rPr>
                <w:noProof w:val="0"/>
                <w:sz w:val="20"/>
                <w:lang w:val="en-US"/>
              </w:rPr>
              <w:t>şi</w:t>
            </w:r>
            <w:proofErr w:type="spellEnd"/>
            <w:r w:rsidRPr="00AD00AB">
              <w:rPr>
                <w:noProof w:val="0"/>
                <w:sz w:val="20"/>
                <w:lang w:val="en-US"/>
              </w:rPr>
              <w:t xml:space="preserve"> </w:t>
            </w:r>
            <w:proofErr w:type="spellStart"/>
            <w:proofErr w:type="gramStart"/>
            <w:r w:rsidRPr="00AD00AB">
              <w:rPr>
                <w:noProof w:val="0"/>
                <w:sz w:val="20"/>
                <w:lang w:val="en-US"/>
              </w:rPr>
              <w:t>preţul</w:t>
            </w:r>
            <w:proofErr w:type="spellEnd"/>
            <w:r w:rsidRPr="00AD00AB">
              <w:rPr>
                <w:noProof w:val="0"/>
                <w:sz w:val="20"/>
                <w:lang w:val="en-US"/>
              </w:rPr>
              <w:t>;</w:t>
            </w:r>
            <w:proofErr w:type="gramEnd"/>
            <w:r w:rsidRPr="00AD00AB">
              <w:rPr>
                <w:noProof w:val="0"/>
                <w:sz w:val="20"/>
                <w:lang w:val="en-US"/>
              </w:rPr>
              <w:t xml:space="preserve">  </w:t>
            </w:r>
          </w:p>
          <w:p w14:paraId="45387ACD" w14:textId="77777777" w:rsidR="00AD00AB" w:rsidRPr="00AD00AB" w:rsidRDefault="00AD00AB" w:rsidP="00AD00AB">
            <w:pPr>
              <w:numPr>
                <w:ilvl w:val="0"/>
                <w:numId w:val="21"/>
              </w:numPr>
              <w:ind w:right="7"/>
              <w:rPr>
                <w:noProof w:val="0"/>
                <w:lang w:val="en-US"/>
              </w:rPr>
            </w:pPr>
            <w:proofErr w:type="spellStart"/>
            <w:r w:rsidRPr="00AD00AB">
              <w:rPr>
                <w:noProof w:val="0"/>
                <w:sz w:val="20"/>
                <w:lang w:val="en-US"/>
              </w:rPr>
              <w:t>procesul</w:t>
            </w:r>
            <w:proofErr w:type="spellEnd"/>
            <w:r w:rsidRPr="00AD00AB">
              <w:rPr>
                <w:noProof w:val="0"/>
                <w:sz w:val="20"/>
                <w:lang w:val="en-US"/>
              </w:rPr>
              <w:t xml:space="preserve"> verbal de </w:t>
            </w:r>
            <w:proofErr w:type="spellStart"/>
            <w:r w:rsidRPr="00AD00AB">
              <w:rPr>
                <w:noProof w:val="0"/>
                <w:sz w:val="20"/>
                <w:lang w:val="en-US"/>
              </w:rPr>
              <w:t>recepţie</w:t>
            </w:r>
            <w:proofErr w:type="spellEnd"/>
            <w:r w:rsidRPr="00AD00AB">
              <w:rPr>
                <w:noProof w:val="0"/>
                <w:sz w:val="20"/>
                <w:lang w:val="en-US"/>
              </w:rPr>
              <w:t xml:space="preserve"> la </w:t>
            </w:r>
            <w:proofErr w:type="spellStart"/>
            <w:r w:rsidRPr="00AD00AB">
              <w:rPr>
                <w:noProof w:val="0"/>
                <w:sz w:val="20"/>
                <w:lang w:val="en-US"/>
              </w:rPr>
              <w:t>terminarea</w:t>
            </w:r>
            <w:proofErr w:type="spellEnd"/>
            <w:r w:rsidRPr="00AD00AB">
              <w:rPr>
                <w:noProof w:val="0"/>
                <w:sz w:val="20"/>
                <w:lang w:val="en-US"/>
              </w:rPr>
              <w:t xml:space="preserve"> </w:t>
            </w:r>
            <w:proofErr w:type="spellStart"/>
            <w:r w:rsidRPr="00AD00AB">
              <w:rPr>
                <w:noProof w:val="0"/>
                <w:sz w:val="20"/>
                <w:lang w:val="en-US"/>
              </w:rPr>
              <w:t>lucrărilor</w:t>
            </w:r>
            <w:proofErr w:type="spellEnd"/>
            <w:r w:rsidRPr="00AD00AB">
              <w:rPr>
                <w:noProof w:val="0"/>
                <w:sz w:val="20"/>
                <w:lang w:val="en-US"/>
              </w:rPr>
              <w:t xml:space="preserve"> care </w:t>
            </w:r>
            <w:proofErr w:type="spellStart"/>
            <w:r w:rsidRPr="00AD00AB">
              <w:rPr>
                <w:noProof w:val="0"/>
                <w:sz w:val="20"/>
                <w:lang w:val="en-US"/>
              </w:rPr>
              <w:t>atestă</w:t>
            </w:r>
            <w:proofErr w:type="spellEnd"/>
            <w:r w:rsidRPr="00AD00AB">
              <w:rPr>
                <w:noProof w:val="0"/>
                <w:sz w:val="20"/>
                <w:lang w:val="en-US"/>
              </w:rPr>
              <w:t xml:space="preserve"> </w:t>
            </w:r>
            <w:proofErr w:type="spellStart"/>
            <w:r w:rsidRPr="00AD00AB">
              <w:rPr>
                <w:noProof w:val="0"/>
                <w:sz w:val="20"/>
                <w:lang w:val="en-US"/>
              </w:rPr>
              <w:t>executarea</w:t>
            </w:r>
            <w:proofErr w:type="spellEnd"/>
            <w:r w:rsidRPr="00AD00AB">
              <w:rPr>
                <w:noProof w:val="0"/>
                <w:sz w:val="20"/>
                <w:lang w:val="en-US"/>
              </w:rPr>
              <w:t xml:space="preserve"> </w:t>
            </w:r>
            <w:proofErr w:type="spellStart"/>
            <w:r w:rsidRPr="00AD00AB">
              <w:rPr>
                <w:noProof w:val="0"/>
                <w:sz w:val="20"/>
                <w:lang w:val="en-US"/>
              </w:rPr>
              <w:t>lucrărilor</w:t>
            </w:r>
            <w:proofErr w:type="spellEnd"/>
            <w:r w:rsidRPr="00AD00AB">
              <w:rPr>
                <w:noProof w:val="0"/>
                <w:sz w:val="20"/>
                <w:lang w:val="en-US"/>
              </w:rPr>
              <w:t xml:space="preserve"> </w:t>
            </w:r>
          </w:p>
          <w:p w14:paraId="22CBF6AC" w14:textId="77777777" w:rsidR="00AD00AB" w:rsidRPr="00AD00AB" w:rsidRDefault="00AD00AB" w:rsidP="00AD00AB">
            <w:pPr>
              <w:numPr>
                <w:ilvl w:val="0"/>
                <w:numId w:val="21"/>
              </w:numPr>
              <w:ind w:right="7"/>
              <w:rPr>
                <w:noProof w:val="0"/>
                <w:sz w:val="20"/>
                <w:szCs w:val="20"/>
                <w:lang w:val="en-US"/>
              </w:rPr>
            </w:pPr>
            <w:proofErr w:type="spellStart"/>
            <w:r w:rsidRPr="00AD00AB">
              <w:rPr>
                <w:noProof w:val="0"/>
                <w:sz w:val="20"/>
                <w:szCs w:val="20"/>
                <w:lang w:val="en-US"/>
              </w:rPr>
              <w:t>recomandări</w:t>
            </w:r>
            <w:proofErr w:type="spellEnd"/>
            <w:r w:rsidRPr="00AD00AB">
              <w:rPr>
                <w:noProof w:val="0"/>
                <w:sz w:val="20"/>
                <w:szCs w:val="20"/>
                <w:lang w:val="en-US"/>
              </w:rPr>
              <w:t xml:space="preserve"> la </w:t>
            </w:r>
            <w:proofErr w:type="spellStart"/>
            <w:r w:rsidRPr="00AD00AB">
              <w:rPr>
                <w:noProof w:val="0"/>
                <w:sz w:val="20"/>
                <w:szCs w:val="20"/>
                <w:lang w:val="en-US"/>
              </w:rPr>
              <w:t>contractele</w:t>
            </w:r>
            <w:proofErr w:type="spellEnd"/>
            <w:r w:rsidRPr="00AD00AB">
              <w:rPr>
                <w:noProof w:val="0"/>
                <w:sz w:val="20"/>
                <w:szCs w:val="20"/>
                <w:lang w:val="en-US"/>
              </w:rPr>
              <w:t xml:space="preserve"> </w:t>
            </w:r>
            <w:proofErr w:type="spellStart"/>
            <w:r w:rsidRPr="00AD00AB">
              <w:rPr>
                <w:noProof w:val="0"/>
                <w:sz w:val="20"/>
                <w:szCs w:val="20"/>
                <w:lang w:val="en-US"/>
              </w:rPr>
              <w:t>executate</w:t>
            </w:r>
            <w:proofErr w:type="spellEnd"/>
            <w:r w:rsidRPr="00AD00AB">
              <w:rPr>
                <w:noProof w:val="0"/>
                <w:sz w:val="20"/>
                <w:szCs w:val="20"/>
                <w:lang w:val="en-US"/>
              </w:rPr>
              <w:t xml:space="preserve"> </w:t>
            </w:r>
          </w:p>
        </w:tc>
        <w:tc>
          <w:tcPr>
            <w:tcW w:w="1494" w:type="dxa"/>
            <w:gridSpan w:val="2"/>
          </w:tcPr>
          <w:p w14:paraId="05C2E30E" w14:textId="77777777" w:rsidR="00AD00AB" w:rsidRPr="00AD00AB" w:rsidRDefault="00AD00AB" w:rsidP="00AD00AB">
            <w:pPr>
              <w:tabs>
                <w:tab w:val="left" w:pos="612"/>
              </w:tabs>
              <w:spacing w:before="120" w:after="12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39A0C735" w14:textId="77777777" w:rsidTr="00C81161">
        <w:tc>
          <w:tcPr>
            <w:tcW w:w="829" w:type="dxa"/>
          </w:tcPr>
          <w:p w14:paraId="647FF2D7"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12</w:t>
            </w:r>
          </w:p>
        </w:tc>
        <w:tc>
          <w:tcPr>
            <w:tcW w:w="2114" w:type="dxa"/>
          </w:tcPr>
          <w:p w14:paraId="1B94016B" w14:textId="77777777" w:rsidR="00AD00AB" w:rsidRPr="00AD00AB" w:rsidRDefault="00AD00AB" w:rsidP="00AD00AB">
            <w:pPr>
              <w:tabs>
                <w:tab w:val="left" w:pos="567"/>
              </w:tabs>
              <w:spacing w:after="120"/>
              <w:rPr>
                <w:b/>
                <w:noProof w:val="0"/>
                <w:sz w:val="20"/>
                <w:szCs w:val="20"/>
                <w:lang w:val="en-US" w:eastAsia="ru-RU"/>
              </w:rPr>
            </w:pPr>
            <w:proofErr w:type="spellStart"/>
            <w:r w:rsidRPr="00AD00AB">
              <w:rPr>
                <w:rFonts w:eastAsia="PMingLiU"/>
                <w:noProof w:val="0"/>
                <w:sz w:val="20"/>
                <w:szCs w:val="20"/>
                <w:lang w:val="en-US" w:eastAsia="zh-CN"/>
              </w:rPr>
              <w:t>Declarație</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privind</w:t>
            </w:r>
            <w:proofErr w:type="spellEnd"/>
            <w:r w:rsidRPr="00AD00AB">
              <w:rPr>
                <w:rFonts w:eastAsia="PMingLiU"/>
                <w:noProof w:val="0"/>
                <w:sz w:val="20"/>
                <w:szCs w:val="20"/>
                <w:lang w:val="en-US" w:eastAsia="zh-CN"/>
              </w:rPr>
              <w:t xml:space="preserve"> </w:t>
            </w:r>
            <w:proofErr w:type="spellStart"/>
            <w:r w:rsidRPr="00AD00AB">
              <w:rPr>
                <w:noProof w:val="0"/>
                <w:sz w:val="20"/>
                <w:szCs w:val="20"/>
                <w:lang w:val="en-US" w:eastAsia="ru-RU"/>
              </w:rPr>
              <w:t>lista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principalelor</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lucrări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executate</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în</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ultimul</w:t>
            </w:r>
            <w:proofErr w:type="spellEnd"/>
            <w:r w:rsidRPr="00AD00AB">
              <w:rPr>
                <w:noProof w:val="0"/>
                <w:sz w:val="20"/>
                <w:szCs w:val="20"/>
                <w:lang w:val="en-US" w:eastAsia="ru-RU"/>
              </w:rPr>
              <w:t xml:space="preserve"> an de </w:t>
            </w:r>
            <w:proofErr w:type="spellStart"/>
            <w:r w:rsidRPr="00AD00AB">
              <w:rPr>
                <w:noProof w:val="0"/>
                <w:sz w:val="20"/>
                <w:szCs w:val="20"/>
                <w:lang w:val="en-US" w:eastAsia="ru-RU"/>
              </w:rPr>
              <w:t>activitate</w:t>
            </w:r>
            <w:proofErr w:type="spellEnd"/>
          </w:p>
        </w:tc>
        <w:tc>
          <w:tcPr>
            <w:tcW w:w="5417" w:type="dxa"/>
          </w:tcPr>
          <w:p w14:paraId="18071B26"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13</w:t>
            </w:r>
          </w:p>
          <w:p w14:paraId="63A939E6" w14:textId="77777777" w:rsidR="00AD00AB" w:rsidRPr="00AD00AB" w:rsidRDefault="00AD00AB" w:rsidP="00AD00AB">
            <w:pPr>
              <w:tabs>
                <w:tab w:val="left" w:pos="612"/>
              </w:tabs>
              <w:spacing w:before="60" w:after="60"/>
              <w:rPr>
                <w:b/>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6E1F1620" w14:textId="77777777" w:rsidR="00AD00AB" w:rsidRPr="00AD00AB" w:rsidRDefault="00AD00AB" w:rsidP="00AD00AB">
            <w:pPr>
              <w:tabs>
                <w:tab w:val="left" w:pos="612"/>
              </w:tabs>
              <w:spacing w:before="120" w:after="12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5090D3B1" w14:textId="77777777" w:rsidTr="00C81161">
        <w:tc>
          <w:tcPr>
            <w:tcW w:w="829" w:type="dxa"/>
          </w:tcPr>
          <w:p w14:paraId="68070036"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13</w:t>
            </w:r>
          </w:p>
        </w:tc>
        <w:tc>
          <w:tcPr>
            <w:tcW w:w="2114" w:type="dxa"/>
          </w:tcPr>
          <w:p w14:paraId="6FA00E27"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Declarație privind dotările specifice, utilajul și echipamentul necesar pentru îndeplinirea corespunzătoare a contractului</w:t>
            </w:r>
          </w:p>
        </w:tc>
        <w:tc>
          <w:tcPr>
            <w:tcW w:w="5417" w:type="dxa"/>
          </w:tcPr>
          <w:p w14:paraId="6A4BD5A4" w14:textId="77777777" w:rsidR="00AD00AB" w:rsidRPr="00AD00AB" w:rsidRDefault="00AD00AB" w:rsidP="00AD00AB">
            <w:pPr>
              <w:tabs>
                <w:tab w:val="left" w:pos="612"/>
              </w:tabs>
              <w:spacing w:before="60" w:after="60"/>
              <w:jc w:val="center"/>
              <w:rPr>
                <w:b/>
                <w:iCs/>
                <w:noProof w:val="0"/>
                <w:sz w:val="20"/>
                <w:szCs w:val="20"/>
              </w:rPr>
            </w:pPr>
            <w:proofErr w:type="spellStart"/>
            <w:proofErr w:type="gramStart"/>
            <w:r w:rsidRPr="00AD00AB">
              <w:rPr>
                <w:b/>
                <w:noProof w:val="0"/>
                <w:color w:val="000000"/>
                <w:sz w:val="20"/>
                <w:szCs w:val="20"/>
                <w:lang w:val="en-US"/>
              </w:rPr>
              <w:t>Anexa</w:t>
            </w:r>
            <w:proofErr w:type="spellEnd"/>
            <w:r w:rsidRPr="00AD00AB">
              <w:rPr>
                <w:b/>
                <w:iCs/>
                <w:noProof w:val="0"/>
                <w:sz w:val="20"/>
                <w:szCs w:val="20"/>
              </w:rPr>
              <w:t xml:space="preserve">  nr</w:t>
            </w:r>
            <w:proofErr w:type="gramEnd"/>
            <w:r w:rsidRPr="00AD00AB">
              <w:rPr>
                <w:b/>
                <w:iCs/>
                <w:noProof w:val="0"/>
                <w:sz w:val="20"/>
                <w:szCs w:val="20"/>
              </w:rPr>
              <w:t>.14</w:t>
            </w:r>
          </w:p>
          <w:p w14:paraId="7A4FEEEF" w14:textId="77777777" w:rsidR="00AD00AB" w:rsidRPr="00AD00AB" w:rsidRDefault="00AD00AB" w:rsidP="00AD00AB">
            <w:pPr>
              <w:tabs>
                <w:tab w:val="left" w:pos="612"/>
              </w:tabs>
              <w:spacing w:before="100" w:after="100"/>
              <w:rPr>
                <w:i/>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p w14:paraId="678E386A" w14:textId="77777777" w:rsidR="00AD00AB" w:rsidRPr="00AD00AB" w:rsidRDefault="00AD00AB" w:rsidP="00AD00AB">
            <w:pPr>
              <w:tabs>
                <w:tab w:val="left" w:pos="612"/>
              </w:tabs>
              <w:spacing w:before="100" w:after="100"/>
              <w:rPr>
                <w:iCs/>
                <w:noProof w:val="0"/>
                <w:sz w:val="20"/>
                <w:szCs w:val="20"/>
              </w:rPr>
            </w:pPr>
          </w:p>
        </w:tc>
        <w:tc>
          <w:tcPr>
            <w:tcW w:w="1494" w:type="dxa"/>
            <w:gridSpan w:val="2"/>
          </w:tcPr>
          <w:p w14:paraId="5617226F"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058EF6EB" w14:textId="77777777" w:rsidTr="00C81161">
        <w:tc>
          <w:tcPr>
            <w:tcW w:w="829" w:type="dxa"/>
          </w:tcPr>
          <w:p w14:paraId="5F15FF32"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14</w:t>
            </w:r>
          </w:p>
        </w:tc>
        <w:tc>
          <w:tcPr>
            <w:tcW w:w="2114" w:type="dxa"/>
          </w:tcPr>
          <w:p w14:paraId="69EC0F75"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 xml:space="preserve">Declarație privind personalul de </w:t>
            </w:r>
            <w:r w:rsidRPr="00AD00AB">
              <w:rPr>
                <w:iCs/>
                <w:noProof w:val="0"/>
                <w:sz w:val="20"/>
                <w:szCs w:val="20"/>
              </w:rPr>
              <w:lastRenderedPageBreak/>
              <w:t>specialitate și/sau a experților propus/propuși pentru implementarea contractului</w:t>
            </w:r>
          </w:p>
          <w:p w14:paraId="2019E3BB" w14:textId="77777777" w:rsidR="00AD00AB" w:rsidRPr="00AD00AB" w:rsidRDefault="00AD00AB" w:rsidP="00AD00AB">
            <w:pPr>
              <w:tabs>
                <w:tab w:val="left" w:pos="612"/>
              </w:tabs>
              <w:spacing w:before="100" w:after="100"/>
              <w:rPr>
                <w:iCs/>
                <w:noProof w:val="0"/>
                <w:sz w:val="20"/>
                <w:szCs w:val="20"/>
              </w:rPr>
            </w:pPr>
            <w:r w:rsidRPr="00AD00AB">
              <w:rPr>
                <w:b/>
                <w:iCs/>
                <w:noProof w:val="0"/>
                <w:sz w:val="20"/>
                <w:szCs w:val="20"/>
                <w:u w:val="single"/>
                <w:lang w:val="en-US"/>
              </w:rPr>
              <w:t xml:space="preserve">MINIM 20 </w:t>
            </w:r>
            <w:proofErr w:type="spellStart"/>
            <w:r w:rsidRPr="00AD00AB">
              <w:rPr>
                <w:b/>
                <w:iCs/>
                <w:noProof w:val="0"/>
                <w:sz w:val="20"/>
                <w:szCs w:val="20"/>
                <w:u w:val="single"/>
                <w:lang w:val="en-US"/>
              </w:rPr>
              <w:t>muncitori</w:t>
            </w:r>
            <w:proofErr w:type="spellEnd"/>
            <w:r w:rsidRPr="00AD00AB">
              <w:rPr>
                <w:iCs/>
                <w:noProof w:val="0"/>
                <w:sz w:val="20"/>
                <w:szCs w:val="20"/>
                <w:lang w:val="en-US" w:eastAsia="en-GB"/>
              </w:rPr>
              <w:t xml:space="preserve"> </w:t>
            </w:r>
            <w:proofErr w:type="spellStart"/>
            <w:r w:rsidRPr="00AD00AB">
              <w:rPr>
                <w:b/>
                <w:iCs/>
                <w:noProof w:val="0"/>
                <w:sz w:val="20"/>
                <w:szCs w:val="20"/>
                <w:u w:val="single"/>
                <w:lang w:val="en-US"/>
              </w:rPr>
              <w:t>implicați</w:t>
            </w:r>
            <w:proofErr w:type="spellEnd"/>
            <w:r w:rsidRPr="00AD00AB">
              <w:rPr>
                <w:b/>
                <w:iCs/>
                <w:noProof w:val="0"/>
                <w:sz w:val="20"/>
                <w:szCs w:val="20"/>
                <w:u w:val="single"/>
                <w:lang w:val="en-US"/>
              </w:rPr>
              <w:t xml:space="preserve"> direct </w:t>
            </w:r>
            <w:proofErr w:type="spellStart"/>
            <w:r w:rsidRPr="00AD00AB">
              <w:rPr>
                <w:b/>
                <w:iCs/>
                <w:noProof w:val="0"/>
                <w:sz w:val="20"/>
                <w:szCs w:val="20"/>
                <w:u w:val="single"/>
                <w:lang w:val="en-US"/>
              </w:rPr>
              <w:t>în</w:t>
            </w:r>
            <w:proofErr w:type="spellEnd"/>
            <w:r w:rsidRPr="00AD00AB">
              <w:rPr>
                <w:b/>
                <w:iCs/>
                <w:noProof w:val="0"/>
                <w:sz w:val="20"/>
                <w:szCs w:val="20"/>
                <w:u w:val="single"/>
                <w:lang w:val="en-US"/>
              </w:rPr>
              <w:t xml:space="preserve"> </w:t>
            </w:r>
            <w:proofErr w:type="spellStart"/>
            <w:r w:rsidRPr="00AD00AB">
              <w:rPr>
                <w:b/>
                <w:iCs/>
                <w:noProof w:val="0"/>
                <w:sz w:val="20"/>
                <w:szCs w:val="20"/>
                <w:u w:val="single"/>
                <w:lang w:val="en-US"/>
              </w:rPr>
              <w:t>executarea</w:t>
            </w:r>
            <w:proofErr w:type="spellEnd"/>
            <w:r w:rsidRPr="00AD00AB">
              <w:rPr>
                <w:b/>
                <w:iCs/>
                <w:noProof w:val="0"/>
                <w:sz w:val="20"/>
                <w:szCs w:val="20"/>
                <w:u w:val="single"/>
                <w:lang w:val="en-US"/>
              </w:rPr>
              <w:t xml:space="preserve"> </w:t>
            </w:r>
            <w:proofErr w:type="spellStart"/>
            <w:r w:rsidRPr="00AD00AB">
              <w:rPr>
                <w:b/>
                <w:iCs/>
                <w:noProof w:val="0"/>
                <w:sz w:val="20"/>
                <w:szCs w:val="20"/>
                <w:u w:val="single"/>
                <w:lang w:val="en-US"/>
              </w:rPr>
              <w:t>lucrărilor</w:t>
            </w:r>
            <w:proofErr w:type="spellEnd"/>
          </w:p>
        </w:tc>
        <w:tc>
          <w:tcPr>
            <w:tcW w:w="5417" w:type="dxa"/>
          </w:tcPr>
          <w:p w14:paraId="1C4249D0" w14:textId="77777777" w:rsidR="00AD00AB" w:rsidRPr="00AD00AB" w:rsidRDefault="00AD00AB" w:rsidP="00AD00AB">
            <w:pPr>
              <w:tabs>
                <w:tab w:val="left" w:pos="612"/>
              </w:tabs>
              <w:spacing w:before="100" w:after="100"/>
              <w:jc w:val="center"/>
              <w:rPr>
                <w:b/>
                <w:iCs/>
                <w:noProof w:val="0"/>
                <w:sz w:val="20"/>
                <w:szCs w:val="20"/>
              </w:rPr>
            </w:pPr>
            <w:proofErr w:type="spellStart"/>
            <w:r w:rsidRPr="00AD00AB">
              <w:rPr>
                <w:b/>
                <w:noProof w:val="0"/>
                <w:color w:val="000000"/>
                <w:sz w:val="20"/>
                <w:szCs w:val="20"/>
                <w:lang w:val="en-US"/>
              </w:rPr>
              <w:lastRenderedPageBreak/>
              <w:t>Anexa</w:t>
            </w:r>
            <w:proofErr w:type="spellEnd"/>
            <w:r w:rsidRPr="00AD00AB">
              <w:rPr>
                <w:b/>
                <w:iCs/>
                <w:noProof w:val="0"/>
                <w:sz w:val="20"/>
                <w:szCs w:val="20"/>
              </w:rPr>
              <w:t xml:space="preserve"> </w:t>
            </w:r>
            <w:proofErr w:type="gramStart"/>
            <w:r w:rsidRPr="00AD00AB">
              <w:rPr>
                <w:b/>
                <w:iCs/>
                <w:noProof w:val="0"/>
                <w:sz w:val="20"/>
                <w:szCs w:val="20"/>
              </w:rPr>
              <w:t>nr</w:t>
            </w:r>
            <w:proofErr w:type="gramEnd"/>
            <w:r w:rsidRPr="00AD00AB">
              <w:rPr>
                <w:b/>
                <w:iCs/>
                <w:noProof w:val="0"/>
                <w:sz w:val="20"/>
                <w:szCs w:val="20"/>
              </w:rPr>
              <w:t>.15</w:t>
            </w:r>
          </w:p>
          <w:p w14:paraId="361671FA" w14:textId="77777777" w:rsidR="00AD00AB" w:rsidRPr="00AD00AB" w:rsidRDefault="00AD00AB" w:rsidP="00AD00AB">
            <w:pPr>
              <w:tabs>
                <w:tab w:val="left" w:pos="612"/>
              </w:tabs>
              <w:spacing w:before="100" w:after="100"/>
              <w:rPr>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lastRenderedPageBreak/>
              <w:t>ofertantului</w:t>
            </w:r>
            <w:proofErr w:type="spellEnd"/>
            <w:r w:rsidRPr="00AD00AB">
              <w:rPr>
                <w:noProof w:val="0"/>
                <w:sz w:val="20"/>
                <w:szCs w:val="20"/>
              </w:rPr>
              <w:t xml:space="preserve"> </w:t>
            </w:r>
          </w:p>
          <w:p w14:paraId="161F4D41" w14:textId="77777777" w:rsidR="00AD00AB" w:rsidRPr="00AD00AB" w:rsidRDefault="00AD00AB" w:rsidP="00AD00AB">
            <w:pPr>
              <w:tabs>
                <w:tab w:val="left" w:pos="612"/>
              </w:tabs>
              <w:spacing w:before="100" w:after="100"/>
              <w:rPr>
                <w:i/>
                <w:noProof w:val="0"/>
                <w:sz w:val="20"/>
                <w:szCs w:val="20"/>
                <w:lang w:val="en-US"/>
              </w:rPr>
            </w:pPr>
            <w:proofErr w:type="spellStart"/>
            <w:r w:rsidRPr="00AD00AB">
              <w:rPr>
                <w:i/>
                <w:noProof w:val="0"/>
                <w:sz w:val="20"/>
                <w:szCs w:val="20"/>
                <w:lang w:val="en-US"/>
              </w:rPr>
              <w:t>Operatorul</w:t>
            </w:r>
            <w:proofErr w:type="spellEnd"/>
            <w:r w:rsidRPr="00AD00AB">
              <w:rPr>
                <w:i/>
                <w:noProof w:val="0"/>
                <w:sz w:val="20"/>
                <w:szCs w:val="20"/>
                <w:lang w:val="en-US"/>
              </w:rPr>
              <w:t xml:space="preserve"> economic </w:t>
            </w:r>
            <w:proofErr w:type="spellStart"/>
            <w:r w:rsidRPr="00AD00AB">
              <w:rPr>
                <w:i/>
                <w:noProof w:val="0"/>
                <w:sz w:val="20"/>
                <w:szCs w:val="20"/>
                <w:lang w:val="en-US"/>
              </w:rPr>
              <w:t>va</w:t>
            </w:r>
            <w:proofErr w:type="spellEnd"/>
            <w:r w:rsidRPr="00AD00AB">
              <w:rPr>
                <w:i/>
                <w:noProof w:val="0"/>
                <w:sz w:val="20"/>
                <w:szCs w:val="20"/>
                <w:lang w:val="en-US"/>
              </w:rPr>
              <w:t xml:space="preserve"> </w:t>
            </w:r>
            <w:proofErr w:type="spellStart"/>
            <w:r w:rsidRPr="00AD00AB">
              <w:rPr>
                <w:i/>
                <w:noProof w:val="0"/>
                <w:sz w:val="20"/>
                <w:szCs w:val="20"/>
                <w:lang w:val="en-US"/>
              </w:rPr>
              <w:t>prezenta</w:t>
            </w:r>
            <w:proofErr w:type="spellEnd"/>
            <w:r w:rsidRPr="00AD00AB">
              <w:rPr>
                <w:i/>
                <w:noProof w:val="0"/>
                <w:sz w:val="20"/>
                <w:szCs w:val="20"/>
                <w:lang w:val="en-US"/>
              </w:rPr>
              <w:t xml:space="preserve"> </w:t>
            </w:r>
            <w:proofErr w:type="spellStart"/>
            <w:r w:rsidRPr="00AD00AB">
              <w:rPr>
                <w:i/>
                <w:noProof w:val="0"/>
                <w:sz w:val="20"/>
                <w:szCs w:val="20"/>
                <w:lang w:val="en-US"/>
              </w:rPr>
              <w:t>informaţii</w:t>
            </w:r>
            <w:proofErr w:type="spellEnd"/>
            <w:r w:rsidRPr="00AD00AB">
              <w:rPr>
                <w:i/>
                <w:noProof w:val="0"/>
                <w:sz w:val="20"/>
                <w:szCs w:val="20"/>
                <w:lang w:val="en-US"/>
              </w:rPr>
              <w:t xml:space="preserve"> </w:t>
            </w:r>
            <w:proofErr w:type="spellStart"/>
            <w:r w:rsidRPr="00AD00AB">
              <w:rPr>
                <w:i/>
                <w:noProof w:val="0"/>
                <w:sz w:val="20"/>
                <w:szCs w:val="20"/>
                <w:lang w:val="en-US"/>
              </w:rPr>
              <w:t>referitoare</w:t>
            </w:r>
            <w:proofErr w:type="spellEnd"/>
            <w:r w:rsidRPr="00AD00AB">
              <w:rPr>
                <w:i/>
                <w:noProof w:val="0"/>
                <w:sz w:val="20"/>
                <w:szCs w:val="20"/>
                <w:lang w:val="en-US"/>
              </w:rPr>
              <w:t xml:space="preserve"> la </w:t>
            </w:r>
            <w:proofErr w:type="spellStart"/>
            <w:r w:rsidRPr="00AD00AB">
              <w:rPr>
                <w:i/>
                <w:noProof w:val="0"/>
                <w:sz w:val="20"/>
                <w:szCs w:val="20"/>
                <w:lang w:val="en-US"/>
              </w:rPr>
              <w:t>studiile</w:t>
            </w:r>
            <w:proofErr w:type="spellEnd"/>
            <w:r w:rsidRPr="00AD00AB">
              <w:rPr>
                <w:i/>
                <w:noProof w:val="0"/>
                <w:sz w:val="20"/>
                <w:szCs w:val="20"/>
                <w:lang w:val="en-US"/>
              </w:rPr>
              <w:t xml:space="preserve">, </w:t>
            </w:r>
            <w:proofErr w:type="spellStart"/>
            <w:r w:rsidRPr="00AD00AB">
              <w:rPr>
                <w:i/>
                <w:noProof w:val="0"/>
                <w:sz w:val="20"/>
                <w:szCs w:val="20"/>
                <w:lang w:val="en-US"/>
              </w:rPr>
              <w:t>pregătirea</w:t>
            </w:r>
            <w:proofErr w:type="spellEnd"/>
            <w:r w:rsidRPr="00AD00AB">
              <w:rPr>
                <w:i/>
                <w:noProof w:val="0"/>
                <w:sz w:val="20"/>
                <w:szCs w:val="20"/>
                <w:lang w:val="en-US"/>
              </w:rPr>
              <w:t xml:space="preserve"> </w:t>
            </w:r>
            <w:proofErr w:type="spellStart"/>
            <w:r w:rsidRPr="00AD00AB">
              <w:rPr>
                <w:i/>
                <w:noProof w:val="0"/>
                <w:sz w:val="20"/>
                <w:szCs w:val="20"/>
                <w:lang w:val="en-US"/>
              </w:rPr>
              <w:t>profesională</w:t>
            </w:r>
            <w:proofErr w:type="spellEnd"/>
            <w:r w:rsidRPr="00AD00AB">
              <w:rPr>
                <w:i/>
                <w:noProof w:val="0"/>
                <w:sz w:val="20"/>
                <w:szCs w:val="20"/>
                <w:lang w:val="en-US"/>
              </w:rPr>
              <w:t xml:space="preserve"> </w:t>
            </w:r>
            <w:proofErr w:type="spellStart"/>
            <w:r w:rsidRPr="00AD00AB">
              <w:rPr>
                <w:i/>
                <w:noProof w:val="0"/>
                <w:sz w:val="20"/>
                <w:szCs w:val="20"/>
                <w:lang w:val="en-US"/>
              </w:rPr>
              <w:t>şi</w:t>
            </w:r>
            <w:proofErr w:type="spellEnd"/>
            <w:r w:rsidRPr="00AD00AB">
              <w:rPr>
                <w:i/>
                <w:noProof w:val="0"/>
                <w:sz w:val="20"/>
                <w:szCs w:val="20"/>
                <w:lang w:val="en-US"/>
              </w:rPr>
              <w:t xml:space="preserve"> </w:t>
            </w:r>
            <w:proofErr w:type="spellStart"/>
            <w:r w:rsidRPr="00AD00AB">
              <w:rPr>
                <w:i/>
                <w:noProof w:val="0"/>
                <w:sz w:val="20"/>
                <w:szCs w:val="20"/>
                <w:lang w:val="en-US"/>
              </w:rPr>
              <w:t>calificarea</w:t>
            </w:r>
            <w:proofErr w:type="spellEnd"/>
            <w:r w:rsidRPr="00AD00AB">
              <w:rPr>
                <w:i/>
                <w:noProof w:val="0"/>
                <w:sz w:val="20"/>
                <w:szCs w:val="20"/>
                <w:lang w:val="en-US"/>
              </w:rPr>
              <w:t xml:space="preserve"> </w:t>
            </w:r>
            <w:proofErr w:type="spellStart"/>
            <w:r w:rsidRPr="00AD00AB">
              <w:rPr>
                <w:i/>
                <w:noProof w:val="0"/>
                <w:sz w:val="20"/>
                <w:szCs w:val="20"/>
                <w:lang w:val="en-US"/>
              </w:rPr>
              <w:t>personalului</w:t>
            </w:r>
            <w:proofErr w:type="spellEnd"/>
            <w:r w:rsidRPr="00AD00AB">
              <w:rPr>
                <w:i/>
                <w:noProof w:val="0"/>
                <w:sz w:val="20"/>
                <w:szCs w:val="20"/>
                <w:lang w:val="en-US"/>
              </w:rPr>
              <w:t xml:space="preserve"> </w:t>
            </w:r>
            <w:proofErr w:type="spellStart"/>
            <w:r w:rsidRPr="00AD00AB">
              <w:rPr>
                <w:i/>
                <w:noProof w:val="0"/>
                <w:sz w:val="20"/>
                <w:szCs w:val="20"/>
                <w:lang w:val="en-US"/>
              </w:rPr>
              <w:t>responsabil</w:t>
            </w:r>
            <w:proofErr w:type="spellEnd"/>
            <w:r w:rsidRPr="00AD00AB">
              <w:rPr>
                <w:i/>
                <w:noProof w:val="0"/>
                <w:sz w:val="20"/>
                <w:szCs w:val="20"/>
                <w:lang w:val="en-US"/>
              </w:rPr>
              <w:t xml:space="preserve"> </w:t>
            </w:r>
            <w:proofErr w:type="spellStart"/>
            <w:r w:rsidRPr="00AD00AB">
              <w:rPr>
                <w:i/>
                <w:noProof w:val="0"/>
                <w:sz w:val="20"/>
                <w:szCs w:val="20"/>
                <w:lang w:val="en-US"/>
              </w:rPr>
              <w:t>pentru</w:t>
            </w:r>
            <w:proofErr w:type="spellEnd"/>
            <w:r w:rsidRPr="00AD00AB">
              <w:rPr>
                <w:i/>
                <w:noProof w:val="0"/>
                <w:sz w:val="20"/>
                <w:szCs w:val="20"/>
                <w:lang w:val="en-US"/>
              </w:rPr>
              <w:t xml:space="preserve"> </w:t>
            </w:r>
            <w:proofErr w:type="spellStart"/>
            <w:r w:rsidRPr="00AD00AB">
              <w:rPr>
                <w:i/>
                <w:noProof w:val="0"/>
                <w:sz w:val="20"/>
                <w:szCs w:val="20"/>
                <w:lang w:val="en-US"/>
              </w:rPr>
              <w:t>executarea</w:t>
            </w:r>
            <w:proofErr w:type="spellEnd"/>
            <w:r w:rsidRPr="00AD00AB">
              <w:rPr>
                <w:i/>
                <w:noProof w:val="0"/>
                <w:sz w:val="20"/>
                <w:szCs w:val="20"/>
                <w:lang w:val="en-US"/>
              </w:rPr>
              <w:t xml:space="preserve"> </w:t>
            </w:r>
            <w:proofErr w:type="spellStart"/>
            <w:r w:rsidRPr="00AD00AB">
              <w:rPr>
                <w:i/>
                <w:noProof w:val="0"/>
                <w:sz w:val="20"/>
                <w:szCs w:val="20"/>
                <w:lang w:val="en-US"/>
              </w:rPr>
              <w:t>lucrărilor</w:t>
            </w:r>
            <w:proofErr w:type="spellEnd"/>
          </w:p>
          <w:p w14:paraId="49E36A63" w14:textId="77777777" w:rsidR="00AD00AB" w:rsidRPr="00AD00AB" w:rsidRDefault="00AD00AB" w:rsidP="00AD00AB">
            <w:pPr>
              <w:tabs>
                <w:tab w:val="left" w:pos="612"/>
              </w:tabs>
              <w:spacing w:before="100" w:after="100"/>
              <w:rPr>
                <w:i/>
                <w:noProof w:val="0"/>
                <w:sz w:val="20"/>
                <w:szCs w:val="20"/>
                <w:lang w:val="en-US"/>
              </w:rPr>
            </w:pPr>
            <w:proofErr w:type="spellStart"/>
            <w:r w:rsidRPr="00AD00AB">
              <w:rPr>
                <w:b/>
                <w:i/>
                <w:noProof w:val="0"/>
                <w:sz w:val="20"/>
                <w:szCs w:val="20"/>
                <w:lang w:val="en-US"/>
              </w:rPr>
              <w:t>Diriginți</w:t>
            </w:r>
            <w:proofErr w:type="spellEnd"/>
            <w:r w:rsidRPr="00AD00AB">
              <w:rPr>
                <w:b/>
                <w:i/>
                <w:noProof w:val="0"/>
                <w:sz w:val="20"/>
                <w:szCs w:val="20"/>
                <w:lang w:val="en-US"/>
              </w:rPr>
              <w:t xml:space="preserve"> de </w:t>
            </w:r>
            <w:proofErr w:type="spellStart"/>
            <w:r w:rsidRPr="00AD00AB">
              <w:rPr>
                <w:b/>
                <w:i/>
                <w:noProof w:val="0"/>
                <w:sz w:val="20"/>
                <w:szCs w:val="20"/>
                <w:lang w:val="en-US"/>
              </w:rPr>
              <w:t>șantier</w:t>
            </w:r>
            <w:proofErr w:type="spellEnd"/>
            <w:r w:rsidRPr="00AD00AB">
              <w:rPr>
                <w:i/>
                <w:noProof w:val="0"/>
                <w:sz w:val="20"/>
                <w:szCs w:val="20"/>
                <w:lang w:val="en-US"/>
              </w:rPr>
              <w:t>:</w:t>
            </w:r>
          </w:p>
          <w:p w14:paraId="34754583" w14:textId="77777777" w:rsidR="00AD00AB" w:rsidRPr="00AD00AB" w:rsidRDefault="00AD00AB" w:rsidP="00AD00AB">
            <w:pPr>
              <w:tabs>
                <w:tab w:val="left" w:pos="612"/>
              </w:tabs>
              <w:spacing w:before="100" w:after="100"/>
              <w:rPr>
                <w:i/>
                <w:noProof w:val="0"/>
                <w:sz w:val="20"/>
                <w:szCs w:val="20"/>
                <w:lang w:val="en-US"/>
              </w:rPr>
            </w:pPr>
            <w:r w:rsidRPr="00AD00AB">
              <w:rPr>
                <w:i/>
                <w:noProof w:val="0"/>
                <w:sz w:val="20"/>
                <w:szCs w:val="20"/>
                <w:lang w:val="en-US"/>
              </w:rPr>
              <w:t>-</w:t>
            </w:r>
            <w:proofErr w:type="spellStart"/>
            <w:r w:rsidRPr="00AD00AB">
              <w:rPr>
                <w:i/>
                <w:noProof w:val="0"/>
                <w:sz w:val="20"/>
                <w:szCs w:val="20"/>
                <w:lang w:val="en-US"/>
              </w:rPr>
              <w:t>construcții</w:t>
            </w:r>
            <w:proofErr w:type="spellEnd"/>
            <w:r w:rsidRPr="00AD00AB">
              <w:rPr>
                <w:i/>
                <w:noProof w:val="0"/>
                <w:sz w:val="20"/>
                <w:szCs w:val="20"/>
                <w:lang w:val="en-US"/>
              </w:rPr>
              <w:t xml:space="preserve"> civile:</w:t>
            </w:r>
          </w:p>
          <w:p w14:paraId="11F87B80" w14:textId="77777777" w:rsidR="00AD00AB" w:rsidRPr="00AD00AB" w:rsidRDefault="00AD00AB" w:rsidP="00AD00AB">
            <w:pPr>
              <w:tabs>
                <w:tab w:val="left" w:pos="612"/>
              </w:tabs>
              <w:spacing w:before="100" w:after="100"/>
              <w:rPr>
                <w:i/>
                <w:noProof w:val="0"/>
                <w:sz w:val="20"/>
                <w:szCs w:val="20"/>
                <w:lang w:val="en-US"/>
              </w:rPr>
            </w:pPr>
            <w:r w:rsidRPr="00AD00AB">
              <w:rPr>
                <w:i/>
                <w:noProof w:val="0"/>
                <w:sz w:val="20"/>
                <w:szCs w:val="20"/>
                <w:lang w:val="en-US"/>
              </w:rPr>
              <w:t>-</w:t>
            </w:r>
            <w:proofErr w:type="spellStart"/>
            <w:r w:rsidRPr="00AD00AB">
              <w:rPr>
                <w:i/>
                <w:noProof w:val="0"/>
                <w:sz w:val="20"/>
                <w:szCs w:val="20"/>
                <w:lang w:val="en-US"/>
              </w:rPr>
              <w:t>sisteme</w:t>
            </w:r>
            <w:proofErr w:type="spellEnd"/>
            <w:r w:rsidRPr="00AD00AB">
              <w:rPr>
                <w:i/>
                <w:noProof w:val="0"/>
                <w:sz w:val="20"/>
                <w:szCs w:val="20"/>
                <w:lang w:val="en-US"/>
              </w:rPr>
              <w:t xml:space="preserve"> de </w:t>
            </w:r>
            <w:proofErr w:type="spellStart"/>
            <w:r w:rsidRPr="00AD00AB">
              <w:rPr>
                <w:i/>
                <w:noProof w:val="0"/>
                <w:sz w:val="20"/>
                <w:szCs w:val="20"/>
                <w:lang w:val="en-US"/>
              </w:rPr>
              <w:t>ventilare</w:t>
            </w:r>
            <w:proofErr w:type="spellEnd"/>
            <w:r w:rsidRPr="00AD00AB">
              <w:rPr>
                <w:i/>
                <w:noProof w:val="0"/>
                <w:sz w:val="20"/>
                <w:szCs w:val="20"/>
                <w:lang w:val="en-US"/>
              </w:rPr>
              <w:t xml:space="preserve">, </w:t>
            </w:r>
            <w:proofErr w:type="spellStart"/>
            <w:r w:rsidRPr="00AD00AB">
              <w:rPr>
                <w:i/>
                <w:noProof w:val="0"/>
                <w:sz w:val="20"/>
                <w:szCs w:val="20"/>
                <w:lang w:val="en-US"/>
              </w:rPr>
              <w:t>antiincediu</w:t>
            </w:r>
            <w:proofErr w:type="spellEnd"/>
            <w:r w:rsidRPr="00AD00AB">
              <w:rPr>
                <w:i/>
                <w:noProof w:val="0"/>
                <w:sz w:val="20"/>
                <w:szCs w:val="20"/>
                <w:lang w:val="en-US"/>
              </w:rPr>
              <w:t xml:space="preserve">, </w:t>
            </w:r>
            <w:proofErr w:type="spellStart"/>
            <w:r w:rsidRPr="00AD00AB">
              <w:rPr>
                <w:i/>
                <w:noProof w:val="0"/>
                <w:sz w:val="20"/>
                <w:szCs w:val="20"/>
                <w:lang w:val="en-US"/>
              </w:rPr>
              <w:t>încălzire</w:t>
            </w:r>
            <w:proofErr w:type="spellEnd"/>
          </w:p>
          <w:p w14:paraId="04A686DD" w14:textId="77777777" w:rsidR="00AD00AB" w:rsidRPr="00AD00AB" w:rsidRDefault="00AD00AB" w:rsidP="00AD00AB">
            <w:pPr>
              <w:tabs>
                <w:tab w:val="left" w:pos="612"/>
              </w:tabs>
              <w:spacing w:before="100" w:after="100"/>
              <w:rPr>
                <w:i/>
                <w:noProof w:val="0"/>
                <w:sz w:val="20"/>
                <w:szCs w:val="20"/>
                <w:lang w:val="en-US"/>
              </w:rPr>
            </w:pPr>
            <w:r w:rsidRPr="00AD00AB">
              <w:rPr>
                <w:i/>
                <w:noProof w:val="0"/>
                <w:sz w:val="20"/>
                <w:szCs w:val="20"/>
                <w:lang w:val="en-US"/>
              </w:rPr>
              <w:t xml:space="preserve">- </w:t>
            </w:r>
            <w:proofErr w:type="spellStart"/>
            <w:r w:rsidRPr="00AD00AB">
              <w:rPr>
                <w:i/>
                <w:noProof w:val="0"/>
                <w:sz w:val="20"/>
                <w:szCs w:val="20"/>
                <w:lang w:val="en-US"/>
              </w:rPr>
              <w:t>sisteme</w:t>
            </w:r>
            <w:proofErr w:type="spellEnd"/>
            <w:r w:rsidRPr="00AD00AB">
              <w:rPr>
                <w:i/>
                <w:noProof w:val="0"/>
                <w:sz w:val="20"/>
                <w:szCs w:val="20"/>
                <w:lang w:val="en-US"/>
              </w:rPr>
              <w:t xml:space="preserve"> </w:t>
            </w:r>
            <w:proofErr w:type="spellStart"/>
            <w:proofErr w:type="gramStart"/>
            <w:r w:rsidRPr="00AD00AB">
              <w:rPr>
                <w:i/>
                <w:noProof w:val="0"/>
                <w:sz w:val="20"/>
                <w:szCs w:val="20"/>
                <w:lang w:val="en-US"/>
              </w:rPr>
              <w:t>electrice</w:t>
            </w:r>
            <w:proofErr w:type="spellEnd"/>
            <w:r w:rsidRPr="00AD00AB">
              <w:rPr>
                <w:i/>
                <w:noProof w:val="0"/>
                <w:sz w:val="20"/>
                <w:szCs w:val="20"/>
                <w:lang w:val="en-US"/>
              </w:rPr>
              <w:t>;</w:t>
            </w:r>
            <w:proofErr w:type="gramEnd"/>
          </w:p>
          <w:p w14:paraId="039089F5" w14:textId="77777777" w:rsidR="00AD00AB" w:rsidRPr="00AD00AB" w:rsidRDefault="00AD00AB" w:rsidP="00AD00AB">
            <w:pPr>
              <w:tabs>
                <w:tab w:val="left" w:pos="612"/>
              </w:tabs>
              <w:spacing w:before="100" w:after="100"/>
              <w:rPr>
                <w:i/>
                <w:noProof w:val="0"/>
                <w:sz w:val="20"/>
                <w:szCs w:val="20"/>
                <w:lang w:val="en-US"/>
              </w:rPr>
            </w:pPr>
            <w:r w:rsidRPr="00AD00AB">
              <w:rPr>
                <w:i/>
                <w:noProof w:val="0"/>
                <w:sz w:val="20"/>
                <w:szCs w:val="20"/>
                <w:lang w:val="en-US"/>
              </w:rPr>
              <w:t>-</w:t>
            </w:r>
            <w:proofErr w:type="spellStart"/>
            <w:r w:rsidRPr="00AD00AB">
              <w:rPr>
                <w:i/>
                <w:noProof w:val="0"/>
                <w:sz w:val="20"/>
                <w:szCs w:val="20"/>
                <w:lang w:val="en-US"/>
              </w:rPr>
              <w:t>curenți</w:t>
            </w:r>
            <w:proofErr w:type="spellEnd"/>
            <w:r w:rsidRPr="00AD00AB">
              <w:rPr>
                <w:i/>
                <w:noProof w:val="0"/>
                <w:sz w:val="20"/>
                <w:szCs w:val="20"/>
                <w:lang w:val="en-US"/>
              </w:rPr>
              <w:t xml:space="preserve"> </w:t>
            </w:r>
            <w:proofErr w:type="spellStart"/>
            <w:r w:rsidRPr="00AD00AB">
              <w:rPr>
                <w:i/>
                <w:noProof w:val="0"/>
                <w:sz w:val="20"/>
                <w:szCs w:val="20"/>
                <w:lang w:val="en-US"/>
              </w:rPr>
              <w:t>slabi</w:t>
            </w:r>
            <w:proofErr w:type="spellEnd"/>
          </w:p>
          <w:p w14:paraId="5B091BEC" w14:textId="77777777" w:rsidR="00AD00AB" w:rsidRPr="00AD00AB" w:rsidRDefault="00AD00AB" w:rsidP="00AD00AB">
            <w:pPr>
              <w:tabs>
                <w:tab w:val="left" w:pos="612"/>
              </w:tabs>
              <w:spacing w:before="100" w:after="100"/>
              <w:rPr>
                <w:b/>
                <w:i/>
                <w:noProof w:val="0"/>
                <w:sz w:val="20"/>
                <w:szCs w:val="20"/>
                <w:lang w:val="en-US"/>
              </w:rPr>
            </w:pPr>
            <w:proofErr w:type="spellStart"/>
            <w:r w:rsidRPr="00AD00AB">
              <w:rPr>
                <w:b/>
                <w:i/>
                <w:noProof w:val="0"/>
                <w:sz w:val="20"/>
                <w:szCs w:val="20"/>
                <w:lang w:val="en-US"/>
              </w:rPr>
              <w:t>Ingineri</w:t>
            </w:r>
            <w:proofErr w:type="spellEnd"/>
            <w:r w:rsidRPr="00AD00AB">
              <w:rPr>
                <w:b/>
                <w:i/>
                <w:noProof w:val="0"/>
                <w:sz w:val="20"/>
                <w:szCs w:val="20"/>
                <w:lang w:val="en-US"/>
              </w:rPr>
              <w:t xml:space="preserve"> </w:t>
            </w:r>
          </w:p>
          <w:p w14:paraId="0781151D" w14:textId="77777777" w:rsidR="00AD00AB" w:rsidRPr="00AD00AB" w:rsidRDefault="00AD00AB" w:rsidP="00AD00AB">
            <w:pPr>
              <w:tabs>
                <w:tab w:val="left" w:pos="612"/>
              </w:tabs>
              <w:spacing w:before="100" w:after="100"/>
              <w:rPr>
                <w:b/>
                <w:i/>
                <w:noProof w:val="0"/>
                <w:sz w:val="20"/>
                <w:szCs w:val="20"/>
                <w:lang w:val="en-US"/>
              </w:rPr>
            </w:pPr>
            <w:r w:rsidRPr="00AD00AB">
              <w:rPr>
                <w:b/>
                <w:i/>
                <w:noProof w:val="0"/>
                <w:sz w:val="20"/>
                <w:szCs w:val="20"/>
                <w:lang w:val="en-US"/>
              </w:rPr>
              <w:t xml:space="preserve">Personal </w:t>
            </w:r>
            <w:proofErr w:type="spellStart"/>
            <w:r w:rsidRPr="00AD00AB">
              <w:rPr>
                <w:b/>
                <w:i/>
                <w:noProof w:val="0"/>
                <w:sz w:val="20"/>
                <w:szCs w:val="20"/>
                <w:lang w:val="en-US"/>
              </w:rPr>
              <w:t>calificat</w:t>
            </w:r>
            <w:proofErr w:type="spellEnd"/>
          </w:p>
          <w:p w14:paraId="7E13ADFB" w14:textId="77777777" w:rsidR="00AD00AB" w:rsidRPr="00AD00AB" w:rsidRDefault="00AD00AB" w:rsidP="00AD00AB">
            <w:pPr>
              <w:spacing w:after="120"/>
              <w:ind w:left="55"/>
              <w:jc w:val="both"/>
              <w:rPr>
                <w:b/>
                <w:iCs/>
                <w:noProof w:val="0"/>
                <w:sz w:val="20"/>
                <w:szCs w:val="20"/>
                <w:lang w:val="en-US" w:eastAsia="ru-RU"/>
              </w:rPr>
            </w:pPr>
            <w:proofErr w:type="spellStart"/>
            <w:r w:rsidRPr="00AD00AB">
              <w:rPr>
                <w:b/>
                <w:i/>
                <w:noProof w:val="0"/>
                <w:sz w:val="20"/>
                <w:szCs w:val="20"/>
                <w:lang w:val="en-US" w:eastAsia="ru-RU"/>
              </w:rPr>
              <w:t>Existența</w:t>
            </w:r>
            <w:proofErr w:type="spellEnd"/>
            <w:r w:rsidRPr="00AD00AB">
              <w:rPr>
                <w:b/>
                <w:i/>
                <w:noProof w:val="0"/>
                <w:sz w:val="20"/>
                <w:szCs w:val="20"/>
                <w:lang w:val="en-US" w:eastAsia="ru-RU"/>
              </w:rPr>
              <w:t xml:space="preserve"> </w:t>
            </w:r>
            <w:proofErr w:type="spellStart"/>
            <w:r w:rsidRPr="00AD00AB">
              <w:rPr>
                <w:b/>
                <w:i/>
                <w:noProof w:val="0"/>
                <w:sz w:val="20"/>
                <w:szCs w:val="20"/>
                <w:lang w:val="en-US" w:eastAsia="ru-RU"/>
              </w:rPr>
              <w:t>relațiilor</w:t>
            </w:r>
            <w:proofErr w:type="spellEnd"/>
            <w:r w:rsidRPr="00AD00AB">
              <w:rPr>
                <w:b/>
                <w:i/>
                <w:noProof w:val="0"/>
                <w:sz w:val="20"/>
                <w:szCs w:val="20"/>
                <w:lang w:val="en-US" w:eastAsia="ru-RU"/>
              </w:rPr>
              <w:t xml:space="preserve"> </w:t>
            </w:r>
            <w:proofErr w:type="spellStart"/>
            <w:r w:rsidRPr="00AD00AB">
              <w:rPr>
                <w:b/>
                <w:i/>
                <w:noProof w:val="0"/>
                <w:sz w:val="20"/>
                <w:szCs w:val="20"/>
                <w:lang w:val="en-US" w:eastAsia="ru-RU"/>
              </w:rPr>
              <w:t>contractuale</w:t>
            </w:r>
            <w:proofErr w:type="spellEnd"/>
            <w:r w:rsidRPr="00AD00AB">
              <w:rPr>
                <w:b/>
                <w:i/>
                <w:noProof w:val="0"/>
                <w:sz w:val="20"/>
                <w:szCs w:val="20"/>
                <w:lang w:val="en-US" w:eastAsia="ru-RU"/>
              </w:rPr>
              <w:t>,</w:t>
            </w:r>
            <w:r w:rsidRPr="00AD00AB">
              <w:rPr>
                <w:i/>
                <w:noProof w:val="0"/>
                <w:sz w:val="20"/>
                <w:szCs w:val="20"/>
                <w:lang w:val="en-US" w:eastAsia="ru-RU"/>
              </w:rPr>
              <w:t xml:space="preserve"> Se </w:t>
            </w:r>
            <w:proofErr w:type="spellStart"/>
            <w:r w:rsidRPr="00AD00AB">
              <w:rPr>
                <w:i/>
                <w:noProof w:val="0"/>
                <w:sz w:val="20"/>
                <w:szCs w:val="20"/>
                <w:lang w:val="en-US" w:eastAsia="ru-RU"/>
              </w:rPr>
              <w:t>va</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prezenta</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dovada</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existenței</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relațiilor</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juridice</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între</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personalul</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propus</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și</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operatorul</w:t>
            </w:r>
            <w:proofErr w:type="spellEnd"/>
            <w:r w:rsidRPr="00AD00AB">
              <w:rPr>
                <w:i/>
                <w:noProof w:val="0"/>
                <w:sz w:val="20"/>
                <w:szCs w:val="20"/>
                <w:lang w:val="en-US" w:eastAsia="ru-RU"/>
              </w:rPr>
              <w:t xml:space="preserve"> economic </w:t>
            </w:r>
            <w:r w:rsidRPr="00AD00AB">
              <w:rPr>
                <w:b/>
                <w:iCs/>
                <w:noProof w:val="0"/>
                <w:sz w:val="20"/>
                <w:szCs w:val="20"/>
                <w:u w:val="single"/>
                <w:lang w:val="en-US" w:eastAsia="ru-RU"/>
              </w:rPr>
              <w:t xml:space="preserve">MINIM 20 </w:t>
            </w:r>
            <w:proofErr w:type="spellStart"/>
            <w:r w:rsidRPr="00AD00AB">
              <w:rPr>
                <w:b/>
                <w:iCs/>
                <w:noProof w:val="0"/>
                <w:sz w:val="20"/>
                <w:szCs w:val="20"/>
                <w:u w:val="single"/>
                <w:lang w:val="en-US" w:eastAsia="ru-RU"/>
              </w:rPr>
              <w:t>muncitori</w:t>
            </w:r>
            <w:proofErr w:type="spellEnd"/>
            <w:r w:rsidRPr="00AD00AB">
              <w:rPr>
                <w:iCs/>
                <w:noProof w:val="0"/>
                <w:sz w:val="20"/>
                <w:szCs w:val="20"/>
                <w:lang w:val="en-US" w:eastAsia="en-GB"/>
              </w:rPr>
              <w:t xml:space="preserve"> </w:t>
            </w:r>
            <w:proofErr w:type="spellStart"/>
            <w:r w:rsidRPr="00AD00AB">
              <w:rPr>
                <w:b/>
                <w:iCs/>
                <w:noProof w:val="0"/>
                <w:sz w:val="20"/>
                <w:szCs w:val="20"/>
                <w:u w:val="single"/>
                <w:lang w:val="en-US" w:eastAsia="ru-RU"/>
              </w:rPr>
              <w:t>implicați</w:t>
            </w:r>
            <w:proofErr w:type="spellEnd"/>
            <w:r w:rsidRPr="00AD00AB">
              <w:rPr>
                <w:b/>
                <w:iCs/>
                <w:noProof w:val="0"/>
                <w:sz w:val="20"/>
                <w:szCs w:val="20"/>
                <w:u w:val="single"/>
                <w:lang w:val="en-US" w:eastAsia="ru-RU"/>
              </w:rPr>
              <w:t xml:space="preserve"> direct </w:t>
            </w:r>
            <w:proofErr w:type="spellStart"/>
            <w:r w:rsidRPr="00AD00AB">
              <w:rPr>
                <w:b/>
                <w:iCs/>
                <w:noProof w:val="0"/>
                <w:sz w:val="20"/>
                <w:szCs w:val="20"/>
                <w:u w:val="single"/>
                <w:lang w:val="en-US" w:eastAsia="ru-RU"/>
              </w:rPr>
              <w:t>în</w:t>
            </w:r>
            <w:proofErr w:type="spellEnd"/>
            <w:r w:rsidRPr="00AD00AB">
              <w:rPr>
                <w:b/>
                <w:iCs/>
                <w:noProof w:val="0"/>
                <w:sz w:val="20"/>
                <w:szCs w:val="20"/>
                <w:u w:val="single"/>
                <w:lang w:val="en-US" w:eastAsia="ru-RU"/>
              </w:rPr>
              <w:t xml:space="preserve"> </w:t>
            </w:r>
            <w:proofErr w:type="spellStart"/>
            <w:r w:rsidRPr="00AD00AB">
              <w:rPr>
                <w:b/>
                <w:iCs/>
                <w:noProof w:val="0"/>
                <w:sz w:val="20"/>
                <w:szCs w:val="20"/>
                <w:u w:val="single"/>
                <w:lang w:val="en-US" w:eastAsia="ru-RU"/>
              </w:rPr>
              <w:t>executarea</w:t>
            </w:r>
            <w:proofErr w:type="spellEnd"/>
            <w:r w:rsidRPr="00AD00AB">
              <w:rPr>
                <w:b/>
                <w:iCs/>
                <w:noProof w:val="0"/>
                <w:sz w:val="20"/>
                <w:szCs w:val="20"/>
                <w:u w:val="single"/>
                <w:lang w:val="en-US" w:eastAsia="ru-RU"/>
              </w:rPr>
              <w:t xml:space="preserve"> </w:t>
            </w:r>
            <w:proofErr w:type="spellStart"/>
            <w:r w:rsidRPr="00AD00AB">
              <w:rPr>
                <w:b/>
                <w:iCs/>
                <w:noProof w:val="0"/>
                <w:sz w:val="20"/>
                <w:szCs w:val="20"/>
                <w:u w:val="single"/>
                <w:lang w:val="en-US" w:eastAsia="ru-RU"/>
              </w:rPr>
              <w:t>lucrărilor</w:t>
            </w:r>
            <w:proofErr w:type="spellEnd"/>
            <w:r w:rsidRPr="00AD00AB">
              <w:rPr>
                <w:b/>
                <w:iCs/>
                <w:noProof w:val="0"/>
                <w:sz w:val="20"/>
                <w:szCs w:val="20"/>
                <w:u w:val="single"/>
                <w:lang w:val="en-US" w:eastAsia="ru-RU"/>
              </w:rPr>
              <w:t xml:space="preserve"> </w:t>
            </w:r>
            <w:r w:rsidRPr="00AD00AB">
              <w:rPr>
                <w:b/>
                <w:iCs/>
                <w:noProof w:val="0"/>
                <w:sz w:val="20"/>
                <w:szCs w:val="20"/>
                <w:lang w:val="en-US" w:eastAsia="ru-RU"/>
              </w:rPr>
              <w:t xml:space="preserve">care </w:t>
            </w:r>
            <w:proofErr w:type="spellStart"/>
            <w:r w:rsidRPr="00AD00AB">
              <w:rPr>
                <w:b/>
                <w:iCs/>
                <w:noProof w:val="0"/>
                <w:sz w:val="20"/>
                <w:szCs w:val="20"/>
                <w:lang w:val="en-US" w:eastAsia="ru-RU"/>
              </w:rPr>
              <w:t>activează</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oficial</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în</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companie</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timp</w:t>
            </w:r>
            <w:proofErr w:type="spellEnd"/>
            <w:r w:rsidRPr="00AD00AB">
              <w:rPr>
                <w:b/>
                <w:iCs/>
                <w:noProof w:val="0"/>
                <w:sz w:val="20"/>
                <w:szCs w:val="20"/>
                <w:lang w:val="en-US" w:eastAsia="ru-RU"/>
              </w:rPr>
              <w:t xml:space="preserve"> de cel </w:t>
            </w:r>
            <w:proofErr w:type="spellStart"/>
            <w:r w:rsidRPr="00AD00AB">
              <w:rPr>
                <w:b/>
                <w:iCs/>
                <w:noProof w:val="0"/>
                <w:sz w:val="20"/>
                <w:szCs w:val="20"/>
                <w:lang w:val="en-US" w:eastAsia="ru-RU"/>
              </w:rPr>
              <w:t>puțin</w:t>
            </w:r>
            <w:proofErr w:type="spellEnd"/>
            <w:r w:rsidRPr="00AD00AB">
              <w:rPr>
                <w:b/>
                <w:iCs/>
                <w:noProof w:val="0"/>
                <w:sz w:val="20"/>
                <w:szCs w:val="20"/>
                <w:lang w:val="en-US" w:eastAsia="ru-RU"/>
              </w:rPr>
              <w:t xml:space="preserve"> 3 </w:t>
            </w:r>
            <w:proofErr w:type="spellStart"/>
            <w:r w:rsidRPr="00AD00AB">
              <w:rPr>
                <w:b/>
                <w:iCs/>
                <w:noProof w:val="0"/>
                <w:sz w:val="20"/>
                <w:szCs w:val="20"/>
                <w:lang w:val="en-US" w:eastAsia="ru-RU"/>
              </w:rPr>
              <w:t>luni</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pînă</w:t>
            </w:r>
            <w:proofErr w:type="spellEnd"/>
            <w:r w:rsidRPr="00AD00AB">
              <w:rPr>
                <w:b/>
                <w:iCs/>
                <w:noProof w:val="0"/>
                <w:sz w:val="20"/>
                <w:szCs w:val="20"/>
                <w:lang w:val="en-US" w:eastAsia="ru-RU"/>
              </w:rPr>
              <w:t xml:space="preserve"> la data </w:t>
            </w:r>
            <w:proofErr w:type="spellStart"/>
            <w:r w:rsidRPr="00AD00AB">
              <w:rPr>
                <w:b/>
                <w:iCs/>
                <w:noProof w:val="0"/>
                <w:sz w:val="20"/>
                <w:szCs w:val="20"/>
                <w:lang w:val="en-US" w:eastAsia="ru-RU"/>
              </w:rPr>
              <w:t>deschiderii</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ofertelor</w:t>
            </w:r>
            <w:proofErr w:type="spellEnd"/>
            <w:r w:rsidRPr="00AD00AB">
              <w:rPr>
                <w:b/>
                <w:iCs/>
                <w:noProof w:val="0"/>
                <w:sz w:val="20"/>
                <w:szCs w:val="20"/>
                <w:lang w:val="en-US" w:eastAsia="ru-RU"/>
              </w:rPr>
              <w:t>)</w:t>
            </w:r>
          </w:p>
          <w:p w14:paraId="54067C14" w14:textId="77777777" w:rsidR="00AD00AB" w:rsidRPr="00AD00AB" w:rsidRDefault="00AD00AB" w:rsidP="00AD00AB">
            <w:pPr>
              <w:shd w:val="clear" w:color="auto" w:fill="FFFFFF" w:themeFill="background1"/>
              <w:tabs>
                <w:tab w:val="left" w:pos="612"/>
              </w:tabs>
              <w:rPr>
                <w:i/>
                <w:noProof w:val="0"/>
                <w:sz w:val="20"/>
                <w:szCs w:val="20"/>
                <w:lang w:val="en-US"/>
              </w:rPr>
            </w:pPr>
            <w:r w:rsidRPr="00AD00AB">
              <w:rPr>
                <w:i/>
                <w:noProof w:val="0"/>
                <w:sz w:val="20"/>
                <w:szCs w:val="20"/>
                <w:lang w:val="en-US"/>
              </w:rPr>
              <w:t xml:space="preserve">(Contract de </w:t>
            </w:r>
            <w:proofErr w:type="spellStart"/>
            <w:r w:rsidRPr="00AD00AB">
              <w:rPr>
                <w:i/>
                <w:noProof w:val="0"/>
                <w:sz w:val="20"/>
                <w:szCs w:val="20"/>
                <w:lang w:val="en-US"/>
              </w:rPr>
              <w:t>muncă</w:t>
            </w:r>
            <w:proofErr w:type="spellEnd"/>
            <w:r w:rsidRPr="00AD00AB">
              <w:rPr>
                <w:i/>
                <w:noProof w:val="0"/>
                <w:sz w:val="20"/>
                <w:szCs w:val="20"/>
                <w:lang w:val="en-US"/>
              </w:rPr>
              <w:t xml:space="preserve">, </w:t>
            </w:r>
            <w:proofErr w:type="spellStart"/>
            <w:r w:rsidRPr="00AD00AB">
              <w:rPr>
                <w:i/>
                <w:noProof w:val="0"/>
                <w:sz w:val="20"/>
                <w:szCs w:val="20"/>
                <w:lang w:val="en-US"/>
              </w:rPr>
              <w:t>alte</w:t>
            </w:r>
            <w:proofErr w:type="spellEnd"/>
            <w:r w:rsidRPr="00AD00AB">
              <w:rPr>
                <w:i/>
                <w:noProof w:val="0"/>
                <w:sz w:val="20"/>
                <w:szCs w:val="20"/>
                <w:lang w:val="en-US"/>
              </w:rPr>
              <w:t xml:space="preserve"> </w:t>
            </w:r>
            <w:proofErr w:type="spellStart"/>
            <w:r w:rsidRPr="00AD00AB">
              <w:rPr>
                <w:i/>
                <w:noProof w:val="0"/>
                <w:sz w:val="20"/>
                <w:szCs w:val="20"/>
                <w:lang w:val="en-US"/>
              </w:rPr>
              <w:t>forme</w:t>
            </w:r>
            <w:proofErr w:type="spellEnd"/>
            <w:r w:rsidRPr="00AD00AB">
              <w:rPr>
                <w:i/>
                <w:noProof w:val="0"/>
                <w:sz w:val="20"/>
                <w:szCs w:val="20"/>
                <w:lang w:val="en-US"/>
              </w:rPr>
              <w:t xml:space="preserve"> de </w:t>
            </w:r>
            <w:proofErr w:type="spellStart"/>
            <w:r w:rsidRPr="00AD00AB">
              <w:rPr>
                <w:i/>
                <w:noProof w:val="0"/>
                <w:sz w:val="20"/>
                <w:szCs w:val="20"/>
                <w:lang w:val="en-US"/>
              </w:rPr>
              <w:t>angajamente</w:t>
            </w:r>
            <w:proofErr w:type="spellEnd"/>
            <w:r w:rsidRPr="00AD00AB">
              <w:rPr>
                <w:i/>
                <w:noProof w:val="0"/>
                <w:sz w:val="20"/>
                <w:szCs w:val="20"/>
                <w:lang w:val="en-US"/>
              </w:rPr>
              <w:t xml:space="preserve"> </w:t>
            </w:r>
            <w:proofErr w:type="spellStart"/>
            <w:r w:rsidRPr="00AD00AB">
              <w:rPr>
                <w:i/>
                <w:noProof w:val="0"/>
                <w:sz w:val="20"/>
                <w:szCs w:val="20"/>
                <w:lang w:val="en-US"/>
              </w:rPr>
              <w:t>ce</w:t>
            </w:r>
            <w:proofErr w:type="spellEnd"/>
            <w:r w:rsidRPr="00AD00AB">
              <w:rPr>
                <w:i/>
                <w:noProof w:val="0"/>
                <w:sz w:val="20"/>
                <w:szCs w:val="20"/>
                <w:lang w:val="en-US"/>
              </w:rPr>
              <w:t xml:space="preserve"> </w:t>
            </w:r>
            <w:proofErr w:type="spellStart"/>
            <w:r w:rsidRPr="00AD00AB">
              <w:rPr>
                <w:i/>
                <w:noProof w:val="0"/>
                <w:sz w:val="20"/>
                <w:szCs w:val="20"/>
                <w:lang w:val="en-US"/>
              </w:rPr>
              <w:t>demonstrează</w:t>
            </w:r>
            <w:proofErr w:type="spellEnd"/>
            <w:r w:rsidRPr="00AD00AB">
              <w:rPr>
                <w:i/>
                <w:noProof w:val="0"/>
                <w:sz w:val="20"/>
                <w:szCs w:val="20"/>
                <w:lang w:val="en-US"/>
              </w:rPr>
              <w:t xml:space="preserve"> </w:t>
            </w:r>
            <w:proofErr w:type="spellStart"/>
            <w:r w:rsidRPr="00AD00AB">
              <w:rPr>
                <w:i/>
                <w:noProof w:val="0"/>
                <w:sz w:val="20"/>
                <w:szCs w:val="20"/>
                <w:lang w:val="en-US"/>
              </w:rPr>
              <w:t>disponibilitatea</w:t>
            </w:r>
            <w:proofErr w:type="spellEnd"/>
            <w:r w:rsidRPr="00AD00AB">
              <w:rPr>
                <w:i/>
                <w:noProof w:val="0"/>
                <w:sz w:val="20"/>
                <w:szCs w:val="20"/>
                <w:lang w:val="en-US"/>
              </w:rPr>
              <w:t xml:space="preserve"> </w:t>
            </w:r>
            <w:proofErr w:type="spellStart"/>
            <w:r w:rsidRPr="00AD00AB">
              <w:rPr>
                <w:i/>
                <w:noProof w:val="0"/>
                <w:sz w:val="20"/>
                <w:szCs w:val="20"/>
                <w:lang w:val="en-US"/>
              </w:rPr>
              <w:t>personalului</w:t>
            </w:r>
            <w:proofErr w:type="spellEnd"/>
            <w:r w:rsidRPr="00AD00AB">
              <w:rPr>
                <w:i/>
                <w:noProof w:val="0"/>
                <w:sz w:val="20"/>
                <w:szCs w:val="20"/>
                <w:lang w:val="en-US"/>
              </w:rPr>
              <w:t xml:space="preserve">, </w:t>
            </w:r>
            <w:proofErr w:type="spellStart"/>
            <w:r w:rsidRPr="00AD00AB">
              <w:rPr>
                <w:i/>
                <w:noProof w:val="0"/>
                <w:sz w:val="20"/>
                <w:szCs w:val="20"/>
                <w:lang w:val="en-US"/>
              </w:rPr>
              <w:t>extrase</w:t>
            </w:r>
            <w:proofErr w:type="spellEnd"/>
            <w:r w:rsidRPr="00AD00AB">
              <w:rPr>
                <w:i/>
                <w:noProof w:val="0"/>
                <w:sz w:val="20"/>
                <w:szCs w:val="20"/>
                <w:lang w:val="en-US"/>
              </w:rPr>
              <w:t xml:space="preserve"> </w:t>
            </w:r>
            <w:proofErr w:type="spellStart"/>
            <w:r w:rsidRPr="00AD00AB">
              <w:rPr>
                <w:i/>
                <w:noProof w:val="0"/>
                <w:sz w:val="20"/>
                <w:szCs w:val="20"/>
                <w:lang w:val="en-US"/>
              </w:rPr>
              <w:t>contabile</w:t>
            </w:r>
            <w:proofErr w:type="spellEnd"/>
            <w:r w:rsidRPr="00AD00AB">
              <w:rPr>
                <w:i/>
                <w:noProof w:val="0"/>
                <w:sz w:val="20"/>
                <w:szCs w:val="20"/>
                <w:lang w:val="en-US"/>
              </w:rPr>
              <w:t xml:space="preserve"> la zi, </w:t>
            </w:r>
            <w:proofErr w:type="spellStart"/>
            <w:r w:rsidRPr="00AD00AB">
              <w:rPr>
                <w:i/>
                <w:noProof w:val="0"/>
                <w:sz w:val="20"/>
                <w:szCs w:val="20"/>
                <w:lang w:val="en-US"/>
              </w:rPr>
              <w:t>dari</w:t>
            </w:r>
            <w:proofErr w:type="spellEnd"/>
            <w:r w:rsidRPr="00AD00AB">
              <w:rPr>
                <w:i/>
                <w:noProof w:val="0"/>
                <w:sz w:val="20"/>
                <w:szCs w:val="20"/>
                <w:lang w:val="en-US"/>
              </w:rPr>
              <w:t xml:space="preserve"> de </w:t>
            </w:r>
            <w:proofErr w:type="spellStart"/>
            <w:r w:rsidRPr="00AD00AB">
              <w:rPr>
                <w:i/>
                <w:noProof w:val="0"/>
                <w:sz w:val="20"/>
                <w:szCs w:val="20"/>
                <w:lang w:val="en-US"/>
              </w:rPr>
              <w:t>seama</w:t>
            </w:r>
            <w:proofErr w:type="spellEnd"/>
            <w:r w:rsidRPr="00AD00AB">
              <w:rPr>
                <w:i/>
                <w:noProof w:val="0"/>
                <w:sz w:val="20"/>
                <w:szCs w:val="20"/>
                <w:lang w:val="en-US"/>
              </w:rPr>
              <w:t xml:space="preserve"> </w:t>
            </w:r>
            <w:proofErr w:type="spellStart"/>
            <w:r w:rsidRPr="00AD00AB">
              <w:rPr>
                <w:i/>
                <w:noProof w:val="0"/>
                <w:sz w:val="20"/>
                <w:szCs w:val="20"/>
                <w:lang w:val="en-US"/>
              </w:rPr>
              <w:t>fiscale</w:t>
            </w:r>
            <w:proofErr w:type="spellEnd"/>
            <w:r w:rsidRPr="00AD00AB">
              <w:rPr>
                <w:i/>
                <w:noProof w:val="0"/>
                <w:sz w:val="20"/>
                <w:szCs w:val="20"/>
                <w:lang w:val="en-US"/>
              </w:rPr>
              <w:t xml:space="preserve"> IPC21, IRM19</w:t>
            </w:r>
          </w:p>
          <w:p w14:paraId="17D2FBE3" w14:textId="77777777" w:rsidR="00AD00AB" w:rsidRPr="00AD00AB" w:rsidRDefault="00AD00AB" w:rsidP="00AD00AB">
            <w:pPr>
              <w:shd w:val="clear" w:color="auto" w:fill="FFFFFF" w:themeFill="background1"/>
              <w:tabs>
                <w:tab w:val="left" w:pos="612"/>
              </w:tabs>
              <w:rPr>
                <w:b/>
                <w:iCs/>
                <w:noProof w:val="0"/>
                <w:sz w:val="20"/>
                <w:szCs w:val="20"/>
                <w:lang w:val="en-US"/>
              </w:rPr>
            </w:pPr>
            <w:r w:rsidRPr="00AD00AB">
              <w:rPr>
                <w:i/>
                <w:noProof w:val="0"/>
                <w:sz w:val="20"/>
                <w:szCs w:val="20"/>
                <w:lang w:val="en-US"/>
              </w:rPr>
              <w:t xml:space="preserve"> </w:t>
            </w:r>
            <w:proofErr w:type="spellStart"/>
            <w:r w:rsidRPr="00AD00AB">
              <w:rPr>
                <w:i/>
                <w:noProof w:val="0"/>
                <w:sz w:val="20"/>
                <w:szCs w:val="20"/>
                <w:lang w:val="en-US"/>
              </w:rPr>
              <w:t>Varianta</w:t>
            </w:r>
            <w:proofErr w:type="spellEnd"/>
            <w:r w:rsidRPr="00AD00AB">
              <w:rPr>
                <w:i/>
                <w:noProof w:val="0"/>
                <w:sz w:val="20"/>
                <w:szCs w:val="20"/>
                <w:lang w:val="en-US"/>
              </w:rPr>
              <w:t xml:space="preserve"> </w:t>
            </w:r>
            <w:proofErr w:type="spellStart"/>
            <w:r w:rsidRPr="00AD00AB">
              <w:rPr>
                <w:i/>
                <w:noProof w:val="0"/>
                <w:sz w:val="20"/>
                <w:szCs w:val="20"/>
                <w:lang w:val="en-US"/>
              </w:rPr>
              <w:t>scanată</w:t>
            </w:r>
            <w:proofErr w:type="spellEnd"/>
            <w:r w:rsidRPr="00AD00AB">
              <w:rPr>
                <w:i/>
                <w:noProof w:val="0"/>
                <w:sz w:val="20"/>
                <w:szCs w:val="20"/>
                <w:lang w:val="en-US"/>
              </w:rPr>
              <w:t xml:space="preserve"> de pe </w:t>
            </w:r>
            <w:proofErr w:type="spellStart"/>
            <w:r w:rsidRPr="00AD00AB">
              <w:rPr>
                <w:i/>
                <w:noProof w:val="0"/>
                <w:sz w:val="20"/>
                <w:szCs w:val="20"/>
                <w:lang w:val="en-US"/>
              </w:rPr>
              <w:t>originalul</w:t>
            </w:r>
            <w:proofErr w:type="spellEnd"/>
            <w:r w:rsidRPr="00AD00AB">
              <w:rPr>
                <w:i/>
                <w:noProof w:val="0"/>
                <w:sz w:val="20"/>
                <w:szCs w:val="20"/>
                <w:lang w:val="en-US"/>
              </w:rPr>
              <w:t xml:space="preserve">, </w:t>
            </w:r>
            <w:proofErr w:type="spellStart"/>
            <w:r w:rsidRPr="00AD00AB">
              <w:rPr>
                <w:i/>
                <w:noProof w:val="0"/>
                <w:sz w:val="20"/>
                <w:szCs w:val="20"/>
                <w:lang w:val="en-US"/>
              </w:rPr>
              <w:t>confirmată</w:t>
            </w:r>
            <w:proofErr w:type="spellEnd"/>
            <w:r w:rsidRPr="00AD00AB">
              <w:rPr>
                <w:i/>
                <w:noProof w:val="0"/>
                <w:sz w:val="20"/>
                <w:szCs w:val="20"/>
                <w:lang w:val="en-US"/>
              </w:rPr>
              <w:t xml:space="preserve"> </w:t>
            </w:r>
            <w:proofErr w:type="spellStart"/>
            <w:r w:rsidRPr="00AD00AB">
              <w:rPr>
                <w:i/>
                <w:noProof w:val="0"/>
                <w:sz w:val="20"/>
                <w:szCs w:val="20"/>
                <w:lang w:val="en-US"/>
              </w:rPr>
              <w:t>prin</w:t>
            </w:r>
            <w:proofErr w:type="spellEnd"/>
            <w:r w:rsidRPr="00AD00AB">
              <w:rPr>
                <w:i/>
                <w:noProof w:val="0"/>
                <w:sz w:val="20"/>
                <w:szCs w:val="20"/>
                <w:lang w:val="en-US"/>
              </w:rPr>
              <w:t xml:space="preserve"> </w:t>
            </w:r>
            <w:proofErr w:type="spellStart"/>
            <w:r w:rsidRPr="00AD00AB">
              <w:rPr>
                <w:i/>
                <w:noProof w:val="0"/>
                <w:sz w:val="20"/>
                <w:szCs w:val="20"/>
                <w:lang w:val="en-US"/>
              </w:rPr>
              <w:t>semnătura</w:t>
            </w:r>
            <w:proofErr w:type="spellEnd"/>
            <w:r w:rsidRPr="00AD00AB">
              <w:rPr>
                <w:i/>
                <w:noProof w:val="0"/>
                <w:sz w:val="20"/>
                <w:szCs w:val="20"/>
                <w:lang w:val="en-US"/>
              </w:rPr>
              <w:t xml:space="preserve"> </w:t>
            </w:r>
            <w:proofErr w:type="spellStart"/>
            <w:r w:rsidRPr="00AD00AB">
              <w:rPr>
                <w:i/>
                <w:noProof w:val="0"/>
                <w:sz w:val="20"/>
                <w:szCs w:val="20"/>
                <w:lang w:val="en-US"/>
              </w:rPr>
              <w:t>electronică</w:t>
            </w:r>
            <w:proofErr w:type="spellEnd"/>
            <w:r w:rsidRPr="00AD00AB">
              <w:rPr>
                <w:b/>
                <w:iCs/>
                <w:noProof w:val="0"/>
                <w:sz w:val="20"/>
                <w:szCs w:val="20"/>
                <w:lang w:val="en-US"/>
              </w:rPr>
              <w:t xml:space="preserve"> </w:t>
            </w:r>
          </w:p>
          <w:p w14:paraId="1415E72B" w14:textId="77777777" w:rsidR="00AD00AB" w:rsidRPr="00AD00AB" w:rsidRDefault="00AD00AB" w:rsidP="00AD00AB">
            <w:pPr>
              <w:shd w:val="clear" w:color="auto" w:fill="FFFFFF" w:themeFill="background1"/>
              <w:tabs>
                <w:tab w:val="left" w:pos="612"/>
              </w:tabs>
              <w:rPr>
                <w:i/>
                <w:noProof w:val="0"/>
                <w:sz w:val="20"/>
                <w:szCs w:val="20"/>
                <w:lang w:val="en-US"/>
              </w:rPr>
            </w:pPr>
            <w:proofErr w:type="spellStart"/>
            <w:r w:rsidRPr="00AD00AB">
              <w:rPr>
                <w:b/>
                <w:iCs/>
                <w:noProof w:val="0"/>
                <w:sz w:val="20"/>
                <w:szCs w:val="20"/>
                <w:lang w:val="en-US"/>
              </w:rPr>
              <w:t>În</w:t>
            </w:r>
            <w:proofErr w:type="spellEnd"/>
            <w:r w:rsidRPr="00AD00AB">
              <w:rPr>
                <w:b/>
                <w:iCs/>
                <w:noProof w:val="0"/>
                <w:sz w:val="20"/>
                <w:szCs w:val="20"/>
                <w:lang w:val="en-US"/>
              </w:rPr>
              <w:t xml:space="preserve"> </w:t>
            </w:r>
            <w:proofErr w:type="spellStart"/>
            <w:r w:rsidRPr="00AD00AB">
              <w:rPr>
                <w:b/>
                <w:iCs/>
                <w:noProof w:val="0"/>
                <w:sz w:val="20"/>
                <w:szCs w:val="20"/>
                <w:lang w:val="en-US"/>
              </w:rPr>
              <w:t>cazul</w:t>
            </w:r>
            <w:proofErr w:type="spellEnd"/>
            <w:r w:rsidRPr="00AD00AB">
              <w:rPr>
                <w:b/>
                <w:iCs/>
                <w:noProof w:val="0"/>
                <w:sz w:val="20"/>
                <w:szCs w:val="20"/>
                <w:lang w:val="en-US"/>
              </w:rPr>
              <w:t xml:space="preserve"> </w:t>
            </w:r>
            <w:proofErr w:type="spellStart"/>
            <w:r w:rsidRPr="00AD00AB">
              <w:rPr>
                <w:b/>
                <w:iCs/>
                <w:noProof w:val="0"/>
                <w:sz w:val="20"/>
                <w:szCs w:val="20"/>
                <w:lang w:val="en-US"/>
              </w:rPr>
              <w:t>în</w:t>
            </w:r>
            <w:proofErr w:type="spellEnd"/>
            <w:r w:rsidRPr="00AD00AB">
              <w:rPr>
                <w:b/>
                <w:iCs/>
                <w:noProof w:val="0"/>
                <w:sz w:val="20"/>
                <w:szCs w:val="20"/>
                <w:lang w:val="en-US"/>
              </w:rPr>
              <w:t xml:space="preserve"> care </w:t>
            </w:r>
            <w:proofErr w:type="spellStart"/>
            <w:r w:rsidRPr="00AD00AB">
              <w:rPr>
                <w:b/>
                <w:iCs/>
                <w:noProof w:val="0"/>
                <w:sz w:val="20"/>
                <w:szCs w:val="20"/>
                <w:lang w:val="en-US"/>
              </w:rPr>
              <w:t>numărul</w:t>
            </w:r>
            <w:proofErr w:type="spellEnd"/>
            <w:r w:rsidRPr="00AD00AB">
              <w:rPr>
                <w:b/>
                <w:iCs/>
                <w:noProof w:val="0"/>
                <w:sz w:val="20"/>
                <w:szCs w:val="20"/>
                <w:lang w:val="en-US"/>
              </w:rPr>
              <w:t xml:space="preserve"> de </w:t>
            </w:r>
            <w:proofErr w:type="spellStart"/>
            <w:r w:rsidRPr="00AD00AB">
              <w:rPr>
                <w:b/>
                <w:iCs/>
                <w:noProof w:val="0"/>
                <w:sz w:val="20"/>
                <w:szCs w:val="20"/>
                <w:lang w:val="en-US"/>
              </w:rPr>
              <w:t>angajați</w:t>
            </w:r>
            <w:proofErr w:type="spellEnd"/>
            <w:r w:rsidRPr="00AD00AB">
              <w:rPr>
                <w:b/>
                <w:iCs/>
                <w:noProof w:val="0"/>
                <w:sz w:val="20"/>
                <w:szCs w:val="20"/>
                <w:lang w:val="en-US"/>
              </w:rPr>
              <w:t xml:space="preserve"> </w:t>
            </w:r>
            <w:proofErr w:type="spellStart"/>
            <w:r w:rsidRPr="00AD00AB">
              <w:rPr>
                <w:b/>
                <w:iCs/>
                <w:noProof w:val="0"/>
                <w:sz w:val="20"/>
                <w:szCs w:val="20"/>
                <w:lang w:val="en-US"/>
              </w:rPr>
              <w:t>implicați</w:t>
            </w:r>
            <w:proofErr w:type="spellEnd"/>
            <w:r w:rsidRPr="00AD00AB">
              <w:rPr>
                <w:b/>
                <w:iCs/>
                <w:noProof w:val="0"/>
                <w:sz w:val="20"/>
                <w:szCs w:val="20"/>
                <w:lang w:val="en-US"/>
              </w:rPr>
              <w:t xml:space="preserve"> direct </w:t>
            </w:r>
            <w:proofErr w:type="spellStart"/>
            <w:r w:rsidRPr="00AD00AB">
              <w:rPr>
                <w:b/>
                <w:iCs/>
                <w:noProof w:val="0"/>
                <w:sz w:val="20"/>
                <w:szCs w:val="20"/>
                <w:lang w:val="en-US"/>
              </w:rPr>
              <w:t>în</w:t>
            </w:r>
            <w:proofErr w:type="spellEnd"/>
            <w:r w:rsidRPr="00AD00AB">
              <w:rPr>
                <w:b/>
                <w:iCs/>
                <w:noProof w:val="0"/>
                <w:sz w:val="20"/>
                <w:szCs w:val="20"/>
                <w:lang w:val="en-US"/>
              </w:rPr>
              <w:t xml:space="preserve"> </w:t>
            </w:r>
            <w:proofErr w:type="spellStart"/>
            <w:r w:rsidRPr="00AD00AB">
              <w:rPr>
                <w:b/>
                <w:iCs/>
                <w:noProof w:val="0"/>
                <w:sz w:val="20"/>
                <w:szCs w:val="20"/>
                <w:lang w:val="en-US"/>
              </w:rPr>
              <w:t>executarea</w:t>
            </w:r>
            <w:proofErr w:type="spellEnd"/>
            <w:r w:rsidRPr="00AD00AB">
              <w:rPr>
                <w:b/>
                <w:iCs/>
                <w:noProof w:val="0"/>
                <w:sz w:val="20"/>
                <w:szCs w:val="20"/>
                <w:lang w:val="en-US"/>
              </w:rPr>
              <w:t xml:space="preserve"> </w:t>
            </w:r>
            <w:proofErr w:type="spellStart"/>
            <w:r w:rsidRPr="00AD00AB">
              <w:rPr>
                <w:b/>
                <w:iCs/>
                <w:noProof w:val="0"/>
                <w:sz w:val="20"/>
                <w:szCs w:val="20"/>
                <w:lang w:val="en-US"/>
              </w:rPr>
              <w:t>lucrărilor</w:t>
            </w:r>
            <w:proofErr w:type="spellEnd"/>
            <w:r w:rsidRPr="00AD00AB">
              <w:rPr>
                <w:b/>
                <w:iCs/>
                <w:noProof w:val="0"/>
                <w:sz w:val="20"/>
                <w:szCs w:val="20"/>
                <w:lang w:val="en-US"/>
              </w:rPr>
              <w:t xml:space="preserve"> </w:t>
            </w:r>
            <w:proofErr w:type="spellStart"/>
            <w:r w:rsidRPr="00AD00AB">
              <w:rPr>
                <w:b/>
                <w:iCs/>
                <w:noProof w:val="0"/>
                <w:sz w:val="20"/>
                <w:szCs w:val="20"/>
                <w:lang w:val="en-US"/>
              </w:rPr>
              <w:t>este</w:t>
            </w:r>
            <w:proofErr w:type="spellEnd"/>
            <w:r w:rsidRPr="00AD00AB">
              <w:rPr>
                <w:b/>
                <w:iCs/>
                <w:noProof w:val="0"/>
                <w:sz w:val="20"/>
                <w:szCs w:val="20"/>
                <w:lang w:val="en-US"/>
              </w:rPr>
              <w:t xml:space="preserve"> </w:t>
            </w:r>
            <w:proofErr w:type="spellStart"/>
            <w:r w:rsidRPr="00AD00AB">
              <w:rPr>
                <w:b/>
                <w:iCs/>
                <w:noProof w:val="0"/>
                <w:sz w:val="20"/>
                <w:szCs w:val="20"/>
                <w:lang w:val="en-US"/>
              </w:rPr>
              <w:t>mai</w:t>
            </w:r>
            <w:proofErr w:type="spellEnd"/>
            <w:r w:rsidRPr="00AD00AB">
              <w:rPr>
                <w:b/>
                <w:iCs/>
                <w:noProof w:val="0"/>
                <w:sz w:val="20"/>
                <w:szCs w:val="20"/>
                <w:lang w:val="en-US"/>
              </w:rPr>
              <w:t xml:space="preserve"> mic de 20, </w:t>
            </w:r>
            <w:proofErr w:type="spellStart"/>
            <w:r w:rsidRPr="00AD00AB">
              <w:rPr>
                <w:b/>
                <w:iCs/>
                <w:noProof w:val="0"/>
                <w:sz w:val="20"/>
                <w:szCs w:val="20"/>
                <w:lang w:val="en-US"/>
              </w:rPr>
              <w:t>ofertantul</w:t>
            </w:r>
            <w:proofErr w:type="spellEnd"/>
            <w:r w:rsidRPr="00AD00AB">
              <w:rPr>
                <w:b/>
                <w:iCs/>
                <w:noProof w:val="0"/>
                <w:sz w:val="20"/>
                <w:szCs w:val="20"/>
                <w:lang w:val="en-US"/>
              </w:rPr>
              <w:t xml:space="preserve"> </w:t>
            </w:r>
            <w:proofErr w:type="spellStart"/>
            <w:r w:rsidRPr="00AD00AB">
              <w:rPr>
                <w:b/>
                <w:iCs/>
                <w:noProof w:val="0"/>
                <w:sz w:val="20"/>
                <w:szCs w:val="20"/>
                <w:lang w:val="en-US"/>
              </w:rPr>
              <w:t>va</w:t>
            </w:r>
            <w:proofErr w:type="spellEnd"/>
            <w:r w:rsidRPr="00AD00AB">
              <w:rPr>
                <w:b/>
                <w:iCs/>
                <w:noProof w:val="0"/>
                <w:sz w:val="20"/>
                <w:szCs w:val="20"/>
                <w:lang w:val="en-US"/>
              </w:rPr>
              <w:t xml:space="preserve"> fi </w:t>
            </w:r>
            <w:proofErr w:type="spellStart"/>
            <w:r w:rsidRPr="00AD00AB">
              <w:rPr>
                <w:b/>
                <w:iCs/>
                <w:noProof w:val="0"/>
                <w:sz w:val="20"/>
                <w:szCs w:val="20"/>
                <w:lang w:val="en-US"/>
              </w:rPr>
              <w:t>respins</w:t>
            </w:r>
            <w:proofErr w:type="spellEnd"/>
          </w:p>
          <w:p w14:paraId="27521CD6" w14:textId="77777777" w:rsidR="00AD00AB" w:rsidRPr="00AD00AB" w:rsidRDefault="00AD00AB" w:rsidP="00AD00AB">
            <w:pPr>
              <w:tabs>
                <w:tab w:val="right" w:pos="426"/>
              </w:tabs>
              <w:spacing w:before="120"/>
              <w:rPr>
                <w:noProof w:val="0"/>
                <w:sz w:val="20"/>
                <w:szCs w:val="20"/>
              </w:rPr>
            </w:pPr>
            <w:r w:rsidRPr="00AD00AB">
              <w:rPr>
                <w:noProof w:val="0"/>
                <w:sz w:val="20"/>
                <w:szCs w:val="20"/>
              </w:rPr>
              <w:t>Perioada de mobilizare (durata de la data primirii dispoziției de începere a lucrărilor până la data începerii executării) max. 5 zile calendaristice, declarație semnată electronic.</w:t>
            </w:r>
          </w:p>
        </w:tc>
        <w:tc>
          <w:tcPr>
            <w:tcW w:w="1494" w:type="dxa"/>
            <w:gridSpan w:val="2"/>
          </w:tcPr>
          <w:p w14:paraId="14290AC5"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lastRenderedPageBreak/>
              <w:t>Obligatoriu</w:t>
            </w:r>
            <w:proofErr w:type="spellEnd"/>
          </w:p>
        </w:tc>
      </w:tr>
      <w:tr w:rsidR="00AD00AB" w:rsidRPr="00AD00AB" w14:paraId="770BF1E6" w14:textId="77777777" w:rsidTr="00C81161">
        <w:tc>
          <w:tcPr>
            <w:tcW w:w="829" w:type="dxa"/>
          </w:tcPr>
          <w:p w14:paraId="58A3568F"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15</w:t>
            </w:r>
          </w:p>
        </w:tc>
        <w:tc>
          <w:tcPr>
            <w:tcW w:w="2114" w:type="dxa"/>
          </w:tcPr>
          <w:p w14:paraId="0D3C86D7" w14:textId="77777777" w:rsidR="00AD00AB" w:rsidRPr="00AD00AB" w:rsidRDefault="00AD00AB" w:rsidP="00AD00AB">
            <w:pPr>
              <w:rPr>
                <w:rFonts w:eastAsia="SimSun"/>
                <w:bCs/>
                <w:iCs/>
                <w:noProof w:val="0"/>
                <w:sz w:val="20"/>
                <w:szCs w:val="20"/>
                <w:lang w:val="en-US" w:eastAsia="zh-CN"/>
              </w:rPr>
            </w:pPr>
            <w:r w:rsidRPr="00AD00AB">
              <w:rPr>
                <w:rFonts w:eastAsia="SimSun"/>
                <w:bCs/>
                <w:iCs/>
                <w:noProof w:val="0"/>
                <w:sz w:val="20"/>
                <w:szCs w:val="20"/>
                <w:lang w:val="en-US" w:eastAsia="zh-CN"/>
              </w:rPr>
              <w:t xml:space="preserve">Lista </w:t>
            </w:r>
            <w:proofErr w:type="spellStart"/>
            <w:r w:rsidRPr="00AD00AB">
              <w:rPr>
                <w:rFonts w:eastAsia="SimSun"/>
                <w:bCs/>
                <w:iCs/>
                <w:noProof w:val="0"/>
                <w:sz w:val="20"/>
                <w:szCs w:val="20"/>
                <w:lang w:val="en-US" w:eastAsia="zh-CN"/>
              </w:rPr>
              <w:t>subcontractanților</w:t>
            </w:r>
            <w:proofErr w:type="spellEnd"/>
          </w:p>
          <w:p w14:paraId="660DA63E" w14:textId="77777777" w:rsidR="00AD00AB" w:rsidRPr="00AD00AB" w:rsidRDefault="00AD00AB" w:rsidP="00AD00AB">
            <w:pPr>
              <w:rPr>
                <w:rFonts w:eastAsia="SimSun"/>
                <w:bCs/>
                <w:iCs/>
                <w:noProof w:val="0"/>
                <w:sz w:val="20"/>
                <w:szCs w:val="20"/>
                <w:lang w:val="en-US" w:eastAsia="zh-CN"/>
              </w:rPr>
            </w:pPr>
            <w:proofErr w:type="spellStart"/>
            <w:r w:rsidRPr="00AD00AB">
              <w:rPr>
                <w:rFonts w:eastAsia="SimSun"/>
                <w:bCs/>
                <w:iCs/>
                <w:noProof w:val="0"/>
                <w:sz w:val="20"/>
                <w:szCs w:val="20"/>
                <w:lang w:val="en-US" w:eastAsia="zh-CN"/>
              </w:rPr>
              <w:t>şi</w:t>
            </w:r>
            <w:proofErr w:type="spellEnd"/>
            <w:r w:rsidRPr="00AD00AB">
              <w:rPr>
                <w:rFonts w:eastAsia="SimSun"/>
                <w:bCs/>
                <w:iCs/>
                <w:noProof w:val="0"/>
                <w:sz w:val="20"/>
                <w:szCs w:val="20"/>
                <w:lang w:val="en-US" w:eastAsia="zh-CN"/>
              </w:rPr>
              <w:t xml:space="preserve"> </w:t>
            </w:r>
            <w:proofErr w:type="spellStart"/>
            <w:r w:rsidRPr="00AD00AB">
              <w:rPr>
                <w:rFonts w:eastAsia="SimSun"/>
                <w:bCs/>
                <w:iCs/>
                <w:noProof w:val="0"/>
                <w:sz w:val="20"/>
                <w:szCs w:val="20"/>
                <w:lang w:val="en-US" w:eastAsia="zh-CN"/>
              </w:rPr>
              <w:t>partea</w:t>
            </w:r>
            <w:proofErr w:type="spellEnd"/>
            <w:r w:rsidRPr="00AD00AB">
              <w:rPr>
                <w:rFonts w:eastAsia="SimSun"/>
                <w:bCs/>
                <w:iCs/>
                <w:noProof w:val="0"/>
                <w:sz w:val="20"/>
                <w:szCs w:val="20"/>
                <w:lang w:val="en-US" w:eastAsia="zh-CN"/>
              </w:rPr>
              <w:t>/</w:t>
            </w:r>
            <w:proofErr w:type="spellStart"/>
            <w:r w:rsidRPr="00AD00AB">
              <w:rPr>
                <w:rFonts w:eastAsia="SimSun"/>
                <w:bCs/>
                <w:iCs/>
                <w:noProof w:val="0"/>
                <w:sz w:val="20"/>
                <w:szCs w:val="20"/>
                <w:lang w:val="en-US" w:eastAsia="zh-CN"/>
              </w:rPr>
              <w:t>părţile</w:t>
            </w:r>
            <w:proofErr w:type="spellEnd"/>
            <w:r w:rsidRPr="00AD00AB">
              <w:rPr>
                <w:rFonts w:eastAsia="SimSun"/>
                <w:bCs/>
                <w:iCs/>
                <w:noProof w:val="0"/>
                <w:sz w:val="20"/>
                <w:szCs w:val="20"/>
                <w:lang w:val="en-US" w:eastAsia="zh-CN"/>
              </w:rPr>
              <w:t xml:space="preserve"> din contract care sunt</w:t>
            </w:r>
          </w:p>
          <w:p w14:paraId="34AF84F2" w14:textId="77777777" w:rsidR="00AD00AB" w:rsidRPr="00AD00AB" w:rsidRDefault="00AD00AB" w:rsidP="00AD00AB">
            <w:pPr>
              <w:rPr>
                <w:rFonts w:eastAsia="SimSun"/>
                <w:bCs/>
                <w:iCs/>
                <w:noProof w:val="0"/>
                <w:sz w:val="20"/>
                <w:szCs w:val="20"/>
                <w:lang w:eastAsia="zh-CN"/>
              </w:rPr>
            </w:pPr>
            <w:proofErr w:type="spellStart"/>
            <w:r w:rsidRPr="00AD00AB">
              <w:rPr>
                <w:rFonts w:eastAsia="SimSun"/>
                <w:bCs/>
                <w:iCs/>
                <w:noProof w:val="0"/>
                <w:sz w:val="20"/>
                <w:szCs w:val="20"/>
                <w:lang w:val="en-US" w:eastAsia="zh-CN"/>
              </w:rPr>
              <w:t>îndeplinite</w:t>
            </w:r>
            <w:proofErr w:type="spellEnd"/>
            <w:r w:rsidRPr="00AD00AB">
              <w:rPr>
                <w:rFonts w:eastAsia="SimSun"/>
                <w:bCs/>
                <w:iCs/>
                <w:noProof w:val="0"/>
                <w:sz w:val="20"/>
                <w:szCs w:val="20"/>
                <w:lang w:val="en-US" w:eastAsia="zh-CN"/>
              </w:rPr>
              <w:t xml:space="preserve"> de </w:t>
            </w:r>
            <w:proofErr w:type="spellStart"/>
            <w:r w:rsidRPr="00AD00AB">
              <w:rPr>
                <w:rFonts w:eastAsia="SimSun"/>
                <w:bCs/>
                <w:iCs/>
                <w:noProof w:val="0"/>
                <w:sz w:val="20"/>
                <w:szCs w:val="20"/>
                <w:lang w:val="en-US" w:eastAsia="zh-CN"/>
              </w:rPr>
              <w:t>aceştia</w:t>
            </w:r>
            <w:proofErr w:type="spellEnd"/>
          </w:p>
        </w:tc>
        <w:tc>
          <w:tcPr>
            <w:tcW w:w="5417" w:type="dxa"/>
          </w:tcPr>
          <w:p w14:paraId="4C8C0B62" w14:textId="77777777" w:rsidR="00AD00AB" w:rsidRPr="00AD00AB" w:rsidRDefault="00AD00AB" w:rsidP="00AD00AB">
            <w:pPr>
              <w:tabs>
                <w:tab w:val="left" w:pos="612"/>
              </w:tabs>
              <w:spacing w:before="100" w:after="100"/>
              <w:jc w:val="center"/>
              <w:rPr>
                <w:b/>
                <w:iCs/>
                <w:noProof w:val="0"/>
                <w:sz w:val="20"/>
                <w:szCs w:val="20"/>
              </w:rPr>
            </w:pPr>
            <w:proofErr w:type="spellStart"/>
            <w:r w:rsidRPr="00AD00AB">
              <w:rPr>
                <w:b/>
                <w:noProof w:val="0"/>
                <w:color w:val="000000"/>
                <w:sz w:val="20"/>
                <w:szCs w:val="20"/>
                <w:lang w:val="en-US"/>
              </w:rPr>
              <w:t>Anexa</w:t>
            </w:r>
            <w:proofErr w:type="spellEnd"/>
            <w:r w:rsidRPr="00AD00AB">
              <w:rPr>
                <w:b/>
                <w:iCs/>
                <w:noProof w:val="0"/>
                <w:sz w:val="20"/>
                <w:szCs w:val="20"/>
              </w:rPr>
              <w:t xml:space="preserve"> </w:t>
            </w:r>
            <w:proofErr w:type="gramStart"/>
            <w:r w:rsidRPr="00AD00AB">
              <w:rPr>
                <w:b/>
                <w:iCs/>
                <w:noProof w:val="0"/>
                <w:sz w:val="20"/>
                <w:szCs w:val="20"/>
              </w:rPr>
              <w:t>nr</w:t>
            </w:r>
            <w:proofErr w:type="gramEnd"/>
            <w:r w:rsidRPr="00AD00AB">
              <w:rPr>
                <w:b/>
                <w:iCs/>
                <w:noProof w:val="0"/>
                <w:sz w:val="20"/>
                <w:szCs w:val="20"/>
              </w:rPr>
              <w:t>.16</w:t>
            </w:r>
          </w:p>
          <w:p w14:paraId="339D95C7" w14:textId="77777777" w:rsidR="00AD00AB" w:rsidRPr="00AD00AB" w:rsidRDefault="00AD00AB" w:rsidP="00AD00AB">
            <w:pPr>
              <w:tabs>
                <w:tab w:val="right" w:pos="426"/>
              </w:tabs>
              <w:spacing w:before="120"/>
              <w:rPr>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sz w:val="20"/>
                <w:szCs w:val="20"/>
              </w:rPr>
              <w:t xml:space="preserve"> </w:t>
            </w:r>
          </w:p>
          <w:p w14:paraId="3F87D1B4" w14:textId="77777777" w:rsidR="00AD00AB" w:rsidRPr="00AD00AB" w:rsidRDefault="00AD00AB" w:rsidP="00AD00AB">
            <w:pPr>
              <w:tabs>
                <w:tab w:val="left" w:pos="612"/>
              </w:tabs>
              <w:spacing w:before="100" w:after="100"/>
              <w:jc w:val="center"/>
              <w:rPr>
                <w:b/>
                <w:noProof w:val="0"/>
                <w:color w:val="000000"/>
                <w:sz w:val="20"/>
                <w:szCs w:val="20"/>
              </w:rPr>
            </w:pPr>
          </w:p>
        </w:tc>
        <w:tc>
          <w:tcPr>
            <w:tcW w:w="1494" w:type="dxa"/>
            <w:gridSpan w:val="2"/>
          </w:tcPr>
          <w:p w14:paraId="5884BB22" w14:textId="77777777" w:rsidR="00AD00AB" w:rsidRPr="00AD00AB" w:rsidRDefault="00AD00AB" w:rsidP="00AD00AB">
            <w:pPr>
              <w:tabs>
                <w:tab w:val="left" w:pos="612"/>
              </w:tabs>
              <w:spacing w:before="100" w:after="10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64F5AA2F" w14:textId="77777777" w:rsidTr="00C81161">
        <w:tc>
          <w:tcPr>
            <w:tcW w:w="829" w:type="dxa"/>
          </w:tcPr>
          <w:p w14:paraId="204BE9A3"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16</w:t>
            </w:r>
          </w:p>
        </w:tc>
        <w:tc>
          <w:tcPr>
            <w:tcW w:w="2114" w:type="dxa"/>
          </w:tcPr>
          <w:p w14:paraId="1B4EC70B" w14:textId="77777777" w:rsidR="00AD00AB" w:rsidRPr="00AD00AB" w:rsidRDefault="00AD00AB" w:rsidP="00AD00AB">
            <w:pPr>
              <w:tabs>
                <w:tab w:val="left" w:pos="567"/>
              </w:tabs>
              <w:spacing w:after="120"/>
              <w:rPr>
                <w:rFonts w:eastAsia="SimSun"/>
                <w:bCs/>
                <w:iCs/>
                <w:noProof w:val="0"/>
                <w:sz w:val="20"/>
                <w:szCs w:val="20"/>
                <w:lang w:val="en-US" w:eastAsia="zh-CN"/>
              </w:rPr>
            </w:pPr>
            <w:proofErr w:type="spellStart"/>
            <w:r w:rsidRPr="00AD00AB">
              <w:rPr>
                <w:noProof w:val="0"/>
                <w:sz w:val="20"/>
                <w:szCs w:val="20"/>
                <w:lang w:val="en-US" w:eastAsia="ru-RU"/>
              </w:rPr>
              <w:t>Informaţii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privind</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asocierea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în</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vederea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participării</w:t>
            </w:r>
            <w:proofErr w:type="spellEnd"/>
            <w:r w:rsidRPr="00AD00AB">
              <w:rPr>
                <w:noProof w:val="0"/>
                <w:sz w:val="20"/>
                <w:szCs w:val="20"/>
                <w:lang w:val="en-US" w:eastAsia="ru-RU"/>
              </w:rPr>
              <w:t xml:space="preserve"> la </w:t>
            </w:r>
            <w:proofErr w:type="spellStart"/>
            <w:r w:rsidRPr="00AD00AB">
              <w:rPr>
                <w:noProof w:val="0"/>
                <w:sz w:val="20"/>
                <w:szCs w:val="20"/>
                <w:lang w:val="en-US" w:eastAsia="ru-RU"/>
              </w:rPr>
              <w:t>procedura</w:t>
            </w:r>
            <w:proofErr w:type="spellEnd"/>
            <w:r w:rsidRPr="00AD00AB">
              <w:rPr>
                <w:noProof w:val="0"/>
                <w:sz w:val="20"/>
                <w:szCs w:val="20"/>
                <w:lang w:val="en-US" w:eastAsia="ru-RU"/>
              </w:rPr>
              <w:t xml:space="preserve"> de </w:t>
            </w:r>
            <w:proofErr w:type="spellStart"/>
            <w:r w:rsidRPr="00AD00AB">
              <w:rPr>
                <w:noProof w:val="0"/>
                <w:sz w:val="20"/>
                <w:szCs w:val="20"/>
                <w:lang w:val="en-US" w:eastAsia="ru-RU"/>
              </w:rPr>
              <w:t>atribuirea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executării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obiectivului</w:t>
            </w:r>
            <w:proofErr w:type="spellEnd"/>
            <w:r w:rsidRPr="00AD00AB">
              <w:rPr>
                <w:noProof w:val="0"/>
                <w:sz w:val="20"/>
                <w:szCs w:val="20"/>
                <w:lang w:val="en-US" w:eastAsia="ru-RU"/>
              </w:rPr>
              <w:t xml:space="preserve"> de </w:t>
            </w:r>
            <w:proofErr w:type="spellStart"/>
            <w:r w:rsidRPr="00AD00AB">
              <w:rPr>
                <w:noProof w:val="0"/>
                <w:sz w:val="20"/>
                <w:szCs w:val="20"/>
                <w:lang w:val="en-US" w:eastAsia="ru-RU"/>
              </w:rPr>
              <w:t>investiție</w:t>
            </w:r>
            <w:proofErr w:type="spellEnd"/>
          </w:p>
        </w:tc>
        <w:tc>
          <w:tcPr>
            <w:tcW w:w="5417" w:type="dxa"/>
          </w:tcPr>
          <w:p w14:paraId="3836A6A5" w14:textId="77777777" w:rsidR="00AD00AB" w:rsidRPr="00AD00AB" w:rsidRDefault="00AD00AB" w:rsidP="00AD00AB">
            <w:pPr>
              <w:tabs>
                <w:tab w:val="left" w:pos="612"/>
              </w:tabs>
              <w:spacing w:before="100" w:after="100"/>
              <w:jc w:val="center"/>
              <w:rPr>
                <w:b/>
                <w:iCs/>
                <w:noProof w:val="0"/>
                <w:sz w:val="20"/>
                <w:szCs w:val="20"/>
              </w:rPr>
            </w:pPr>
            <w:proofErr w:type="spellStart"/>
            <w:r w:rsidRPr="00AD00AB">
              <w:rPr>
                <w:b/>
                <w:noProof w:val="0"/>
                <w:color w:val="000000"/>
                <w:sz w:val="20"/>
                <w:szCs w:val="20"/>
                <w:lang w:val="en-US"/>
              </w:rPr>
              <w:t>Anexa</w:t>
            </w:r>
            <w:proofErr w:type="spellEnd"/>
            <w:r w:rsidRPr="00AD00AB">
              <w:rPr>
                <w:b/>
                <w:iCs/>
                <w:noProof w:val="0"/>
                <w:sz w:val="20"/>
                <w:szCs w:val="20"/>
              </w:rPr>
              <w:t xml:space="preserve"> </w:t>
            </w:r>
            <w:proofErr w:type="gramStart"/>
            <w:r w:rsidRPr="00AD00AB">
              <w:rPr>
                <w:b/>
                <w:iCs/>
                <w:noProof w:val="0"/>
                <w:sz w:val="20"/>
                <w:szCs w:val="20"/>
              </w:rPr>
              <w:t>nr</w:t>
            </w:r>
            <w:proofErr w:type="gramEnd"/>
            <w:r w:rsidRPr="00AD00AB">
              <w:rPr>
                <w:b/>
                <w:iCs/>
                <w:noProof w:val="0"/>
                <w:sz w:val="20"/>
                <w:szCs w:val="20"/>
              </w:rPr>
              <w:t>.17</w:t>
            </w:r>
          </w:p>
          <w:p w14:paraId="23A3E3E1" w14:textId="77777777" w:rsidR="00AD00AB" w:rsidRPr="00AD00AB" w:rsidRDefault="00AD00AB" w:rsidP="00AD00AB">
            <w:pPr>
              <w:tabs>
                <w:tab w:val="right" w:pos="426"/>
              </w:tabs>
              <w:spacing w:before="120"/>
              <w:rPr>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sz w:val="20"/>
                <w:szCs w:val="20"/>
              </w:rPr>
              <w:t xml:space="preserve"> </w:t>
            </w:r>
          </w:p>
          <w:p w14:paraId="616A03B5" w14:textId="77777777" w:rsidR="00AD00AB" w:rsidRPr="00AD00AB" w:rsidRDefault="00AD00AB" w:rsidP="00AD00AB">
            <w:pPr>
              <w:tabs>
                <w:tab w:val="left" w:pos="612"/>
              </w:tabs>
              <w:spacing w:before="100" w:after="100"/>
              <w:jc w:val="center"/>
              <w:rPr>
                <w:b/>
                <w:noProof w:val="0"/>
                <w:color w:val="000000"/>
                <w:sz w:val="20"/>
                <w:szCs w:val="20"/>
              </w:rPr>
            </w:pPr>
          </w:p>
        </w:tc>
        <w:tc>
          <w:tcPr>
            <w:tcW w:w="1494" w:type="dxa"/>
            <w:gridSpan w:val="2"/>
          </w:tcPr>
          <w:p w14:paraId="3B1D0FD8" w14:textId="77777777" w:rsidR="00AD00AB" w:rsidRPr="00AD00AB" w:rsidRDefault="00AD00AB" w:rsidP="00AD00AB">
            <w:pPr>
              <w:tabs>
                <w:tab w:val="left" w:pos="612"/>
              </w:tabs>
              <w:spacing w:before="100" w:after="10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5564FBE7" w14:textId="77777777" w:rsidTr="00C81161">
        <w:tc>
          <w:tcPr>
            <w:tcW w:w="829" w:type="dxa"/>
          </w:tcPr>
          <w:p w14:paraId="3F8EA950"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17</w:t>
            </w:r>
          </w:p>
        </w:tc>
        <w:tc>
          <w:tcPr>
            <w:tcW w:w="2114" w:type="dxa"/>
          </w:tcPr>
          <w:p w14:paraId="5F022C8A" w14:textId="77777777" w:rsidR="00AD00AB" w:rsidRPr="00AD00AB" w:rsidRDefault="00AD00AB" w:rsidP="00AD00AB">
            <w:pPr>
              <w:spacing w:before="72"/>
              <w:rPr>
                <w:b/>
                <w:noProof w:val="0"/>
                <w:color w:val="000000"/>
                <w:w w:val="90"/>
                <w:sz w:val="20"/>
                <w:szCs w:val="20"/>
                <w:lang w:val="en-US"/>
              </w:rPr>
            </w:pPr>
            <w:r w:rsidRPr="00AD00AB">
              <w:rPr>
                <w:b/>
                <w:noProof w:val="0"/>
                <w:color w:val="000000"/>
                <w:w w:val="90"/>
                <w:sz w:val="20"/>
                <w:szCs w:val="20"/>
                <w:lang w:val="en-US"/>
              </w:rPr>
              <w:t xml:space="preserve">AVIZ </w:t>
            </w:r>
            <w:proofErr w:type="spellStart"/>
            <w:r w:rsidRPr="00AD00AB">
              <w:rPr>
                <w:rFonts w:eastAsia="PMingLiU"/>
                <w:noProof w:val="0"/>
                <w:sz w:val="20"/>
                <w:szCs w:val="20"/>
                <w:lang w:val="en-US" w:eastAsia="zh-CN"/>
              </w:rPr>
              <w:t>pentru</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participare</w:t>
            </w:r>
            <w:proofErr w:type="spellEnd"/>
            <w:r w:rsidRPr="00AD00AB">
              <w:rPr>
                <w:rFonts w:eastAsia="PMingLiU"/>
                <w:noProof w:val="0"/>
                <w:sz w:val="20"/>
                <w:szCs w:val="20"/>
                <w:lang w:val="en-US" w:eastAsia="zh-CN"/>
              </w:rPr>
              <w:t xml:space="preserve"> la </w:t>
            </w:r>
            <w:proofErr w:type="spellStart"/>
            <w:r w:rsidRPr="00AD00AB">
              <w:rPr>
                <w:rFonts w:eastAsia="PMingLiU"/>
                <w:noProof w:val="0"/>
                <w:sz w:val="20"/>
                <w:szCs w:val="20"/>
                <w:lang w:val="en-US" w:eastAsia="zh-CN"/>
              </w:rPr>
              <w:t>licitațiile</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publice</w:t>
            </w:r>
            <w:proofErr w:type="spellEnd"/>
            <w:r w:rsidRPr="00AD00AB">
              <w:rPr>
                <w:rFonts w:eastAsia="PMingLiU"/>
                <w:noProof w:val="0"/>
                <w:sz w:val="20"/>
                <w:szCs w:val="20"/>
                <w:lang w:val="en-US" w:eastAsia="zh-CN"/>
              </w:rPr>
              <w:t xml:space="preserve"> de </w:t>
            </w:r>
            <w:proofErr w:type="spellStart"/>
            <w:r w:rsidRPr="00AD00AB">
              <w:rPr>
                <w:rFonts w:eastAsia="PMingLiU"/>
                <w:noProof w:val="0"/>
                <w:sz w:val="20"/>
                <w:szCs w:val="20"/>
                <w:lang w:val="en-US" w:eastAsia="zh-CN"/>
              </w:rPr>
              <w:t>lucrări</w:t>
            </w:r>
            <w:proofErr w:type="spellEnd"/>
            <w:r w:rsidRPr="00AD00AB">
              <w:rPr>
                <w:rFonts w:eastAsia="PMingLiU"/>
                <w:noProof w:val="0"/>
                <w:sz w:val="20"/>
                <w:szCs w:val="20"/>
                <w:lang w:val="en-US" w:eastAsia="zh-CN"/>
              </w:rPr>
              <w:t xml:space="preserve"> din </w:t>
            </w:r>
            <w:proofErr w:type="spellStart"/>
            <w:r w:rsidRPr="00AD00AB">
              <w:rPr>
                <w:rFonts w:eastAsia="PMingLiU"/>
                <w:noProof w:val="0"/>
                <w:sz w:val="20"/>
                <w:szCs w:val="20"/>
                <w:lang w:val="en-US" w:eastAsia="zh-CN"/>
              </w:rPr>
              <w:t>domeniul</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construcțiilor</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și</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instalațiilor</w:t>
            </w:r>
            <w:proofErr w:type="spellEnd"/>
          </w:p>
          <w:p w14:paraId="71739919" w14:textId="77777777" w:rsidR="00AD00AB" w:rsidRPr="00AD00AB" w:rsidRDefault="00AD00AB" w:rsidP="00AD00AB">
            <w:pPr>
              <w:tabs>
                <w:tab w:val="left" w:pos="567"/>
              </w:tabs>
              <w:spacing w:after="120"/>
              <w:rPr>
                <w:b/>
                <w:noProof w:val="0"/>
                <w:sz w:val="20"/>
                <w:szCs w:val="20"/>
                <w:lang w:val="en-US" w:eastAsia="ru-RU"/>
              </w:rPr>
            </w:pPr>
          </w:p>
        </w:tc>
        <w:tc>
          <w:tcPr>
            <w:tcW w:w="5417" w:type="dxa"/>
          </w:tcPr>
          <w:p w14:paraId="7AC554A8" w14:textId="77777777" w:rsidR="00AD00AB" w:rsidRPr="00AD00AB" w:rsidRDefault="00AD00AB" w:rsidP="00AD00AB">
            <w:pPr>
              <w:tabs>
                <w:tab w:val="left" w:pos="612"/>
              </w:tabs>
              <w:spacing w:before="100" w:after="100"/>
              <w:jc w:val="center"/>
              <w:rPr>
                <w:b/>
                <w:iCs/>
                <w:noProof w:val="0"/>
                <w:sz w:val="20"/>
                <w:szCs w:val="20"/>
              </w:rPr>
            </w:pPr>
            <w:proofErr w:type="spellStart"/>
            <w:r w:rsidRPr="00AD00AB">
              <w:rPr>
                <w:b/>
                <w:noProof w:val="0"/>
                <w:color w:val="000000"/>
                <w:sz w:val="20"/>
                <w:szCs w:val="20"/>
                <w:lang w:val="en-US"/>
              </w:rPr>
              <w:t>Anexa</w:t>
            </w:r>
            <w:proofErr w:type="spellEnd"/>
            <w:r w:rsidRPr="00AD00AB">
              <w:rPr>
                <w:b/>
                <w:iCs/>
                <w:noProof w:val="0"/>
                <w:sz w:val="20"/>
                <w:szCs w:val="20"/>
              </w:rPr>
              <w:t xml:space="preserve"> nr.22</w:t>
            </w:r>
          </w:p>
          <w:p w14:paraId="7F4DA58B" w14:textId="77777777" w:rsidR="00AD00AB" w:rsidRPr="00AD00AB" w:rsidRDefault="00AD00AB" w:rsidP="00AD00AB">
            <w:pPr>
              <w:tabs>
                <w:tab w:val="right" w:pos="426"/>
              </w:tabs>
              <w:spacing w:before="120"/>
              <w:rPr>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sz w:val="20"/>
                <w:szCs w:val="20"/>
              </w:rPr>
              <w:t xml:space="preserve"> </w:t>
            </w:r>
          </w:p>
          <w:p w14:paraId="60D4B0B8" w14:textId="77777777" w:rsidR="00AD00AB" w:rsidRPr="00AD00AB" w:rsidRDefault="00AD00AB" w:rsidP="00AD00AB">
            <w:pPr>
              <w:tabs>
                <w:tab w:val="left" w:pos="612"/>
              </w:tabs>
              <w:spacing w:before="100" w:after="100"/>
              <w:jc w:val="center"/>
              <w:rPr>
                <w:b/>
                <w:noProof w:val="0"/>
                <w:color w:val="000000"/>
                <w:sz w:val="20"/>
                <w:szCs w:val="20"/>
              </w:rPr>
            </w:pPr>
          </w:p>
        </w:tc>
        <w:tc>
          <w:tcPr>
            <w:tcW w:w="1494" w:type="dxa"/>
            <w:gridSpan w:val="2"/>
          </w:tcPr>
          <w:p w14:paraId="5A8C59FC" w14:textId="77777777" w:rsidR="00AD00AB" w:rsidRPr="00AD00AB" w:rsidRDefault="00AD00AB" w:rsidP="00AD00AB">
            <w:pPr>
              <w:tabs>
                <w:tab w:val="left" w:pos="612"/>
              </w:tabs>
              <w:spacing w:before="100" w:after="10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5AD63FEC" w14:textId="77777777" w:rsidTr="00C81161">
        <w:tc>
          <w:tcPr>
            <w:tcW w:w="829" w:type="dxa"/>
          </w:tcPr>
          <w:p w14:paraId="1E20A137"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18</w:t>
            </w:r>
          </w:p>
        </w:tc>
        <w:tc>
          <w:tcPr>
            <w:tcW w:w="2114" w:type="dxa"/>
          </w:tcPr>
          <w:p w14:paraId="64D57BB7"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Certificat/decizie de înregistrare a întreprinderii, extras din Registrul de stat al persoanelor juridice</w:t>
            </w:r>
          </w:p>
        </w:tc>
        <w:tc>
          <w:tcPr>
            <w:tcW w:w="5417" w:type="dxa"/>
          </w:tcPr>
          <w:p w14:paraId="6CF81948" w14:textId="77777777" w:rsidR="00AD00AB" w:rsidRPr="00AD00AB" w:rsidRDefault="00AD00AB" w:rsidP="00AD00AB">
            <w:pPr>
              <w:tabs>
                <w:tab w:val="left" w:pos="612"/>
              </w:tabs>
              <w:spacing w:before="60" w:after="60"/>
              <w:rPr>
                <w:iCs/>
                <w:noProof w:val="0"/>
                <w:sz w:val="20"/>
                <w:szCs w:val="20"/>
              </w:rPr>
            </w:pPr>
            <w:proofErr w:type="spellStart"/>
            <w:r w:rsidRPr="00AD00AB">
              <w:rPr>
                <w:i/>
                <w:noProof w:val="0"/>
                <w:color w:val="000000"/>
                <w:sz w:val="20"/>
                <w:szCs w:val="20"/>
                <w:lang w:val="en-US"/>
              </w:rPr>
              <w:t>Copie</w:t>
            </w:r>
            <w:proofErr w:type="spellEnd"/>
            <w:r w:rsidRPr="00AD00AB">
              <w:rPr>
                <w:i/>
                <w:noProof w:val="0"/>
                <w:color w:val="000000"/>
                <w:sz w:val="20"/>
                <w:szCs w:val="20"/>
                <w:lang w:val="en-US"/>
              </w:rPr>
              <w:t xml:space="preserve">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04EEDE63"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682C5C08" w14:textId="77777777" w:rsidTr="00C81161">
        <w:tc>
          <w:tcPr>
            <w:tcW w:w="829" w:type="dxa"/>
          </w:tcPr>
          <w:p w14:paraId="685F3745"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19</w:t>
            </w:r>
          </w:p>
        </w:tc>
        <w:tc>
          <w:tcPr>
            <w:tcW w:w="2114" w:type="dxa"/>
          </w:tcPr>
          <w:p w14:paraId="27D8398B" w14:textId="77777777" w:rsidR="00AD00AB" w:rsidRPr="00AD00AB" w:rsidRDefault="00AD00AB" w:rsidP="00AD00AB">
            <w:pPr>
              <w:tabs>
                <w:tab w:val="left" w:pos="612"/>
              </w:tabs>
              <w:spacing w:before="100" w:after="60"/>
              <w:rPr>
                <w:iCs/>
                <w:noProof w:val="0"/>
                <w:sz w:val="20"/>
                <w:szCs w:val="20"/>
              </w:rPr>
            </w:pPr>
            <w:r w:rsidRPr="00AD00AB">
              <w:rPr>
                <w:noProof w:val="0"/>
                <w:sz w:val="20"/>
                <w:szCs w:val="20"/>
              </w:rPr>
              <w:t>Garanția lucrărilor executate 5 ani</w:t>
            </w:r>
          </w:p>
        </w:tc>
        <w:tc>
          <w:tcPr>
            <w:tcW w:w="5417" w:type="dxa"/>
          </w:tcPr>
          <w:p w14:paraId="2D245D6B" w14:textId="77777777" w:rsidR="00AD00AB" w:rsidRPr="00AD00AB" w:rsidRDefault="00AD00AB" w:rsidP="00AD00AB">
            <w:pPr>
              <w:tabs>
                <w:tab w:val="left" w:pos="612"/>
              </w:tabs>
              <w:spacing w:before="60" w:after="60"/>
              <w:rPr>
                <w:iCs/>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67209621"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2E3BCC1D" w14:textId="77777777" w:rsidTr="00C81161">
        <w:tc>
          <w:tcPr>
            <w:tcW w:w="829" w:type="dxa"/>
          </w:tcPr>
          <w:p w14:paraId="08D39C44"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20</w:t>
            </w:r>
          </w:p>
        </w:tc>
        <w:tc>
          <w:tcPr>
            <w:tcW w:w="2114" w:type="dxa"/>
          </w:tcPr>
          <w:p w14:paraId="391E8BC2"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Certificat privind lipsa datoriilor la bugetul public național</w:t>
            </w:r>
          </w:p>
          <w:p w14:paraId="63E46E03"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lastRenderedPageBreak/>
              <w:t>mcabinet.gov.md</w:t>
            </w:r>
          </w:p>
        </w:tc>
        <w:tc>
          <w:tcPr>
            <w:tcW w:w="5417" w:type="dxa"/>
          </w:tcPr>
          <w:p w14:paraId="4D5D4F71" w14:textId="77777777" w:rsidR="00AD00AB" w:rsidRPr="00AD00AB" w:rsidRDefault="00AD00AB" w:rsidP="00AD00AB">
            <w:pPr>
              <w:tabs>
                <w:tab w:val="left" w:pos="612"/>
              </w:tabs>
              <w:spacing w:before="100" w:after="100"/>
              <w:rPr>
                <w:b/>
                <w:iCs/>
                <w:noProof w:val="0"/>
                <w:sz w:val="20"/>
                <w:szCs w:val="20"/>
              </w:rPr>
            </w:pPr>
            <w:r w:rsidRPr="00AD00AB">
              <w:rPr>
                <w:b/>
                <w:iCs/>
                <w:noProof w:val="0"/>
                <w:sz w:val="20"/>
                <w:szCs w:val="20"/>
              </w:rPr>
              <w:lastRenderedPageBreak/>
              <w:t>Eliberat din cabinetul personal al contribuabilului https://mcabinet.gov.md/</w:t>
            </w:r>
          </w:p>
          <w:p w14:paraId="0FBD808A" w14:textId="77777777" w:rsidR="00AD00AB" w:rsidRPr="00AD00AB" w:rsidRDefault="00AD00AB" w:rsidP="00AD00AB">
            <w:pPr>
              <w:tabs>
                <w:tab w:val="left" w:pos="612"/>
              </w:tabs>
              <w:spacing w:before="100" w:after="100"/>
              <w:rPr>
                <w:iCs/>
                <w:noProof w:val="0"/>
                <w:sz w:val="20"/>
                <w:szCs w:val="20"/>
              </w:rPr>
            </w:pPr>
            <w:r w:rsidRPr="00AD00AB">
              <w:rPr>
                <w:i/>
                <w:noProof w:val="0"/>
                <w:color w:val="000000"/>
                <w:sz w:val="20"/>
                <w:szCs w:val="20"/>
                <w:lang w:val="en-US"/>
              </w:rPr>
              <w:t xml:space="preserve">Original </w:t>
            </w:r>
            <w:proofErr w:type="spellStart"/>
            <w:r w:rsidRPr="00AD00AB">
              <w:rPr>
                <w:i/>
                <w:noProof w:val="0"/>
                <w:color w:val="000000"/>
                <w:sz w:val="20"/>
                <w:szCs w:val="20"/>
                <w:lang w:val="en-US"/>
              </w:rPr>
              <w:t>sau</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copie</w:t>
            </w:r>
            <w:proofErr w:type="spellEnd"/>
            <w:r w:rsidRPr="00AD00AB">
              <w:rPr>
                <w:i/>
                <w:noProof w:val="0"/>
                <w:color w:val="000000"/>
                <w:sz w:val="20"/>
                <w:szCs w:val="20"/>
                <w:lang w:val="en-US"/>
              </w:rPr>
              <w:t xml:space="preserve">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lastRenderedPageBreak/>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73F8E37B"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lastRenderedPageBreak/>
              <w:t>Obligatoriu</w:t>
            </w:r>
            <w:proofErr w:type="spellEnd"/>
          </w:p>
        </w:tc>
      </w:tr>
      <w:tr w:rsidR="00AD00AB" w:rsidRPr="00AD00AB" w14:paraId="48236BB6" w14:textId="77777777" w:rsidTr="00C81161">
        <w:tc>
          <w:tcPr>
            <w:tcW w:w="829" w:type="dxa"/>
          </w:tcPr>
          <w:p w14:paraId="471233B3"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21</w:t>
            </w:r>
          </w:p>
        </w:tc>
        <w:tc>
          <w:tcPr>
            <w:tcW w:w="2114" w:type="dxa"/>
          </w:tcPr>
          <w:p w14:paraId="20563897" w14:textId="77777777" w:rsidR="00AD00AB" w:rsidRPr="00AD00AB" w:rsidRDefault="00AD00AB" w:rsidP="00AD00AB">
            <w:pPr>
              <w:spacing w:before="100" w:after="100"/>
              <w:ind w:left="-62" w:right="-88" w:firstLine="62"/>
              <w:rPr>
                <w:noProof w:val="0"/>
                <w:sz w:val="20"/>
                <w:szCs w:val="20"/>
              </w:rPr>
            </w:pPr>
            <w:r w:rsidRPr="00AD00AB">
              <w:rPr>
                <w:noProof w:val="0"/>
                <w:sz w:val="20"/>
                <w:szCs w:val="20"/>
              </w:rPr>
              <w:t>Certificat de atribuire a contului bancar</w:t>
            </w:r>
          </w:p>
        </w:tc>
        <w:tc>
          <w:tcPr>
            <w:tcW w:w="5417" w:type="dxa"/>
          </w:tcPr>
          <w:p w14:paraId="26C5B52D" w14:textId="77777777" w:rsidR="00AD00AB" w:rsidRPr="00AD00AB" w:rsidRDefault="00AD00AB" w:rsidP="00AD00AB">
            <w:pPr>
              <w:spacing w:before="100" w:after="100"/>
              <w:rPr>
                <w:noProof w:val="0"/>
                <w:sz w:val="20"/>
                <w:szCs w:val="20"/>
              </w:rPr>
            </w:pPr>
            <w:proofErr w:type="spellStart"/>
            <w:r w:rsidRPr="00AD00AB">
              <w:rPr>
                <w:i/>
                <w:noProof w:val="0"/>
                <w:color w:val="000000"/>
                <w:sz w:val="20"/>
                <w:szCs w:val="20"/>
                <w:lang w:val="en-US"/>
              </w:rPr>
              <w:t>copie</w:t>
            </w:r>
            <w:proofErr w:type="spellEnd"/>
            <w:r w:rsidRPr="00AD00AB">
              <w:rPr>
                <w:i/>
                <w:noProof w:val="0"/>
                <w:color w:val="000000"/>
                <w:sz w:val="20"/>
                <w:szCs w:val="20"/>
                <w:lang w:val="en-US"/>
              </w:rPr>
              <w:t xml:space="preserve">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09C43B4B" w14:textId="77777777" w:rsidR="00AD00AB" w:rsidRPr="00AD00AB" w:rsidRDefault="00AD00AB" w:rsidP="00AD00AB">
            <w:pPr>
              <w:spacing w:before="100" w:after="100"/>
              <w:rPr>
                <w:noProof w:val="0"/>
                <w:sz w:val="20"/>
                <w:szCs w:val="20"/>
              </w:rPr>
            </w:pPr>
            <w:proofErr w:type="spellStart"/>
            <w:r w:rsidRPr="00AD00AB">
              <w:rPr>
                <w:noProof w:val="0"/>
                <w:color w:val="000000"/>
                <w:sz w:val="20"/>
                <w:szCs w:val="20"/>
                <w:lang w:val="en-US"/>
              </w:rPr>
              <w:t>Obligatoriu</w:t>
            </w:r>
            <w:proofErr w:type="spellEnd"/>
          </w:p>
        </w:tc>
      </w:tr>
      <w:tr w:rsidR="00AD00AB" w:rsidRPr="00AD00AB" w14:paraId="690F404E" w14:textId="77777777" w:rsidTr="00C81161">
        <w:tc>
          <w:tcPr>
            <w:tcW w:w="829" w:type="dxa"/>
          </w:tcPr>
          <w:p w14:paraId="11E7F931"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22</w:t>
            </w:r>
          </w:p>
        </w:tc>
        <w:tc>
          <w:tcPr>
            <w:tcW w:w="2114" w:type="dxa"/>
          </w:tcPr>
          <w:p w14:paraId="0B4F78A3" w14:textId="77777777" w:rsidR="00AD00AB" w:rsidRPr="00AD00AB" w:rsidRDefault="00AD00AB" w:rsidP="00AD00AB">
            <w:pPr>
              <w:ind w:left="43" w:firstLine="62"/>
              <w:rPr>
                <w:noProof w:val="0"/>
                <w:lang w:val="en-US"/>
              </w:rPr>
            </w:pPr>
            <w:r w:rsidRPr="00AD00AB">
              <w:rPr>
                <w:noProof w:val="0"/>
                <w:sz w:val="20"/>
                <w:lang w:val="en-US"/>
              </w:rPr>
              <w:t xml:space="preserve">Cazier juridic a </w:t>
            </w:r>
            <w:proofErr w:type="spellStart"/>
            <w:r w:rsidRPr="00AD00AB">
              <w:rPr>
                <w:noProof w:val="0"/>
                <w:sz w:val="20"/>
                <w:lang w:val="en-US"/>
              </w:rPr>
              <w:t>persoanei</w:t>
            </w:r>
            <w:proofErr w:type="spellEnd"/>
            <w:r w:rsidRPr="00AD00AB">
              <w:rPr>
                <w:noProof w:val="0"/>
                <w:sz w:val="20"/>
                <w:lang w:val="en-US"/>
              </w:rPr>
              <w:t xml:space="preserve"> </w:t>
            </w:r>
            <w:proofErr w:type="spellStart"/>
            <w:r w:rsidRPr="00AD00AB">
              <w:rPr>
                <w:noProof w:val="0"/>
                <w:sz w:val="20"/>
                <w:lang w:val="en-US"/>
              </w:rPr>
              <w:t>juridice</w:t>
            </w:r>
            <w:proofErr w:type="spellEnd"/>
          </w:p>
        </w:tc>
        <w:tc>
          <w:tcPr>
            <w:tcW w:w="5417" w:type="dxa"/>
          </w:tcPr>
          <w:p w14:paraId="02D3C2A9" w14:textId="77777777" w:rsidR="00AD00AB" w:rsidRPr="00AD00AB" w:rsidRDefault="00AD00AB" w:rsidP="00AD00AB">
            <w:pPr>
              <w:ind w:left="108"/>
              <w:rPr>
                <w:noProof w:val="0"/>
                <w:lang w:val="en-US"/>
              </w:rPr>
            </w:pPr>
            <w:proofErr w:type="spellStart"/>
            <w:r w:rsidRPr="00AD00AB">
              <w:rPr>
                <w:i/>
                <w:noProof w:val="0"/>
                <w:sz w:val="20"/>
                <w:lang w:val="en-US"/>
              </w:rPr>
              <w:t>copie</w:t>
            </w:r>
            <w:proofErr w:type="spellEnd"/>
            <w:r w:rsidRPr="00AD00AB">
              <w:rPr>
                <w:i/>
                <w:noProof w:val="0"/>
                <w:sz w:val="20"/>
                <w:lang w:val="en-US"/>
              </w:rPr>
              <w:t xml:space="preserve"> - </w:t>
            </w:r>
            <w:proofErr w:type="spellStart"/>
            <w:r w:rsidRPr="00AD00AB">
              <w:rPr>
                <w:i/>
                <w:noProof w:val="0"/>
                <w:sz w:val="20"/>
                <w:lang w:val="en-US"/>
              </w:rPr>
              <w:t>confirmat</w:t>
            </w:r>
            <w:proofErr w:type="spellEnd"/>
            <w:r w:rsidRPr="00AD00AB">
              <w:rPr>
                <w:i/>
                <w:noProof w:val="0"/>
                <w:sz w:val="20"/>
                <w:lang w:val="en-US"/>
              </w:rPr>
              <w:t xml:space="preserve"> </w:t>
            </w:r>
            <w:proofErr w:type="spellStart"/>
            <w:r w:rsidRPr="00AD00AB">
              <w:rPr>
                <w:i/>
                <w:noProof w:val="0"/>
                <w:sz w:val="20"/>
                <w:lang w:val="en-US"/>
              </w:rPr>
              <w:t>prin</w:t>
            </w:r>
            <w:proofErr w:type="spellEnd"/>
            <w:r w:rsidRPr="00AD00AB">
              <w:rPr>
                <w:i/>
                <w:noProof w:val="0"/>
                <w:sz w:val="20"/>
                <w:lang w:val="en-US"/>
              </w:rPr>
              <w:t xml:space="preserve"> </w:t>
            </w:r>
            <w:proofErr w:type="spellStart"/>
            <w:r w:rsidRPr="00AD00AB">
              <w:rPr>
                <w:i/>
                <w:noProof w:val="0"/>
                <w:sz w:val="20"/>
                <w:lang w:val="en-US"/>
              </w:rPr>
              <w:t>aplicarea</w:t>
            </w:r>
            <w:proofErr w:type="spellEnd"/>
            <w:r w:rsidRPr="00AD00AB">
              <w:rPr>
                <w:i/>
                <w:noProof w:val="0"/>
                <w:sz w:val="20"/>
                <w:lang w:val="en-US"/>
              </w:rPr>
              <w:t xml:space="preserve"> </w:t>
            </w:r>
            <w:proofErr w:type="spellStart"/>
            <w:r w:rsidRPr="00AD00AB">
              <w:rPr>
                <w:i/>
                <w:noProof w:val="0"/>
                <w:sz w:val="20"/>
                <w:lang w:val="en-US"/>
              </w:rPr>
              <w:t>semnăturii</w:t>
            </w:r>
            <w:proofErr w:type="spellEnd"/>
            <w:r w:rsidRPr="00AD00AB">
              <w:rPr>
                <w:i/>
                <w:noProof w:val="0"/>
                <w:sz w:val="20"/>
                <w:lang w:val="en-US"/>
              </w:rPr>
              <w:t xml:space="preserve"> </w:t>
            </w:r>
            <w:proofErr w:type="spellStart"/>
            <w:r w:rsidRPr="00AD00AB">
              <w:rPr>
                <w:i/>
                <w:noProof w:val="0"/>
                <w:sz w:val="20"/>
                <w:lang w:val="en-US"/>
              </w:rPr>
              <w:t>electronice</w:t>
            </w:r>
            <w:proofErr w:type="spellEnd"/>
            <w:r w:rsidRPr="00AD00AB">
              <w:rPr>
                <w:i/>
                <w:noProof w:val="0"/>
                <w:sz w:val="20"/>
                <w:lang w:val="en-US"/>
              </w:rPr>
              <w:t xml:space="preserve"> </w:t>
            </w:r>
            <w:proofErr w:type="gramStart"/>
            <w:r w:rsidRPr="00AD00AB">
              <w:rPr>
                <w:i/>
                <w:noProof w:val="0"/>
                <w:sz w:val="20"/>
                <w:lang w:val="en-US"/>
              </w:rPr>
              <w:t>a</w:t>
            </w:r>
            <w:proofErr w:type="gramEnd"/>
            <w:r w:rsidRPr="00AD00AB">
              <w:rPr>
                <w:i/>
                <w:noProof w:val="0"/>
                <w:sz w:val="20"/>
                <w:lang w:val="en-US"/>
              </w:rPr>
              <w:t xml:space="preserve"> </w:t>
            </w:r>
            <w:proofErr w:type="spellStart"/>
            <w:r w:rsidRPr="00AD00AB">
              <w:rPr>
                <w:i/>
                <w:noProof w:val="0"/>
                <w:sz w:val="20"/>
                <w:lang w:val="en-US"/>
              </w:rPr>
              <w:t>ofertantului</w:t>
            </w:r>
            <w:proofErr w:type="spellEnd"/>
            <w:r w:rsidRPr="00AD00AB">
              <w:rPr>
                <w:noProof w:val="0"/>
                <w:sz w:val="20"/>
                <w:lang w:val="en-US"/>
              </w:rPr>
              <w:t xml:space="preserve"> </w:t>
            </w:r>
          </w:p>
        </w:tc>
        <w:tc>
          <w:tcPr>
            <w:tcW w:w="1494" w:type="dxa"/>
            <w:gridSpan w:val="2"/>
          </w:tcPr>
          <w:p w14:paraId="10DF7EC7" w14:textId="77777777" w:rsidR="00AD00AB" w:rsidRPr="00AD00AB" w:rsidRDefault="00AD00AB" w:rsidP="00AD00AB">
            <w:pPr>
              <w:spacing w:before="100" w:after="10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0ED40FFC" w14:textId="77777777" w:rsidTr="00C81161">
        <w:tc>
          <w:tcPr>
            <w:tcW w:w="829" w:type="dxa"/>
          </w:tcPr>
          <w:p w14:paraId="0922E108"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23</w:t>
            </w:r>
          </w:p>
        </w:tc>
        <w:tc>
          <w:tcPr>
            <w:tcW w:w="2114" w:type="dxa"/>
          </w:tcPr>
          <w:p w14:paraId="1A1FAA94"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Certificat de atestare tehnică profesională a dirigintelui de șantier</w:t>
            </w:r>
          </w:p>
        </w:tc>
        <w:tc>
          <w:tcPr>
            <w:tcW w:w="5417" w:type="dxa"/>
          </w:tcPr>
          <w:p w14:paraId="4BDFABDC" w14:textId="77777777" w:rsidR="00AD00AB" w:rsidRPr="00AD00AB" w:rsidRDefault="00AD00AB" w:rsidP="00AD00AB">
            <w:pPr>
              <w:tabs>
                <w:tab w:val="left" w:pos="612"/>
              </w:tabs>
              <w:spacing w:before="100" w:after="60"/>
              <w:rPr>
                <w:iCs/>
                <w:noProof w:val="0"/>
                <w:sz w:val="20"/>
                <w:szCs w:val="20"/>
              </w:rPr>
            </w:pPr>
            <w:proofErr w:type="spellStart"/>
            <w:r w:rsidRPr="00AD00AB">
              <w:rPr>
                <w:i/>
                <w:noProof w:val="0"/>
                <w:color w:val="000000"/>
                <w:sz w:val="20"/>
                <w:szCs w:val="20"/>
                <w:lang w:val="en-US"/>
              </w:rPr>
              <w:t>copie</w:t>
            </w:r>
            <w:proofErr w:type="spellEnd"/>
            <w:r w:rsidRPr="00AD00AB">
              <w:rPr>
                <w:i/>
                <w:noProof w:val="0"/>
                <w:color w:val="000000"/>
                <w:sz w:val="20"/>
                <w:szCs w:val="20"/>
                <w:lang w:val="en-US"/>
              </w:rPr>
              <w:t xml:space="preserve">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5ED0E452"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124E9993" w14:textId="77777777" w:rsidTr="00C81161">
        <w:tc>
          <w:tcPr>
            <w:tcW w:w="829" w:type="dxa"/>
          </w:tcPr>
          <w:p w14:paraId="7875E320"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24</w:t>
            </w:r>
          </w:p>
        </w:tc>
        <w:tc>
          <w:tcPr>
            <w:tcW w:w="2114" w:type="dxa"/>
          </w:tcPr>
          <w:p w14:paraId="5D9745BF" w14:textId="77777777" w:rsidR="00AD00AB" w:rsidRPr="00AD00AB" w:rsidRDefault="00AD00AB" w:rsidP="00AD00AB">
            <w:pPr>
              <w:ind w:left="106" w:right="479"/>
              <w:rPr>
                <w:noProof w:val="0"/>
                <w:sz w:val="20"/>
                <w:lang w:val="en-US"/>
              </w:rPr>
            </w:pPr>
            <w:proofErr w:type="spellStart"/>
            <w:r w:rsidRPr="00AD00AB">
              <w:rPr>
                <w:noProof w:val="0"/>
                <w:sz w:val="20"/>
                <w:lang w:val="en-US"/>
              </w:rPr>
              <w:t>Lichiditate</w:t>
            </w:r>
            <w:proofErr w:type="spellEnd"/>
            <w:r w:rsidRPr="00AD00AB">
              <w:rPr>
                <w:noProof w:val="0"/>
                <w:sz w:val="20"/>
                <w:lang w:val="en-US"/>
              </w:rPr>
              <w:t xml:space="preserve"> </w:t>
            </w:r>
            <w:proofErr w:type="spellStart"/>
            <w:r w:rsidRPr="00AD00AB">
              <w:rPr>
                <w:noProof w:val="0"/>
                <w:sz w:val="20"/>
                <w:lang w:val="en-US"/>
              </w:rPr>
              <w:t>generală</w:t>
            </w:r>
            <w:proofErr w:type="spellEnd"/>
          </w:p>
        </w:tc>
        <w:tc>
          <w:tcPr>
            <w:tcW w:w="5417" w:type="dxa"/>
            <w:vAlign w:val="bottom"/>
          </w:tcPr>
          <w:p w14:paraId="0F5BABCC" w14:textId="306919CE" w:rsidR="00AD00AB" w:rsidRPr="00AD00AB" w:rsidRDefault="00AD00AB" w:rsidP="00AD00AB">
            <w:pPr>
              <w:ind w:left="108"/>
              <w:rPr>
                <w:i/>
                <w:noProof w:val="0"/>
                <w:sz w:val="20"/>
                <w:lang w:val="en-US"/>
              </w:rPr>
            </w:pPr>
            <w:r w:rsidRPr="00AD00AB">
              <w:rPr>
                <w:i/>
                <w:noProof w:val="0"/>
                <w:sz w:val="20"/>
                <w:lang w:val="en-US"/>
              </w:rPr>
              <w:t xml:space="preserve">Original - </w:t>
            </w:r>
            <w:proofErr w:type="spellStart"/>
            <w:r w:rsidRPr="00AD00AB">
              <w:rPr>
                <w:i/>
                <w:noProof w:val="0"/>
                <w:sz w:val="20"/>
                <w:lang w:val="en-US"/>
              </w:rPr>
              <w:t>confirmat</w:t>
            </w:r>
            <w:proofErr w:type="spellEnd"/>
            <w:r w:rsidRPr="00AD00AB">
              <w:rPr>
                <w:i/>
                <w:noProof w:val="0"/>
                <w:sz w:val="20"/>
                <w:lang w:val="en-US"/>
              </w:rPr>
              <w:t xml:space="preserve"> </w:t>
            </w:r>
            <w:proofErr w:type="spellStart"/>
            <w:r w:rsidRPr="00AD00AB">
              <w:rPr>
                <w:i/>
                <w:noProof w:val="0"/>
                <w:sz w:val="20"/>
                <w:lang w:val="en-US"/>
              </w:rPr>
              <w:t>prin</w:t>
            </w:r>
            <w:proofErr w:type="spellEnd"/>
            <w:r w:rsidRPr="00AD00AB">
              <w:rPr>
                <w:i/>
                <w:noProof w:val="0"/>
                <w:sz w:val="20"/>
                <w:lang w:val="en-US"/>
              </w:rPr>
              <w:t xml:space="preserve"> </w:t>
            </w:r>
            <w:proofErr w:type="spellStart"/>
            <w:r w:rsidRPr="00AD00AB">
              <w:rPr>
                <w:i/>
                <w:noProof w:val="0"/>
                <w:sz w:val="20"/>
                <w:lang w:val="en-US"/>
              </w:rPr>
              <w:t>semnătură</w:t>
            </w:r>
            <w:proofErr w:type="spellEnd"/>
            <w:r w:rsidRPr="00AD00AB">
              <w:rPr>
                <w:i/>
                <w:noProof w:val="0"/>
                <w:sz w:val="20"/>
                <w:lang w:val="en-US"/>
              </w:rPr>
              <w:t xml:space="preserve"> </w:t>
            </w:r>
            <w:proofErr w:type="spellStart"/>
            <w:r w:rsidRPr="00AD00AB">
              <w:rPr>
                <w:i/>
                <w:noProof w:val="0"/>
                <w:sz w:val="20"/>
                <w:lang w:val="en-US"/>
              </w:rPr>
              <w:t>electronică</w:t>
            </w:r>
            <w:proofErr w:type="spellEnd"/>
            <w:r w:rsidRPr="00AD00AB">
              <w:rPr>
                <w:i/>
                <w:noProof w:val="0"/>
                <w:sz w:val="20"/>
                <w:lang w:val="en-US"/>
              </w:rPr>
              <w:t xml:space="preserve"> </w:t>
            </w:r>
            <w:proofErr w:type="gramStart"/>
            <w:r w:rsidRPr="00AD00AB">
              <w:rPr>
                <w:i/>
                <w:noProof w:val="0"/>
                <w:sz w:val="20"/>
                <w:lang w:val="en-US"/>
              </w:rPr>
              <w:t>a</w:t>
            </w:r>
            <w:proofErr w:type="gramEnd"/>
            <w:r w:rsidRPr="00AD00AB">
              <w:rPr>
                <w:i/>
                <w:noProof w:val="0"/>
                <w:sz w:val="20"/>
                <w:lang w:val="en-US"/>
              </w:rPr>
              <w:t xml:space="preserve"> OE. </w:t>
            </w:r>
            <w:proofErr w:type="spellStart"/>
            <w:r w:rsidRPr="00AD00AB">
              <w:rPr>
                <w:i/>
                <w:noProof w:val="0"/>
                <w:sz w:val="20"/>
                <w:lang w:val="en-US"/>
              </w:rPr>
              <w:t>Lichiditatea</w:t>
            </w:r>
            <w:proofErr w:type="spellEnd"/>
            <w:r w:rsidRPr="00AD00AB">
              <w:rPr>
                <w:i/>
                <w:noProof w:val="0"/>
                <w:sz w:val="20"/>
                <w:lang w:val="en-US"/>
              </w:rPr>
              <w:t xml:space="preserve"> </w:t>
            </w:r>
            <w:proofErr w:type="spellStart"/>
            <w:r w:rsidRPr="00AD00AB">
              <w:rPr>
                <w:i/>
                <w:noProof w:val="0"/>
                <w:sz w:val="20"/>
                <w:lang w:val="en-US"/>
              </w:rPr>
              <w:t>generală</w:t>
            </w:r>
            <w:proofErr w:type="spellEnd"/>
            <w:r w:rsidRPr="00AD00AB">
              <w:rPr>
                <w:i/>
                <w:noProof w:val="0"/>
                <w:sz w:val="20"/>
                <w:lang w:val="en-US"/>
              </w:rPr>
              <w:t xml:space="preserve"> </w:t>
            </w:r>
            <w:proofErr w:type="spellStart"/>
            <w:r w:rsidRPr="00AD00AB">
              <w:rPr>
                <w:i/>
                <w:noProof w:val="0"/>
                <w:sz w:val="20"/>
                <w:lang w:val="en-US"/>
              </w:rPr>
              <w:t>pentru</w:t>
            </w:r>
            <w:proofErr w:type="spellEnd"/>
            <w:r w:rsidRPr="00AD00AB">
              <w:rPr>
                <w:i/>
                <w:noProof w:val="0"/>
                <w:sz w:val="20"/>
                <w:lang w:val="en-US"/>
              </w:rPr>
              <w:t xml:space="preserve"> </w:t>
            </w:r>
            <w:proofErr w:type="spellStart"/>
            <w:r w:rsidRPr="00AD00AB">
              <w:rPr>
                <w:i/>
                <w:noProof w:val="0"/>
                <w:sz w:val="20"/>
                <w:lang w:val="en-US"/>
              </w:rPr>
              <w:t>anul</w:t>
            </w:r>
            <w:proofErr w:type="spellEnd"/>
            <w:r w:rsidRPr="00AD00AB">
              <w:rPr>
                <w:i/>
                <w:noProof w:val="0"/>
                <w:sz w:val="20"/>
                <w:lang w:val="en-US"/>
              </w:rPr>
              <w:t xml:space="preserve"> 202</w:t>
            </w:r>
            <w:r w:rsidR="009149B2">
              <w:rPr>
                <w:i/>
                <w:noProof w:val="0"/>
                <w:sz w:val="20"/>
                <w:lang w:val="en-US"/>
              </w:rPr>
              <w:t>5</w:t>
            </w:r>
            <w:r w:rsidRPr="00AD00AB">
              <w:rPr>
                <w:i/>
                <w:noProof w:val="0"/>
                <w:sz w:val="20"/>
                <w:lang w:val="en-US"/>
              </w:rPr>
              <w:t xml:space="preserve"> (active </w:t>
            </w:r>
            <w:proofErr w:type="spellStart"/>
            <w:r w:rsidRPr="00AD00AB">
              <w:rPr>
                <w:i/>
                <w:noProof w:val="0"/>
                <w:sz w:val="20"/>
                <w:lang w:val="en-US"/>
              </w:rPr>
              <w:t>circulante</w:t>
            </w:r>
            <w:proofErr w:type="spellEnd"/>
            <w:r w:rsidRPr="00AD00AB">
              <w:rPr>
                <w:i/>
                <w:noProof w:val="0"/>
                <w:sz w:val="20"/>
                <w:lang w:val="en-US"/>
              </w:rPr>
              <w:t>/</w:t>
            </w:r>
            <w:proofErr w:type="spellStart"/>
            <w:r w:rsidRPr="00AD00AB">
              <w:rPr>
                <w:i/>
                <w:noProof w:val="0"/>
                <w:sz w:val="20"/>
                <w:lang w:val="en-US"/>
              </w:rPr>
              <w:t>datorii</w:t>
            </w:r>
            <w:proofErr w:type="spellEnd"/>
            <w:r w:rsidRPr="00AD00AB">
              <w:rPr>
                <w:i/>
                <w:noProof w:val="0"/>
                <w:sz w:val="20"/>
                <w:lang w:val="en-US"/>
              </w:rPr>
              <w:t xml:space="preserve"> </w:t>
            </w:r>
            <w:proofErr w:type="spellStart"/>
            <w:r w:rsidRPr="00AD00AB">
              <w:rPr>
                <w:i/>
                <w:noProof w:val="0"/>
                <w:sz w:val="20"/>
                <w:lang w:val="en-US"/>
              </w:rPr>
              <w:t>curente</w:t>
            </w:r>
            <w:proofErr w:type="spellEnd"/>
            <w:r w:rsidRPr="00AD00AB">
              <w:rPr>
                <w:i/>
                <w:noProof w:val="0"/>
                <w:sz w:val="20"/>
                <w:lang w:val="en-US"/>
              </w:rPr>
              <w:t xml:space="preserve"> x 100</w:t>
            </w:r>
            <w:proofErr w:type="gramStart"/>
            <w:r w:rsidRPr="00AD00AB">
              <w:rPr>
                <w:i/>
                <w:noProof w:val="0"/>
                <w:sz w:val="20"/>
                <w:lang w:val="en-US"/>
              </w:rPr>
              <w:t>) :</w:t>
            </w:r>
            <w:proofErr w:type="gramEnd"/>
            <w:r w:rsidRPr="00AD00AB">
              <w:rPr>
                <w:i/>
                <w:noProof w:val="0"/>
                <w:sz w:val="20"/>
                <w:lang w:val="en-US"/>
              </w:rPr>
              <w:t xml:space="preserve"> </w:t>
            </w:r>
          </w:p>
          <w:p w14:paraId="4ADA6ACE" w14:textId="77777777" w:rsidR="00AD00AB" w:rsidRPr="00AD00AB" w:rsidRDefault="00AD00AB" w:rsidP="00AD00AB">
            <w:pPr>
              <w:ind w:left="108"/>
              <w:rPr>
                <w:i/>
                <w:noProof w:val="0"/>
                <w:sz w:val="20"/>
                <w:lang w:val="en-US"/>
              </w:rPr>
            </w:pPr>
            <w:proofErr w:type="spellStart"/>
            <w:r w:rsidRPr="00AD00AB">
              <w:rPr>
                <w:i/>
                <w:noProof w:val="0"/>
                <w:sz w:val="20"/>
                <w:lang w:val="en-US"/>
              </w:rPr>
              <w:t>Autoritatea</w:t>
            </w:r>
            <w:proofErr w:type="spellEnd"/>
            <w:r w:rsidRPr="00AD00AB">
              <w:rPr>
                <w:i/>
                <w:noProof w:val="0"/>
                <w:sz w:val="20"/>
                <w:lang w:val="en-US"/>
              </w:rPr>
              <w:t xml:space="preserve"> </w:t>
            </w:r>
            <w:proofErr w:type="spellStart"/>
            <w:r w:rsidRPr="00AD00AB">
              <w:rPr>
                <w:i/>
                <w:noProof w:val="0"/>
                <w:sz w:val="20"/>
                <w:lang w:val="en-US"/>
              </w:rPr>
              <w:t>contractantă</w:t>
            </w:r>
            <w:proofErr w:type="spellEnd"/>
            <w:r w:rsidRPr="00AD00AB">
              <w:rPr>
                <w:i/>
                <w:noProof w:val="0"/>
                <w:sz w:val="20"/>
                <w:lang w:val="en-US"/>
              </w:rPr>
              <w:t xml:space="preserve"> </w:t>
            </w:r>
            <w:proofErr w:type="spellStart"/>
            <w:r w:rsidRPr="00AD00AB">
              <w:rPr>
                <w:i/>
                <w:noProof w:val="0"/>
                <w:sz w:val="20"/>
                <w:lang w:val="en-US"/>
              </w:rPr>
              <w:t>stabilește</w:t>
            </w:r>
            <w:proofErr w:type="spellEnd"/>
            <w:r w:rsidRPr="00AD00AB">
              <w:rPr>
                <w:i/>
                <w:noProof w:val="0"/>
                <w:sz w:val="20"/>
                <w:lang w:val="en-US"/>
              </w:rPr>
              <w:t xml:space="preserve"> </w:t>
            </w:r>
            <w:proofErr w:type="spellStart"/>
            <w:r w:rsidRPr="00AD00AB">
              <w:rPr>
                <w:i/>
                <w:noProof w:val="0"/>
                <w:sz w:val="20"/>
                <w:lang w:val="en-US"/>
              </w:rPr>
              <w:t>drept</w:t>
            </w:r>
            <w:proofErr w:type="spellEnd"/>
            <w:r w:rsidRPr="00AD00AB">
              <w:rPr>
                <w:i/>
                <w:noProof w:val="0"/>
                <w:sz w:val="20"/>
                <w:lang w:val="en-US"/>
              </w:rPr>
              <w:t xml:space="preserve"> </w:t>
            </w:r>
            <w:proofErr w:type="spellStart"/>
            <w:r w:rsidRPr="00AD00AB">
              <w:rPr>
                <w:i/>
                <w:noProof w:val="0"/>
                <w:sz w:val="20"/>
                <w:lang w:val="en-US"/>
              </w:rPr>
              <w:t>cerință</w:t>
            </w:r>
            <w:proofErr w:type="spellEnd"/>
            <w:r w:rsidRPr="00AD00AB">
              <w:rPr>
                <w:i/>
                <w:noProof w:val="0"/>
                <w:sz w:val="20"/>
                <w:lang w:val="en-US"/>
              </w:rPr>
              <w:t xml:space="preserve"> </w:t>
            </w:r>
            <w:proofErr w:type="spellStart"/>
            <w:r w:rsidRPr="00AD00AB">
              <w:rPr>
                <w:i/>
                <w:noProof w:val="0"/>
                <w:sz w:val="20"/>
                <w:lang w:val="en-US"/>
              </w:rPr>
              <w:t>minimă</w:t>
            </w:r>
            <w:proofErr w:type="spellEnd"/>
            <w:r w:rsidRPr="00AD00AB">
              <w:rPr>
                <w:i/>
                <w:noProof w:val="0"/>
                <w:sz w:val="20"/>
                <w:lang w:val="en-US"/>
              </w:rPr>
              <w:t xml:space="preserve"> ca </w:t>
            </w:r>
            <w:proofErr w:type="spellStart"/>
            <w:r w:rsidRPr="00AD00AB">
              <w:rPr>
                <w:i/>
                <w:noProof w:val="0"/>
                <w:sz w:val="20"/>
                <w:lang w:val="en-US"/>
              </w:rPr>
              <w:t>valoare</w:t>
            </w:r>
            <w:proofErr w:type="spellEnd"/>
            <w:r w:rsidRPr="00AD00AB">
              <w:rPr>
                <w:i/>
                <w:noProof w:val="0"/>
                <w:sz w:val="20"/>
                <w:lang w:val="en-US"/>
              </w:rPr>
              <w:t xml:space="preserve"> </w:t>
            </w:r>
            <w:proofErr w:type="spellStart"/>
            <w:r w:rsidRPr="00AD00AB">
              <w:rPr>
                <w:i/>
                <w:noProof w:val="0"/>
                <w:sz w:val="20"/>
                <w:lang w:val="en-US"/>
              </w:rPr>
              <w:t>indicatorului</w:t>
            </w:r>
            <w:proofErr w:type="spellEnd"/>
            <w:r w:rsidRPr="00AD00AB">
              <w:rPr>
                <w:i/>
                <w:noProof w:val="0"/>
                <w:sz w:val="20"/>
                <w:lang w:val="en-US"/>
              </w:rPr>
              <w:t xml:space="preserve"> </w:t>
            </w:r>
            <w:proofErr w:type="spellStart"/>
            <w:r w:rsidRPr="00AD00AB">
              <w:rPr>
                <w:i/>
                <w:noProof w:val="0"/>
                <w:sz w:val="20"/>
                <w:lang w:val="en-US"/>
              </w:rPr>
              <w:t>respectiv</w:t>
            </w:r>
            <w:proofErr w:type="spellEnd"/>
            <w:r w:rsidRPr="00AD00AB">
              <w:rPr>
                <w:i/>
                <w:noProof w:val="0"/>
                <w:sz w:val="20"/>
                <w:lang w:val="en-US"/>
              </w:rPr>
              <w:t xml:space="preserve"> </w:t>
            </w:r>
            <w:proofErr w:type="spellStart"/>
            <w:r w:rsidRPr="00AD00AB">
              <w:rPr>
                <w:i/>
                <w:noProof w:val="0"/>
                <w:sz w:val="20"/>
                <w:lang w:val="en-US"/>
              </w:rPr>
              <w:t>să</w:t>
            </w:r>
            <w:proofErr w:type="spellEnd"/>
            <w:r w:rsidRPr="00AD00AB">
              <w:rPr>
                <w:i/>
                <w:noProof w:val="0"/>
                <w:sz w:val="20"/>
                <w:lang w:val="en-US"/>
              </w:rPr>
              <w:t xml:space="preserve"> fie minim 100 %</w:t>
            </w:r>
          </w:p>
        </w:tc>
        <w:tc>
          <w:tcPr>
            <w:tcW w:w="1494" w:type="dxa"/>
            <w:gridSpan w:val="2"/>
          </w:tcPr>
          <w:p w14:paraId="3840356E"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7884ED41" w14:textId="77777777" w:rsidTr="00C81161">
        <w:tc>
          <w:tcPr>
            <w:tcW w:w="9854" w:type="dxa"/>
            <w:gridSpan w:val="5"/>
          </w:tcPr>
          <w:p w14:paraId="6C66635B" w14:textId="77777777" w:rsidR="00AD00AB" w:rsidRPr="00AD00AB" w:rsidRDefault="00AD00AB" w:rsidP="00AD00AB">
            <w:pPr>
              <w:jc w:val="both"/>
              <w:rPr>
                <w:i/>
                <w:noProof w:val="0"/>
                <w:color w:val="000000"/>
                <w:sz w:val="20"/>
                <w:szCs w:val="20"/>
                <w:highlight w:val="yellow"/>
                <w:lang w:val="en-US" w:eastAsia="ru-RU"/>
              </w:rPr>
            </w:pPr>
            <w:proofErr w:type="spellStart"/>
            <w:r w:rsidRPr="00AD00AB">
              <w:rPr>
                <w:b/>
                <w:i/>
                <w:noProof w:val="0"/>
                <w:color w:val="000000"/>
                <w:sz w:val="20"/>
                <w:szCs w:val="20"/>
                <w:highlight w:val="yellow"/>
                <w:lang w:val="en-US" w:eastAsia="ru-RU"/>
              </w:rPr>
              <w:t>Notă</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În</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cazul</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în</w:t>
            </w:r>
            <w:proofErr w:type="spellEnd"/>
            <w:r w:rsidRPr="00AD00AB">
              <w:rPr>
                <w:i/>
                <w:noProof w:val="0"/>
                <w:color w:val="000000"/>
                <w:sz w:val="20"/>
                <w:szCs w:val="20"/>
                <w:highlight w:val="yellow"/>
                <w:lang w:val="en-US" w:eastAsia="ru-RU"/>
              </w:rPr>
              <w:t xml:space="preserve"> care </w:t>
            </w:r>
            <w:proofErr w:type="spellStart"/>
            <w:r w:rsidRPr="00AD00AB">
              <w:rPr>
                <w:i/>
                <w:noProof w:val="0"/>
                <w:color w:val="000000"/>
                <w:sz w:val="20"/>
                <w:szCs w:val="20"/>
                <w:highlight w:val="yellow"/>
                <w:lang w:val="en-US" w:eastAsia="ru-RU"/>
              </w:rPr>
              <w:t>documentele</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ofertelor</w:t>
            </w:r>
            <w:proofErr w:type="spellEnd"/>
            <w:r w:rsidRPr="00AD00AB">
              <w:rPr>
                <w:i/>
                <w:noProof w:val="0"/>
                <w:color w:val="000000"/>
                <w:sz w:val="20"/>
                <w:szCs w:val="20"/>
                <w:highlight w:val="yellow"/>
                <w:lang w:val="en-US" w:eastAsia="ru-RU"/>
              </w:rPr>
              <w:t xml:space="preserve"> nu </w:t>
            </w:r>
            <w:proofErr w:type="spellStart"/>
            <w:r w:rsidRPr="00AD00AB">
              <w:rPr>
                <w:i/>
                <w:noProof w:val="0"/>
                <w:color w:val="000000"/>
                <w:sz w:val="20"/>
                <w:szCs w:val="20"/>
                <w:highlight w:val="yellow"/>
                <w:lang w:val="en-US" w:eastAsia="ru-RU"/>
              </w:rPr>
              <w:t>vor</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avea</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aplicată</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semnătura</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electronică</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acestea</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vor</w:t>
            </w:r>
            <w:proofErr w:type="spellEnd"/>
            <w:r w:rsidRPr="00AD00AB">
              <w:rPr>
                <w:i/>
                <w:noProof w:val="0"/>
                <w:color w:val="000000"/>
                <w:sz w:val="20"/>
                <w:szCs w:val="20"/>
                <w:highlight w:val="yellow"/>
                <w:lang w:val="en-US" w:eastAsia="ru-RU"/>
              </w:rPr>
              <w:t xml:space="preserve"> fi </w:t>
            </w:r>
            <w:proofErr w:type="spellStart"/>
            <w:r w:rsidRPr="00AD00AB">
              <w:rPr>
                <w:i/>
                <w:noProof w:val="0"/>
                <w:color w:val="000000"/>
                <w:sz w:val="20"/>
                <w:szCs w:val="20"/>
                <w:highlight w:val="yellow"/>
                <w:lang w:val="en-US" w:eastAsia="ru-RU"/>
              </w:rPr>
              <w:t>respinse</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în</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conformitate</w:t>
            </w:r>
            <w:proofErr w:type="spellEnd"/>
            <w:r w:rsidRPr="00AD00AB">
              <w:rPr>
                <w:i/>
                <w:noProof w:val="0"/>
                <w:color w:val="000000"/>
                <w:sz w:val="20"/>
                <w:szCs w:val="20"/>
                <w:highlight w:val="yellow"/>
                <w:lang w:val="en-US" w:eastAsia="ru-RU"/>
              </w:rPr>
              <w:t xml:space="preserve"> cu Lege nr 131 </w:t>
            </w:r>
            <w:proofErr w:type="gramStart"/>
            <w:r w:rsidRPr="00AD00AB">
              <w:rPr>
                <w:i/>
                <w:noProof w:val="0"/>
                <w:color w:val="000000"/>
                <w:sz w:val="20"/>
                <w:szCs w:val="20"/>
                <w:highlight w:val="yellow"/>
                <w:lang w:val="en-US" w:eastAsia="ru-RU"/>
              </w:rPr>
              <w:t>din ,</w:t>
            </w:r>
            <w:proofErr w:type="gramEnd"/>
            <w:r w:rsidRPr="00AD00AB">
              <w:rPr>
                <w:i/>
                <w:noProof w:val="0"/>
                <w:color w:val="000000"/>
                <w:sz w:val="20"/>
                <w:szCs w:val="20"/>
                <w:highlight w:val="yellow"/>
                <w:lang w:val="en-US" w:eastAsia="ru-RU"/>
              </w:rPr>
              <w:t xml:space="preserve"> art. 33, </w:t>
            </w:r>
            <w:proofErr w:type="spellStart"/>
            <w:r w:rsidRPr="00AD00AB">
              <w:rPr>
                <w:i/>
                <w:noProof w:val="0"/>
                <w:color w:val="000000"/>
                <w:sz w:val="20"/>
                <w:szCs w:val="20"/>
                <w:highlight w:val="yellow"/>
                <w:lang w:val="en-US" w:eastAsia="ru-RU"/>
              </w:rPr>
              <w:t>alin</w:t>
            </w:r>
            <w:proofErr w:type="spellEnd"/>
            <w:r w:rsidRPr="00AD00AB">
              <w:rPr>
                <w:i/>
                <w:noProof w:val="0"/>
                <w:color w:val="000000"/>
                <w:sz w:val="20"/>
                <w:szCs w:val="20"/>
                <w:highlight w:val="yellow"/>
                <w:lang w:val="en-US" w:eastAsia="ru-RU"/>
              </w:rPr>
              <w:t xml:space="preserve">. (14), lit. </w:t>
            </w:r>
            <w:proofErr w:type="spellStart"/>
            <w:r w:rsidRPr="00AD00AB">
              <w:rPr>
                <w:i/>
                <w:noProof w:val="0"/>
                <w:color w:val="000000"/>
                <w:sz w:val="20"/>
                <w:szCs w:val="20"/>
                <w:highlight w:val="yellow"/>
                <w:lang w:val="en-US" w:eastAsia="ru-RU"/>
              </w:rPr>
              <w:t>i</w:t>
            </w:r>
            <w:proofErr w:type="spellEnd"/>
            <w:r w:rsidRPr="00AD00AB">
              <w:rPr>
                <w:i/>
                <w:noProof w:val="0"/>
                <w:color w:val="000000"/>
                <w:sz w:val="20"/>
                <w:szCs w:val="20"/>
                <w:highlight w:val="yellow"/>
                <w:lang w:val="en-US" w:eastAsia="ru-RU"/>
              </w:rPr>
              <w:t xml:space="preserve">) și </w:t>
            </w:r>
            <w:proofErr w:type="spellStart"/>
            <w:r w:rsidRPr="00AD00AB">
              <w:rPr>
                <w:i/>
                <w:noProof w:val="0"/>
                <w:color w:val="000000"/>
                <w:sz w:val="20"/>
                <w:szCs w:val="20"/>
                <w:highlight w:val="yellow"/>
                <w:lang w:val="en-US" w:eastAsia="ru-RU"/>
              </w:rPr>
              <w:t>Hotărârea</w:t>
            </w:r>
            <w:proofErr w:type="spellEnd"/>
            <w:r w:rsidRPr="00AD00AB">
              <w:rPr>
                <w:i/>
                <w:noProof w:val="0"/>
                <w:color w:val="000000"/>
                <w:sz w:val="20"/>
                <w:szCs w:val="20"/>
                <w:highlight w:val="yellow"/>
                <w:lang w:val="en-US" w:eastAsia="ru-RU"/>
              </w:rPr>
              <w:t xml:space="preserve"> nr 986 din 10.10.2018 </w:t>
            </w:r>
            <w:proofErr w:type="spellStart"/>
            <w:r w:rsidRPr="00AD00AB">
              <w:rPr>
                <w:i/>
                <w:noProof w:val="0"/>
                <w:color w:val="000000"/>
                <w:sz w:val="20"/>
                <w:szCs w:val="20"/>
                <w:highlight w:val="yellow"/>
                <w:lang w:val="en-US" w:eastAsia="ru-RU"/>
              </w:rPr>
              <w:t>pentru</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aprobarea</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Regulamentului</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privind</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modul</w:t>
            </w:r>
            <w:proofErr w:type="spellEnd"/>
            <w:r w:rsidRPr="00AD00AB">
              <w:rPr>
                <w:i/>
                <w:noProof w:val="0"/>
                <w:color w:val="000000"/>
                <w:sz w:val="20"/>
                <w:szCs w:val="20"/>
                <w:highlight w:val="yellow"/>
                <w:lang w:val="en-US" w:eastAsia="ru-RU"/>
              </w:rPr>
              <w:t xml:space="preserve"> de </w:t>
            </w:r>
            <w:proofErr w:type="spellStart"/>
            <w:r w:rsidRPr="00AD00AB">
              <w:rPr>
                <w:i/>
                <w:noProof w:val="0"/>
                <w:color w:val="000000"/>
                <w:sz w:val="20"/>
                <w:szCs w:val="20"/>
                <w:highlight w:val="yellow"/>
                <w:lang w:val="en-US" w:eastAsia="ru-RU"/>
              </w:rPr>
              <w:t>ținere</w:t>
            </w:r>
            <w:proofErr w:type="spellEnd"/>
            <w:r w:rsidRPr="00AD00AB">
              <w:rPr>
                <w:i/>
                <w:noProof w:val="0"/>
                <w:color w:val="000000"/>
                <w:sz w:val="20"/>
                <w:szCs w:val="20"/>
                <w:highlight w:val="yellow"/>
                <w:lang w:val="en-US" w:eastAsia="ru-RU"/>
              </w:rPr>
              <w:t xml:space="preserve"> a </w:t>
            </w:r>
            <w:proofErr w:type="spellStart"/>
            <w:r w:rsidRPr="00AD00AB">
              <w:rPr>
                <w:i/>
                <w:noProof w:val="0"/>
                <w:color w:val="000000"/>
                <w:sz w:val="20"/>
                <w:szCs w:val="20"/>
                <w:highlight w:val="yellow"/>
                <w:lang w:val="en-US" w:eastAsia="ru-RU"/>
              </w:rPr>
              <w:t>Registrului</w:t>
            </w:r>
            <w:proofErr w:type="spellEnd"/>
            <w:r w:rsidRPr="00AD00AB">
              <w:rPr>
                <w:i/>
                <w:noProof w:val="0"/>
                <w:color w:val="000000"/>
                <w:sz w:val="20"/>
                <w:szCs w:val="20"/>
                <w:highlight w:val="yellow"/>
                <w:lang w:val="en-US" w:eastAsia="ru-RU"/>
              </w:rPr>
              <w:t xml:space="preserve"> de stat al </w:t>
            </w:r>
            <w:proofErr w:type="spellStart"/>
            <w:r w:rsidRPr="00AD00AB">
              <w:rPr>
                <w:i/>
                <w:noProof w:val="0"/>
                <w:color w:val="000000"/>
                <w:sz w:val="20"/>
                <w:szCs w:val="20"/>
                <w:highlight w:val="yellow"/>
                <w:lang w:val="en-US" w:eastAsia="ru-RU"/>
              </w:rPr>
              <w:t>achizițiilor</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publice</w:t>
            </w:r>
            <w:proofErr w:type="spellEnd"/>
            <w:r w:rsidRPr="00AD00AB">
              <w:rPr>
                <w:i/>
                <w:noProof w:val="0"/>
                <w:color w:val="000000"/>
                <w:sz w:val="20"/>
                <w:szCs w:val="20"/>
                <w:highlight w:val="yellow"/>
                <w:lang w:val="en-US" w:eastAsia="ru-RU"/>
              </w:rPr>
              <w:t xml:space="preserve"> format de </w:t>
            </w:r>
            <w:proofErr w:type="spellStart"/>
            <w:r w:rsidRPr="00AD00AB">
              <w:rPr>
                <w:i/>
                <w:noProof w:val="0"/>
                <w:color w:val="000000"/>
                <w:sz w:val="20"/>
                <w:szCs w:val="20"/>
                <w:highlight w:val="yellow"/>
                <w:lang w:val="en-US" w:eastAsia="ru-RU"/>
              </w:rPr>
              <w:t>Sistemul</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informațional</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automatizat</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Registrul</w:t>
            </w:r>
            <w:proofErr w:type="spellEnd"/>
            <w:r w:rsidRPr="00AD00AB">
              <w:rPr>
                <w:i/>
                <w:noProof w:val="0"/>
                <w:color w:val="000000"/>
                <w:sz w:val="20"/>
                <w:szCs w:val="20"/>
                <w:highlight w:val="yellow"/>
                <w:lang w:val="en-US" w:eastAsia="ru-RU"/>
              </w:rPr>
              <w:t xml:space="preserve"> de stat al </w:t>
            </w:r>
            <w:proofErr w:type="spellStart"/>
            <w:r w:rsidRPr="00AD00AB">
              <w:rPr>
                <w:i/>
                <w:noProof w:val="0"/>
                <w:color w:val="000000"/>
                <w:sz w:val="20"/>
                <w:szCs w:val="20"/>
                <w:highlight w:val="yellow"/>
                <w:lang w:val="en-US" w:eastAsia="ru-RU"/>
              </w:rPr>
              <w:t>achizițiilor</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publice</w:t>
            </w:r>
            <w:proofErr w:type="spellEnd"/>
            <w:r w:rsidRPr="00AD00AB">
              <w:rPr>
                <w:i/>
                <w:noProof w:val="0"/>
                <w:color w:val="000000"/>
                <w:sz w:val="20"/>
                <w:szCs w:val="20"/>
                <w:highlight w:val="yellow"/>
                <w:lang w:val="en-US" w:eastAsia="ru-RU"/>
              </w:rPr>
              <w:t>” (</w:t>
            </w:r>
            <w:proofErr w:type="spellStart"/>
            <w:r w:rsidRPr="00AD00AB">
              <w:rPr>
                <w:i/>
                <w:noProof w:val="0"/>
                <w:color w:val="000000"/>
                <w:sz w:val="20"/>
                <w:szCs w:val="20"/>
                <w:highlight w:val="yellow"/>
                <w:lang w:val="en-US" w:eastAsia="ru-RU"/>
              </w:rPr>
              <w:t>MTender</w:t>
            </w:r>
            <w:proofErr w:type="spellEnd"/>
            <w:r w:rsidRPr="00AD00AB">
              <w:rPr>
                <w:i/>
                <w:noProof w:val="0"/>
                <w:color w:val="000000"/>
                <w:sz w:val="20"/>
                <w:szCs w:val="20"/>
                <w:highlight w:val="yellow"/>
                <w:lang w:val="en-US" w:eastAsia="ru-RU"/>
              </w:rPr>
              <w:t>) pct. 105</w:t>
            </w:r>
          </w:p>
          <w:p w14:paraId="2EFE9AC9" w14:textId="77777777" w:rsidR="00AD00AB" w:rsidRPr="00AD00AB" w:rsidRDefault="00AD00AB" w:rsidP="00AD00AB">
            <w:pPr>
              <w:jc w:val="both"/>
              <w:rPr>
                <w:i/>
                <w:noProof w:val="0"/>
                <w:color w:val="000000"/>
                <w:sz w:val="20"/>
                <w:szCs w:val="20"/>
                <w:highlight w:val="yellow"/>
                <w:lang w:val="en-US" w:eastAsia="ru-RU"/>
              </w:rPr>
            </w:pPr>
          </w:p>
        </w:tc>
      </w:tr>
    </w:tbl>
    <w:p w14:paraId="2ED69D94" w14:textId="77777777" w:rsidR="00EE149D" w:rsidRPr="00AD00AB" w:rsidRDefault="00EE149D" w:rsidP="00EE149D">
      <w:pPr>
        <w:ind w:firstLine="709"/>
        <w:jc w:val="both"/>
        <w:rPr>
          <w:lang w:val="en-US"/>
        </w:rPr>
      </w:pPr>
    </w:p>
    <w:p w14:paraId="57CA817E" w14:textId="77777777" w:rsidR="00AD00AB" w:rsidRDefault="00AD00AB" w:rsidP="00EE149D">
      <w:pPr>
        <w:ind w:firstLine="709"/>
        <w:jc w:val="both"/>
      </w:pPr>
    </w:p>
    <w:p w14:paraId="1F6279B4" w14:textId="77777777" w:rsidR="001127A4" w:rsidRDefault="001127A4" w:rsidP="001127A4">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9854" w:type="dxa"/>
        <w:tblLayout w:type="fixed"/>
        <w:tblLook w:val="04A0" w:firstRow="1" w:lastRow="0" w:firstColumn="1" w:lastColumn="0" w:noHBand="0" w:noVBand="1"/>
      </w:tblPr>
      <w:tblGrid>
        <w:gridCol w:w="829"/>
        <w:gridCol w:w="2114"/>
        <w:gridCol w:w="5417"/>
        <w:gridCol w:w="112"/>
        <w:gridCol w:w="1382"/>
      </w:tblGrid>
      <w:tr w:rsidR="00AD00AB" w:rsidRPr="00AD00AB" w14:paraId="63FDABEB" w14:textId="77777777" w:rsidTr="00C81161">
        <w:tc>
          <w:tcPr>
            <w:tcW w:w="829" w:type="dxa"/>
            <w:shd w:val="clear" w:color="auto" w:fill="D9D9D9" w:themeFill="background1" w:themeFillShade="D9"/>
            <w:vAlign w:val="center"/>
          </w:tcPr>
          <w:p w14:paraId="184F1FA6" w14:textId="77777777" w:rsidR="00AD00AB" w:rsidRPr="00AD00AB" w:rsidRDefault="00AD00AB" w:rsidP="00AD00AB">
            <w:pPr>
              <w:tabs>
                <w:tab w:val="left" w:pos="612"/>
              </w:tabs>
              <w:spacing w:before="120" w:after="120"/>
              <w:jc w:val="center"/>
              <w:rPr>
                <w:b/>
                <w:iCs/>
                <w:noProof w:val="0"/>
                <w:sz w:val="20"/>
                <w:szCs w:val="20"/>
              </w:rPr>
            </w:pPr>
            <w:r w:rsidRPr="00AD00AB">
              <w:rPr>
                <w:b/>
                <w:iCs/>
                <w:noProof w:val="0"/>
                <w:sz w:val="20"/>
                <w:szCs w:val="20"/>
              </w:rPr>
              <w:t>Nr. d/o</w:t>
            </w:r>
          </w:p>
        </w:tc>
        <w:tc>
          <w:tcPr>
            <w:tcW w:w="2114" w:type="dxa"/>
            <w:shd w:val="clear" w:color="auto" w:fill="D9D9D9" w:themeFill="background1" w:themeFillShade="D9"/>
            <w:vAlign w:val="center"/>
          </w:tcPr>
          <w:p w14:paraId="2E7DE205" w14:textId="77777777" w:rsidR="00AD00AB" w:rsidRPr="00AD00AB" w:rsidRDefault="00AD00AB" w:rsidP="00AD00AB">
            <w:pPr>
              <w:tabs>
                <w:tab w:val="left" w:pos="612"/>
              </w:tabs>
              <w:spacing w:before="120" w:after="120"/>
              <w:jc w:val="center"/>
              <w:rPr>
                <w:b/>
                <w:iCs/>
                <w:noProof w:val="0"/>
                <w:sz w:val="20"/>
                <w:szCs w:val="20"/>
              </w:rPr>
            </w:pPr>
            <w:r w:rsidRPr="00AD00AB">
              <w:rPr>
                <w:b/>
                <w:iCs/>
                <w:noProof w:val="0"/>
                <w:sz w:val="20"/>
                <w:szCs w:val="20"/>
              </w:rPr>
              <w:t>Descrierea criteriului/cerinței</w:t>
            </w:r>
          </w:p>
        </w:tc>
        <w:tc>
          <w:tcPr>
            <w:tcW w:w="5417" w:type="dxa"/>
            <w:shd w:val="clear" w:color="auto" w:fill="D9D9D9" w:themeFill="background1" w:themeFillShade="D9"/>
            <w:vAlign w:val="center"/>
          </w:tcPr>
          <w:p w14:paraId="2E54B4EE" w14:textId="77777777" w:rsidR="00AD00AB" w:rsidRPr="00AD00AB" w:rsidRDefault="00AD00AB" w:rsidP="00AD00AB">
            <w:pPr>
              <w:tabs>
                <w:tab w:val="left" w:pos="612"/>
              </w:tabs>
              <w:spacing w:before="120" w:after="120"/>
              <w:jc w:val="center"/>
              <w:rPr>
                <w:b/>
                <w:iCs/>
                <w:noProof w:val="0"/>
                <w:sz w:val="20"/>
                <w:szCs w:val="20"/>
              </w:rPr>
            </w:pPr>
            <w:r w:rsidRPr="00AD00AB">
              <w:rPr>
                <w:b/>
                <w:iCs/>
                <w:noProof w:val="0"/>
                <w:sz w:val="20"/>
                <w:szCs w:val="20"/>
              </w:rPr>
              <w:t>Mod de demonstrare a îndeplinirii criteriului/cerinței:</w:t>
            </w:r>
          </w:p>
        </w:tc>
        <w:tc>
          <w:tcPr>
            <w:tcW w:w="1494" w:type="dxa"/>
            <w:gridSpan w:val="2"/>
            <w:shd w:val="clear" w:color="auto" w:fill="D9D9D9" w:themeFill="background1" w:themeFillShade="D9"/>
            <w:vAlign w:val="center"/>
          </w:tcPr>
          <w:p w14:paraId="02ADE382" w14:textId="77777777" w:rsidR="00AD00AB" w:rsidRPr="00AD00AB" w:rsidRDefault="00AD00AB" w:rsidP="00AD00AB">
            <w:pPr>
              <w:tabs>
                <w:tab w:val="left" w:pos="612"/>
              </w:tabs>
              <w:spacing w:before="120" w:after="120"/>
              <w:jc w:val="center"/>
              <w:rPr>
                <w:b/>
                <w:iCs/>
                <w:noProof w:val="0"/>
                <w:sz w:val="20"/>
                <w:szCs w:val="20"/>
              </w:rPr>
            </w:pPr>
            <w:r w:rsidRPr="00AD00AB">
              <w:rPr>
                <w:b/>
                <w:iCs/>
                <w:noProof w:val="0"/>
                <w:sz w:val="20"/>
                <w:szCs w:val="20"/>
              </w:rPr>
              <w:t>Obligativitatea</w:t>
            </w:r>
          </w:p>
        </w:tc>
      </w:tr>
      <w:tr w:rsidR="00AD00AB" w:rsidRPr="00AD00AB" w14:paraId="0171F722" w14:textId="77777777" w:rsidTr="00C81161">
        <w:tc>
          <w:tcPr>
            <w:tcW w:w="9854" w:type="dxa"/>
            <w:gridSpan w:val="5"/>
            <w:vAlign w:val="center"/>
          </w:tcPr>
          <w:p w14:paraId="15B95155" w14:textId="77777777" w:rsidR="00AD00AB" w:rsidRPr="00AD00AB" w:rsidRDefault="00AD00AB" w:rsidP="00AD00AB">
            <w:pPr>
              <w:tabs>
                <w:tab w:val="left" w:pos="612"/>
              </w:tabs>
              <w:spacing w:before="120" w:after="120"/>
              <w:jc w:val="center"/>
              <w:rPr>
                <w:b/>
                <w:i/>
                <w:iCs/>
                <w:noProof w:val="0"/>
                <w:sz w:val="20"/>
                <w:szCs w:val="20"/>
              </w:rPr>
            </w:pPr>
            <w:proofErr w:type="spellStart"/>
            <w:r w:rsidRPr="00AD00AB">
              <w:rPr>
                <w:b/>
                <w:i/>
                <w:noProof w:val="0"/>
                <w:color w:val="000000"/>
                <w:sz w:val="20"/>
                <w:szCs w:val="20"/>
                <w:lang w:val="en-US"/>
              </w:rPr>
              <w:t>Documentele</w:t>
            </w:r>
            <w:proofErr w:type="spellEnd"/>
            <w:r w:rsidRPr="00AD00AB">
              <w:rPr>
                <w:b/>
                <w:i/>
                <w:noProof w:val="0"/>
                <w:color w:val="000000"/>
                <w:sz w:val="20"/>
                <w:szCs w:val="20"/>
                <w:lang w:val="en-US"/>
              </w:rPr>
              <w:t xml:space="preserve"> </w:t>
            </w:r>
            <w:proofErr w:type="spellStart"/>
            <w:r w:rsidRPr="00AD00AB">
              <w:rPr>
                <w:b/>
                <w:i/>
                <w:noProof w:val="0"/>
                <w:color w:val="000000"/>
                <w:sz w:val="20"/>
                <w:szCs w:val="20"/>
                <w:lang w:val="en-US"/>
              </w:rPr>
              <w:t>ce</w:t>
            </w:r>
            <w:proofErr w:type="spellEnd"/>
            <w:r w:rsidRPr="00AD00AB">
              <w:rPr>
                <w:b/>
                <w:i/>
                <w:noProof w:val="0"/>
                <w:color w:val="000000"/>
                <w:sz w:val="20"/>
                <w:szCs w:val="20"/>
                <w:lang w:val="en-US"/>
              </w:rPr>
              <w:t xml:space="preserve"> </w:t>
            </w:r>
            <w:proofErr w:type="spellStart"/>
            <w:r w:rsidRPr="00AD00AB">
              <w:rPr>
                <w:b/>
                <w:i/>
                <w:noProof w:val="0"/>
                <w:color w:val="000000"/>
                <w:sz w:val="20"/>
                <w:szCs w:val="20"/>
                <w:lang w:val="en-US"/>
              </w:rPr>
              <w:t>constituie</w:t>
            </w:r>
            <w:proofErr w:type="spellEnd"/>
            <w:r w:rsidRPr="00AD00AB">
              <w:rPr>
                <w:b/>
                <w:i/>
                <w:noProof w:val="0"/>
                <w:color w:val="000000"/>
                <w:sz w:val="20"/>
                <w:szCs w:val="20"/>
                <w:lang w:val="en-US"/>
              </w:rPr>
              <w:t xml:space="preserve"> </w:t>
            </w:r>
            <w:proofErr w:type="spellStart"/>
            <w:r w:rsidRPr="00AD00AB">
              <w:rPr>
                <w:b/>
                <w:i/>
                <w:noProof w:val="0"/>
                <w:color w:val="000000"/>
                <w:sz w:val="20"/>
                <w:szCs w:val="20"/>
                <w:lang w:val="en-US"/>
              </w:rPr>
              <w:t>oferta</w:t>
            </w:r>
            <w:proofErr w:type="spellEnd"/>
          </w:p>
        </w:tc>
      </w:tr>
      <w:tr w:rsidR="00AD00AB" w:rsidRPr="00AD00AB" w14:paraId="58018A65" w14:textId="77777777" w:rsidTr="00C81161">
        <w:trPr>
          <w:trHeight w:val="510"/>
        </w:trPr>
        <w:tc>
          <w:tcPr>
            <w:tcW w:w="829" w:type="dxa"/>
          </w:tcPr>
          <w:p w14:paraId="0C22913F" w14:textId="77777777" w:rsidR="00AD00AB" w:rsidRPr="00AD00AB" w:rsidRDefault="00AD00AB" w:rsidP="00AD00AB">
            <w:pPr>
              <w:tabs>
                <w:tab w:val="left" w:pos="612"/>
              </w:tabs>
              <w:spacing w:before="100" w:after="100"/>
              <w:contextualSpacing/>
              <w:rPr>
                <w:b/>
                <w:iCs/>
                <w:noProof w:val="0"/>
                <w:sz w:val="20"/>
                <w:szCs w:val="20"/>
                <w:lang w:eastAsia="ru-RU"/>
              </w:rPr>
            </w:pPr>
            <w:r w:rsidRPr="00AD00AB">
              <w:rPr>
                <w:b/>
                <w:iCs/>
                <w:noProof w:val="0"/>
                <w:sz w:val="20"/>
                <w:szCs w:val="20"/>
                <w:lang w:eastAsia="ru-RU"/>
              </w:rPr>
              <w:t>1</w:t>
            </w:r>
          </w:p>
        </w:tc>
        <w:tc>
          <w:tcPr>
            <w:tcW w:w="2114" w:type="dxa"/>
          </w:tcPr>
          <w:p w14:paraId="252AD2B7"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DUAE</w:t>
            </w:r>
          </w:p>
        </w:tc>
        <w:tc>
          <w:tcPr>
            <w:tcW w:w="5529" w:type="dxa"/>
            <w:gridSpan w:val="2"/>
          </w:tcPr>
          <w:p w14:paraId="76E277A1" w14:textId="77777777" w:rsidR="00AD00AB" w:rsidRPr="00AD00AB" w:rsidRDefault="00AD00AB" w:rsidP="00AD00AB">
            <w:pPr>
              <w:tabs>
                <w:tab w:val="left" w:pos="612"/>
              </w:tabs>
              <w:spacing w:after="100"/>
              <w:rPr>
                <w:noProof w:val="0"/>
                <w:color w:val="000000"/>
                <w:sz w:val="20"/>
                <w:szCs w:val="20"/>
                <w:lang w:val="en-US"/>
              </w:rPr>
            </w:pPr>
            <w:proofErr w:type="spellStart"/>
            <w:r w:rsidRPr="00AD00AB">
              <w:rPr>
                <w:noProof w:val="0"/>
                <w:color w:val="000000"/>
                <w:sz w:val="20"/>
                <w:szCs w:val="20"/>
                <w:lang w:val="en-US"/>
              </w:rPr>
              <w:t>Formularul</w:t>
            </w:r>
            <w:proofErr w:type="spellEnd"/>
            <w:r w:rsidRPr="00AD00AB">
              <w:rPr>
                <w:noProof w:val="0"/>
                <w:color w:val="000000"/>
                <w:sz w:val="20"/>
                <w:szCs w:val="20"/>
                <w:lang w:val="en-US"/>
              </w:rPr>
              <w:t xml:space="preserve"> standard al </w:t>
            </w:r>
            <w:proofErr w:type="spellStart"/>
            <w:r w:rsidRPr="00AD00AB">
              <w:rPr>
                <w:noProof w:val="0"/>
                <w:color w:val="000000"/>
                <w:sz w:val="20"/>
                <w:szCs w:val="20"/>
                <w:lang w:val="en-US"/>
              </w:rPr>
              <w:t>Documentului</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Unic</w:t>
            </w:r>
            <w:proofErr w:type="spellEnd"/>
            <w:r w:rsidRPr="00AD00AB">
              <w:rPr>
                <w:noProof w:val="0"/>
                <w:color w:val="000000"/>
                <w:sz w:val="20"/>
                <w:szCs w:val="20"/>
                <w:lang w:val="en-US"/>
              </w:rPr>
              <w:t xml:space="preserve"> de </w:t>
            </w:r>
            <w:proofErr w:type="spellStart"/>
            <w:r w:rsidRPr="00AD00AB">
              <w:rPr>
                <w:noProof w:val="0"/>
                <w:color w:val="000000"/>
                <w:sz w:val="20"/>
                <w:szCs w:val="20"/>
                <w:lang w:val="en-US"/>
              </w:rPr>
              <w:t>Achiziții</w:t>
            </w:r>
            <w:proofErr w:type="spellEnd"/>
            <w:r w:rsidRPr="00AD00AB">
              <w:rPr>
                <w:noProof w:val="0"/>
                <w:color w:val="000000"/>
                <w:sz w:val="20"/>
                <w:szCs w:val="20"/>
                <w:lang w:val="en-US"/>
              </w:rPr>
              <w:t xml:space="preserve"> European </w:t>
            </w:r>
            <w:proofErr w:type="spellStart"/>
            <w:r w:rsidRPr="00AD00AB">
              <w:rPr>
                <w:noProof w:val="0"/>
                <w:color w:val="000000"/>
                <w:sz w:val="20"/>
                <w:szCs w:val="20"/>
                <w:lang w:val="en-US"/>
              </w:rPr>
              <w:t>aprobat</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prin</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Ordinul</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Ministerului</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Finanțelor</w:t>
            </w:r>
            <w:proofErr w:type="spellEnd"/>
            <w:r w:rsidRPr="00AD00AB">
              <w:rPr>
                <w:noProof w:val="0"/>
                <w:color w:val="000000"/>
                <w:sz w:val="20"/>
                <w:szCs w:val="20"/>
                <w:lang w:val="en-US"/>
              </w:rPr>
              <w:t xml:space="preserve"> nr. 72 </w:t>
            </w:r>
            <w:proofErr w:type="gramStart"/>
            <w:r w:rsidRPr="00AD00AB">
              <w:rPr>
                <w:noProof w:val="0"/>
                <w:color w:val="000000"/>
                <w:sz w:val="20"/>
                <w:szCs w:val="20"/>
                <w:lang w:val="en-US"/>
              </w:rPr>
              <w:t>din</w:t>
            </w:r>
            <w:proofErr w:type="gramEnd"/>
            <w:r w:rsidRPr="00AD00AB">
              <w:rPr>
                <w:noProof w:val="0"/>
                <w:color w:val="000000"/>
                <w:sz w:val="20"/>
                <w:szCs w:val="20"/>
                <w:lang w:val="en-US"/>
              </w:rPr>
              <w:t xml:space="preserve"> 11.06.2020, cu </w:t>
            </w:r>
            <w:proofErr w:type="spellStart"/>
            <w:r w:rsidRPr="00AD00AB">
              <w:rPr>
                <w:noProof w:val="0"/>
                <w:color w:val="000000"/>
                <w:sz w:val="20"/>
                <w:szCs w:val="20"/>
                <w:lang w:val="en-US"/>
              </w:rPr>
              <w:t>modificările</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ulterioare</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aprobate</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prin</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Ordinul</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Ministerului</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Finanțelor</w:t>
            </w:r>
            <w:proofErr w:type="spellEnd"/>
            <w:r w:rsidRPr="00AD00AB">
              <w:rPr>
                <w:noProof w:val="0"/>
                <w:color w:val="000000"/>
                <w:sz w:val="20"/>
                <w:szCs w:val="20"/>
                <w:lang w:val="en-US"/>
              </w:rPr>
              <w:t xml:space="preserve"> nr. 146 </w:t>
            </w:r>
            <w:proofErr w:type="gramStart"/>
            <w:r w:rsidRPr="00AD00AB">
              <w:rPr>
                <w:noProof w:val="0"/>
                <w:color w:val="000000"/>
                <w:sz w:val="20"/>
                <w:szCs w:val="20"/>
                <w:lang w:val="en-US"/>
              </w:rPr>
              <w:t>din</w:t>
            </w:r>
            <w:proofErr w:type="gramEnd"/>
            <w:r w:rsidRPr="00AD00AB">
              <w:rPr>
                <w:noProof w:val="0"/>
                <w:color w:val="000000"/>
                <w:sz w:val="20"/>
                <w:szCs w:val="20"/>
                <w:lang w:val="en-US"/>
              </w:rPr>
              <w:t xml:space="preserve"> 24.11.2020, </w:t>
            </w:r>
            <w:proofErr w:type="spellStart"/>
            <w:r w:rsidRPr="00AD00AB">
              <w:rPr>
                <w:noProof w:val="0"/>
                <w:color w:val="000000"/>
                <w:sz w:val="20"/>
                <w:szCs w:val="20"/>
                <w:lang w:val="en-US"/>
              </w:rPr>
              <w:t>îl</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găsiți</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atașat</w:t>
            </w:r>
            <w:proofErr w:type="spellEnd"/>
            <w:r w:rsidRPr="00AD00AB">
              <w:rPr>
                <w:noProof w:val="0"/>
                <w:color w:val="000000"/>
                <w:sz w:val="20"/>
                <w:szCs w:val="20"/>
                <w:lang w:val="en-US"/>
              </w:rPr>
              <w:t xml:space="preserve"> de </w:t>
            </w:r>
            <w:proofErr w:type="spellStart"/>
            <w:r w:rsidRPr="00AD00AB">
              <w:rPr>
                <w:noProof w:val="0"/>
                <w:color w:val="000000"/>
                <w:sz w:val="20"/>
                <w:szCs w:val="20"/>
                <w:lang w:val="en-US"/>
              </w:rPr>
              <w:t>către</w:t>
            </w:r>
            <w:proofErr w:type="spellEnd"/>
            <w:r w:rsidRPr="00AD00AB">
              <w:rPr>
                <w:noProof w:val="0"/>
                <w:color w:val="000000"/>
                <w:sz w:val="20"/>
                <w:szCs w:val="20"/>
                <w:lang w:val="en-US"/>
              </w:rPr>
              <w:t xml:space="preserve"> AC pe </w:t>
            </w:r>
            <w:proofErr w:type="spellStart"/>
            <w:r w:rsidRPr="00AD00AB">
              <w:rPr>
                <w:noProof w:val="0"/>
                <w:color w:val="000000"/>
                <w:sz w:val="20"/>
                <w:szCs w:val="20"/>
                <w:lang w:val="en-US"/>
              </w:rPr>
              <w:t>platforma</w:t>
            </w:r>
            <w:proofErr w:type="spellEnd"/>
            <w:r w:rsidRPr="00AD00AB">
              <w:rPr>
                <w:noProof w:val="0"/>
                <w:color w:val="000000"/>
                <w:sz w:val="20"/>
                <w:szCs w:val="20"/>
                <w:lang w:val="en-US"/>
              </w:rPr>
              <w:t xml:space="preserve"> achiziții.md. </w:t>
            </w:r>
          </w:p>
          <w:p w14:paraId="69144612" w14:textId="77777777" w:rsidR="00AD00AB" w:rsidRPr="00AD00AB" w:rsidRDefault="00AD00AB" w:rsidP="00AD00AB">
            <w:pPr>
              <w:tabs>
                <w:tab w:val="left" w:pos="612"/>
              </w:tabs>
              <w:spacing w:after="100"/>
              <w:rPr>
                <w:i/>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i/>
                <w:noProof w:val="0"/>
                <w:color w:val="000000"/>
                <w:sz w:val="20"/>
                <w:szCs w:val="20"/>
                <w:lang w:val="en-US"/>
              </w:rPr>
              <w:t xml:space="preserve">. </w:t>
            </w:r>
          </w:p>
          <w:p w14:paraId="49D11C65" w14:textId="77777777" w:rsidR="00AD00AB" w:rsidRPr="00AD00AB" w:rsidRDefault="00AD00AB" w:rsidP="00AD00AB">
            <w:pPr>
              <w:tabs>
                <w:tab w:val="left" w:pos="612"/>
              </w:tabs>
              <w:spacing w:after="100"/>
              <w:rPr>
                <w:iCs/>
                <w:noProof w:val="0"/>
                <w:sz w:val="20"/>
                <w:szCs w:val="20"/>
                <w:lang w:val="en-US"/>
              </w:rPr>
            </w:pPr>
            <w:proofErr w:type="spellStart"/>
            <w:proofErr w:type="gramStart"/>
            <w:r w:rsidRPr="00AD00AB">
              <w:rPr>
                <w:noProof w:val="0"/>
                <w:color w:val="FF0000"/>
                <w:sz w:val="20"/>
                <w:szCs w:val="20"/>
                <w:lang w:val="en-US"/>
              </w:rPr>
              <w:t>Notă</w:t>
            </w:r>
            <w:proofErr w:type="spellEnd"/>
            <w:proofErr w:type="gramEnd"/>
            <w:r w:rsidRPr="00AD00AB">
              <w:rPr>
                <w:noProof w:val="0"/>
                <w:color w:val="FF0000"/>
                <w:sz w:val="20"/>
                <w:szCs w:val="20"/>
                <w:lang w:val="en-US"/>
              </w:rPr>
              <w:t xml:space="preserve">!!! </w:t>
            </w:r>
            <w:proofErr w:type="spellStart"/>
            <w:r w:rsidRPr="00AD00AB">
              <w:rPr>
                <w:noProof w:val="0"/>
                <w:color w:val="FF0000"/>
                <w:sz w:val="20"/>
                <w:szCs w:val="20"/>
                <w:lang w:val="en-US"/>
              </w:rPr>
              <w:t>Prezentarea</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oricărui</w:t>
            </w:r>
            <w:proofErr w:type="spellEnd"/>
            <w:r w:rsidRPr="00AD00AB">
              <w:rPr>
                <w:noProof w:val="0"/>
                <w:color w:val="FF0000"/>
                <w:sz w:val="20"/>
                <w:szCs w:val="20"/>
                <w:lang w:val="en-US"/>
              </w:rPr>
              <w:t xml:space="preserve"> alt formular DUAE </w:t>
            </w:r>
            <w:proofErr w:type="spellStart"/>
            <w:r w:rsidRPr="00AD00AB">
              <w:rPr>
                <w:noProof w:val="0"/>
                <w:color w:val="FF0000"/>
                <w:sz w:val="20"/>
                <w:szCs w:val="20"/>
                <w:lang w:val="en-US"/>
              </w:rPr>
              <w:t>decât</w:t>
            </w:r>
            <w:proofErr w:type="spellEnd"/>
            <w:r w:rsidRPr="00AD00AB">
              <w:rPr>
                <w:noProof w:val="0"/>
                <w:color w:val="FF0000"/>
                <w:sz w:val="20"/>
                <w:szCs w:val="20"/>
                <w:lang w:val="en-US"/>
              </w:rPr>
              <w:t xml:space="preserve"> cel </w:t>
            </w:r>
            <w:proofErr w:type="spellStart"/>
            <w:r w:rsidRPr="00AD00AB">
              <w:rPr>
                <w:noProof w:val="0"/>
                <w:color w:val="FF0000"/>
                <w:sz w:val="20"/>
                <w:szCs w:val="20"/>
                <w:lang w:val="en-US"/>
              </w:rPr>
              <w:t>solicitat</w:t>
            </w:r>
            <w:proofErr w:type="spellEnd"/>
            <w:r w:rsidRPr="00AD00AB">
              <w:rPr>
                <w:noProof w:val="0"/>
                <w:color w:val="FF0000"/>
                <w:sz w:val="20"/>
                <w:szCs w:val="20"/>
                <w:lang w:val="en-US"/>
              </w:rPr>
              <w:t xml:space="preserve"> de </w:t>
            </w:r>
            <w:proofErr w:type="spellStart"/>
            <w:r w:rsidRPr="00AD00AB">
              <w:rPr>
                <w:noProof w:val="0"/>
                <w:color w:val="FF0000"/>
                <w:sz w:val="20"/>
                <w:szCs w:val="20"/>
                <w:lang w:val="en-US"/>
              </w:rPr>
              <w:t>către</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autoritatea</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contractantă</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va</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servi</w:t>
            </w:r>
            <w:proofErr w:type="spellEnd"/>
            <w:r w:rsidRPr="00AD00AB">
              <w:rPr>
                <w:noProof w:val="0"/>
                <w:color w:val="FF0000"/>
                <w:sz w:val="20"/>
                <w:szCs w:val="20"/>
                <w:lang w:val="en-US"/>
              </w:rPr>
              <w:t xml:space="preserve"> ca </w:t>
            </w:r>
            <w:proofErr w:type="spellStart"/>
            <w:r w:rsidRPr="00AD00AB">
              <w:rPr>
                <w:noProof w:val="0"/>
                <w:color w:val="FF0000"/>
                <w:sz w:val="20"/>
                <w:szCs w:val="20"/>
                <w:lang w:val="en-US"/>
              </w:rPr>
              <w:t>temei</w:t>
            </w:r>
            <w:proofErr w:type="spellEnd"/>
            <w:r w:rsidRPr="00AD00AB">
              <w:rPr>
                <w:noProof w:val="0"/>
                <w:color w:val="FF0000"/>
                <w:sz w:val="20"/>
                <w:szCs w:val="20"/>
                <w:lang w:val="en-US"/>
              </w:rPr>
              <w:t xml:space="preserve"> de </w:t>
            </w:r>
            <w:proofErr w:type="spellStart"/>
            <w:r w:rsidRPr="00AD00AB">
              <w:rPr>
                <w:noProof w:val="0"/>
                <w:color w:val="FF0000"/>
                <w:sz w:val="20"/>
                <w:szCs w:val="20"/>
                <w:lang w:val="en-US"/>
              </w:rPr>
              <w:t>descalificare</w:t>
            </w:r>
            <w:proofErr w:type="spellEnd"/>
            <w:r w:rsidRPr="00AD00AB">
              <w:rPr>
                <w:noProof w:val="0"/>
                <w:color w:val="FF0000"/>
                <w:sz w:val="20"/>
                <w:szCs w:val="20"/>
                <w:lang w:val="en-US"/>
              </w:rPr>
              <w:t xml:space="preserve"> de la </w:t>
            </w:r>
            <w:proofErr w:type="spellStart"/>
            <w:r w:rsidRPr="00AD00AB">
              <w:rPr>
                <w:noProof w:val="0"/>
                <w:color w:val="FF0000"/>
                <w:sz w:val="20"/>
                <w:szCs w:val="20"/>
                <w:lang w:val="en-US"/>
              </w:rPr>
              <w:t>procedura</w:t>
            </w:r>
            <w:proofErr w:type="spellEnd"/>
            <w:r w:rsidRPr="00AD00AB">
              <w:rPr>
                <w:noProof w:val="0"/>
                <w:color w:val="FF0000"/>
                <w:sz w:val="20"/>
                <w:szCs w:val="20"/>
                <w:lang w:val="en-US"/>
              </w:rPr>
              <w:t xml:space="preserve"> de </w:t>
            </w:r>
            <w:proofErr w:type="spellStart"/>
            <w:r w:rsidRPr="00AD00AB">
              <w:rPr>
                <w:noProof w:val="0"/>
                <w:color w:val="FF0000"/>
                <w:sz w:val="20"/>
                <w:szCs w:val="20"/>
                <w:lang w:val="en-US"/>
              </w:rPr>
              <w:t>achiziție</w:t>
            </w:r>
            <w:proofErr w:type="spellEnd"/>
            <w:r w:rsidRPr="00AD00AB">
              <w:rPr>
                <w:noProof w:val="0"/>
                <w:color w:val="FF0000"/>
                <w:sz w:val="20"/>
                <w:szCs w:val="20"/>
                <w:lang w:val="en-US"/>
              </w:rPr>
              <w:t xml:space="preserve"> </w:t>
            </w:r>
            <w:proofErr w:type="spellStart"/>
            <w:r w:rsidRPr="00AD00AB">
              <w:rPr>
                <w:noProof w:val="0"/>
                <w:color w:val="FF0000"/>
                <w:sz w:val="20"/>
                <w:szCs w:val="20"/>
                <w:lang w:val="en-US"/>
              </w:rPr>
              <w:t>publică</w:t>
            </w:r>
            <w:proofErr w:type="spellEnd"/>
            <w:r w:rsidRPr="00AD00AB">
              <w:rPr>
                <w:noProof w:val="0"/>
                <w:color w:val="FF0000"/>
                <w:sz w:val="20"/>
                <w:szCs w:val="20"/>
                <w:lang w:val="en-US"/>
              </w:rPr>
              <w:t>.</w:t>
            </w:r>
          </w:p>
        </w:tc>
        <w:tc>
          <w:tcPr>
            <w:tcW w:w="1382" w:type="dxa"/>
          </w:tcPr>
          <w:p w14:paraId="763B3231" w14:textId="77777777" w:rsidR="00AD00AB" w:rsidRPr="00AD00AB" w:rsidRDefault="00AD00AB" w:rsidP="00AD00AB">
            <w:pPr>
              <w:tabs>
                <w:tab w:val="left" w:pos="612"/>
              </w:tabs>
              <w:spacing w:before="120" w:after="120"/>
              <w:rPr>
                <w:iCs/>
                <w:noProof w:val="0"/>
                <w:sz w:val="20"/>
                <w:szCs w:val="20"/>
              </w:rPr>
            </w:pPr>
            <w:proofErr w:type="spellStart"/>
            <w:r w:rsidRPr="00AD00AB">
              <w:rPr>
                <w:noProof w:val="0"/>
                <w:color w:val="000000"/>
                <w:sz w:val="20"/>
                <w:szCs w:val="20"/>
                <w:lang w:val="en-US"/>
              </w:rPr>
              <w:t>Obligatoriu</w:t>
            </w:r>
            <w:proofErr w:type="spellEnd"/>
            <w:r w:rsidRPr="00AD00AB">
              <w:rPr>
                <w:iCs/>
                <w:noProof w:val="0"/>
                <w:sz w:val="20"/>
                <w:szCs w:val="20"/>
              </w:rPr>
              <w:t xml:space="preserve"> </w:t>
            </w:r>
          </w:p>
        </w:tc>
      </w:tr>
      <w:tr w:rsidR="00AD00AB" w:rsidRPr="00AD00AB" w14:paraId="434628D2" w14:textId="77777777" w:rsidTr="00C81161">
        <w:trPr>
          <w:trHeight w:val="510"/>
        </w:trPr>
        <w:tc>
          <w:tcPr>
            <w:tcW w:w="829" w:type="dxa"/>
          </w:tcPr>
          <w:p w14:paraId="4E2723A0" w14:textId="77777777" w:rsidR="00AD00AB" w:rsidRPr="00AD00AB" w:rsidRDefault="00AD00AB" w:rsidP="00AD00AB">
            <w:pPr>
              <w:tabs>
                <w:tab w:val="left" w:pos="612"/>
              </w:tabs>
              <w:spacing w:before="100" w:after="100"/>
              <w:contextualSpacing/>
              <w:rPr>
                <w:b/>
                <w:iCs/>
                <w:noProof w:val="0"/>
                <w:sz w:val="20"/>
                <w:szCs w:val="20"/>
                <w:lang w:eastAsia="ru-RU"/>
              </w:rPr>
            </w:pPr>
            <w:r w:rsidRPr="00AD00AB">
              <w:rPr>
                <w:b/>
                <w:iCs/>
                <w:noProof w:val="0"/>
                <w:sz w:val="20"/>
                <w:szCs w:val="20"/>
                <w:lang w:eastAsia="ru-RU"/>
              </w:rPr>
              <w:t>2</w:t>
            </w:r>
          </w:p>
        </w:tc>
        <w:tc>
          <w:tcPr>
            <w:tcW w:w="2114" w:type="dxa"/>
          </w:tcPr>
          <w:p w14:paraId="4E8E9049"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Devizele</w:t>
            </w:r>
            <w:proofErr w:type="spellEnd"/>
            <w:r w:rsidRPr="00AD00AB">
              <w:rPr>
                <w:noProof w:val="0"/>
                <w:color w:val="000000"/>
                <w:sz w:val="20"/>
                <w:szCs w:val="20"/>
                <w:lang w:val="en-US"/>
              </w:rPr>
              <w:t xml:space="preserve"> locale </w:t>
            </w:r>
            <w:proofErr w:type="spellStart"/>
            <w:r w:rsidRPr="00AD00AB">
              <w:rPr>
                <w:noProof w:val="0"/>
                <w:color w:val="000000"/>
                <w:sz w:val="20"/>
                <w:szCs w:val="20"/>
                <w:lang w:val="en-US"/>
              </w:rPr>
              <w:t>aferente</w:t>
            </w:r>
            <w:proofErr w:type="spellEnd"/>
            <w:r w:rsidRPr="00AD00AB">
              <w:rPr>
                <w:noProof w:val="0"/>
                <w:color w:val="000000"/>
                <w:sz w:val="20"/>
                <w:szCs w:val="20"/>
                <w:lang w:val="en-US"/>
              </w:rPr>
              <w:t xml:space="preserve"> </w:t>
            </w:r>
            <w:proofErr w:type="spellStart"/>
            <w:r w:rsidRPr="00AD00AB">
              <w:rPr>
                <w:noProof w:val="0"/>
                <w:color w:val="000000"/>
                <w:sz w:val="20"/>
                <w:szCs w:val="20"/>
                <w:lang w:val="en-US"/>
              </w:rPr>
              <w:t>ofertei</w:t>
            </w:r>
            <w:proofErr w:type="spellEnd"/>
          </w:p>
        </w:tc>
        <w:tc>
          <w:tcPr>
            <w:tcW w:w="5529" w:type="dxa"/>
            <w:gridSpan w:val="2"/>
          </w:tcPr>
          <w:p w14:paraId="4E420E38" w14:textId="77777777" w:rsidR="00AD00AB" w:rsidRPr="00AD00AB" w:rsidRDefault="00AD00AB" w:rsidP="00AD00AB">
            <w:pPr>
              <w:tabs>
                <w:tab w:val="left" w:pos="612"/>
              </w:tabs>
              <w:spacing w:after="100"/>
              <w:rPr>
                <w:noProof w:val="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color w:val="000000"/>
                <w:sz w:val="20"/>
                <w:szCs w:val="20"/>
                <w:lang w:val="en-US"/>
              </w:rPr>
              <w:t xml:space="preserve"> </w:t>
            </w:r>
            <w:r w:rsidRPr="00AD00AB">
              <w:rPr>
                <w:b/>
                <w:noProof w:val="0"/>
                <w:color w:val="000000"/>
                <w:sz w:val="20"/>
                <w:szCs w:val="20"/>
                <w:lang w:val="en-US"/>
              </w:rPr>
              <w:t>Forma 3, 5,7</w:t>
            </w:r>
          </w:p>
        </w:tc>
        <w:tc>
          <w:tcPr>
            <w:tcW w:w="1382" w:type="dxa"/>
          </w:tcPr>
          <w:p w14:paraId="5728620B" w14:textId="77777777" w:rsidR="00AD00AB" w:rsidRPr="00AD00AB" w:rsidRDefault="00AD00AB" w:rsidP="00AD00AB">
            <w:pPr>
              <w:tabs>
                <w:tab w:val="left" w:pos="612"/>
              </w:tabs>
              <w:spacing w:before="120" w:after="12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5259DD3D" w14:textId="77777777" w:rsidTr="00C81161">
        <w:trPr>
          <w:trHeight w:val="510"/>
        </w:trPr>
        <w:tc>
          <w:tcPr>
            <w:tcW w:w="829" w:type="dxa"/>
          </w:tcPr>
          <w:p w14:paraId="7598DE8C"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3</w:t>
            </w:r>
          </w:p>
        </w:tc>
        <w:tc>
          <w:tcPr>
            <w:tcW w:w="2114" w:type="dxa"/>
          </w:tcPr>
          <w:p w14:paraId="049E8E09" w14:textId="77777777" w:rsidR="00AD00AB" w:rsidRPr="00AD00AB" w:rsidRDefault="00AD00AB" w:rsidP="00AD00AB">
            <w:pPr>
              <w:tabs>
                <w:tab w:val="left" w:pos="567"/>
              </w:tabs>
              <w:spacing w:after="120"/>
              <w:rPr>
                <w:noProof w:val="0"/>
                <w:sz w:val="20"/>
                <w:szCs w:val="20"/>
                <w:lang w:eastAsia="ru-RU"/>
              </w:rPr>
            </w:pPr>
            <w:r w:rsidRPr="00AD00AB">
              <w:rPr>
                <w:noProof w:val="0"/>
                <w:sz w:val="20"/>
                <w:szCs w:val="20"/>
                <w:lang w:eastAsia="ru-RU"/>
              </w:rPr>
              <w:t>Cerere de participare</w:t>
            </w:r>
          </w:p>
        </w:tc>
        <w:tc>
          <w:tcPr>
            <w:tcW w:w="5529" w:type="dxa"/>
            <w:gridSpan w:val="2"/>
          </w:tcPr>
          <w:p w14:paraId="51BB9568"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7</w:t>
            </w:r>
          </w:p>
          <w:p w14:paraId="245FA215" w14:textId="77777777" w:rsidR="00AD00AB" w:rsidRPr="00AD00AB" w:rsidRDefault="00AD00AB" w:rsidP="00AD00AB">
            <w:pPr>
              <w:tabs>
                <w:tab w:val="left" w:pos="612"/>
              </w:tabs>
              <w:rPr>
                <w:iCs/>
                <w:noProof w:val="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382" w:type="dxa"/>
          </w:tcPr>
          <w:p w14:paraId="03D9B74E" w14:textId="77777777" w:rsidR="00AD00AB" w:rsidRPr="00AD00AB" w:rsidRDefault="00AD00AB" w:rsidP="00AD00AB">
            <w:pPr>
              <w:tabs>
                <w:tab w:val="left" w:pos="612"/>
              </w:tabs>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66C87515" w14:textId="77777777" w:rsidTr="00C81161">
        <w:trPr>
          <w:trHeight w:val="510"/>
        </w:trPr>
        <w:tc>
          <w:tcPr>
            <w:tcW w:w="829" w:type="dxa"/>
          </w:tcPr>
          <w:p w14:paraId="5C8945F3"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4</w:t>
            </w:r>
          </w:p>
        </w:tc>
        <w:tc>
          <w:tcPr>
            <w:tcW w:w="2114" w:type="dxa"/>
          </w:tcPr>
          <w:p w14:paraId="194D5E7C" w14:textId="77777777" w:rsidR="00AD00AB" w:rsidRPr="00AD00AB" w:rsidRDefault="00AD00AB" w:rsidP="00AD00AB">
            <w:pPr>
              <w:keepNext/>
              <w:keepLines/>
              <w:tabs>
                <w:tab w:val="left" w:pos="567"/>
              </w:tabs>
              <w:outlineLvl w:val="1"/>
              <w:rPr>
                <w:rFonts w:eastAsiaTheme="majorEastAsia"/>
                <w:bCs/>
                <w:noProof w:val="0"/>
                <w:sz w:val="20"/>
                <w:szCs w:val="20"/>
                <w:lang w:val="en-US"/>
              </w:rPr>
            </w:pPr>
            <w:proofErr w:type="spellStart"/>
            <w:r w:rsidRPr="00AD00AB">
              <w:rPr>
                <w:rFonts w:eastAsiaTheme="majorEastAsia"/>
                <w:bCs/>
                <w:noProof w:val="0"/>
                <w:sz w:val="20"/>
                <w:szCs w:val="20"/>
                <w:lang w:val="en-US"/>
              </w:rPr>
              <w:t>Declaraţie</w:t>
            </w:r>
            <w:proofErr w:type="spellEnd"/>
          </w:p>
          <w:p w14:paraId="482E8168" w14:textId="77777777" w:rsidR="00AD00AB" w:rsidRPr="00AD00AB" w:rsidRDefault="00AD00AB" w:rsidP="00AD00AB">
            <w:pPr>
              <w:tabs>
                <w:tab w:val="left" w:pos="567"/>
              </w:tabs>
              <w:spacing w:after="120"/>
              <w:rPr>
                <w:b/>
                <w:noProof w:val="0"/>
                <w:sz w:val="20"/>
                <w:szCs w:val="20"/>
                <w:lang w:eastAsia="ru-RU"/>
              </w:rPr>
            </w:pPr>
            <w:proofErr w:type="spellStart"/>
            <w:r w:rsidRPr="00AD00AB">
              <w:rPr>
                <w:noProof w:val="0"/>
                <w:sz w:val="20"/>
                <w:szCs w:val="20"/>
                <w:lang w:val="en-US" w:eastAsia="ru-RU"/>
              </w:rPr>
              <w:t>privind</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valabilitatea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ofertei</w:t>
            </w:r>
            <w:proofErr w:type="spellEnd"/>
          </w:p>
        </w:tc>
        <w:tc>
          <w:tcPr>
            <w:tcW w:w="5529" w:type="dxa"/>
            <w:gridSpan w:val="2"/>
          </w:tcPr>
          <w:p w14:paraId="3B273BC3"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8</w:t>
            </w:r>
          </w:p>
          <w:p w14:paraId="6B2C7E88" w14:textId="77777777" w:rsidR="00AD00AB" w:rsidRPr="00AD00AB" w:rsidRDefault="00AD00AB" w:rsidP="00AD00AB">
            <w:pPr>
              <w:tabs>
                <w:tab w:val="left" w:pos="612"/>
              </w:tabs>
              <w:rPr>
                <w:b/>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382" w:type="dxa"/>
          </w:tcPr>
          <w:p w14:paraId="24FF0751" w14:textId="77777777" w:rsidR="00AD00AB" w:rsidRPr="00AD00AB" w:rsidRDefault="00AD00AB" w:rsidP="00AD00AB">
            <w:pPr>
              <w:tabs>
                <w:tab w:val="left" w:pos="612"/>
              </w:tabs>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03E00AF3" w14:textId="77777777" w:rsidTr="00C81161">
        <w:trPr>
          <w:trHeight w:val="510"/>
        </w:trPr>
        <w:tc>
          <w:tcPr>
            <w:tcW w:w="829" w:type="dxa"/>
          </w:tcPr>
          <w:p w14:paraId="33408B7C"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5</w:t>
            </w:r>
          </w:p>
        </w:tc>
        <w:tc>
          <w:tcPr>
            <w:tcW w:w="2114" w:type="dxa"/>
          </w:tcPr>
          <w:p w14:paraId="4E33DA41" w14:textId="77777777" w:rsidR="00AD00AB" w:rsidRPr="00AD00AB" w:rsidRDefault="00AD00AB" w:rsidP="00AD00AB">
            <w:pPr>
              <w:tabs>
                <w:tab w:val="left" w:pos="612"/>
              </w:tabs>
              <w:rPr>
                <w:noProof w:val="0"/>
                <w:color w:val="000000"/>
                <w:sz w:val="20"/>
                <w:szCs w:val="20"/>
              </w:rPr>
            </w:pPr>
            <w:r w:rsidRPr="00AD00AB">
              <w:rPr>
                <w:noProof w:val="0"/>
                <w:color w:val="000000"/>
                <w:sz w:val="20"/>
                <w:szCs w:val="20"/>
              </w:rPr>
              <w:t>Garanția pentru ofertă</w:t>
            </w:r>
          </w:p>
          <w:p w14:paraId="3648D105" w14:textId="77777777" w:rsidR="00AD00AB" w:rsidRPr="00AD00AB" w:rsidRDefault="00AD00AB" w:rsidP="00AD00AB">
            <w:pPr>
              <w:tabs>
                <w:tab w:val="left" w:pos="612"/>
              </w:tabs>
              <w:rPr>
                <w:iCs/>
                <w:noProof w:val="0"/>
                <w:sz w:val="20"/>
                <w:szCs w:val="20"/>
              </w:rPr>
            </w:pPr>
            <w:r w:rsidRPr="00AD00AB">
              <w:rPr>
                <w:noProof w:val="0"/>
                <w:color w:val="000000"/>
                <w:sz w:val="20"/>
                <w:szCs w:val="20"/>
              </w:rPr>
              <w:t xml:space="preserve">1 % </w:t>
            </w:r>
          </w:p>
        </w:tc>
        <w:tc>
          <w:tcPr>
            <w:tcW w:w="5529" w:type="dxa"/>
            <w:gridSpan w:val="2"/>
          </w:tcPr>
          <w:p w14:paraId="22878BC1"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9</w:t>
            </w:r>
          </w:p>
          <w:p w14:paraId="450923E9" w14:textId="77777777" w:rsidR="00AD00AB" w:rsidRPr="00AD00AB" w:rsidRDefault="00AD00AB" w:rsidP="00AD00AB">
            <w:pPr>
              <w:tabs>
                <w:tab w:val="left" w:pos="612"/>
              </w:tabs>
              <w:rPr>
                <w:iCs/>
                <w:noProof w:val="0"/>
                <w:sz w:val="20"/>
                <w:szCs w:val="20"/>
              </w:rPr>
            </w:pPr>
            <w:r w:rsidRPr="00AD00AB">
              <w:rPr>
                <w:noProof w:val="0"/>
                <w:sz w:val="20"/>
                <w:szCs w:val="20"/>
              </w:rPr>
              <w:t xml:space="preserve">1 % din valoarea ofertei fără TVA, original, emisă de o bancă comercială </w:t>
            </w:r>
          </w:p>
          <w:p w14:paraId="0AB36F59" w14:textId="77777777" w:rsidR="00AD00AB" w:rsidRPr="00AD00AB" w:rsidRDefault="00AD00AB" w:rsidP="00AD00AB">
            <w:pPr>
              <w:tabs>
                <w:tab w:val="left" w:pos="612"/>
              </w:tabs>
              <w:rPr>
                <w:iCs/>
                <w:noProof w:val="0"/>
                <w:sz w:val="20"/>
                <w:szCs w:val="20"/>
              </w:rPr>
            </w:pPr>
          </w:p>
        </w:tc>
        <w:tc>
          <w:tcPr>
            <w:tcW w:w="1382" w:type="dxa"/>
          </w:tcPr>
          <w:p w14:paraId="20C36AAC" w14:textId="77777777" w:rsidR="00AD00AB" w:rsidRPr="00AD00AB" w:rsidRDefault="00AD00AB" w:rsidP="00AD00AB">
            <w:pPr>
              <w:tabs>
                <w:tab w:val="left" w:pos="612"/>
              </w:tabs>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23D9ADF7" w14:textId="77777777" w:rsidTr="00C81161">
        <w:trPr>
          <w:trHeight w:val="510"/>
        </w:trPr>
        <w:tc>
          <w:tcPr>
            <w:tcW w:w="829" w:type="dxa"/>
          </w:tcPr>
          <w:p w14:paraId="4510C42D"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6</w:t>
            </w:r>
          </w:p>
        </w:tc>
        <w:tc>
          <w:tcPr>
            <w:tcW w:w="2114" w:type="dxa"/>
          </w:tcPr>
          <w:p w14:paraId="2F42B928" w14:textId="77777777" w:rsidR="00AD00AB" w:rsidRPr="00AD00AB" w:rsidRDefault="00AD00AB" w:rsidP="00AD00AB">
            <w:pPr>
              <w:spacing w:after="1" w:line="238" w:lineRule="auto"/>
              <w:ind w:left="108" w:right="191"/>
              <w:rPr>
                <w:b/>
                <w:noProof w:val="0"/>
                <w:sz w:val="20"/>
                <w:szCs w:val="20"/>
                <w:lang w:val="en-US"/>
              </w:rPr>
            </w:pPr>
            <w:proofErr w:type="spellStart"/>
            <w:r w:rsidRPr="00AD00AB">
              <w:rPr>
                <w:noProof w:val="0"/>
                <w:sz w:val="20"/>
                <w:szCs w:val="20"/>
                <w:lang w:val="en-US"/>
              </w:rPr>
              <w:t>Vizită</w:t>
            </w:r>
            <w:proofErr w:type="spellEnd"/>
            <w:r w:rsidRPr="00AD00AB">
              <w:rPr>
                <w:noProof w:val="0"/>
                <w:sz w:val="20"/>
                <w:szCs w:val="20"/>
                <w:lang w:val="en-US"/>
              </w:rPr>
              <w:t xml:space="preserve"> pe </w:t>
            </w:r>
            <w:proofErr w:type="spellStart"/>
            <w:r w:rsidRPr="00AD00AB">
              <w:rPr>
                <w:noProof w:val="0"/>
                <w:sz w:val="20"/>
                <w:szCs w:val="20"/>
                <w:lang w:val="en-US"/>
              </w:rPr>
              <w:t>teren</w:t>
            </w:r>
            <w:proofErr w:type="spellEnd"/>
            <w:r w:rsidRPr="00AD00AB">
              <w:rPr>
                <w:noProof w:val="0"/>
                <w:sz w:val="20"/>
                <w:szCs w:val="20"/>
                <w:lang w:val="en-US"/>
              </w:rPr>
              <w:t xml:space="preserve">  </w:t>
            </w:r>
          </w:p>
          <w:p w14:paraId="2DC5FFF6" w14:textId="77777777" w:rsidR="00AD00AB" w:rsidRPr="00AD00AB" w:rsidRDefault="00AD00AB" w:rsidP="00AD00AB">
            <w:pPr>
              <w:spacing w:after="1" w:line="238" w:lineRule="auto"/>
              <w:ind w:left="108" w:right="191"/>
              <w:rPr>
                <w:b/>
                <w:noProof w:val="0"/>
                <w:sz w:val="20"/>
                <w:szCs w:val="20"/>
                <w:lang w:val="en-US"/>
              </w:rPr>
            </w:pPr>
          </w:p>
        </w:tc>
        <w:tc>
          <w:tcPr>
            <w:tcW w:w="5529" w:type="dxa"/>
            <w:gridSpan w:val="2"/>
          </w:tcPr>
          <w:p w14:paraId="1FF93E56" w14:textId="77777777" w:rsidR="00AD00AB" w:rsidRPr="00AD00AB" w:rsidRDefault="00AD00AB" w:rsidP="00AD00AB">
            <w:pPr>
              <w:tabs>
                <w:tab w:val="left" w:pos="612"/>
              </w:tabs>
              <w:spacing w:before="100" w:after="100"/>
              <w:rPr>
                <w:iCs/>
                <w:noProof w:val="0"/>
                <w:sz w:val="20"/>
                <w:szCs w:val="20"/>
                <w:lang w:val="en-US"/>
              </w:rPr>
            </w:pPr>
            <w:proofErr w:type="spellStart"/>
            <w:r w:rsidRPr="00AD00AB">
              <w:rPr>
                <w:iCs/>
                <w:noProof w:val="0"/>
                <w:sz w:val="20"/>
                <w:szCs w:val="20"/>
                <w:lang w:val="en-US"/>
              </w:rPr>
              <w:t>Înscrierea</w:t>
            </w:r>
            <w:proofErr w:type="spellEnd"/>
            <w:r w:rsidRPr="00AD00AB">
              <w:rPr>
                <w:iCs/>
                <w:noProof w:val="0"/>
                <w:sz w:val="20"/>
                <w:szCs w:val="20"/>
                <w:lang w:val="en-US"/>
              </w:rPr>
              <w:t xml:space="preserve"> </w:t>
            </w:r>
            <w:proofErr w:type="spellStart"/>
            <w:r w:rsidRPr="00AD00AB">
              <w:rPr>
                <w:iCs/>
                <w:noProof w:val="0"/>
                <w:sz w:val="20"/>
                <w:szCs w:val="20"/>
                <w:lang w:val="en-US"/>
              </w:rPr>
              <w:t>și</w:t>
            </w:r>
            <w:proofErr w:type="spellEnd"/>
            <w:r w:rsidRPr="00AD00AB">
              <w:rPr>
                <w:iCs/>
                <w:noProof w:val="0"/>
                <w:sz w:val="20"/>
                <w:szCs w:val="20"/>
                <w:lang w:val="en-US"/>
              </w:rPr>
              <w:t xml:space="preserve"> </w:t>
            </w:r>
            <w:proofErr w:type="spellStart"/>
            <w:r w:rsidRPr="00AD00AB">
              <w:rPr>
                <w:iCs/>
                <w:noProof w:val="0"/>
                <w:sz w:val="20"/>
                <w:szCs w:val="20"/>
                <w:lang w:val="en-US"/>
              </w:rPr>
              <w:t>confirmarea</w:t>
            </w:r>
            <w:proofErr w:type="spellEnd"/>
            <w:r w:rsidRPr="00AD00AB">
              <w:rPr>
                <w:iCs/>
                <w:noProof w:val="0"/>
                <w:sz w:val="20"/>
                <w:szCs w:val="20"/>
                <w:lang w:val="en-US"/>
              </w:rPr>
              <w:t xml:space="preserve"> </w:t>
            </w:r>
            <w:proofErr w:type="spellStart"/>
            <w:r w:rsidRPr="00AD00AB">
              <w:rPr>
                <w:iCs/>
                <w:noProof w:val="0"/>
                <w:sz w:val="20"/>
                <w:szCs w:val="20"/>
                <w:lang w:val="en-US"/>
              </w:rPr>
              <w:t>vizitei</w:t>
            </w:r>
            <w:proofErr w:type="spellEnd"/>
            <w:r w:rsidRPr="00AD00AB">
              <w:rPr>
                <w:iCs/>
                <w:noProof w:val="0"/>
                <w:sz w:val="20"/>
                <w:szCs w:val="20"/>
                <w:lang w:val="en-US"/>
              </w:rPr>
              <w:t xml:space="preserve"> se </w:t>
            </w:r>
            <w:proofErr w:type="spellStart"/>
            <w:r w:rsidRPr="00AD00AB">
              <w:rPr>
                <w:iCs/>
                <w:noProof w:val="0"/>
                <w:sz w:val="20"/>
                <w:szCs w:val="20"/>
                <w:lang w:val="en-US"/>
              </w:rPr>
              <w:t>va</w:t>
            </w:r>
            <w:proofErr w:type="spellEnd"/>
            <w:r w:rsidRPr="00AD00AB">
              <w:rPr>
                <w:iCs/>
                <w:noProof w:val="0"/>
                <w:sz w:val="20"/>
                <w:szCs w:val="20"/>
                <w:lang w:val="en-US"/>
              </w:rPr>
              <w:t xml:space="preserve"> </w:t>
            </w:r>
            <w:proofErr w:type="spellStart"/>
            <w:r w:rsidRPr="00AD00AB">
              <w:rPr>
                <w:iCs/>
                <w:noProof w:val="0"/>
                <w:sz w:val="20"/>
                <w:szCs w:val="20"/>
                <w:lang w:val="en-US"/>
              </w:rPr>
              <w:t>efectua</w:t>
            </w:r>
            <w:proofErr w:type="spellEnd"/>
            <w:r w:rsidRPr="00AD00AB">
              <w:rPr>
                <w:iCs/>
                <w:noProof w:val="0"/>
                <w:sz w:val="20"/>
                <w:szCs w:val="20"/>
                <w:lang w:val="en-US"/>
              </w:rPr>
              <w:t xml:space="preserve"> la </w:t>
            </w:r>
            <w:proofErr w:type="spellStart"/>
            <w:r w:rsidRPr="00AD00AB">
              <w:rPr>
                <w:iCs/>
                <w:noProof w:val="0"/>
                <w:sz w:val="20"/>
                <w:szCs w:val="20"/>
                <w:lang w:val="en-US"/>
              </w:rPr>
              <w:t>adresa</w:t>
            </w:r>
            <w:proofErr w:type="spellEnd"/>
            <w:r w:rsidRPr="00AD00AB">
              <w:rPr>
                <w:iCs/>
                <w:noProof w:val="0"/>
                <w:sz w:val="20"/>
                <w:szCs w:val="20"/>
                <w:lang w:val="en-US"/>
              </w:rPr>
              <w:t xml:space="preserve"> de e-mail: </w:t>
            </w:r>
            <w:hyperlink r:id="rId11" w:history="1">
              <w:r w:rsidRPr="00AD00AB">
                <w:rPr>
                  <w:noProof w:val="0"/>
                  <w:color w:val="0563C1" w:themeColor="hyperlink"/>
                  <w:sz w:val="20"/>
                  <w:szCs w:val="20"/>
                  <w:u w:val="single"/>
                  <w:lang w:val="en-US"/>
                </w:rPr>
                <w:t>agentie@tineret.gov.md</w:t>
              </w:r>
            </w:hyperlink>
            <w:r w:rsidRPr="00AD00AB">
              <w:rPr>
                <w:noProof w:val="0"/>
                <w:sz w:val="20"/>
                <w:szCs w:val="20"/>
                <w:lang w:val="en-US"/>
              </w:rPr>
              <w:t xml:space="preserve">, </w:t>
            </w:r>
            <w:r w:rsidRPr="00AD00AB">
              <w:rPr>
                <w:iCs/>
                <w:noProof w:val="0"/>
                <w:sz w:val="20"/>
                <w:szCs w:val="20"/>
                <w:lang w:val="en-US"/>
              </w:rPr>
              <w:t xml:space="preserve"> </w:t>
            </w:r>
            <w:hyperlink r:id="rId12" w:history="1"/>
            <w:proofErr w:type="spellStart"/>
            <w:r w:rsidRPr="00AD00AB">
              <w:rPr>
                <w:iCs/>
                <w:noProof w:val="0"/>
                <w:sz w:val="20"/>
                <w:szCs w:val="20"/>
                <w:lang w:val="en-US"/>
              </w:rPr>
              <w:t>a</w:t>
            </w:r>
            <w:proofErr w:type="spellEnd"/>
            <w:r w:rsidRPr="00AD00AB">
              <w:rPr>
                <w:iCs/>
                <w:noProof w:val="0"/>
                <w:sz w:val="20"/>
                <w:szCs w:val="20"/>
                <w:lang w:val="en-US"/>
              </w:rPr>
              <w:t xml:space="preserve"> ANT (</w:t>
            </w:r>
            <w:proofErr w:type="spellStart"/>
            <w:r w:rsidRPr="00AD00AB">
              <w:rPr>
                <w:iCs/>
                <w:noProof w:val="0"/>
                <w:sz w:val="20"/>
                <w:szCs w:val="20"/>
                <w:lang w:val="en-US"/>
              </w:rPr>
              <w:t>în</w:t>
            </w:r>
            <w:proofErr w:type="spellEnd"/>
            <w:r w:rsidRPr="00AD00AB">
              <w:rPr>
                <w:iCs/>
                <w:noProof w:val="0"/>
                <w:sz w:val="20"/>
                <w:szCs w:val="20"/>
                <w:lang w:val="en-US"/>
              </w:rPr>
              <w:t xml:space="preserve"> </w:t>
            </w:r>
            <w:proofErr w:type="spellStart"/>
            <w:r w:rsidRPr="00AD00AB">
              <w:rPr>
                <w:iCs/>
                <w:noProof w:val="0"/>
                <w:sz w:val="20"/>
                <w:szCs w:val="20"/>
                <w:lang w:val="en-US"/>
              </w:rPr>
              <w:t>copie</w:t>
            </w:r>
            <w:proofErr w:type="spellEnd"/>
            <w:r w:rsidRPr="00AD00AB">
              <w:rPr>
                <w:iCs/>
                <w:noProof w:val="0"/>
                <w:sz w:val="20"/>
                <w:szCs w:val="20"/>
                <w:lang w:val="en-US"/>
              </w:rPr>
              <w:t xml:space="preserve"> pe </w:t>
            </w:r>
            <w:proofErr w:type="spellStart"/>
            <w:r w:rsidRPr="00AD00AB">
              <w:rPr>
                <w:iCs/>
                <w:noProof w:val="0"/>
                <w:sz w:val="20"/>
                <w:szCs w:val="20"/>
                <w:lang w:val="en-US"/>
              </w:rPr>
              <w:t>adresa</w:t>
            </w:r>
            <w:proofErr w:type="spellEnd"/>
            <w:r w:rsidRPr="00AD00AB">
              <w:rPr>
                <w:iCs/>
                <w:noProof w:val="0"/>
                <w:sz w:val="20"/>
                <w:szCs w:val="20"/>
                <w:lang w:val="en-US"/>
              </w:rPr>
              <w:t xml:space="preserve"> de e-mail: </w:t>
            </w:r>
            <w:hyperlink r:id="rId13" w:history="1">
              <w:r w:rsidRPr="00AD00AB">
                <w:rPr>
                  <w:noProof w:val="0"/>
                  <w:color w:val="0563C1" w:themeColor="hyperlink"/>
                  <w:sz w:val="20"/>
                  <w:szCs w:val="20"/>
                  <w:u w:val="single"/>
                  <w:lang w:val="en-US"/>
                </w:rPr>
                <w:t>achizitii@tineret.gov.md</w:t>
              </w:r>
            </w:hyperlink>
            <w:r w:rsidRPr="00AD00AB">
              <w:rPr>
                <w:noProof w:val="0"/>
                <w:sz w:val="20"/>
                <w:szCs w:val="20"/>
                <w:lang w:val="en-US"/>
              </w:rPr>
              <w:t xml:space="preserve"> </w:t>
            </w:r>
            <w:r w:rsidRPr="00AD00AB">
              <w:rPr>
                <w:iCs/>
                <w:noProof w:val="0"/>
                <w:sz w:val="20"/>
                <w:szCs w:val="20"/>
                <w:lang w:val="en-US"/>
              </w:rPr>
              <w:t>).</w:t>
            </w:r>
          </w:p>
          <w:p w14:paraId="37D92509" w14:textId="77777777" w:rsidR="00AD00AB" w:rsidRPr="00AD00AB" w:rsidRDefault="00AD00AB" w:rsidP="00AD00AB">
            <w:pPr>
              <w:tabs>
                <w:tab w:val="left" w:pos="612"/>
              </w:tabs>
              <w:spacing w:before="100" w:after="100"/>
              <w:rPr>
                <w:b/>
                <w:i/>
                <w:iCs/>
                <w:noProof w:val="0"/>
                <w:color w:val="FF0000"/>
                <w:sz w:val="20"/>
                <w:szCs w:val="20"/>
                <w:lang w:val="en-US"/>
              </w:rPr>
            </w:pPr>
            <w:proofErr w:type="spellStart"/>
            <w:r w:rsidRPr="00AD00AB">
              <w:rPr>
                <w:b/>
                <w:i/>
                <w:noProof w:val="0"/>
                <w:sz w:val="20"/>
                <w:szCs w:val="20"/>
                <w:lang w:val="en-US"/>
              </w:rPr>
              <w:t>Ofertantul</w:t>
            </w:r>
            <w:proofErr w:type="spellEnd"/>
            <w:r w:rsidRPr="00AD00AB">
              <w:rPr>
                <w:b/>
                <w:i/>
                <w:noProof w:val="0"/>
                <w:sz w:val="20"/>
                <w:szCs w:val="20"/>
                <w:lang w:val="en-US"/>
              </w:rPr>
              <w:t xml:space="preserve"> </w:t>
            </w:r>
            <w:proofErr w:type="spellStart"/>
            <w:r w:rsidRPr="00AD00AB">
              <w:rPr>
                <w:b/>
                <w:i/>
                <w:noProof w:val="0"/>
                <w:sz w:val="20"/>
                <w:szCs w:val="20"/>
                <w:lang w:val="en-US"/>
              </w:rPr>
              <w:t>este</w:t>
            </w:r>
            <w:proofErr w:type="spellEnd"/>
            <w:r w:rsidRPr="00AD00AB">
              <w:rPr>
                <w:b/>
                <w:i/>
                <w:noProof w:val="0"/>
                <w:sz w:val="20"/>
                <w:szCs w:val="20"/>
                <w:lang w:val="en-US"/>
              </w:rPr>
              <w:t xml:space="preserve"> </w:t>
            </w:r>
            <w:proofErr w:type="spellStart"/>
            <w:r w:rsidRPr="00AD00AB">
              <w:rPr>
                <w:b/>
                <w:i/>
                <w:noProof w:val="0"/>
                <w:sz w:val="20"/>
                <w:szCs w:val="20"/>
                <w:lang w:val="en-US"/>
              </w:rPr>
              <w:t>obligat</w:t>
            </w:r>
            <w:proofErr w:type="spellEnd"/>
            <w:r w:rsidRPr="00AD00AB">
              <w:rPr>
                <w:b/>
                <w:i/>
                <w:noProof w:val="0"/>
                <w:sz w:val="20"/>
                <w:szCs w:val="20"/>
                <w:lang w:val="en-US"/>
              </w:rPr>
              <w:t xml:space="preserve">: - </w:t>
            </w:r>
            <w:proofErr w:type="spellStart"/>
            <w:r w:rsidRPr="00AD00AB">
              <w:rPr>
                <w:rFonts w:ascii="TimesNewRomanPSMT" w:hAnsi="TimesNewRomanPSMT" w:cs="TimesNewRomanPSMT"/>
                <w:b/>
                <w:i/>
                <w:noProof w:val="0"/>
                <w:sz w:val="20"/>
                <w:szCs w:val="20"/>
                <w:lang w:val="en-US"/>
              </w:rPr>
              <w:t>să</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inspecteze</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obiectul</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pentru</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lucrări</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și</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lastRenderedPageBreak/>
              <w:t>împrejmuirile</w:t>
            </w:r>
            <w:proofErr w:type="spellEnd"/>
            <w:r w:rsidRPr="00AD00AB">
              <w:rPr>
                <w:rFonts w:ascii="TimesNewRomanPSMT" w:hAnsi="TimesNewRomanPSMT" w:cs="TimesNewRomanPSMT"/>
                <w:b/>
                <w:i/>
                <w:noProof w:val="0"/>
                <w:sz w:val="20"/>
                <w:szCs w:val="20"/>
                <w:lang w:val="en-US"/>
              </w:rPr>
              <w:t xml:space="preserve"> </w:t>
            </w:r>
            <w:proofErr w:type="spellStart"/>
            <w:r w:rsidRPr="00AD00AB">
              <w:rPr>
                <w:rFonts w:ascii="TimesNewRomanPSMT" w:hAnsi="TimesNewRomanPSMT" w:cs="TimesNewRomanPSMT"/>
                <w:b/>
                <w:i/>
                <w:noProof w:val="0"/>
                <w:sz w:val="20"/>
                <w:szCs w:val="20"/>
                <w:lang w:val="en-US"/>
              </w:rPr>
              <w:t>acestuia</w:t>
            </w:r>
            <w:proofErr w:type="spellEnd"/>
            <w:r w:rsidRPr="00AD00AB">
              <w:rPr>
                <w:rFonts w:ascii="TimesNewRomanPSMT" w:hAnsi="TimesNewRomanPSMT" w:cs="TimesNewRomanPSMT"/>
                <w:b/>
                <w:i/>
                <w:noProof w:val="0"/>
                <w:sz w:val="20"/>
                <w:szCs w:val="20"/>
                <w:lang w:val="en-US"/>
              </w:rPr>
              <w:t xml:space="preserve"> </w:t>
            </w:r>
            <w:proofErr w:type="spellStart"/>
            <w:r w:rsidRPr="00AD00AB">
              <w:rPr>
                <w:b/>
                <w:i/>
                <w:noProof w:val="0"/>
                <w:sz w:val="20"/>
                <w:szCs w:val="20"/>
                <w:lang w:val="en-US"/>
              </w:rPr>
              <w:t>pentru</w:t>
            </w:r>
            <w:proofErr w:type="spellEnd"/>
            <w:r w:rsidRPr="00AD00AB">
              <w:rPr>
                <w:b/>
                <w:i/>
                <w:noProof w:val="0"/>
                <w:sz w:val="20"/>
                <w:szCs w:val="20"/>
                <w:lang w:val="en-US"/>
              </w:rPr>
              <w:t xml:space="preserve"> </w:t>
            </w:r>
            <w:proofErr w:type="gramStart"/>
            <w:r w:rsidRPr="00AD00AB">
              <w:rPr>
                <w:b/>
                <w:i/>
                <w:noProof w:val="0"/>
                <w:sz w:val="20"/>
                <w:szCs w:val="20"/>
                <w:lang w:val="en-US"/>
              </w:rPr>
              <w:t>a</w:t>
            </w:r>
            <w:proofErr w:type="gramEnd"/>
            <w:r w:rsidRPr="00AD00AB">
              <w:rPr>
                <w:b/>
                <w:i/>
                <w:noProof w:val="0"/>
                <w:sz w:val="20"/>
                <w:szCs w:val="20"/>
                <w:lang w:val="en-US"/>
              </w:rPr>
              <w:t xml:space="preserve"> </w:t>
            </w:r>
            <w:proofErr w:type="spellStart"/>
            <w:r w:rsidRPr="00AD00AB">
              <w:rPr>
                <w:b/>
                <w:i/>
                <w:noProof w:val="0"/>
                <w:sz w:val="20"/>
                <w:szCs w:val="20"/>
                <w:lang w:val="en-US"/>
              </w:rPr>
              <w:t>evalua</w:t>
            </w:r>
            <w:proofErr w:type="spellEnd"/>
            <w:r w:rsidRPr="00AD00AB">
              <w:rPr>
                <w:b/>
                <w:i/>
                <w:noProof w:val="0"/>
                <w:sz w:val="20"/>
                <w:szCs w:val="20"/>
                <w:lang w:val="en-US"/>
              </w:rPr>
              <w:t xml:space="preserve">, pe propria </w:t>
            </w:r>
            <w:proofErr w:type="spellStart"/>
            <w:r w:rsidRPr="00AD00AB">
              <w:rPr>
                <w:b/>
                <w:i/>
                <w:noProof w:val="0"/>
                <w:sz w:val="20"/>
                <w:szCs w:val="20"/>
                <w:lang w:val="en-US"/>
              </w:rPr>
              <w:t>răspundere</w:t>
            </w:r>
            <w:proofErr w:type="spellEnd"/>
            <w:r w:rsidRPr="00AD00AB">
              <w:rPr>
                <w:b/>
                <w:i/>
                <w:noProof w:val="0"/>
                <w:sz w:val="20"/>
                <w:szCs w:val="20"/>
                <w:lang w:val="en-US"/>
              </w:rPr>
              <w:t xml:space="preserve">, </w:t>
            </w:r>
            <w:proofErr w:type="spellStart"/>
            <w:r w:rsidRPr="00AD00AB">
              <w:rPr>
                <w:b/>
                <w:i/>
                <w:noProof w:val="0"/>
                <w:sz w:val="20"/>
                <w:szCs w:val="20"/>
                <w:lang w:val="en-US"/>
              </w:rPr>
              <w:t>cheltuială</w:t>
            </w:r>
            <w:proofErr w:type="spellEnd"/>
            <w:r w:rsidRPr="00AD00AB">
              <w:rPr>
                <w:b/>
                <w:i/>
                <w:noProof w:val="0"/>
                <w:sz w:val="20"/>
                <w:szCs w:val="20"/>
                <w:lang w:val="en-US"/>
              </w:rPr>
              <w:t xml:space="preserve"> </w:t>
            </w:r>
            <w:proofErr w:type="spellStart"/>
            <w:r w:rsidRPr="00AD00AB">
              <w:rPr>
                <w:b/>
                <w:i/>
                <w:noProof w:val="0"/>
                <w:sz w:val="20"/>
                <w:szCs w:val="20"/>
                <w:lang w:val="en-US"/>
              </w:rPr>
              <w:t>și</w:t>
            </w:r>
            <w:proofErr w:type="spellEnd"/>
            <w:r w:rsidRPr="00AD00AB">
              <w:rPr>
                <w:b/>
                <w:i/>
                <w:noProof w:val="0"/>
                <w:sz w:val="20"/>
                <w:szCs w:val="20"/>
                <w:lang w:val="en-US"/>
              </w:rPr>
              <w:t xml:space="preserve"> </w:t>
            </w:r>
            <w:proofErr w:type="spellStart"/>
            <w:r w:rsidRPr="00AD00AB">
              <w:rPr>
                <w:b/>
                <w:i/>
                <w:noProof w:val="0"/>
                <w:sz w:val="20"/>
                <w:szCs w:val="20"/>
                <w:lang w:val="en-US"/>
              </w:rPr>
              <w:t>risc</w:t>
            </w:r>
            <w:proofErr w:type="spellEnd"/>
            <w:r w:rsidRPr="00AD00AB">
              <w:rPr>
                <w:b/>
                <w:i/>
                <w:noProof w:val="0"/>
                <w:sz w:val="20"/>
                <w:szCs w:val="20"/>
                <w:lang w:val="en-US"/>
              </w:rPr>
              <w:t xml:space="preserve">, </w:t>
            </w:r>
            <w:proofErr w:type="spellStart"/>
            <w:r w:rsidRPr="00AD00AB">
              <w:rPr>
                <w:b/>
                <w:i/>
                <w:noProof w:val="0"/>
                <w:sz w:val="20"/>
                <w:szCs w:val="20"/>
                <w:lang w:val="en-US"/>
              </w:rPr>
              <w:t>factorii</w:t>
            </w:r>
            <w:proofErr w:type="spellEnd"/>
            <w:r w:rsidRPr="00AD00AB">
              <w:rPr>
                <w:b/>
                <w:i/>
                <w:noProof w:val="0"/>
                <w:sz w:val="20"/>
                <w:szCs w:val="20"/>
                <w:lang w:val="en-US"/>
              </w:rPr>
              <w:t xml:space="preserve"> </w:t>
            </w:r>
            <w:proofErr w:type="spellStart"/>
            <w:r w:rsidRPr="00AD00AB">
              <w:rPr>
                <w:b/>
                <w:i/>
                <w:noProof w:val="0"/>
                <w:sz w:val="20"/>
                <w:szCs w:val="20"/>
                <w:lang w:val="en-US"/>
              </w:rPr>
              <w:t>necesari</w:t>
            </w:r>
            <w:proofErr w:type="spellEnd"/>
            <w:r w:rsidRPr="00AD00AB">
              <w:rPr>
                <w:b/>
                <w:i/>
                <w:noProof w:val="0"/>
                <w:sz w:val="20"/>
                <w:szCs w:val="20"/>
                <w:lang w:val="en-US"/>
              </w:rPr>
              <w:t xml:space="preserve"> </w:t>
            </w:r>
            <w:proofErr w:type="spellStart"/>
            <w:r w:rsidRPr="00AD00AB">
              <w:rPr>
                <w:b/>
                <w:i/>
                <w:noProof w:val="0"/>
                <w:sz w:val="20"/>
                <w:szCs w:val="20"/>
                <w:lang w:val="en-US"/>
              </w:rPr>
              <w:t>pentru</w:t>
            </w:r>
            <w:proofErr w:type="spellEnd"/>
            <w:r w:rsidRPr="00AD00AB">
              <w:rPr>
                <w:b/>
                <w:i/>
                <w:noProof w:val="0"/>
                <w:sz w:val="20"/>
                <w:szCs w:val="20"/>
                <w:lang w:val="en-US"/>
              </w:rPr>
              <w:t xml:space="preserve"> </w:t>
            </w:r>
            <w:proofErr w:type="spellStart"/>
            <w:r w:rsidRPr="00AD00AB">
              <w:rPr>
                <w:b/>
                <w:i/>
                <w:noProof w:val="0"/>
                <w:sz w:val="20"/>
                <w:szCs w:val="20"/>
                <w:lang w:val="en-US"/>
              </w:rPr>
              <w:t>pregătirea</w:t>
            </w:r>
            <w:proofErr w:type="spellEnd"/>
            <w:r w:rsidRPr="00AD00AB">
              <w:rPr>
                <w:b/>
                <w:i/>
                <w:noProof w:val="0"/>
                <w:sz w:val="20"/>
                <w:szCs w:val="20"/>
                <w:lang w:val="en-US"/>
              </w:rPr>
              <w:t xml:space="preserve"> </w:t>
            </w:r>
            <w:proofErr w:type="spellStart"/>
            <w:r w:rsidRPr="00AD00AB">
              <w:rPr>
                <w:b/>
                <w:i/>
                <w:noProof w:val="0"/>
                <w:sz w:val="20"/>
                <w:szCs w:val="20"/>
                <w:lang w:val="en-US"/>
              </w:rPr>
              <w:t>Ofertei</w:t>
            </w:r>
            <w:proofErr w:type="spellEnd"/>
          </w:p>
          <w:p w14:paraId="206EA22A" w14:textId="77777777" w:rsidR="00AD00AB" w:rsidRPr="00AD00AB" w:rsidRDefault="00AD00AB" w:rsidP="00AD00AB">
            <w:pPr>
              <w:tabs>
                <w:tab w:val="left" w:pos="612"/>
              </w:tabs>
              <w:spacing w:before="100" w:after="100"/>
              <w:rPr>
                <w:b/>
                <w:iCs/>
                <w:noProof w:val="0"/>
                <w:color w:val="FF0000"/>
                <w:sz w:val="20"/>
                <w:szCs w:val="20"/>
                <w:lang w:val="en-US"/>
              </w:rPr>
            </w:pPr>
            <w:proofErr w:type="spellStart"/>
            <w:r w:rsidRPr="00AD00AB">
              <w:rPr>
                <w:b/>
                <w:iCs/>
                <w:noProof w:val="0"/>
                <w:color w:val="FF0000"/>
                <w:sz w:val="20"/>
                <w:szCs w:val="20"/>
                <w:lang w:val="en-US"/>
              </w:rPr>
              <w:t>Prezentarea</w:t>
            </w:r>
            <w:proofErr w:type="spellEnd"/>
            <w:r w:rsidRPr="00AD00AB">
              <w:rPr>
                <w:b/>
                <w:iCs/>
                <w:noProof w:val="0"/>
                <w:color w:val="FF0000"/>
                <w:sz w:val="20"/>
                <w:szCs w:val="20"/>
                <w:lang w:val="en-US"/>
              </w:rPr>
              <w:t xml:space="preserve"> la </w:t>
            </w:r>
            <w:proofErr w:type="spellStart"/>
            <w:r w:rsidRPr="00AD00AB">
              <w:rPr>
                <w:b/>
                <w:iCs/>
                <w:noProof w:val="0"/>
                <w:color w:val="FF0000"/>
                <w:sz w:val="20"/>
                <w:szCs w:val="20"/>
                <w:lang w:val="en-US"/>
              </w:rPr>
              <w:t>ofertă</w:t>
            </w:r>
            <w:proofErr w:type="spellEnd"/>
            <w:r w:rsidRPr="00AD00AB">
              <w:rPr>
                <w:b/>
                <w:iCs/>
                <w:noProof w:val="0"/>
                <w:color w:val="FF0000"/>
                <w:sz w:val="20"/>
                <w:szCs w:val="20"/>
                <w:lang w:val="en-US"/>
              </w:rPr>
              <w:t xml:space="preserve"> a </w:t>
            </w:r>
            <w:proofErr w:type="spellStart"/>
            <w:r w:rsidRPr="00AD00AB">
              <w:rPr>
                <w:b/>
                <w:iCs/>
                <w:noProof w:val="0"/>
                <w:color w:val="FF0000"/>
                <w:sz w:val="20"/>
                <w:szCs w:val="20"/>
                <w:lang w:val="en-US"/>
              </w:rPr>
              <w:t>procesului</w:t>
            </w:r>
            <w:proofErr w:type="spellEnd"/>
            <w:r w:rsidRPr="00AD00AB">
              <w:rPr>
                <w:b/>
                <w:iCs/>
                <w:noProof w:val="0"/>
                <w:color w:val="FF0000"/>
                <w:sz w:val="20"/>
                <w:szCs w:val="20"/>
                <w:lang w:val="en-US"/>
              </w:rPr>
              <w:t xml:space="preserve">-verbal al </w:t>
            </w:r>
            <w:proofErr w:type="spellStart"/>
            <w:r w:rsidRPr="00AD00AB">
              <w:rPr>
                <w:b/>
                <w:iCs/>
                <w:noProof w:val="0"/>
                <w:color w:val="FF0000"/>
                <w:sz w:val="20"/>
                <w:szCs w:val="20"/>
                <w:lang w:val="en-US"/>
              </w:rPr>
              <w:t>vizitei</w:t>
            </w:r>
            <w:proofErr w:type="spellEnd"/>
            <w:r w:rsidRPr="00AD00AB">
              <w:rPr>
                <w:b/>
                <w:iCs/>
                <w:noProof w:val="0"/>
                <w:color w:val="FF0000"/>
                <w:sz w:val="20"/>
                <w:szCs w:val="20"/>
                <w:lang w:val="en-US"/>
              </w:rPr>
              <w:t xml:space="preserve"> la </w:t>
            </w:r>
            <w:proofErr w:type="spellStart"/>
            <w:r w:rsidRPr="00AD00AB">
              <w:rPr>
                <w:b/>
                <w:iCs/>
                <w:noProof w:val="0"/>
                <w:color w:val="FF0000"/>
                <w:sz w:val="20"/>
                <w:szCs w:val="20"/>
                <w:lang w:val="en-US"/>
              </w:rPr>
              <w:t>fața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locului</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este</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obligatorie</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Varianta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scanată</w:t>
            </w:r>
            <w:proofErr w:type="spellEnd"/>
            <w:r w:rsidRPr="00AD00AB">
              <w:rPr>
                <w:b/>
                <w:iCs/>
                <w:noProof w:val="0"/>
                <w:color w:val="FF0000"/>
                <w:sz w:val="20"/>
                <w:szCs w:val="20"/>
                <w:lang w:val="en-US"/>
              </w:rPr>
              <w:t xml:space="preserve"> de pe original </w:t>
            </w:r>
            <w:proofErr w:type="spellStart"/>
            <w:r w:rsidRPr="00AD00AB">
              <w:rPr>
                <w:b/>
                <w:iCs/>
                <w:noProof w:val="0"/>
                <w:color w:val="FF0000"/>
                <w:sz w:val="20"/>
                <w:szCs w:val="20"/>
                <w:lang w:val="en-US"/>
              </w:rPr>
              <w:t>si</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semnată</w:t>
            </w:r>
            <w:proofErr w:type="spellEnd"/>
            <w:r w:rsidRPr="00AD00AB">
              <w:rPr>
                <w:b/>
                <w:iCs/>
                <w:noProof w:val="0"/>
                <w:color w:val="FF0000"/>
                <w:sz w:val="20"/>
                <w:szCs w:val="20"/>
                <w:lang w:val="en-US"/>
              </w:rPr>
              <w:t xml:space="preserve"> electronic</w:t>
            </w:r>
          </w:p>
          <w:p w14:paraId="4F4FDB35" w14:textId="77777777" w:rsidR="00AD00AB" w:rsidRPr="00AD00AB" w:rsidRDefault="00AD00AB" w:rsidP="00AD00AB">
            <w:pPr>
              <w:tabs>
                <w:tab w:val="left" w:pos="612"/>
              </w:tabs>
              <w:spacing w:before="100" w:after="100"/>
              <w:rPr>
                <w:b/>
                <w:iCs/>
                <w:noProof w:val="0"/>
                <w:color w:val="FF0000"/>
                <w:sz w:val="20"/>
                <w:szCs w:val="20"/>
                <w:lang w:val="en-US"/>
              </w:rPr>
            </w:pPr>
            <w:proofErr w:type="spellStart"/>
            <w:r w:rsidRPr="00AD00AB">
              <w:rPr>
                <w:b/>
                <w:iCs/>
                <w:noProof w:val="0"/>
                <w:color w:val="FF0000"/>
                <w:sz w:val="20"/>
                <w:szCs w:val="20"/>
                <w:lang w:val="en-US"/>
              </w:rPr>
              <w:t>Înscrierea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pentru</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vizită</w:t>
            </w:r>
            <w:proofErr w:type="spellEnd"/>
            <w:r w:rsidRPr="00AD00AB">
              <w:rPr>
                <w:b/>
                <w:iCs/>
                <w:noProof w:val="0"/>
                <w:color w:val="FF0000"/>
                <w:sz w:val="20"/>
                <w:szCs w:val="20"/>
                <w:lang w:val="en-US"/>
              </w:rPr>
              <w:t xml:space="preserve"> la </w:t>
            </w:r>
            <w:proofErr w:type="spellStart"/>
            <w:r w:rsidRPr="00AD00AB">
              <w:rPr>
                <w:b/>
                <w:iCs/>
                <w:noProof w:val="0"/>
                <w:color w:val="FF0000"/>
                <w:sz w:val="20"/>
                <w:szCs w:val="20"/>
                <w:lang w:val="en-US"/>
              </w:rPr>
              <w:t>fața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locului</w:t>
            </w:r>
            <w:proofErr w:type="spellEnd"/>
            <w:r w:rsidRPr="00AD00AB">
              <w:rPr>
                <w:b/>
                <w:iCs/>
                <w:noProof w:val="0"/>
                <w:color w:val="FF0000"/>
                <w:sz w:val="20"/>
                <w:szCs w:val="20"/>
                <w:lang w:val="en-US"/>
              </w:rPr>
              <w:t xml:space="preserve"> se </w:t>
            </w:r>
            <w:proofErr w:type="spellStart"/>
            <w:r w:rsidRPr="00AD00AB">
              <w:rPr>
                <w:b/>
                <w:iCs/>
                <w:noProof w:val="0"/>
                <w:color w:val="FF0000"/>
                <w:sz w:val="20"/>
                <w:szCs w:val="20"/>
                <w:lang w:val="en-US"/>
              </w:rPr>
              <w:t>va</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efectua</w:t>
            </w:r>
            <w:proofErr w:type="spellEnd"/>
            <w:r w:rsidRPr="00AD00AB">
              <w:rPr>
                <w:b/>
                <w:iCs/>
                <w:noProof w:val="0"/>
                <w:color w:val="FF0000"/>
                <w:sz w:val="20"/>
                <w:szCs w:val="20"/>
                <w:lang w:val="en-US"/>
              </w:rPr>
              <w:t xml:space="preserve"> cel </w:t>
            </w:r>
            <w:proofErr w:type="spellStart"/>
            <w:r w:rsidRPr="00AD00AB">
              <w:rPr>
                <w:b/>
                <w:iCs/>
                <w:noProof w:val="0"/>
                <w:color w:val="FF0000"/>
                <w:sz w:val="20"/>
                <w:szCs w:val="20"/>
                <w:lang w:val="en-US"/>
              </w:rPr>
              <w:t>târziu</w:t>
            </w:r>
            <w:proofErr w:type="spellEnd"/>
            <w:r w:rsidRPr="00AD00AB">
              <w:rPr>
                <w:b/>
                <w:iCs/>
                <w:noProof w:val="0"/>
                <w:color w:val="FF0000"/>
                <w:sz w:val="20"/>
                <w:szCs w:val="20"/>
                <w:lang w:val="en-US"/>
              </w:rPr>
              <w:t xml:space="preserve"> cu o zi </w:t>
            </w:r>
            <w:proofErr w:type="spellStart"/>
            <w:r w:rsidRPr="00AD00AB">
              <w:rPr>
                <w:b/>
                <w:iCs/>
                <w:noProof w:val="0"/>
                <w:color w:val="FF0000"/>
                <w:sz w:val="20"/>
                <w:szCs w:val="20"/>
                <w:lang w:val="en-US"/>
              </w:rPr>
              <w:t>înainte</w:t>
            </w:r>
            <w:proofErr w:type="spellEnd"/>
            <w:r w:rsidRPr="00AD00AB">
              <w:rPr>
                <w:b/>
                <w:iCs/>
                <w:noProof w:val="0"/>
                <w:color w:val="FF0000"/>
                <w:sz w:val="20"/>
                <w:szCs w:val="20"/>
                <w:lang w:val="en-US"/>
              </w:rPr>
              <w:t xml:space="preserve"> de data </w:t>
            </w:r>
            <w:proofErr w:type="spellStart"/>
            <w:r w:rsidRPr="00AD00AB">
              <w:rPr>
                <w:b/>
                <w:iCs/>
                <w:noProof w:val="0"/>
                <w:color w:val="FF0000"/>
                <w:sz w:val="20"/>
                <w:szCs w:val="20"/>
                <w:lang w:val="en-US"/>
              </w:rPr>
              <w:t>limită</w:t>
            </w:r>
            <w:proofErr w:type="spellEnd"/>
            <w:r w:rsidRPr="00AD00AB">
              <w:rPr>
                <w:b/>
                <w:iCs/>
                <w:noProof w:val="0"/>
                <w:color w:val="FF0000"/>
                <w:sz w:val="20"/>
                <w:szCs w:val="20"/>
                <w:lang w:val="en-US"/>
              </w:rPr>
              <w:t xml:space="preserve"> a </w:t>
            </w:r>
            <w:proofErr w:type="spellStart"/>
            <w:r w:rsidRPr="00AD00AB">
              <w:rPr>
                <w:b/>
                <w:iCs/>
                <w:noProof w:val="0"/>
                <w:color w:val="FF0000"/>
                <w:sz w:val="20"/>
                <w:szCs w:val="20"/>
                <w:lang w:val="en-US"/>
              </w:rPr>
              <w:t>perioadei</w:t>
            </w:r>
            <w:proofErr w:type="spellEnd"/>
            <w:r w:rsidRPr="00AD00AB">
              <w:rPr>
                <w:b/>
                <w:iCs/>
                <w:noProof w:val="0"/>
                <w:color w:val="FF0000"/>
                <w:sz w:val="20"/>
                <w:szCs w:val="20"/>
                <w:lang w:val="en-US"/>
              </w:rPr>
              <w:t xml:space="preserve"> de </w:t>
            </w:r>
            <w:proofErr w:type="spellStart"/>
            <w:r w:rsidRPr="00AD00AB">
              <w:rPr>
                <w:b/>
                <w:iCs/>
                <w:noProof w:val="0"/>
                <w:color w:val="FF0000"/>
                <w:sz w:val="20"/>
                <w:szCs w:val="20"/>
                <w:lang w:val="en-US"/>
              </w:rPr>
              <w:t>clarificări</w:t>
            </w:r>
            <w:proofErr w:type="spellEnd"/>
            <w:r w:rsidRPr="00AD00AB">
              <w:rPr>
                <w:b/>
                <w:iCs/>
                <w:noProof w:val="0"/>
                <w:color w:val="FF0000"/>
                <w:sz w:val="20"/>
                <w:szCs w:val="20"/>
                <w:lang w:val="en-US"/>
              </w:rPr>
              <w:t>.</w:t>
            </w:r>
          </w:p>
          <w:p w14:paraId="459951B3" w14:textId="77777777" w:rsidR="00AD00AB" w:rsidRPr="00AD00AB" w:rsidRDefault="00AD00AB" w:rsidP="00AD00AB">
            <w:pPr>
              <w:tabs>
                <w:tab w:val="left" w:pos="612"/>
              </w:tabs>
              <w:spacing w:before="100" w:after="100"/>
              <w:rPr>
                <w:iCs/>
                <w:noProof w:val="0"/>
                <w:sz w:val="20"/>
                <w:szCs w:val="20"/>
                <w:lang w:val="en-US"/>
              </w:rPr>
            </w:pPr>
            <w:proofErr w:type="spellStart"/>
            <w:r w:rsidRPr="00AD00AB">
              <w:rPr>
                <w:iCs/>
                <w:noProof w:val="0"/>
                <w:sz w:val="20"/>
                <w:szCs w:val="20"/>
                <w:lang w:val="en-US"/>
              </w:rPr>
              <w:t>Persoana</w:t>
            </w:r>
            <w:proofErr w:type="spellEnd"/>
            <w:r w:rsidRPr="00AD00AB">
              <w:rPr>
                <w:iCs/>
                <w:noProof w:val="0"/>
                <w:sz w:val="20"/>
                <w:szCs w:val="20"/>
                <w:lang w:val="en-US"/>
              </w:rPr>
              <w:t xml:space="preserve"> </w:t>
            </w:r>
            <w:proofErr w:type="spellStart"/>
            <w:r w:rsidRPr="00AD00AB">
              <w:rPr>
                <w:iCs/>
                <w:noProof w:val="0"/>
                <w:sz w:val="20"/>
                <w:szCs w:val="20"/>
                <w:lang w:val="en-US"/>
              </w:rPr>
              <w:t>responsabilă</w:t>
            </w:r>
            <w:proofErr w:type="spellEnd"/>
            <w:r w:rsidRPr="00AD00AB">
              <w:rPr>
                <w:iCs/>
                <w:noProof w:val="0"/>
                <w:sz w:val="20"/>
                <w:szCs w:val="20"/>
                <w:lang w:val="en-US"/>
              </w:rPr>
              <w:t xml:space="preserve"> din </w:t>
            </w:r>
            <w:proofErr w:type="spellStart"/>
            <w:r w:rsidRPr="00AD00AB">
              <w:rPr>
                <w:iCs/>
                <w:noProof w:val="0"/>
                <w:sz w:val="20"/>
                <w:szCs w:val="20"/>
                <w:lang w:val="en-US"/>
              </w:rPr>
              <w:t>cadrul</w:t>
            </w:r>
            <w:proofErr w:type="spellEnd"/>
            <w:r w:rsidRPr="00AD00AB">
              <w:rPr>
                <w:iCs/>
                <w:noProof w:val="0"/>
                <w:sz w:val="20"/>
                <w:szCs w:val="20"/>
                <w:lang w:val="en-US"/>
              </w:rPr>
              <w:t xml:space="preserve"> AC </w:t>
            </w:r>
            <w:proofErr w:type="spellStart"/>
            <w:r w:rsidRPr="00AD00AB">
              <w:rPr>
                <w:iCs/>
                <w:noProof w:val="0"/>
                <w:sz w:val="20"/>
                <w:szCs w:val="20"/>
                <w:lang w:val="en-US"/>
              </w:rPr>
              <w:t>pentru</w:t>
            </w:r>
            <w:proofErr w:type="spellEnd"/>
            <w:r w:rsidRPr="00AD00AB">
              <w:rPr>
                <w:iCs/>
                <w:noProof w:val="0"/>
                <w:sz w:val="20"/>
                <w:szCs w:val="20"/>
                <w:lang w:val="en-US"/>
              </w:rPr>
              <w:t xml:space="preserve"> </w:t>
            </w:r>
            <w:proofErr w:type="spellStart"/>
            <w:r w:rsidRPr="00AD00AB">
              <w:rPr>
                <w:iCs/>
                <w:noProof w:val="0"/>
                <w:sz w:val="20"/>
                <w:szCs w:val="20"/>
                <w:lang w:val="en-US"/>
              </w:rPr>
              <w:t>eliberarea</w:t>
            </w:r>
            <w:proofErr w:type="spellEnd"/>
            <w:r w:rsidRPr="00AD00AB">
              <w:rPr>
                <w:iCs/>
                <w:noProof w:val="0"/>
                <w:sz w:val="20"/>
                <w:szCs w:val="20"/>
                <w:lang w:val="en-US"/>
              </w:rPr>
              <w:t xml:space="preserve"> </w:t>
            </w:r>
            <w:proofErr w:type="spellStart"/>
            <w:r w:rsidRPr="00AD00AB">
              <w:rPr>
                <w:iCs/>
                <w:noProof w:val="0"/>
                <w:sz w:val="20"/>
                <w:szCs w:val="20"/>
                <w:lang w:val="en-US"/>
              </w:rPr>
              <w:t>confirmării</w:t>
            </w:r>
            <w:proofErr w:type="spellEnd"/>
            <w:r w:rsidRPr="00AD00AB">
              <w:rPr>
                <w:iCs/>
                <w:noProof w:val="0"/>
                <w:sz w:val="20"/>
                <w:szCs w:val="20"/>
                <w:lang w:val="en-US"/>
              </w:rPr>
              <w:t>/</w:t>
            </w:r>
            <w:proofErr w:type="spellStart"/>
            <w:r w:rsidRPr="00AD00AB">
              <w:rPr>
                <w:iCs/>
                <w:noProof w:val="0"/>
                <w:sz w:val="20"/>
                <w:szCs w:val="20"/>
                <w:lang w:val="en-US"/>
              </w:rPr>
              <w:t>procesului</w:t>
            </w:r>
            <w:proofErr w:type="spellEnd"/>
            <w:r w:rsidRPr="00AD00AB">
              <w:rPr>
                <w:iCs/>
                <w:noProof w:val="0"/>
                <w:sz w:val="20"/>
                <w:szCs w:val="20"/>
                <w:lang w:val="en-US"/>
              </w:rPr>
              <w:t xml:space="preserve">-verbal </w:t>
            </w:r>
            <w:proofErr w:type="spellStart"/>
            <w:r w:rsidRPr="00AD00AB">
              <w:rPr>
                <w:iCs/>
                <w:noProof w:val="0"/>
                <w:sz w:val="20"/>
                <w:szCs w:val="20"/>
                <w:lang w:val="en-US"/>
              </w:rPr>
              <w:t>este</w:t>
            </w:r>
            <w:proofErr w:type="spellEnd"/>
            <w:r w:rsidRPr="00AD00AB">
              <w:rPr>
                <w:iCs/>
                <w:noProof w:val="0"/>
                <w:sz w:val="20"/>
                <w:szCs w:val="20"/>
                <w:lang w:val="en-US"/>
              </w:rPr>
              <w:t xml:space="preserve"> </w:t>
            </w:r>
            <w:proofErr w:type="spellStart"/>
            <w:r w:rsidRPr="00AD00AB">
              <w:rPr>
                <w:iCs/>
                <w:noProof w:val="0"/>
                <w:sz w:val="20"/>
                <w:szCs w:val="20"/>
                <w:lang w:val="en-US"/>
              </w:rPr>
              <w:t>indicată</w:t>
            </w:r>
            <w:proofErr w:type="spellEnd"/>
            <w:r w:rsidRPr="00AD00AB">
              <w:rPr>
                <w:iCs/>
                <w:noProof w:val="0"/>
                <w:sz w:val="20"/>
                <w:szCs w:val="20"/>
                <w:lang w:val="en-US"/>
              </w:rPr>
              <w:t xml:space="preserve"> </w:t>
            </w:r>
            <w:proofErr w:type="spellStart"/>
            <w:r w:rsidRPr="00AD00AB">
              <w:rPr>
                <w:iCs/>
                <w:noProof w:val="0"/>
                <w:sz w:val="20"/>
                <w:szCs w:val="20"/>
                <w:lang w:val="en-US"/>
              </w:rPr>
              <w:t>în</w:t>
            </w:r>
            <w:proofErr w:type="spellEnd"/>
            <w:r w:rsidRPr="00AD00AB">
              <w:rPr>
                <w:iCs/>
                <w:noProof w:val="0"/>
                <w:sz w:val="20"/>
                <w:szCs w:val="20"/>
                <w:lang w:val="en-US"/>
              </w:rPr>
              <w:t xml:space="preserve"> pct. 4 al </w:t>
            </w:r>
            <w:proofErr w:type="spellStart"/>
            <w:r w:rsidRPr="00AD00AB">
              <w:rPr>
                <w:iCs/>
                <w:noProof w:val="0"/>
                <w:sz w:val="20"/>
                <w:szCs w:val="20"/>
                <w:lang w:val="en-US"/>
              </w:rPr>
              <w:t>Anunțului</w:t>
            </w:r>
            <w:proofErr w:type="spellEnd"/>
            <w:r w:rsidRPr="00AD00AB">
              <w:rPr>
                <w:iCs/>
                <w:noProof w:val="0"/>
                <w:sz w:val="20"/>
                <w:szCs w:val="20"/>
                <w:lang w:val="en-US"/>
              </w:rPr>
              <w:t xml:space="preserve"> de </w:t>
            </w:r>
            <w:proofErr w:type="spellStart"/>
            <w:r w:rsidRPr="00AD00AB">
              <w:rPr>
                <w:iCs/>
                <w:noProof w:val="0"/>
                <w:sz w:val="20"/>
                <w:szCs w:val="20"/>
                <w:lang w:val="en-US"/>
              </w:rPr>
              <w:t>participare</w:t>
            </w:r>
            <w:proofErr w:type="spellEnd"/>
          </w:p>
        </w:tc>
        <w:tc>
          <w:tcPr>
            <w:tcW w:w="1382" w:type="dxa"/>
          </w:tcPr>
          <w:p w14:paraId="25E02AE1" w14:textId="77777777" w:rsidR="00AD00AB" w:rsidRPr="00AD00AB" w:rsidRDefault="00AD00AB" w:rsidP="00AD00AB">
            <w:pPr>
              <w:shd w:val="clear" w:color="auto" w:fill="FFFFFF" w:themeFill="background1"/>
              <w:tabs>
                <w:tab w:val="left" w:pos="612"/>
              </w:tabs>
              <w:rPr>
                <w:noProof w:val="0"/>
                <w:color w:val="000000"/>
                <w:sz w:val="20"/>
                <w:szCs w:val="20"/>
                <w:lang w:val="en-US"/>
              </w:rPr>
            </w:pPr>
            <w:proofErr w:type="spellStart"/>
            <w:r w:rsidRPr="00AD00AB">
              <w:rPr>
                <w:noProof w:val="0"/>
                <w:color w:val="000000"/>
                <w:sz w:val="20"/>
                <w:szCs w:val="20"/>
                <w:lang w:val="en-US"/>
              </w:rPr>
              <w:lastRenderedPageBreak/>
              <w:t>Obligatoriu</w:t>
            </w:r>
            <w:proofErr w:type="spellEnd"/>
          </w:p>
        </w:tc>
      </w:tr>
      <w:tr w:rsidR="00AD00AB" w:rsidRPr="00AD00AB" w14:paraId="1210B7C8" w14:textId="77777777" w:rsidTr="00C81161">
        <w:trPr>
          <w:trHeight w:val="510"/>
        </w:trPr>
        <w:tc>
          <w:tcPr>
            <w:tcW w:w="9854" w:type="dxa"/>
            <w:gridSpan w:val="5"/>
          </w:tcPr>
          <w:p w14:paraId="70F3A75B" w14:textId="77777777" w:rsidR="00AD00AB" w:rsidRPr="00AD00AB" w:rsidRDefault="00AD00AB" w:rsidP="00AD00AB">
            <w:pPr>
              <w:shd w:val="clear" w:color="auto" w:fill="FFFFFF" w:themeFill="background1"/>
              <w:tabs>
                <w:tab w:val="left" w:pos="612"/>
              </w:tabs>
              <w:jc w:val="center"/>
              <w:rPr>
                <w:b/>
                <w:i/>
                <w:noProof w:val="0"/>
                <w:sz w:val="20"/>
                <w:szCs w:val="20"/>
                <w:lang w:val="en-US"/>
              </w:rPr>
            </w:pPr>
            <w:proofErr w:type="spellStart"/>
            <w:r w:rsidRPr="00AD00AB">
              <w:rPr>
                <w:b/>
                <w:i/>
                <w:noProof w:val="0"/>
                <w:sz w:val="20"/>
                <w:szCs w:val="20"/>
                <w:lang w:val="en-US"/>
              </w:rPr>
              <w:t>Capacitatea</w:t>
            </w:r>
            <w:proofErr w:type="spellEnd"/>
            <w:r w:rsidRPr="00AD00AB">
              <w:rPr>
                <w:b/>
                <w:i/>
                <w:noProof w:val="0"/>
                <w:sz w:val="20"/>
                <w:szCs w:val="20"/>
                <w:lang w:val="en-US"/>
              </w:rPr>
              <w:t xml:space="preserve"> </w:t>
            </w:r>
            <w:proofErr w:type="spellStart"/>
            <w:r w:rsidRPr="00AD00AB">
              <w:rPr>
                <w:b/>
                <w:i/>
                <w:noProof w:val="0"/>
                <w:sz w:val="20"/>
                <w:szCs w:val="20"/>
                <w:lang w:val="en-US"/>
              </w:rPr>
              <w:t>economică</w:t>
            </w:r>
            <w:proofErr w:type="spellEnd"/>
            <w:r w:rsidRPr="00AD00AB">
              <w:rPr>
                <w:b/>
                <w:i/>
                <w:noProof w:val="0"/>
                <w:sz w:val="20"/>
                <w:szCs w:val="20"/>
                <w:lang w:val="en-US"/>
              </w:rPr>
              <w:t xml:space="preserve"> </w:t>
            </w:r>
            <w:proofErr w:type="spellStart"/>
            <w:r w:rsidRPr="00AD00AB">
              <w:rPr>
                <w:b/>
                <w:i/>
                <w:noProof w:val="0"/>
                <w:sz w:val="20"/>
                <w:szCs w:val="20"/>
                <w:lang w:val="en-US"/>
              </w:rPr>
              <w:t>și</w:t>
            </w:r>
            <w:proofErr w:type="spellEnd"/>
            <w:r w:rsidRPr="00AD00AB">
              <w:rPr>
                <w:b/>
                <w:i/>
                <w:noProof w:val="0"/>
                <w:sz w:val="20"/>
                <w:szCs w:val="20"/>
                <w:lang w:val="en-US"/>
              </w:rPr>
              <w:t>/</w:t>
            </w:r>
            <w:proofErr w:type="spellStart"/>
            <w:r w:rsidRPr="00AD00AB">
              <w:rPr>
                <w:b/>
                <w:i/>
                <w:noProof w:val="0"/>
                <w:sz w:val="20"/>
                <w:szCs w:val="20"/>
                <w:lang w:val="en-US"/>
              </w:rPr>
              <w:t>sau</w:t>
            </w:r>
            <w:proofErr w:type="spellEnd"/>
            <w:r w:rsidRPr="00AD00AB">
              <w:rPr>
                <w:b/>
                <w:i/>
                <w:noProof w:val="0"/>
                <w:sz w:val="20"/>
                <w:szCs w:val="20"/>
                <w:lang w:val="en-US"/>
              </w:rPr>
              <w:t xml:space="preserve"> </w:t>
            </w:r>
            <w:proofErr w:type="spellStart"/>
            <w:r w:rsidRPr="00AD00AB">
              <w:rPr>
                <w:b/>
                <w:i/>
                <w:noProof w:val="0"/>
                <w:sz w:val="20"/>
                <w:szCs w:val="20"/>
                <w:lang w:val="en-US"/>
              </w:rPr>
              <w:t>financiară</w:t>
            </w:r>
            <w:proofErr w:type="spellEnd"/>
          </w:p>
          <w:p w14:paraId="4E684AF7" w14:textId="77777777" w:rsidR="00AD00AB" w:rsidRPr="00AD00AB" w:rsidRDefault="00AD00AB" w:rsidP="00AD00AB">
            <w:pPr>
              <w:shd w:val="clear" w:color="auto" w:fill="FFFFFF" w:themeFill="background1"/>
              <w:tabs>
                <w:tab w:val="left" w:pos="612"/>
              </w:tabs>
              <w:jc w:val="center"/>
              <w:rPr>
                <w:noProof w:val="0"/>
                <w:color w:val="000000"/>
                <w:sz w:val="20"/>
                <w:szCs w:val="20"/>
                <w:lang w:val="en-US"/>
              </w:rPr>
            </w:pPr>
            <w:proofErr w:type="spellStart"/>
            <w:r w:rsidRPr="00AD00AB">
              <w:rPr>
                <w:b/>
                <w:iCs/>
                <w:noProof w:val="0"/>
                <w:color w:val="FF0000"/>
                <w:sz w:val="20"/>
                <w:szCs w:val="20"/>
                <w:lang w:val="en-US"/>
              </w:rPr>
              <w:t>Cerințe</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suplimentare</w:t>
            </w:r>
            <w:proofErr w:type="spellEnd"/>
            <w:r w:rsidRPr="00AD00AB">
              <w:rPr>
                <w:b/>
                <w:iCs/>
                <w:noProof w:val="0"/>
                <w:color w:val="FF0000"/>
                <w:sz w:val="20"/>
                <w:szCs w:val="20"/>
                <w:lang w:val="en-US"/>
              </w:rPr>
              <w:t xml:space="preserve"> </w:t>
            </w:r>
            <w:proofErr w:type="spellStart"/>
            <w:r w:rsidRPr="00AD00AB">
              <w:rPr>
                <w:b/>
                <w:iCs/>
                <w:noProof w:val="0"/>
                <w:color w:val="FF0000"/>
                <w:sz w:val="20"/>
                <w:szCs w:val="20"/>
                <w:lang w:val="en-US"/>
              </w:rPr>
              <w:t>obligatorii</w:t>
            </w:r>
            <w:proofErr w:type="spellEnd"/>
          </w:p>
        </w:tc>
      </w:tr>
      <w:tr w:rsidR="00AD00AB" w:rsidRPr="00AD00AB" w14:paraId="5B2D4B14" w14:textId="77777777" w:rsidTr="00C81161">
        <w:trPr>
          <w:trHeight w:val="510"/>
        </w:trPr>
        <w:tc>
          <w:tcPr>
            <w:tcW w:w="829" w:type="dxa"/>
          </w:tcPr>
          <w:p w14:paraId="2667232A"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7</w:t>
            </w:r>
          </w:p>
        </w:tc>
        <w:tc>
          <w:tcPr>
            <w:tcW w:w="2114" w:type="dxa"/>
          </w:tcPr>
          <w:p w14:paraId="5DBCBBE0" w14:textId="77777777" w:rsidR="00AD00AB" w:rsidRPr="00AD00AB" w:rsidRDefault="00AD00AB" w:rsidP="00AD00AB">
            <w:pPr>
              <w:shd w:val="clear" w:color="auto" w:fill="FFFFFF" w:themeFill="background1"/>
              <w:tabs>
                <w:tab w:val="left" w:pos="612"/>
              </w:tabs>
              <w:rPr>
                <w:noProof w:val="0"/>
                <w:sz w:val="20"/>
                <w:szCs w:val="20"/>
                <w:lang w:val="en-US"/>
              </w:rPr>
            </w:pPr>
            <w:proofErr w:type="spellStart"/>
            <w:r w:rsidRPr="00AD00AB">
              <w:rPr>
                <w:noProof w:val="0"/>
                <w:sz w:val="20"/>
                <w:szCs w:val="20"/>
                <w:lang w:val="en-US"/>
              </w:rPr>
              <w:t>Dispunerea</w:t>
            </w:r>
            <w:proofErr w:type="spellEnd"/>
            <w:r w:rsidRPr="00AD00AB">
              <w:rPr>
                <w:noProof w:val="0"/>
                <w:sz w:val="20"/>
                <w:szCs w:val="20"/>
                <w:lang w:val="en-US"/>
              </w:rPr>
              <w:t xml:space="preserve"> de </w:t>
            </w:r>
            <w:proofErr w:type="spellStart"/>
            <w:r w:rsidRPr="00AD00AB">
              <w:rPr>
                <w:noProof w:val="0"/>
                <w:sz w:val="20"/>
                <w:szCs w:val="20"/>
                <w:lang w:val="en-US"/>
              </w:rPr>
              <w:t>nivel</w:t>
            </w:r>
            <w:proofErr w:type="spellEnd"/>
            <w:r w:rsidRPr="00AD00AB">
              <w:rPr>
                <w:noProof w:val="0"/>
                <w:sz w:val="20"/>
                <w:szCs w:val="20"/>
                <w:lang w:val="en-US"/>
              </w:rPr>
              <w:t xml:space="preserve"> minim de capacitate </w:t>
            </w:r>
            <w:proofErr w:type="spellStart"/>
            <w:r w:rsidRPr="00AD00AB">
              <w:rPr>
                <w:noProof w:val="0"/>
                <w:sz w:val="20"/>
                <w:szCs w:val="20"/>
                <w:lang w:val="en-US"/>
              </w:rPr>
              <w:t>economică</w:t>
            </w:r>
            <w:proofErr w:type="spellEnd"/>
            <w:r w:rsidRPr="00AD00AB">
              <w:rPr>
                <w:noProof w:val="0"/>
                <w:sz w:val="20"/>
                <w:szCs w:val="20"/>
                <w:lang w:val="en-US"/>
              </w:rPr>
              <w:t xml:space="preserve"> </w:t>
            </w:r>
            <w:proofErr w:type="spellStart"/>
            <w:r w:rsidRPr="00AD00AB">
              <w:rPr>
                <w:noProof w:val="0"/>
                <w:sz w:val="20"/>
                <w:szCs w:val="20"/>
                <w:lang w:val="en-US"/>
              </w:rPr>
              <w:t>și</w:t>
            </w:r>
            <w:proofErr w:type="spellEnd"/>
            <w:r w:rsidRPr="00AD00AB">
              <w:rPr>
                <w:noProof w:val="0"/>
                <w:sz w:val="20"/>
                <w:szCs w:val="20"/>
                <w:lang w:val="en-US"/>
              </w:rPr>
              <w:t>/</w:t>
            </w:r>
            <w:proofErr w:type="spellStart"/>
            <w:r w:rsidRPr="00AD00AB">
              <w:rPr>
                <w:noProof w:val="0"/>
                <w:sz w:val="20"/>
                <w:szCs w:val="20"/>
                <w:lang w:val="en-US"/>
              </w:rPr>
              <w:t>sau</w:t>
            </w:r>
            <w:proofErr w:type="spellEnd"/>
            <w:r w:rsidRPr="00AD00AB">
              <w:rPr>
                <w:noProof w:val="0"/>
                <w:sz w:val="20"/>
                <w:szCs w:val="20"/>
                <w:lang w:val="en-US"/>
              </w:rPr>
              <w:t xml:space="preserve"> </w:t>
            </w:r>
            <w:proofErr w:type="spellStart"/>
            <w:r w:rsidRPr="00AD00AB">
              <w:rPr>
                <w:noProof w:val="0"/>
                <w:sz w:val="20"/>
                <w:szCs w:val="20"/>
                <w:lang w:val="en-US"/>
              </w:rPr>
              <w:t>financiară</w:t>
            </w:r>
            <w:proofErr w:type="spellEnd"/>
          </w:p>
          <w:p w14:paraId="2C80745E" w14:textId="77777777" w:rsidR="00AD00AB" w:rsidRPr="00AD00AB" w:rsidRDefault="00AD00AB" w:rsidP="00AD00AB">
            <w:pPr>
              <w:shd w:val="clear" w:color="auto" w:fill="FFFFFF" w:themeFill="background1"/>
              <w:tabs>
                <w:tab w:val="left" w:pos="612"/>
              </w:tabs>
              <w:rPr>
                <w:iCs/>
                <w:noProof w:val="0"/>
                <w:sz w:val="20"/>
                <w:szCs w:val="20"/>
                <w:lang w:val="en-US" w:eastAsia="ru-RU"/>
              </w:rPr>
            </w:pPr>
          </w:p>
        </w:tc>
        <w:tc>
          <w:tcPr>
            <w:tcW w:w="5529" w:type="dxa"/>
            <w:gridSpan w:val="2"/>
          </w:tcPr>
          <w:p w14:paraId="56FCF484" w14:textId="77777777" w:rsidR="00AD00AB" w:rsidRPr="00AD00AB" w:rsidRDefault="00AD00AB" w:rsidP="00AD00AB">
            <w:pPr>
              <w:spacing w:after="52"/>
              <w:ind w:left="108"/>
              <w:rPr>
                <w:noProof w:val="0"/>
                <w:sz w:val="20"/>
                <w:szCs w:val="20"/>
                <w:lang w:val="en-US"/>
              </w:rPr>
            </w:pPr>
            <w:proofErr w:type="spellStart"/>
            <w:r w:rsidRPr="00AD00AB">
              <w:rPr>
                <w:b/>
                <w:noProof w:val="0"/>
                <w:sz w:val="20"/>
                <w:szCs w:val="20"/>
                <w:lang w:val="en-US"/>
              </w:rPr>
              <w:t>Situațiile</w:t>
            </w:r>
            <w:proofErr w:type="spellEnd"/>
            <w:r w:rsidRPr="00AD00AB">
              <w:rPr>
                <w:b/>
                <w:noProof w:val="0"/>
                <w:sz w:val="20"/>
                <w:szCs w:val="20"/>
                <w:lang w:val="en-US"/>
              </w:rPr>
              <w:t xml:space="preserve"> </w:t>
            </w:r>
            <w:proofErr w:type="spellStart"/>
            <w:r w:rsidRPr="00AD00AB">
              <w:rPr>
                <w:b/>
                <w:noProof w:val="0"/>
                <w:sz w:val="20"/>
                <w:szCs w:val="20"/>
                <w:lang w:val="en-US"/>
              </w:rPr>
              <w:t>financiare</w:t>
            </w:r>
            <w:proofErr w:type="spellEnd"/>
            <w:r w:rsidRPr="00AD00AB">
              <w:rPr>
                <w:b/>
                <w:noProof w:val="0"/>
                <w:sz w:val="20"/>
                <w:szCs w:val="20"/>
                <w:lang w:val="en-US"/>
              </w:rPr>
              <w:t xml:space="preserve"> </w:t>
            </w:r>
            <w:proofErr w:type="spellStart"/>
            <w:r w:rsidRPr="00AD00AB">
              <w:rPr>
                <w:b/>
                <w:noProof w:val="0"/>
                <w:sz w:val="20"/>
                <w:szCs w:val="20"/>
                <w:lang w:val="en-US"/>
              </w:rPr>
              <w:t>pentru</w:t>
            </w:r>
            <w:proofErr w:type="spellEnd"/>
            <w:r w:rsidRPr="00AD00AB">
              <w:rPr>
                <w:b/>
                <w:noProof w:val="0"/>
                <w:sz w:val="20"/>
                <w:szCs w:val="20"/>
                <w:lang w:val="en-US"/>
              </w:rPr>
              <w:t xml:space="preserve"> </w:t>
            </w:r>
            <w:proofErr w:type="spellStart"/>
            <w:r w:rsidRPr="00AD00AB">
              <w:rPr>
                <w:b/>
                <w:noProof w:val="0"/>
                <w:sz w:val="20"/>
                <w:szCs w:val="20"/>
                <w:lang w:val="en-US"/>
              </w:rPr>
              <w:t>ultimii</w:t>
            </w:r>
            <w:proofErr w:type="spellEnd"/>
            <w:r w:rsidRPr="00AD00AB">
              <w:rPr>
                <w:b/>
                <w:noProof w:val="0"/>
                <w:sz w:val="20"/>
                <w:szCs w:val="20"/>
                <w:lang w:val="en-US"/>
              </w:rPr>
              <w:t xml:space="preserve"> 3 ani</w:t>
            </w:r>
            <w:r w:rsidRPr="00AD00AB">
              <w:rPr>
                <w:noProof w:val="0"/>
                <w:sz w:val="20"/>
                <w:szCs w:val="20"/>
                <w:lang w:val="en-US"/>
              </w:rPr>
              <w:t xml:space="preserve">. </w:t>
            </w:r>
            <w:proofErr w:type="spellStart"/>
            <w:r w:rsidRPr="00AD00AB">
              <w:rPr>
                <w:noProof w:val="0"/>
                <w:sz w:val="20"/>
                <w:szCs w:val="20"/>
                <w:lang w:val="en-US"/>
              </w:rPr>
              <w:t>Varianta</w:t>
            </w:r>
            <w:proofErr w:type="spellEnd"/>
            <w:r w:rsidRPr="00AD00AB">
              <w:rPr>
                <w:noProof w:val="0"/>
                <w:sz w:val="20"/>
                <w:szCs w:val="20"/>
                <w:lang w:val="en-US"/>
              </w:rPr>
              <w:t xml:space="preserve"> </w:t>
            </w:r>
          </w:p>
          <w:p w14:paraId="413D58E6" w14:textId="77777777" w:rsidR="00AD00AB" w:rsidRPr="00AD00AB" w:rsidRDefault="00AD00AB" w:rsidP="00AD00AB">
            <w:pPr>
              <w:ind w:left="108"/>
              <w:rPr>
                <w:noProof w:val="0"/>
                <w:sz w:val="20"/>
                <w:szCs w:val="20"/>
                <w:lang w:val="en-US"/>
              </w:rPr>
            </w:pPr>
            <w:proofErr w:type="spellStart"/>
            <w:r w:rsidRPr="00AD00AB">
              <w:rPr>
                <w:noProof w:val="0"/>
                <w:sz w:val="20"/>
                <w:szCs w:val="20"/>
                <w:lang w:val="en-US"/>
              </w:rPr>
              <w:t>scanată</w:t>
            </w:r>
            <w:proofErr w:type="spellEnd"/>
            <w:r w:rsidRPr="00AD00AB">
              <w:rPr>
                <w:noProof w:val="0"/>
                <w:sz w:val="20"/>
                <w:szCs w:val="20"/>
                <w:lang w:val="en-US"/>
              </w:rPr>
              <w:t xml:space="preserve"> de pe </w:t>
            </w:r>
            <w:proofErr w:type="spellStart"/>
            <w:r w:rsidRPr="00AD00AB">
              <w:rPr>
                <w:noProof w:val="0"/>
                <w:sz w:val="20"/>
                <w:szCs w:val="20"/>
                <w:lang w:val="en-US"/>
              </w:rPr>
              <w:t>originalul</w:t>
            </w:r>
            <w:proofErr w:type="spellEnd"/>
            <w:r w:rsidRPr="00AD00AB">
              <w:rPr>
                <w:noProof w:val="0"/>
                <w:sz w:val="20"/>
                <w:szCs w:val="20"/>
                <w:lang w:val="en-US"/>
              </w:rPr>
              <w:t xml:space="preserve">, </w:t>
            </w:r>
            <w:proofErr w:type="spellStart"/>
            <w:r w:rsidRPr="00AD00AB">
              <w:rPr>
                <w:noProof w:val="0"/>
                <w:sz w:val="20"/>
                <w:szCs w:val="20"/>
                <w:lang w:val="en-US"/>
              </w:rPr>
              <w:t>confirmată</w:t>
            </w:r>
            <w:proofErr w:type="spellEnd"/>
            <w:r w:rsidRPr="00AD00AB">
              <w:rPr>
                <w:noProof w:val="0"/>
                <w:sz w:val="20"/>
                <w:szCs w:val="20"/>
                <w:lang w:val="en-US"/>
              </w:rPr>
              <w:t xml:space="preserve"> </w:t>
            </w:r>
            <w:proofErr w:type="spellStart"/>
            <w:r w:rsidRPr="00AD00AB">
              <w:rPr>
                <w:noProof w:val="0"/>
                <w:sz w:val="20"/>
                <w:szCs w:val="20"/>
                <w:lang w:val="en-US"/>
              </w:rPr>
              <w:t>prin</w:t>
            </w:r>
            <w:proofErr w:type="spellEnd"/>
            <w:r w:rsidRPr="00AD00AB">
              <w:rPr>
                <w:noProof w:val="0"/>
                <w:sz w:val="20"/>
                <w:szCs w:val="20"/>
                <w:lang w:val="en-US"/>
              </w:rPr>
              <w:t xml:space="preserve"> </w:t>
            </w:r>
            <w:proofErr w:type="spellStart"/>
            <w:r w:rsidRPr="00AD00AB">
              <w:rPr>
                <w:noProof w:val="0"/>
                <w:sz w:val="20"/>
                <w:szCs w:val="20"/>
                <w:lang w:val="en-US"/>
              </w:rPr>
              <w:t>semnătura</w:t>
            </w:r>
            <w:proofErr w:type="spellEnd"/>
            <w:r w:rsidRPr="00AD00AB">
              <w:rPr>
                <w:noProof w:val="0"/>
                <w:sz w:val="20"/>
                <w:szCs w:val="20"/>
                <w:lang w:val="en-US"/>
              </w:rPr>
              <w:t xml:space="preserve"> </w:t>
            </w:r>
            <w:proofErr w:type="spellStart"/>
            <w:proofErr w:type="gramStart"/>
            <w:r w:rsidRPr="00AD00AB">
              <w:rPr>
                <w:noProof w:val="0"/>
                <w:sz w:val="20"/>
                <w:szCs w:val="20"/>
                <w:lang w:val="en-US"/>
              </w:rPr>
              <w:t>electronică</w:t>
            </w:r>
            <w:proofErr w:type="spellEnd"/>
            <w:r w:rsidRPr="00AD00AB">
              <w:rPr>
                <w:noProof w:val="0"/>
                <w:sz w:val="20"/>
                <w:szCs w:val="20"/>
                <w:lang w:val="en-US"/>
              </w:rPr>
              <w:t xml:space="preserve">  </w:t>
            </w:r>
            <w:proofErr w:type="spellStart"/>
            <w:r w:rsidRPr="00AD00AB">
              <w:rPr>
                <w:i/>
                <w:noProof w:val="0"/>
                <w:sz w:val="20"/>
                <w:szCs w:val="20"/>
                <w:lang w:val="en-US"/>
              </w:rPr>
              <w:t>Condițiile</w:t>
            </w:r>
            <w:proofErr w:type="spellEnd"/>
            <w:proofErr w:type="gramEnd"/>
            <w:r w:rsidRPr="00AD00AB">
              <w:rPr>
                <w:i/>
                <w:noProof w:val="0"/>
                <w:sz w:val="20"/>
                <w:szCs w:val="20"/>
                <w:lang w:val="en-US"/>
              </w:rPr>
              <w:t xml:space="preserve"> de </w:t>
            </w:r>
            <w:proofErr w:type="spellStart"/>
            <w:r w:rsidRPr="00AD00AB">
              <w:rPr>
                <w:i/>
                <w:noProof w:val="0"/>
                <w:sz w:val="20"/>
                <w:szCs w:val="20"/>
                <w:lang w:val="en-US"/>
              </w:rPr>
              <w:t>calificare</w:t>
            </w:r>
            <w:proofErr w:type="spellEnd"/>
            <w:r w:rsidRPr="00AD00AB">
              <w:rPr>
                <w:i/>
                <w:noProof w:val="0"/>
                <w:sz w:val="20"/>
                <w:szCs w:val="20"/>
                <w:lang w:val="en-US"/>
              </w:rPr>
              <w:t xml:space="preserve"> </w:t>
            </w:r>
            <w:proofErr w:type="spellStart"/>
            <w:r w:rsidRPr="00AD00AB">
              <w:rPr>
                <w:i/>
                <w:noProof w:val="0"/>
                <w:sz w:val="20"/>
                <w:szCs w:val="20"/>
                <w:lang w:val="en-US"/>
              </w:rPr>
              <w:t>obligatorii</w:t>
            </w:r>
            <w:proofErr w:type="spellEnd"/>
            <w:r w:rsidRPr="00AD00AB">
              <w:rPr>
                <w:noProof w:val="0"/>
                <w:sz w:val="20"/>
                <w:szCs w:val="20"/>
                <w:lang w:val="en-US"/>
              </w:rPr>
              <w:t xml:space="preserve">:  </w:t>
            </w:r>
          </w:p>
          <w:p w14:paraId="69884D70" w14:textId="01E8FEC1" w:rsidR="00AD00AB" w:rsidRPr="00AD00AB" w:rsidRDefault="00AD00AB" w:rsidP="00AD00AB">
            <w:pPr>
              <w:numPr>
                <w:ilvl w:val="0"/>
                <w:numId w:val="20"/>
              </w:numPr>
              <w:ind w:right="12"/>
              <w:contextualSpacing/>
              <w:rPr>
                <w:noProof w:val="0"/>
                <w:sz w:val="20"/>
                <w:szCs w:val="20"/>
                <w:lang w:val="en-US" w:eastAsia="ru-RU"/>
              </w:rPr>
            </w:pPr>
            <w:proofErr w:type="spellStart"/>
            <w:r w:rsidRPr="00AD00AB">
              <w:rPr>
                <w:noProof w:val="0"/>
                <w:sz w:val="20"/>
                <w:szCs w:val="20"/>
                <w:lang w:val="en-US" w:eastAsia="ru-RU"/>
              </w:rPr>
              <w:t>Realizarea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unei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cifre</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medii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anuale</w:t>
            </w:r>
            <w:proofErr w:type="spellEnd"/>
            <w:r w:rsidRPr="00AD00AB">
              <w:rPr>
                <w:noProof w:val="0"/>
                <w:sz w:val="20"/>
                <w:szCs w:val="20"/>
                <w:lang w:val="en-US" w:eastAsia="ru-RU"/>
              </w:rPr>
              <w:t xml:space="preserve"> de </w:t>
            </w:r>
            <w:proofErr w:type="spellStart"/>
            <w:r w:rsidRPr="00AD00AB">
              <w:rPr>
                <w:noProof w:val="0"/>
                <w:sz w:val="20"/>
                <w:szCs w:val="20"/>
                <w:lang w:val="en-US" w:eastAsia="ru-RU"/>
              </w:rPr>
              <w:t>afaceri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în</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ultimii</w:t>
            </w:r>
            <w:proofErr w:type="spellEnd"/>
            <w:r w:rsidRPr="00AD00AB">
              <w:rPr>
                <w:noProof w:val="0"/>
                <w:sz w:val="20"/>
                <w:szCs w:val="20"/>
                <w:lang w:val="en-US" w:eastAsia="ru-RU"/>
              </w:rPr>
              <w:t xml:space="preserve"> 3 ani </w:t>
            </w:r>
            <w:proofErr w:type="spellStart"/>
            <w:r w:rsidRPr="00AD00AB">
              <w:rPr>
                <w:noProof w:val="0"/>
                <w:sz w:val="20"/>
                <w:szCs w:val="20"/>
                <w:lang w:val="en-US" w:eastAsia="ru-RU"/>
              </w:rPr>
              <w:t>egală</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sau</w:t>
            </w:r>
            <w:proofErr w:type="spellEnd"/>
            <w:r w:rsidRPr="00AD00AB">
              <w:rPr>
                <w:noProof w:val="0"/>
                <w:sz w:val="20"/>
                <w:szCs w:val="20"/>
                <w:lang w:val="en-US" w:eastAsia="ru-RU"/>
              </w:rPr>
              <w:t xml:space="preserve"> </w:t>
            </w:r>
            <w:proofErr w:type="spellStart"/>
            <w:proofErr w:type="gramStart"/>
            <w:r w:rsidRPr="00AD00AB">
              <w:rPr>
                <w:noProof w:val="0"/>
                <w:sz w:val="20"/>
                <w:szCs w:val="20"/>
                <w:lang w:val="en-US" w:eastAsia="ru-RU"/>
              </w:rPr>
              <w:t>mai</w:t>
            </w:r>
            <w:proofErr w:type="spellEnd"/>
            <w:r w:rsidRPr="00AD00AB">
              <w:rPr>
                <w:noProof w:val="0"/>
                <w:sz w:val="20"/>
                <w:szCs w:val="20"/>
                <w:lang w:val="en-US" w:eastAsia="ru-RU"/>
              </w:rPr>
              <w:t xml:space="preserve">  mare</w:t>
            </w:r>
            <w:proofErr w:type="gramEnd"/>
            <w:r w:rsidRPr="00AD00AB">
              <w:rPr>
                <w:noProof w:val="0"/>
                <w:sz w:val="20"/>
                <w:szCs w:val="20"/>
                <w:lang w:val="en-US" w:eastAsia="ru-RU"/>
              </w:rPr>
              <w:t xml:space="preserve"> </w:t>
            </w:r>
            <w:proofErr w:type="spellStart"/>
            <w:proofErr w:type="gramStart"/>
            <w:r w:rsidRPr="00AD00AB">
              <w:rPr>
                <w:noProof w:val="0"/>
                <w:sz w:val="20"/>
                <w:szCs w:val="20"/>
                <w:lang w:val="en-US" w:eastAsia="ru-RU"/>
              </w:rPr>
              <w:t>decât</w:t>
            </w:r>
            <w:proofErr w:type="spellEnd"/>
            <w:r w:rsidRPr="00AD00AB">
              <w:rPr>
                <w:noProof w:val="0"/>
                <w:sz w:val="20"/>
                <w:szCs w:val="20"/>
                <w:lang w:val="en-US" w:eastAsia="ru-RU"/>
              </w:rPr>
              <w:t xml:space="preserve">  </w:t>
            </w:r>
            <w:r w:rsidR="00F56691">
              <w:rPr>
                <w:b/>
                <w:noProof w:val="0"/>
                <w:sz w:val="20"/>
                <w:szCs w:val="20"/>
                <w:lang w:val="en-US" w:eastAsia="ru-RU"/>
              </w:rPr>
              <w:t>10</w:t>
            </w:r>
            <w:proofErr w:type="gramEnd"/>
            <w:r w:rsidRPr="00AD00AB">
              <w:rPr>
                <w:b/>
                <w:noProof w:val="0"/>
                <w:sz w:val="20"/>
                <w:szCs w:val="20"/>
                <w:lang w:val="en-US" w:eastAsia="ru-RU"/>
              </w:rPr>
              <w:t xml:space="preserve"> </w:t>
            </w:r>
            <w:proofErr w:type="spellStart"/>
            <w:r w:rsidRPr="00AD00AB">
              <w:rPr>
                <w:b/>
                <w:noProof w:val="0"/>
                <w:sz w:val="20"/>
                <w:szCs w:val="20"/>
                <w:lang w:val="en-US" w:eastAsia="ru-RU"/>
              </w:rPr>
              <w:t>mln</w:t>
            </w:r>
            <w:proofErr w:type="spellEnd"/>
            <w:r w:rsidRPr="00AD00AB">
              <w:rPr>
                <w:b/>
                <w:noProof w:val="0"/>
                <w:sz w:val="20"/>
                <w:szCs w:val="20"/>
                <w:lang w:val="en-US" w:eastAsia="ru-RU"/>
              </w:rPr>
              <w:t>.</w:t>
            </w:r>
            <w:r w:rsidRPr="00AD00AB">
              <w:rPr>
                <w:noProof w:val="0"/>
                <w:sz w:val="20"/>
                <w:szCs w:val="20"/>
                <w:lang w:val="en-US" w:eastAsia="ru-RU"/>
              </w:rPr>
              <w:t xml:space="preserve"> </w:t>
            </w:r>
            <w:proofErr w:type="gramStart"/>
            <w:r w:rsidRPr="00AD00AB">
              <w:rPr>
                <w:noProof w:val="0"/>
                <w:sz w:val="20"/>
                <w:szCs w:val="20"/>
                <w:lang w:val="en-US" w:eastAsia="ru-RU"/>
              </w:rPr>
              <w:t>lei;</w:t>
            </w:r>
            <w:proofErr w:type="gramEnd"/>
            <w:r w:rsidRPr="00AD00AB">
              <w:rPr>
                <w:noProof w:val="0"/>
                <w:sz w:val="20"/>
                <w:szCs w:val="20"/>
                <w:lang w:val="en-US" w:eastAsia="ru-RU"/>
              </w:rPr>
              <w:t xml:space="preserve">  </w:t>
            </w:r>
          </w:p>
          <w:p w14:paraId="2D0FB262" w14:textId="77777777" w:rsidR="00AD00AB" w:rsidRPr="00AD00AB" w:rsidRDefault="00AD00AB" w:rsidP="00AD00AB">
            <w:pPr>
              <w:ind w:left="828" w:right="12"/>
              <w:contextualSpacing/>
              <w:rPr>
                <w:noProof w:val="0"/>
                <w:sz w:val="20"/>
                <w:szCs w:val="20"/>
                <w:lang w:val="en-US" w:eastAsia="ru-RU"/>
              </w:rPr>
            </w:pPr>
          </w:p>
        </w:tc>
        <w:tc>
          <w:tcPr>
            <w:tcW w:w="1382" w:type="dxa"/>
          </w:tcPr>
          <w:p w14:paraId="4E3B1445" w14:textId="77777777" w:rsidR="00AD00AB" w:rsidRPr="00AD00AB" w:rsidRDefault="00AD00AB" w:rsidP="00AD00AB">
            <w:pPr>
              <w:rPr>
                <w:noProof w:val="0"/>
                <w:sz w:val="20"/>
                <w:szCs w:val="20"/>
                <w:lang w:val="en-US"/>
              </w:rPr>
            </w:pPr>
            <w:proofErr w:type="spellStart"/>
            <w:r w:rsidRPr="00AD00AB">
              <w:rPr>
                <w:noProof w:val="0"/>
                <w:sz w:val="20"/>
                <w:szCs w:val="20"/>
                <w:lang w:val="en-US"/>
              </w:rPr>
              <w:t>Obligatoriu</w:t>
            </w:r>
            <w:proofErr w:type="spellEnd"/>
          </w:p>
          <w:p w14:paraId="4B857D86" w14:textId="77777777" w:rsidR="00AD00AB" w:rsidRPr="00AD00AB" w:rsidRDefault="00AD00AB" w:rsidP="00AD00AB">
            <w:pPr>
              <w:rPr>
                <w:noProof w:val="0"/>
                <w:sz w:val="20"/>
                <w:szCs w:val="20"/>
                <w:lang w:val="en-US"/>
              </w:rPr>
            </w:pPr>
          </w:p>
        </w:tc>
      </w:tr>
      <w:tr w:rsidR="00AD00AB" w:rsidRPr="00AD00AB" w14:paraId="5D3E31DA" w14:textId="77777777" w:rsidTr="00C81161">
        <w:trPr>
          <w:trHeight w:val="510"/>
        </w:trPr>
        <w:tc>
          <w:tcPr>
            <w:tcW w:w="829" w:type="dxa"/>
          </w:tcPr>
          <w:p w14:paraId="73A63074"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8</w:t>
            </w:r>
          </w:p>
        </w:tc>
        <w:tc>
          <w:tcPr>
            <w:tcW w:w="2114" w:type="dxa"/>
          </w:tcPr>
          <w:p w14:paraId="499DCB73" w14:textId="77777777" w:rsidR="00AD00AB" w:rsidRPr="00AD00AB" w:rsidRDefault="00AD00AB" w:rsidP="00AD00AB">
            <w:pPr>
              <w:shd w:val="clear" w:color="auto" w:fill="FFFFFF" w:themeFill="background1"/>
              <w:tabs>
                <w:tab w:val="left" w:pos="612"/>
              </w:tabs>
              <w:rPr>
                <w:noProof w:val="0"/>
                <w:sz w:val="20"/>
                <w:szCs w:val="20"/>
                <w:lang w:val="en-US"/>
              </w:rPr>
            </w:pPr>
            <w:proofErr w:type="spellStart"/>
            <w:r w:rsidRPr="00AD00AB">
              <w:rPr>
                <w:noProof w:val="0"/>
                <w:sz w:val="20"/>
                <w:szCs w:val="20"/>
                <w:lang w:val="en-US"/>
              </w:rPr>
              <w:t>Confirmarea</w:t>
            </w:r>
            <w:proofErr w:type="spellEnd"/>
            <w:r w:rsidRPr="00AD00AB">
              <w:rPr>
                <w:noProof w:val="0"/>
                <w:sz w:val="20"/>
                <w:szCs w:val="20"/>
                <w:lang w:val="en-US"/>
              </w:rPr>
              <w:t xml:space="preserve"> </w:t>
            </w:r>
            <w:proofErr w:type="spellStart"/>
            <w:r w:rsidRPr="00AD00AB">
              <w:rPr>
                <w:noProof w:val="0"/>
                <w:sz w:val="20"/>
                <w:szCs w:val="20"/>
                <w:lang w:val="en-US"/>
              </w:rPr>
              <w:t>soldului</w:t>
            </w:r>
            <w:proofErr w:type="spellEnd"/>
            <w:r w:rsidRPr="00AD00AB">
              <w:rPr>
                <w:noProof w:val="0"/>
                <w:sz w:val="20"/>
                <w:szCs w:val="20"/>
                <w:lang w:val="en-US"/>
              </w:rPr>
              <w:t xml:space="preserve"> </w:t>
            </w:r>
            <w:proofErr w:type="spellStart"/>
            <w:r w:rsidRPr="00AD00AB">
              <w:rPr>
                <w:noProof w:val="0"/>
                <w:sz w:val="20"/>
                <w:szCs w:val="20"/>
                <w:lang w:val="en-US"/>
              </w:rPr>
              <w:t>bancar</w:t>
            </w:r>
            <w:proofErr w:type="spellEnd"/>
          </w:p>
          <w:p w14:paraId="4592D79D" w14:textId="77777777" w:rsidR="00AD00AB" w:rsidRPr="00AD00AB" w:rsidRDefault="00AD00AB" w:rsidP="00AD00AB">
            <w:pPr>
              <w:shd w:val="clear" w:color="auto" w:fill="FFFFFF" w:themeFill="background1"/>
              <w:tabs>
                <w:tab w:val="left" w:pos="612"/>
              </w:tabs>
              <w:rPr>
                <w:iCs/>
                <w:noProof w:val="0"/>
                <w:sz w:val="20"/>
                <w:szCs w:val="20"/>
                <w:lang w:val="en-US" w:eastAsia="ru-RU"/>
              </w:rPr>
            </w:pPr>
          </w:p>
        </w:tc>
        <w:tc>
          <w:tcPr>
            <w:tcW w:w="5529" w:type="dxa"/>
            <w:gridSpan w:val="2"/>
          </w:tcPr>
          <w:p w14:paraId="2D667DE6" w14:textId="77777777" w:rsidR="00AD00AB" w:rsidRPr="00AD00AB" w:rsidRDefault="00AD00AB" w:rsidP="00AD00AB">
            <w:pPr>
              <w:shd w:val="clear" w:color="auto" w:fill="FFFFFF" w:themeFill="background1"/>
              <w:tabs>
                <w:tab w:val="left" w:pos="612"/>
              </w:tabs>
              <w:rPr>
                <w:noProof w:val="0"/>
                <w:sz w:val="20"/>
                <w:szCs w:val="20"/>
                <w:lang w:val="en-US"/>
              </w:rPr>
            </w:pPr>
            <w:r w:rsidRPr="00AD00AB">
              <w:rPr>
                <w:noProof w:val="0"/>
                <w:sz w:val="20"/>
                <w:szCs w:val="20"/>
                <w:lang w:val="en-US"/>
              </w:rPr>
              <w:t xml:space="preserve">Document </w:t>
            </w:r>
            <w:proofErr w:type="spellStart"/>
            <w:r w:rsidRPr="00AD00AB">
              <w:rPr>
                <w:noProof w:val="0"/>
                <w:sz w:val="20"/>
                <w:szCs w:val="20"/>
                <w:lang w:val="en-US"/>
              </w:rPr>
              <w:t>emis</w:t>
            </w:r>
            <w:proofErr w:type="spellEnd"/>
            <w:r w:rsidRPr="00AD00AB">
              <w:rPr>
                <w:noProof w:val="0"/>
                <w:sz w:val="20"/>
                <w:szCs w:val="20"/>
                <w:lang w:val="en-US"/>
              </w:rPr>
              <w:t xml:space="preserve"> de banca, </w:t>
            </w:r>
            <w:proofErr w:type="spellStart"/>
            <w:r w:rsidRPr="00AD00AB">
              <w:rPr>
                <w:noProof w:val="0"/>
                <w:sz w:val="20"/>
                <w:szCs w:val="20"/>
                <w:lang w:val="en-US"/>
              </w:rPr>
              <w:t>prin</w:t>
            </w:r>
            <w:proofErr w:type="spellEnd"/>
            <w:r w:rsidRPr="00AD00AB">
              <w:rPr>
                <w:noProof w:val="0"/>
                <w:sz w:val="20"/>
                <w:szCs w:val="20"/>
                <w:lang w:val="en-US"/>
              </w:rPr>
              <w:t xml:space="preserve"> care se </w:t>
            </w:r>
            <w:proofErr w:type="spellStart"/>
            <w:r w:rsidRPr="00AD00AB">
              <w:rPr>
                <w:noProof w:val="0"/>
                <w:sz w:val="20"/>
                <w:szCs w:val="20"/>
                <w:lang w:val="en-US"/>
              </w:rPr>
              <w:t>confirmă</w:t>
            </w:r>
            <w:proofErr w:type="spellEnd"/>
            <w:r w:rsidRPr="00AD00AB">
              <w:rPr>
                <w:noProof w:val="0"/>
                <w:sz w:val="20"/>
                <w:szCs w:val="20"/>
                <w:lang w:val="en-US"/>
              </w:rPr>
              <w:t xml:space="preserve"> </w:t>
            </w:r>
            <w:proofErr w:type="spellStart"/>
            <w:r w:rsidRPr="00AD00AB">
              <w:rPr>
                <w:noProof w:val="0"/>
                <w:sz w:val="20"/>
                <w:szCs w:val="20"/>
                <w:lang w:val="en-US"/>
              </w:rPr>
              <w:t>existența</w:t>
            </w:r>
            <w:proofErr w:type="spellEnd"/>
            <w:r w:rsidRPr="00AD00AB">
              <w:rPr>
                <w:noProof w:val="0"/>
                <w:sz w:val="20"/>
                <w:szCs w:val="20"/>
                <w:lang w:val="en-US"/>
              </w:rPr>
              <w:t xml:space="preserve"> </w:t>
            </w:r>
            <w:proofErr w:type="spellStart"/>
            <w:r w:rsidRPr="00AD00AB">
              <w:rPr>
                <w:noProof w:val="0"/>
                <w:sz w:val="20"/>
                <w:szCs w:val="20"/>
                <w:lang w:val="en-US"/>
              </w:rPr>
              <w:t>resurselor</w:t>
            </w:r>
            <w:proofErr w:type="spellEnd"/>
            <w:r w:rsidRPr="00AD00AB">
              <w:rPr>
                <w:noProof w:val="0"/>
                <w:sz w:val="20"/>
                <w:szCs w:val="20"/>
                <w:lang w:val="en-US"/>
              </w:rPr>
              <w:t xml:space="preserve"> </w:t>
            </w:r>
            <w:proofErr w:type="spellStart"/>
            <w:r w:rsidRPr="00AD00AB">
              <w:rPr>
                <w:noProof w:val="0"/>
                <w:sz w:val="20"/>
                <w:szCs w:val="20"/>
                <w:lang w:val="en-US"/>
              </w:rPr>
              <w:t>financiare</w:t>
            </w:r>
            <w:proofErr w:type="spellEnd"/>
            <w:r w:rsidRPr="00AD00AB">
              <w:rPr>
                <w:noProof w:val="0"/>
                <w:sz w:val="20"/>
                <w:szCs w:val="20"/>
                <w:lang w:val="en-US"/>
              </w:rPr>
              <w:t xml:space="preserve"> </w:t>
            </w:r>
            <w:proofErr w:type="spellStart"/>
            <w:r w:rsidRPr="00AD00AB">
              <w:rPr>
                <w:noProof w:val="0"/>
                <w:sz w:val="20"/>
                <w:szCs w:val="20"/>
                <w:lang w:val="en-US"/>
              </w:rPr>
              <w:t>disponibile</w:t>
            </w:r>
            <w:proofErr w:type="spellEnd"/>
            <w:r w:rsidRPr="00AD00AB">
              <w:rPr>
                <w:noProof w:val="0"/>
                <w:sz w:val="20"/>
                <w:szCs w:val="20"/>
                <w:lang w:val="en-US"/>
              </w:rPr>
              <w:t xml:space="preserve"> </w:t>
            </w:r>
            <w:proofErr w:type="spellStart"/>
            <w:r w:rsidRPr="00AD00AB">
              <w:rPr>
                <w:noProof w:val="0"/>
                <w:sz w:val="20"/>
                <w:szCs w:val="20"/>
                <w:lang w:val="en-US"/>
              </w:rPr>
              <w:t>sau</w:t>
            </w:r>
            <w:proofErr w:type="spellEnd"/>
            <w:r w:rsidRPr="00AD00AB">
              <w:rPr>
                <w:noProof w:val="0"/>
                <w:sz w:val="20"/>
                <w:szCs w:val="20"/>
                <w:lang w:val="en-US"/>
              </w:rPr>
              <w:t xml:space="preserve"> o </w:t>
            </w:r>
            <w:proofErr w:type="spellStart"/>
            <w:r w:rsidRPr="00AD00AB">
              <w:rPr>
                <w:noProof w:val="0"/>
                <w:sz w:val="20"/>
                <w:szCs w:val="20"/>
                <w:lang w:val="en-US"/>
              </w:rPr>
              <w:t>linie</w:t>
            </w:r>
            <w:proofErr w:type="spellEnd"/>
            <w:r w:rsidRPr="00AD00AB">
              <w:rPr>
                <w:noProof w:val="0"/>
                <w:sz w:val="20"/>
                <w:szCs w:val="20"/>
                <w:lang w:val="en-US"/>
              </w:rPr>
              <w:t xml:space="preserve"> de credit </w:t>
            </w:r>
            <w:proofErr w:type="spellStart"/>
            <w:r w:rsidRPr="00AD00AB">
              <w:rPr>
                <w:noProof w:val="0"/>
                <w:sz w:val="20"/>
                <w:szCs w:val="20"/>
                <w:lang w:val="en-US"/>
              </w:rPr>
              <w:t>deschisă</w:t>
            </w:r>
            <w:proofErr w:type="spellEnd"/>
            <w:r w:rsidRPr="00AD00AB">
              <w:rPr>
                <w:noProof w:val="0"/>
                <w:sz w:val="20"/>
                <w:szCs w:val="20"/>
                <w:lang w:val="en-US"/>
              </w:rPr>
              <w:t xml:space="preserve"> in </w:t>
            </w:r>
            <w:proofErr w:type="spellStart"/>
            <w:r w:rsidRPr="00AD00AB">
              <w:rPr>
                <w:noProof w:val="0"/>
                <w:sz w:val="20"/>
                <w:szCs w:val="20"/>
                <w:lang w:val="en-US"/>
              </w:rPr>
              <w:t>valoare</w:t>
            </w:r>
            <w:proofErr w:type="spellEnd"/>
            <w:r w:rsidRPr="00AD00AB">
              <w:rPr>
                <w:noProof w:val="0"/>
                <w:sz w:val="20"/>
                <w:szCs w:val="20"/>
                <w:lang w:val="en-US"/>
              </w:rPr>
              <w:t xml:space="preserve"> de minim </w:t>
            </w:r>
            <w:r w:rsidRPr="00AD00AB">
              <w:rPr>
                <w:b/>
                <w:noProof w:val="0"/>
                <w:sz w:val="20"/>
                <w:szCs w:val="20"/>
                <w:lang w:val="en-US"/>
              </w:rPr>
              <w:t>50%</w:t>
            </w:r>
            <w:r w:rsidRPr="00AD00AB">
              <w:rPr>
                <w:noProof w:val="0"/>
                <w:sz w:val="20"/>
                <w:szCs w:val="20"/>
                <w:lang w:val="en-US"/>
              </w:rPr>
              <w:t xml:space="preserve">   din </w:t>
            </w:r>
            <w:proofErr w:type="spellStart"/>
            <w:r w:rsidRPr="00AD00AB">
              <w:rPr>
                <w:noProof w:val="0"/>
                <w:sz w:val="20"/>
                <w:szCs w:val="20"/>
                <w:lang w:val="en-US"/>
              </w:rPr>
              <w:t>suma</w:t>
            </w:r>
            <w:proofErr w:type="spellEnd"/>
            <w:r w:rsidRPr="00AD00AB">
              <w:rPr>
                <w:noProof w:val="0"/>
                <w:sz w:val="20"/>
                <w:szCs w:val="20"/>
                <w:lang w:val="en-US"/>
              </w:rPr>
              <w:t xml:space="preserve"> </w:t>
            </w:r>
            <w:proofErr w:type="spellStart"/>
            <w:r w:rsidRPr="00AD00AB">
              <w:rPr>
                <w:noProof w:val="0"/>
                <w:sz w:val="20"/>
                <w:szCs w:val="20"/>
                <w:lang w:val="en-US"/>
              </w:rPr>
              <w:t>contractului</w:t>
            </w:r>
            <w:proofErr w:type="spellEnd"/>
            <w:r w:rsidRPr="00AD00AB">
              <w:rPr>
                <w:noProof w:val="0"/>
                <w:sz w:val="20"/>
                <w:szCs w:val="20"/>
                <w:lang w:val="en-US"/>
              </w:rPr>
              <w:t xml:space="preserve"> </w:t>
            </w:r>
            <w:proofErr w:type="spellStart"/>
            <w:r w:rsidRPr="00AD00AB">
              <w:rPr>
                <w:noProof w:val="0"/>
                <w:sz w:val="20"/>
                <w:szCs w:val="20"/>
                <w:lang w:val="en-US"/>
              </w:rPr>
              <w:t>ce</w:t>
            </w:r>
            <w:proofErr w:type="spellEnd"/>
            <w:r w:rsidRPr="00AD00AB">
              <w:rPr>
                <w:noProof w:val="0"/>
                <w:sz w:val="20"/>
                <w:szCs w:val="20"/>
                <w:lang w:val="en-US"/>
              </w:rPr>
              <w:t xml:space="preserve"> </w:t>
            </w:r>
            <w:proofErr w:type="spellStart"/>
            <w:r w:rsidRPr="00AD00AB">
              <w:rPr>
                <w:noProof w:val="0"/>
                <w:sz w:val="20"/>
                <w:szCs w:val="20"/>
                <w:lang w:val="en-US"/>
              </w:rPr>
              <w:t>urmează</w:t>
            </w:r>
            <w:proofErr w:type="spellEnd"/>
            <w:r w:rsidRPr="00AD00AB">
              <w:rPr>
                <w:noProof w:val="0"/>
                <w:sz w:val="20"/>
                <w:szCs w:val="20"/>
                <w:lang w:val="en-US"/>
              </w:rPr>
              <w:t xml:space="preserve"> a fi </w:t>
            </w:r>
            <w:proofErr w:type="spellStart"/>
            <w:r w:rsidRPr="00AD00AB">
              <w:rPr>
                <w:noProof w:val="0"/>
                <w:sz w:val="20"/>
                <w:szCs w:val="20"/>
                <w:lang w:val="en-US"/>
              </w:rPr>
              <w:t>atribuit</w:t>
            </w:r>
            <w:proofErr w:type="spellEnd"/>
            <w:r w:rsidRPr="00AD00AB">
              <w:rPr>
                <w:noProof w:val="0"/>
                <w:sz w:val="20"/>
                <w:szCs w:val="20"/>
                <w:lang w:val="en-US"/>
              </w:rPr>
              <w:t xml:space="preserve">, </w:t>
            </w:r>
            <w:proofErr w:type="spellStart"/>
            <w:r w:rsidRPr="00AD00AB">
              <w:rPr>
                <w:noProof w:val="0"/>
                <w:sz w:val="20"/>
                <w:szCs w:val="20"/>
                <w:lang w:val="en-US"/>
              </w:rPr>
              <w:t>eliberat</w:t>
            </w:r>
            <w:proofErr w:type="spellEnd"/>
            <w:r w:rsidRPr="00AD00AB">
              <w:rPr>
                <w:noProof w:val="0"/>
                <w:sz w:val="20"/>
                <w:szCs w:val="20"/>
                <w:lang w:val="en-US"/>
              </w:rPr>
              <w:t xml:space="preserve"> la maxim </w:t>
            </w:r>
            <w:r w:rsidRPr="00AD00AB">
              <w:rPr>
                <w:b/>
                <w:noProof w:val="0"/>
                <w:sz w:val="20"/>
                <w:szCs w:val="20"/>
                <w:lang w:val="en-US"/>
              </w:rPr>
              <w:t xml:space="preserve">2 </w:t>
            </w:r>
            <w:proofErr w:type="spellStart"/>
            <w:r w:rsidRPr="00AD00AB">
              <w:rPr>
                <w:b/>
                <w:noProof w:val="0"/>
                <w:sz w:val="20"/>
                <w:szCs w:val="20"/>
                <w:lang w:val="en-US"/>
              </w:rPr>
              <w:t>zile</w:t>
            </w:r>
            <w:proofErr w:type="spellEnd"/>
            <w:r w:rsidRPr="00AD00AB">
              <w:rPr>
                <w:noProof w:val="0"/>
                <w:sz w:val="20"/>
                <w:szCs w:val="20"/>
                <w:lang w:val="en-US"/>
              </w:rPr>
              <w:t xml:space="preserve"> de la data </w:t>
            </w:r>
            <w:proofErr w:type="spellStart"/>
            <w:r w:rsidRPr="00AD00AB">
              <w:rPr>
                <w:noProof w:val="0"/>
                <w:sz w:val="20"/>
                <w:szCs w:val="20"/>
                <w:lang w:val="en-US"/>
              </w:rPr>
              <w:t>plasării</w:t>
            </w:r>
            <w:proofErr w:type="spellEnd"/>
            <w:r w:rsidRPr="00AD00AB">
              <w:rPr>
                <w:noProof w:val="0"/>
                <w:sz w:val="20"/>
                <w:szCs w:val="20"/>
                <w:lang w:val="en-US"/>
              </w:rPr>
              <w:t xml:space="preserve"> </w:t>
            </w:r>
            <w:proofErr w:type="spellStart"/>
            <w:r w:rsidRPr="00AD00AB">
              <w:rPr>
                <w:noProof w:val="0"/>
                <w:sz w:val="20"/>
                <w:szCs w:val="20"/>
                <w:lang w:val="en-US"/>
              </w:rPr>
              <w:t>ofertei</w:t>
            </w:r>
            <w:proofErr w:type="spellEnd"/>
            <w:r w:rsidRPr="00AD00AB">
              <w:rPr>
                <w:noProof w:val="0"/>
                <w:sz w:val="20"/>
                <w:szCs w:val="20"/>
                <w:lang w:val="en-US"/>
              </w:rPr>
              <w:t xml:space="preserve">. </w:t>
            </w:r>
          </w:p>
          <w:p w14:paraId="4FF8AE8E" w14:textId="77777777" w:rsidR="00AD00AB" w:rsidRPr="00AD00AB" w:rsidRDefault="00AD00AB" w:rsidP="00AD00AB">
            <w:pPr>
              <w:shd w:val="clear" w:color="auto" w:fill="FFFFFF" w:themeFill="background1"/>
              <w:tabs>
                <w:tab w:val="left" w:pos="612"/>
              </w:tabs>
              <w:rPr>
                <w:noProof w:val="0"/>
                <w:sz w:val="20"/>
                <w:szCs w:val="20"/>
                <w:lang w:val="en-US"/>
              </w:rPr>
            </w:pPr>
          </w:p>
          <w:p w14:paraId="124D5ACD" w14:textId="77777777" w:rsidR="00AD00AB" w:rsidRPr="00AD00AB" w:rsidRDefault="00AD00AB" w:rsidP="00AD00AB">
            <w:pPr>
              <w:shd w:val="clear" w:color="auto" w:fill="FFFFFF" w:themeFill="background1"/>
              <w:tabs>
                <w:tab w:val="left" w:pos="612"/>
              </w:tabs>
              <w:rPr>
                <w:i/>
                <w:iCs/>
                <w:noProof w:val="0"/>
                <w:sz w:val="20"/>
                <w:szCs w:val="20"/>
                <w:lang w:val="en-US" w:eastAsia="ru-RU"/>
              </w:rPr>
            </w:pPr>
            <w:proofErr w:type="spellStart"/>
            <w:r w:rsidRPr="00AD00AB">
              <w:rPr>
                <w:i/>
                <w:noProof w:val="0"/>
                <w:sz w:val="20"/>
                <w:szCs w:val="20"/>
                <w:lang w:val="en-US"/>
              </w:rPr>
              <w:t>Varianta</w:t>
            </w:r>
            <w:proofErr w:type="spellEnd"/>
            <w:r w:rsidRPr="00AD00AB">
              <w:rPr>
                <w:i/>
                <w:noProof w:val="0"/>
                <w:sz w:val="20"/>
                <w:szCs w:val="20"/>
                <w:lang w:val="en-US"/>
              </w:rPr>
              <w:t xml:space="preserve"> </w:t>
            </w:r>
            <w:proofErr w:type="spellStart"/>
            <w:r w:rsidRPr="00AD00AB">
              <w:rPr>
                <w:i/>
                <w:noProof w:val="0"/>
                <w:sz w:val="20"/>
                <w:szCs w:val="20"/>
                <w:lang w:val="en-US"/>
              </w:rPr>
              <w:t>scanată</w:t>
            </w:r>
            <w:proofErr w:type="spellEnd"/>
            <w:r w:rsidRPr="00AD00AB">
              <w:rPr>
                <w:i/>
                <w:noProof w:val="0"/>
                <w:sz w:val="20"/>
                <w:szCs w:val="20"/>
                <w:lang w:val="en-US"/>
              </w:rPr>
              <w:t xml:space="preserve"> de pe </w:t>
            </w:r>
            <w:proofErr w:type="spellStart"/>
            <w:r w:rsidRPr="00AD00AB">
              <w:rPr>
                <w:i/>
                <w:noProof w:val="0"/>
                <w:sz w:val="20"/>
                <w:szCs w:val="20"/>
                <w:lang w:val="en-US"/>
              </w:rPr>
              <w:t>originalul</w:t>
            </w:r>
            <w:proofErr w:type="spellEnd"/>
            <w:r w:rsidRPr="00AD00AB">
              <w:rPr>
                <w:i/>
                <w:noProof w:val="0"/>
                <w:sz w:val="20"/>
                <w:szCs w:val="20"/>
                <w:lang w:val="en-US"/>
              </w:rPr>
              <w:t xml:space="preserve">/electronic, </w:t>
            </w:r>
            <w:proofErr w:type="spellStart"/>
            <w:r w:rsidRPr="00AD00AB">
              <w:rPr>
                <w:i/>
                <w:noProof w:val="0"/>
                <w:sz w:val="20"/>
                <w:szCs w:val="20"/>
                <w:lang w:val="en-US"/>
              </w:rPr>
              <w:t>confirmată</w:t>
            </w:r>
            <w:proofErr w:type="spellEnd"/>
            <w:r w:rsidRPr="00AD00AB">
              <w:rPr>
                <w:i/>
                <w:noProof w:val="0"/>
                <w:sz w:val="20"/>
                <w:szCs w:val="20"/>
                <w:lang w:val="en-US"/>
              </w:rPr>
              <w:t xml:space="preserve"> </w:t>
            </w:r>
            <w:proofErr w:type="spellStart"/>
            <w:r w:rsidRPr="00AD00AB">
              <w:rPr>
                <w:i/>
                <w:noProof w:val="0"/>
                <w:sz w:val="20"/>
                <w:szCs w:val="20"/>
                <w:lang w:val="en-US"/>
              </w:rPr>
              <w:t>prin</w:t>
            </w:r>
            <w:proofErr w:type="spellEnd"/>
            <w:r w:rsidRPr="00AD00AB">
              <w:rPr>
                <w:i/>
                <w:noProof w:val="0"/>
                <w:sz w:val="20"/>
                <w:szCs w:val="20"/>
                <w:lang w:val="en-US"/>
              </w:rPr>
              <w:t xml:space="preserve"> </w:t>
            </w:r>
            <w:proofErr w:type="spellStart"/>
            <w:r w:rsidRPr="00AD00AB">
              <w:rPr>
                <w:i/>
                <w:noProof w:val="0"/>
                <w:sz w:val="20"/>
                <w:szCs w:val="20"/>
                <w:lang w:val="en-US"/>
              </w:rPr>
              <w:t>semnătura</w:t>
            </w:r>
            <w:proofErr w:type="spellEnd"/>
            <w:r w:rsidRPr="00AD00AB">
              <w:rPr>
                <w:i/>
                <w:noProof w:val="0"/>
                <w:sz w:val="20"/>
                <w:szCs w:val="20"/>
                <w:lang w:val="en-US"/>
              </w:rPr>
              <w:t xml:space="preserve"> electronica, </w:t>
            </w:r>
          </w:p>
        </w:tc>
        <w:tc>
          <w:tcPr>
            <w:tcW w:w="1382" w:type="dxa"/>
          </w:tcPr>
          <w:p w14:paraId="3CA11C73" w14:textId="77777777" w:rsidR="00AD00AB" w:rsidRPr="00AD00AB" w:rsidRDefault="00AD00AB" w:rsidP="00AD00AB">
            <w:pPr>
              <w:rPr>
                <w:noProof w:val="0"/>
                <w:sz w:val="20"/>
                <w:szCs w:val="20"/>
                <w:lang w:val="en-US"/>
              </w:rPr>
            </w:pPr>
            <w:proofErr w:type="spellStart"/>
            <w:r w:rsidRPr="00AD00AB">
              <w:rPr>
                <w:noProof w:val="0"/>
                <w:sz w:val="20"/>
                <w:szCs w:val="20"/>
                <w:lang w:val="en-US"/>
              </w:rPr>
              <w:t>Obligatoriu</w:t>
            </w:r>
            <w:proofErr w:type="spellEnd"/>
          </w:p>
          <w:p w14:paraId="0BCD478A" w14:textId="77777777" w:rsidR="00AD00AB" w:rsidRPr="00AD00AB" w:rsidRDefault="00AD00AB" w:rsidP="00AD00AB">
            <w:pPr>
              <w:rPr>
                <w:noProof w:val="0"/>
                <w:sz w:val="20"/>
                <w:szCs w:val="20"/>
                <w:lang w:val="en-US"/>
              </w:rPr>
            </w:pPr>
          </w:p>
        </w:tc>
      </w:tr>
      <w:tr w:rsidR="00AD00AB" w:rsidRPr="00AD00AB" w14:paraId="24ACF71F" w14:textId="77777777" w:rsidTr="00C81161">
        <w:trPr>
          <w:trHeight w:val="510"/>
        </w:trPr>
        <w:tc>
          <w:tcPr>
            <w:tcW w:w="829" w:type="dxa"/>
          </w:tcPr>
          <w:p w14:paraId="360B654B" w14:textId="77777777" w:rsidR="00AD00AB" w:rsidRPr="00AD00AB" w:rsidRDefault="00AD00AB" w:rsidP="00AD00AB">
            <w:pPr>
              <w:tabs>
                <w:tab w:val="left" w:pos="612"/>
              </w:tabs>
              <w:contextualSpacing/>
              <w:rPr>
                <w:b/>
                <w:iCs/>
                <w:noProof w:val="0"/>
                <w:sz w:val="20"/>
                <w:szCs w:val="20"/>
                <w:lang w:eastAsia="ru-RU"/>
              </w:rPr>
            </w:pPr>
            <w:r w:rsidRPr="00AD00AB">
              <w:rPr>
                <w:b/>
                <w:iCs/>
                <w:noProof w:val="0"/>
                <w:sz w:val="20"/>
                <w:szCs w:val="20"/>
                <w:lang w:eastAsia="ru-RU"/>
              </w:rPr>
              <w:t>9</w:t>
            </w:r>
          </w:p>
        </w:tc>
        <w:tc>
          <w:tcPr>
            <w:tcW w:w="2114" w:type="dxa"/>
          </w:tcPr>
          <w:p w14:paraId="6E39B3B4" w14:textId="77777777" w:rsidR="00AD00AB" w:rsidRPr="00AD00AB" w:rsidRDefault="00AD00AB" w:rsidP="00AD00AB">
            <w:pPr>
              <w:tabs>
                <w:tab w:val="left" w:pos="612"/>
              </w:tabs>
              <w:rPr>
                <w:noProof w:val="0"/>
                <w:sz w:val="20"/>
                <w:szCs w:val="20"/>
                <w:lang w:val="en-US"/>
              </w:rPr>
            </w:pPr>
            <w:r w:rsidRPr="00AD00AB">
              <w:rPr>
                <w:noProof w:val="0"/>
                <w:sz w:val="20"/>
                <w:szCs w:val="20"/>
                <w:lang w:val="en-US"/>
              </w:rPr>
              <w:t xml:space="preserve">Certificate </w:t>
            </w:r>
            <w:proofErr w:type="spellStart"/>
            <w:r w:rsidRPr="00AD00AB">
              <w:rPr>
                <w:noProof w:val="0"/>
                <w:sz w:val="20"/>
                <w:szCs w:val="20"/>
                <w:lang w:val="en-US"/>
              </w:rPr>
              <w:t>emise</w:t>
            </w:r>
            <w:proofErr w:type="spellEnd"/>
            <w:r w:rsidRPr="00AD00AB">
              <w:rPr>
                <w:noProof w:val="0"/>
                <w:sz w:val="20"/>
                <w:szCs w:val="20"/>
                <w:lang w:val="en-US"/>
              </w:rPr>
              <w:t xml:space="preserve"> de </w:t>
            </w:r>
            <w:proofErr w:type="spellStart"/>
            <w:r w:rsidRPr="00AD00AB">
              <w:rPr>
                <w:noProof w:val="0"/>
                <w:sz w:val="20"/>
                <w:szCs w:val="20"/>
                <w:lang w:val="en-US"/>
              </w:rPr>
              <w:t>organisme</w:t>
            </w:r>
            <w:proofErr w:type="spellEnd"/>
            <w:r w:rsidRPr="00AD00AB">
              <w:rPr>
                <w:noProof w:val="0"/>
                <w:sz w:val="20"/>
                <w:szCs w:val="20"/>
                <w:lang w:val="en-US"/>
              </w:rPr>
              <w:t xml:space="preserve"> </w:t>
            </w:r>
            <w:proofErr w:type="spellStart"/>
            <w:r w:rsidRPr="00AD00AB">
              <w:rPr>
                <w:noProof w:val="0"/>
                <w:sz w:val="20"/>
                <w:szCs w:val="20"/>
                <w:lang w:val="en-US"/>
              </w:rPr>
              <w:t>independente</w:t>
            </w:r>
            <w:proofErr w:type="spellEnd"/>
            <w:r w:rsidRPr="00AD00AB">
              <w:rPr>
                <w:noProof w:val="0"/>
                <w:sz w:val="20"/>
                <w:szCs w:val="20"/>
                <w:lang w:val="en-US"/>
              </w:rPr>
              <w:t xml:space="preserve"> cu </w:t>
            </w:r>
            <w:proofErr w:type="spellStart"/>
            <w:r w:rsidRPr="00AD00AB">
              <w:rPr>
                <w:noProof w:val="0"/>
                <w:sz w:val="20"/>
                <w:szCs w:val="20"/>
                <w:lang w:val="en-US"/>
              </w:rPr>
              <w:t>privire</w:t>
            </w:r>
            <w:proofErr w:type="spellEnd"/>
            <w:r w:rsidRPr="00AD00AB">
              <w:rPr>
                <w:noProof w:val="0"/>
                <w:sz w:val="20"/>
                <w:szCs w:val="20"/>
                <w:lang w:val="en-US"/>
              </w:rPr>
              <w:t xml:space="preserve"> la </w:t>
            </w:r>
            <w:proofErr w:type="spellStart"/>
            <w:r w:rsidRPr="00AD00AB">
              <w:rPr>
                <w:noProof w:val="0"/>
                <w:sz w:val="20"/>
                <w:szCs w:val="20"/>
                <w:lang w:val="en-US"/>
              </w:rPr>
              <w:t>sistemele</w:t>
            </w:r>
            <w:proofErr w:type="spellEnd"/>
            <w:r w:rsidRPr="00AD00AB">
              <w:rPr>
                <w:noProof w:val="0"/>
                <w:sz w:val="20"/>
                <w:szCs w:val="20"/>
                <w:lang w:val="en-US"/>
              </w:rPr>
              <w:t xml:space="preserve"> </w:t>
            </w:r>
            <w:proofErr w:type="spellStart"/>
            <w:r w:rsidRPr="00AD00AB">
              <w:rPr>
                <w:noProof w:val="0"/>
                <w:sz w:val="20"/>
                <w:szCs w:val="20"/>
                <w:lang w:val="en-US"/>
              </w:rPr>
              <w:t>sau</w:t>
            </w:r>
            <w:proofErr w:type="spellEnd"/>
            <w:r w:rsidRPr="00AD00AB">
              <w:rPr>
                <w:noProof w:val="0"/>
                <w:sz w:val="20"/>
                <w:szCs w:val="20"/>
                <w:lang w:val="en-US"/>
              </w:rPr>
              <w:t xml:space="preserve"> </w:t>
            </w:r>
            <w:proofErr w:type="spellStart"/>
            <w:r w:rsidRPr="00AD00AB">
              <w:rPr>
                <w:noProof w:val="0"/>
                <w:sz w:val="20"/>
                <w:szCs w:val="20"/>
                <w:lang w:val="en-US"/>
              </w:rPr>
              <w:t>standardele</w:t>
            </w:r>
            <w:proofErr w:type="spellEnd"/>
            <w:r w:rsidRPr="00AD00AB">
              <w:rPr>
                <w:noProof w:val="0"/>
                <w:sz w:val="20"/>
                <w:szCs w:val="20"/>
                <w:lang w:val="en-US"/>
              </w:rPr>
              <w:t xml:space="preserve"> de management al </w:t>
            </w:r>
            <w:proofErr w:type="spellStart"/>
            <w:r w:rsidRPr="00AD00AB">
              <w:rPr>
                <w:noProof w:val="0"/>
                <w:sz w:val="20"/>
                <w:szCs w:val="20"/>
                <w:lang w:val="en-US"/>
              </w:rPr>
              <w:t>calității</w:t>
            </w:r>
            <w:proofErr w:type="spellEnd"/>
            <w:r w:rsidRPr="00AD00AB">
              <w:rPr>
                <w:noProof w:val="0"/>
                <w:sz w:val="20"/>
                <w:szCs w:val="20"/>
                <w:lang w:val="en-US"/>
              </w:rPr>
              <w:t xml:space="preserve"> </w:t>
            </w:r>
            <w:proofErr w:type="spellStart"/>
            <w:r w:rsidRPr="00AD00AB">
              <w:rPr>
                <w:noProof w:val="0"/>
                <w:sz w:val="20"/>
                <w:szCs w:val="20"/>
                <w:lang w:val="en-US"/>
              </w:rPr>
              <w:t>și</w:t>
            </w:r>
            <w:proofErr w:type="spellEnd"/>
            <w:r w:rsidRPr="00AD00AB">
              <w:rPr>
                <w:noProof w:val="0"/>
                <w:sz w:val="20"/>
                <w:szCs w:val="20"/>
                <w:lang w:val="en-US"/>
              </w:rPr>
              <w:t xml:space="preserve"> management de </w:t>
            </w:r>
            <w:proofErr w:type="spellStart"/>
            <w:r w:rsidRPr="00AD00AB">
              <w:rPr>
                <w:noProof w:val="0"/>
                <w:sz w:val="20"/>
                <w:szCs w:val="20"/>
                <w:lang w:val="en-US"/>
              </w:rPr>
              <w:t>mediu</w:t>
            </w:r>
            <w:proofErr w:type="spellEnd"/>
          </w:p>
        </w:tc>
        <w:tc>
          <w:tcPr>
            <w:tcW w:w="5529" w:type="dxa"/>
            <w:gridSpan w:val="2"/>
          </w:tcPr>
          <w:p w14:paraId="36AFE8D7" w14:textId="22468B12" w:rsidR="00AD00AB" w:rsidRPr="00AD00AB" w:rsidRDefault="00AD00AB" w:rsidP="00AD00AB">
            <w:pPr>
              <w:spacing w:line="273" w:lineRule="auto"/>
              <w:ind w:left="108"/>
              <w:rPr>
                <w:noProof w:val="0"/>
                <w:sz w:val="20"/>
                <w:szCs w:val="20"/>
                <w:lang w:val="en-US"/>
              </w:rPr>
            </w:pPr>
            <w:r w:rsidRPr="00AD00AB">
              <w:rPr>
                <w:noProof w:val="0"/>
                <w:sz w:val="20"/>
                <w:lang w:val="en-US"/>
              </w:rPr>
              <w:t xml:space="preserve">Certificat de management al </w:t>
            </w:r>
            <w:proofErr w:type="spellStart"/>
            <w:r w:rsidRPr="00AD00AB">
              <w:rPr>
                <w:noProof w:val="0"/>
                <w:sz w:val="20"/>
                <w:lang w:val="en-US"/>
              </w:rPr>
              <w:t>calitații</w:t>
            </w:r>
            <w:proofErr w:type="spellEnd"/>
            <w:r w:rsidRPr="00AD00AB">
              <w:rPr>
                <w:noProof w:val="0"/>
                <w:sz w:val="20"/>
                <w:lang w:val="en-US"/>
              </w:rPr>
              <w:t xml:space="preserve"> ISO 9001 </w:t>
            </w:r>
            <w:proofErr w:type="spellStart"/>
            <w:r w:rsidRPr="00AD00AB">
              <w:rPr>
                <w:noProof w:val="0"/>
                <w:sz w:val="20"/>
                <w:lang w:val="en-US"/>
              </w:rPr>
              <w:t>și</w:t>
            </w:r>
            <w:proofErr w:type="spellEnd"/>
            <w:r w:rsidRPr="00AD00AB">
              <w:rPr>
                <w:noProof w:val="0"/>
                <w:sz w:val="20"/>
                <w:lang w:val="en-US"/>
              </w:rPr>
              <w:t xml:space="preserve"> </w:t>
            </w:r>
            <w:proofErr w:type="spellStart"/>
            <w:r w:rsidRPr="00AD00AB">
              <w:rPr>
                <w:noProof w:val="0"/>
                <w:sz w:val="20"/>
                <w:lang w:val="en-US"/>
              </w:rPr>
              <w:t>Certificat</w:t>
            </w:r>
            <w:proofErr w:type="spellEnd"/>
            <w:r w:rsidRPr="00AD00AB">
              <w:rPr>
                <w:noProof w:val="0"/>
                <w:sz w:val="20"/>
                <w:lang w:val="en-US"/>
              </w:rPr>
              <w:t xml:space="preserve"> </w:t>
            </w:r>
            <w:proofErr w:type="spellStart"/>
            <w:r w:rsidRPr="00AD00AB">
              <w:rPr>
                <w:noProof w:val="0"/>
                <w:sz w:val="20"/>
                <w:lang w:val="en-US"/>
              </w:rPr>
              <w:t>privind</w:t>
            </w:r>
            <w:proofErr w:type="spellEnd"/>
            <w:r w:rsidRPr="00AD00AB">
              <w:rPr>
                <w:noProof w:val="0"/>
                <w:sz w:val="20"/>
                <w:lang w:val="en-US"/>
              </w:rPr>
              <w:t xml:space="preserve"> </w:t>
            </w:r>
            <w:proofErr w:type="spellStart"/>
            <w:r w:rsidRPr="00AD00AB">
              <w:rPr>
                <w:noProof w:val="0"/>
                <w:sz w:val="20"/>
                <w:lang w:val="en-US"/>
              </w:rPr>
              <w:t>pretecția</w:t>
            </w:r>
            <w:proofErr w:type="spellEnd"/>
            <w:r w:rsidRPr="00AD00AB">
              <w:rPr>
                <w:noProof w:val="0"/>
                <w:sz w:val="20"/>
                <w:lang w:val="en-US"/>
              </w:rPr>
              <w:t xml:space="preserve"> </w:t>
            </w:r>
            <w:proofErr w:type="spellStart"/>
            <w:r w:rsidRPr="00AD00AB">
              <w:rPr>
                <w:noProof w:val="0"/>
                <w:sz w:val="20"/>
                <w:lang w:val="en-US"/>
              </w:rPr>
              <w:t>mediului</w:t>
            </w:r>
            <w:proofErr w:type="spellEnd"/>
            <w:r w:rsidRPr="00AD00AB">
              <w:rPr>
                <w:noProof w:val="0"/>
                <w:sz w:val="20"/>
                <w:lang w:val="en-US"/>
              </w:rPr>
              <w:t xml:space="preserve"> ISO 14001, </w:t>
            </w:r>
            <w:proofErr w:type="spellStart"/>
            <w:r w:rsidRPr="00AD00AB">
              <w:rPr>
                <w:noProof w:val="0"/>
                <w:sz w:val="20"/>
                <w:lang w:val="en-US"/>
              </w:rPr>
              <w:t>Certificat</w:t>
            </w:r>
            <w:proofErr w:type="spellEnd"/>
            <w:r w:rsidRPr="00AD00AB">
              <w:rPr>
                <w:noProof w:val="0"/>
                <w:sz w:val="20"/>
                <w:lang w:val="en-US"/>
              </w:rPr>
              <w:t xml:space="preserve"> </w:t>
            </w:r>
            <w:proofErr w:type="spellStart"/>
            <w:r w:rsidRPr="00AD00AB">
              <w:rPr>
                <w:noProof w:val="0"/>
                <w:sz w:val="20"/>
                <w:lang w:val="en-US"/>
              </w:rPr>
              <w:t>privind</w:t>
            </w:r>
            <w:proofErr w:type="spellEnd"/>
            <w:r w:rsidRPr="00AD00AB">
              <w:rPr>
                <w:noProof w:val="0"/>
                <w:sz w:val="20"/>
                <w:lang w:val="en-US"/>
              </w:rPr>
              <w:t xml:space="preserve"> </w:t>
            </w:r>
            <w:proofErr w:type="spellStart"/>
            <w:r w:rsidRPr="00AD00AB">
              <w:rPr>
                <w:noProof w:val="0"/>
                <w:sz w:val="20"/>
                <w:lang w:val="en-US"/>
              </w:rPr>
              <w:t>sistemul</w:t>
            </w:r>
            <w:proofErr w:type="spellEnd"/>
            <w:r w:rsidRPr="00AD00AB">
              <w:rPr>
                <w:noProof w:val="0"/>
                <w:sz w:val="20"/>
                <w:lang w:val="en-US"/>
              </w:rPr>
              <w:t xml:space="preserve"> de management al </w:t>
            </w:r>
            <w:proofErr w:type="spellStart"/>
            <w:r w:rsidRPr="00AD00AB">
              <w:rPr>
                <w:noProof w:val="0"/>
                <w:sz w:val="20"/>
                <w:lang w:val="en-US"/>
              </w:rPr>
              <w:t>sanatatii</w:t>
            </w:r>
            <w:proofErr w:type="spellEnd"/>
            <w:r w:rsidRPr="00AD00AB">
              <w:rPr>
                <w:noProof w:val="0"/>
                <w:sz w:val="20"/>
                <w:lang w:val="en-US"/>
              </w:rPr>
              <w:t xml:space="preserve"> </w:t>
            </w:r>
            <w:proofErr w:type="spellStart"/>
            <w:r w:rsidRPr="00AD00AB">
              <w:rPr>
                <w:noProof w:val="0"/>
                <w:sz w:val="20"/>
                <w:lang w:val="en-US"/>
              </w:rPr>
              <w:t>si</w:t>
            </w:r>
            <w:proofErr w:type="spellEnd"/>
            <w:r w:rsidRPr="00AD00AB">
              <w:rPr>
                <w:noProof w:val="0"/>
                <w:sz w:val="20"/>
                <w:lang w:val="en-US"/>
              </w:rPr>
              <w:t xml:space="preserve"> </w:t>
            </w:r>
            <w:proofErr w:type="spellStart"/>
            <w:r w:rsidRPr="00AD00AB">
              <w:rPr>
                <w:noProof w:val="0"/>
                <w:sz w:val="20"/>
                <w:lang w:val="en-US"/>
              </w:rPr>
              <w:t>securității</w:t>
            </w:r>
            <w:proofErr w:type="spellEnd"/>
            <w:r w:rsidRPr="00AD00AB">
              <w:rPr>
                <w:noProof w:val="0"/>
                <w:sz w:val="20"/>
                <w:lang w:val="en-US"/>
              </w:rPr>
              <w:t xml:space="preserve"> </w:t>
            </w:r>
            <w:proofErr w:type="spellStart"/>
            <w:r w:rsidRPr="00AD00AB">
              <w:rPr>
                <w:noProof w:val="0"/>
                <w:sz w:val="20"/>
                <w:lang w:val="en-US"/>
              </w:rPr>
              <w:t>în</w:t>
            </w:r>
            <w:proofErr w:type="spellEnd"/>
            <w:r w:rsidRPr="00AD00AB">
              <w:rPr>
                <w:noProof w:val="0"/>
                <w:sz w:val="20"/>
                <w:lang w:val="en-US"/>
              </w:rPr>
              <w:t xml:space="preserve"> </w:t>
            </w:r>
            <w:proofErr w:type="spellStart"/>
            <w:r w:rsidRPr="00AD00AB">
              <w:rPr>
                <w:noProof w:val="0"/>
                <w:sz w:val="20"/>
                <w:lang w:val="en-US"/>
              </w:rPr>
              <w:t>munca</w:t>
            </w:r>
            <w:proofErr w:type="spellEnd"/>
            <w:r w:rsidRPr="00AD00AB">
              <w:rPr>
                <w:noProof w:val="0"/>
                <w:sz w:val="20"/>
                <w:lang w:val="en-US"/>
              </w:rPr>
              <w:t xml:space="preserve"> ISO 45001.</w:t>
            </w:r>
            <w:r w:rsidRPr="00AD00AB">
              <w:rPr>
                <w:noProof w:val="0"/>
                <w:sz w:val="20"/>
                <w:szCs w:val="20"/>
                <w:lang w:val="en-US"/>
              </w:rPr>
              <w:t xml:space="preserve"> </w:t>
            </w:r>
            <w:r w:rsidRPr="00AD00AB">
              <w:rPr>
                <w:b/>
                <w:i/>
                <w:noProof w:val="0"/>
                <w:sz w:val="20"/>
                <w:szCs w:val="20"/>
                <w:lang w:val="en-US"/>
              </w:rPr>
              <w:t xml:space="preserve">Sau </w:t>
            </w:r>
            <w:r w:rsidR="00A42792">
              <w:rPr>
                <w:b/>
                <w:i/>
                <w:noProof w:val="0"/>
                <w:sz w:val="20"/>
                <w:szCs w:val="20"/>
                <w:lang w:val="en-US"/>
              </w:rPr>
              <w:t>analog</w:t>
            </w:r>
          </w:p>
          <w:p w14:paraId="1584620A" w14:textId="77777777" w:rsidR="00AD00AB" w:rsidRPr="00AD00AB" w:rsidRDefault="00AD00AB" w:rsidP="00AD00AB">
            <w:pPr>
              <w:tabs>
                <w:tab w:val="left" w:pos="612"/>
              </w:tabs>
              <w:rPr>
                <w:noProof w:val="0"/>
                <w:sz w:val="20"/>
                <w:szCs w:val="20"/>
                <w:lang w:val="en-US"/>
              </w:rPr>
            </w:pPr>
          </w:p>
          <w:p w14:paraId="12B1DC9F" w14:textId="77777777" w:rsidR="00AD00AB" w:rsidRPr="00AD00AB" w:rsidRDefault="00AD00AB" w:rsidP="00AD00AB">
            <w:pPr>
              <w:tabs>
                <w:tab w:val="left" w:pos="612"/>
              </w:tabs>
              <w:rPr>
                <w:b/>
                <w:i/>
                <w:iCs/>
                <w:noProof w:val="0"/>
                <w:sz w:val="20"/>
                <w:szCs w:val="20"/>
                <w:lang w:val="en-US"/>
              </w:rPr>
            </w:pPr>
            <w:proofErr w:type="spellStart"/>
            <w:r w:rsidRPr="00AD00AB">
              <w:rPr>
                <w:i/>
                <w:noProof w:val="0"/>
                <w:sz w:val="20"/>
                <w:szCs w:val="20"/>
                <w:lang w:val="en-US"/>
              </w:rPr>
              <w:t>Copiile</w:t>
            </w:r>
            <w:proofErr w:type="spellEnd"/>
            <w:r w:rsidRPr="00AD00AB">
              <w:rPr>
                <w:i/>
                <w:noProof w:val="0"/>
                <w:sz w:val="20"/>
                <w:szCs w:val="20"/>
                <w:lang w:val="en-US"/>
              </w:rPr>
              <w:t xml:space="preserve">, </w:t>
            </w:r>
            <w:proofErr w:type="spellStart"/>
            <w:r w:rsidRPr="00AD00AB">
              <w:rPr>
                <w:i/>
                <w:noProof w:val="0"/>
                <w:sz w:val="20"/>
                <w:szCs w:val="20"/>
                <w:lang w:val="en-US"/>
              </w:rPr>
              <w:t>confirmate</w:t>
            </w:r>
            <w:proofErr w:type="spellEnd"/>
            <w:r w:rsidRPr="00AD00AB">
              <w:rPr>
                <w:i/>
                <w:noProof w:val="0"/>
                <w:sz w:val="20"/>
                <w:szCs w:val="20"/>
                <w:lang w:val="en-US"/>
              </w:rPr>
              <w:t xml:space="preserve"> </w:t>
            </w:r>
            <w:proofErr w:type="spellStart"/>
            <w:r w:rsidRPr="00AD00AB">
              <w:rPr>
                <w:i/>
                <w:noProof w:val="0"/>
                <w:sz w:val="20"/>
                <w:szCs w:val="20"/>
                <w:lang w:val="en-US"/>
              </w:rPr>
              <w:t>prin</w:t>
            </w:r>
            <w:proofErr w:type="spellEnd"/>
            <w:r w:rsidRPr="00AD00AB">
              <w:rPr>
                <w:i/>
                <w:noProof w:val="0"/>
                <w:sz w:val="20"/>
                <w:szCs w:val="20"/>
                <w:lang w:val="en-US"/>
              </w:rPr>
              <w:t xml:space="preserve"> </w:t>
            </w:r>
            <w:proofErr w:type="spellStart"/>
            <w:r w:rsidRPr="00AD00AB">
              <w:rPr>
                <w:i/>
                <w:noProof w:val="0"/>
                <w:sz w:val="20"/>
                <w:szCs w:val="20"/>
                <w:lang w:val="en-US"/>
              </w:rPr>
              <w:t>aplicarea</w:t>
            </w:r>
            <w:proofErr w:type="spellEnd"/>
            <w:r w:rsidRPr="00AD00AB">
              <w:rPr>
                <w:i/>
                <w:noProof w:val="0"/>
                <w:sz w:val="20"/>
                <w:szCs w:val="20"/>
                <w:lang w:val="en-US"/>
              </w:rPr>
              <w:t xml:space="preserve"> </w:t>
            </w:r>
            <w:proofErr w:type="spellStart"/>
            <w:r w:rsidRPr="00AD00AB">
              <w:rPr>
                <w:i/>
                <w:noProof w:val="0"/>
                <w:sz w:val="20"/>
                <w:szCs w:val="20"/>
                <w:lang w:val="en-US"/>
              </w:rPr>
              <w:t>ștampilei</w:t>
            </w:r>
            <w:proofErr w:type="spellEnd"/>
            <w:r w:rsidRPr="00AD00AB">
              <w:rPr>
                <w:i/>
                <w:noProof w:val="0"/>
                <w:sz w:val="20"/>
                <w:szCs w:val="20"/>
                <w:lang w:val="en-US"/>
              </w:rPr>
              <w:t xml:space="preserve"> </w:t>
            </w:r>
            <w:proofErr w:type="spellStart"/>
            <w:r w:rsidRPr="00AD00AB">
              <w:rPr>
                <w:i/>
                <w:noProof w:val="0"/>
                <w:sz w:val="20"/>
                <w:szCs w:val="20"/>
                <w:lang w:val="en-US"/>
              </w:rPr>
              <w:t>și</w:t>
            </w:r>
            <w:proofErr w:type="spellEnd"/>
            <w:r w:rsidRPr="00AD00AB">
              <w:rPr>
                <w:i/>
                <w:noProof w:val="0"/>
                <w:sz w:val="20"/>
                <w:szCs w:val="20"/>
                <w:lang w:val="en-US"/>
              </w:rPr>
              <w:t xml:space="preserve"> </w:t>
            </w:r>
            <w:proofErr w:type="spellStart"/>
            <w:r w:rsidRPr="00AD00AB">
              <w:rPr>
                <w:i/>
                <w:noProof w:val="0"/>
                <w:sz w:val="20"/>
                <w:szCs w:val="20"/>
                <w:lang w:val="en-US"/>
              </w:rPr>
              <w:t>semnat</w:t>
            </w:r>
            <w:proofErr w:type="spellEnd"/>
            <w:r w:rsidRPr="00AD00AB">
              <w:rPr>
                <w:i/>
                <w:noProof w:val="0"/>
                <w:sz w:val="20"/>
                <w:szCs w:val="20"/>
                <w:lang w:val="en-US"/>
              </w:rPr>
              <w:t xml:space="preserve"> electronic. </w:t>
            </w:r>
            <w:proofErr w:type="spellStart"/>
            <w:r w:rsidRPr="00AD00AB">
              <w:rPr>
                <w:i/>
                <w:noProof w:val="0"/>
                <w:sz w:val="20"/>
                <w:szCs w:val="20"/>
                <w:lang w:val="en-US"/>
              </w:rPr>
              <w:t>Originale</w:t>
            </w:r>
            <w:proofErr w:type="spellEnd"/>
            <w:r w:rsidRPr="00AD00AB">
              <w:rPr>
                <w:i/>
                <w:noProof w:val="0"/>
                <w:sz w:val="20"/>
                <w:szCs w:val="20"/>
                <w:lang w:val="en-US"/>
              </w:rPr>
              <w:t xml:space="preserve"> </w:t>
            </w:r>
            <w:proofErr w:type="spellStart"/>
            <w:r w:rsidRPr="00AD00AB">
              <w:rPr>
                <w:i/>
                <w:noProof w:val="0"/>
                <w:sz w:val="20"/>
                <w:szCs w:val="20"/>
                <w:lang w:val="en-US"/>
              </w:rPr>
              <w:t>obligatorii</w:t>
            </w:r>
            <w:proofErr w:type="spellEnd"/>
            <w:r w:rsidRPr="00AD00AB">
              <w:rPr>
                <w:i/>
                <w:noProof w:val="0"/>
                <w:sz w:val="20"/>
                <w:szCs w:val="20"/>
                <w:lang w:val="en-US"/>
              </w:rPr>
              <w:t xml:space="preserve"> la </w:t>
            </w:r>
            <w:proofErr w:type="spellStart"/>
            <w:r w:rsidRPr="00AD00AB">
              <w:rPr>
                <w:i/>
                <w:noProof w:val="0"/>
                <w:sz w:val="20"/>
                <w:szCs w:val="20"/>
                <w:lang w:val="en-US"/>
              </w:rPr>
              <w:t>solicitare</w:t>
            </w:r>
            <w:proofErr w:type="spellEnd"/>
          </w:p>
        </w:tc>
        <w:tc>
          <w:tcPr>
            <w:tcW w:w="1382" w:type="dxa"/>
          </w:tcPr>
          <w:p w14:paraId="4C698213" w14:textId="77777777" w:rsidR="00AD00AB" w:rsidRPr="00AD00AB" w:rsidRDefault="00AD00AB" w:rsidP="00AD00AB">
            <w:pPr>
              <w:tabs>
                <w:tab w:val="left" w:pos="612"/>
              </w:tabs>
              <w:rPr>
                <w:noProof w:val="0"/>
                <w:sz w:val="20"/>
                <w:szCs w:val="20"/>
                <w:lang w:val="en-US"/>
              </w:rPr>
            </w:pPr>
            <w:proofErr w:type="spellStart"/>
            <w:r w:rsidRPr="00AD00AB">
              <w:rPr>
                <w:noProof w:val="0"/>
                <w:sz w:val="20"/>
                <w:szCs w:val="20"/>
                <w:lang w:val="en-US"/>
              </w:rPr>
              <w:t>Obligatoriu</w:t>
            </w:r>
            <w:proofErr w:type="spellEnd"/>
          </w:p>
          <w:p w14:paraId="06AFE33B" w14:textId="77777777" w:rsidR="00AD00AB" w:rsidRPr="00AD00AB" w:rsidRDefault="00AD00AB" w:rsidP="00AD00AB">
            <w:pPr>
              <w:tabs>
                <w:tab w:val="left" w:pos="612"/>
              </w:tabs>
              <w:rPr>
                <w:iCs/>
                <w:noProof w:val="0"/>
                <w:sz w:val="20"/>
                <w:szCs w:val="20"/>
                <w:lang w:val="en-US"/>
              </w:rPr>
            </w:pPr>
          </w:p>
        </w:tc>
      </w:tr>
      <w:tr w:rsidR="00AD00AB" w:rsidRPr="00AD00AB" w14:paraId="4E4F818F" w14:textId="77777777" w:rsidTr="00C81161">
        <w:trPr>
          <w:trHeight w:val="510"/>
        </w:trPr>
        <w:tc>
          <w:tcPr>
            <w:tcW w:w="9854" w:type="dxa"/>
            <w:gridSpan w:val="5"/>
          </w:tcPr>
          <w:p w14:paraId="1A912BF1" w14:textId="77777777" w:rsidR="00AD00AB" w:rsidRPr="00AD00AB" w:rsidRDefault="00AD00AB" w:rsidP="00AD00AB">
            <w:pPr>
              <w:tabs>
                <w:tab w:val="left" w:pos="612"/>
              </w:tabs>
              <w:spacing w:before="120" w:after="120"/>
              <w:jc w:val="center"/>
              <w:rPr>
                <w:b/>
                <w:i/>
                <w:iCs/>
                <w:noProof w:val="0"/>
                <w:sz w:val="20"/>
                <w:szCs w:val="20"/>
              </w:rPr>
            </w:pPr>
            <w:proofErr w:type="spellStart"/>
            <w:r w:rsidRPr="00AD00AB">
              <w:rPr>
                <w:b/>
                <w:i/>
                <w:noProof w:val="0"/>
                <w:color w:val="000000"/>
                <w:sz w:val="20"/>
                <w:szCs w:val="20"/>
                <w:lang w:val="en-US"/>
              </w:rPr>
              <w:t>Documente</w:t>
            </w:r>
            <w:proofErr w:type="spellEnd"/>
            <w:r w:rsidRPr="00AD00AB">
              <w:rPr>
                <w:b/>
                <w:i/>
                <w:noProof w:val="0"/>
                <w:color w:val="000000"/>
                <w:sz w:val="20"/>
                <w:szCs w:val="20"/>
                <w:lang w:val="en-US"/>
              </w:rPr>
              <w:t xml:space="preserve"> de </w:t>
            </w:r>
            <w:proofErr w:type="spellStart"/>
            <w:r w:rsidRPr="00AD00AB">
              <w:rPr>
                <w:b/>
                <w:i/>
                <w:noProof w:val="0"/>
                <w:color w:val="000000"/>
                <w:sz w:val="20"/>
                <w:szCs w:val="20"/>
                <w:lang w:val="en-US"/>
              </w:rPr>
              <w:t>calificare</w:t>
            </w:r>
            <w:proofErr w:type="spellEnd"/>
          </w:p>
        </w:tc>
      </w:tr>
      <w:tr w:rsidR="00AD00AB" w:rsidRPr="00AD00AB" w14:paraId="01C220DC" w14:textId="77777777" w:rsidTr="00C81161">
        <w:tc>
          <w:tcPr>
            <w:tcW w:w="829" w:type="dxa"/>
          </w:tcPr>
          <w:p w14:paraId="5B2A2FF4"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10</w:t>
            </w:r>
          </w:p>
        </w:tc>
        <w:tc>
          <w:tcPr>
            <w:tcW w:w="2114" w:type="dxa"/>
          </w:tcPr>
          <w:p w14:paraId="7C7E77C8" w14:textId="77777777" w:rsidR="00AD00AB" w:rsidRPr="00AD00AB" w:rsidRDefault="00AD00AB" w:rsidP="00AD00AB">
            <w:pPr>
              <w:tabs>
                <w:tab w:val="left" w:pos="567"/>
              </w:tabs>
              <w:spacing w:after="120"/>
              <w:rPr>
                <w:noProof w:val="0"/>
                <w:sz w:val="20"/>
                <w:szCs w:val="20"/>
                <w:lang w:eastAsia="ru-RU"/>
              </w:rPr>
            </w:pPr>
            <w:proofErr w:type="spellStart"/>
            <w:r w:rsidRPr="00AD00AB">
              <w:rPr>
                <w:noProof w:val="0"/>
                <w:sz w:val="20"/>
                <w:szCs w:val="20"/>
                <w:lang w:val="en-US" w:eastAsia="ru-RU"/>
              </w:rPr>
              <w:t>Grafic</w:t>
            </w:r>
            <w:proofErr w:type="spellEnd"/>
            <w:r w:rsidRPr="00AD00AB">
              <w:rPr>
                <w:noProof w:val="0"/>
                <w:sz w:val="20"/>
                <w:szCs w:val="20"/>
                <w:lang w:val="en-US" w:eastAsia="ru-RU"/>
              </w:rPr>
              <w:t xml:space="preserve"> de </w:t>
            </w:r>
            <w:proofErr w:type="spellStart"/>
            <w:r w:rsidRPr="00AD00AB">
              <w:rPr>
                <w:noProof w:val="0"/>
                <w:sz w:val="20"/>
                <w:szCs w:val="20"/>
                <w:lang w:val="en-US" w:eastAsia="ru-RU"/>
              </w:rPr>
              <w:t>executare</w:t>
            </w:r>
            <w:proofErr w:type="spellEnd"/>
            <w:r w:rsidRPr="00AD00AB">
              <w:rPr>
                <w:noProof w:val="0"/>
                <w:sz w:val="20"/>
                <w:szCs w:val="20"/>
                <w:lang w:val="en-US" w:eastAsia="ru-RU"/>
              </w:rPr>
              <w:t xml:space="preserve"> a </w:t>
            </w:r>
            <w:proofErr w:type="spellStart"/>
            <w:r w:rsidRPr="00AD00AB">
              <w:rPr>
                <w:noProof w:val="0"/>
                <w:sz w:val="20"/>
                <w:szCs w:val="20"/>
                <w:lang w:val="en-US" w:eastAsia="ru-RU"/>
              </w:rPr>
              <w:t>lucrărilor</w:t>
            </w:r>
            <w:proofErr w:type="spellEnd"/>
          </w:p>
        </w:tc>
        <w:tc>
          <w:tcPr>
            <w:tcW w:w="5417" w:type="dxa"/>
          </w:tcPr>
          <w:p w14:paraId="1AC63330"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10 </w:t>
            </w:r>
          </w:p>
          <w:p w14:paraId="40A671E8" w14:textId="77777777" w:rsidR="00AD00AB" w:rsidRPr="00AD00AB" w:rsidRDefault="00AD00AB" w:rsidP="00AD00AB">
            <w:pPr>
              <w:tabs>
                <w:tab w:val="left" w:pos="612"/>
              </w:tabs>
              <w:spacing w:before="60" w:after="60"/>
              <w:rPr>
                <w:i/>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i/>
                <w:noProof w:val="0"/>
                <w:color w:val="000000"/>
                <w:sz w:val="20"/>
                <w:szCs w:val="20"/>
                <w:lang w:val="en-US"/>
              </w:rPr>
              <w:t xml:space="preserve"> </w:t>
            </w:r>
          </w:p>
        </w:tc>
        <w:tc>
          <w:tcPr>
            <w:tcW w:w="1494" w:type="dxa"/>
            <w:gridSpan w:val="2"/>
          </w:tcPr>
          <w:p w14:paraId="4C6CB755" w14:textId="77777777" w:rsidR="00AD00AB" w:rsidRPr="00AD00AB" w:rsidRDefault="00AD00AB" w:rsidP="00AD00AB">
            <w:pPr>
              <w:tabs>
                <w:tab w:val="left" w:pos="612"/>
              </w:tabs>
              <w:spacing w:before="120" w:after="12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521368B4" w14:textId="77777777" w:rsidTr="00C81161">
        <w:tc>
          <w:tcPr>
            <w:tcW w:w="829" w:type="dxa"/>
          </w:tcPr>
          <w:p w14:paraId="0F733765"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11</w:t>
            </w:r>
          </w:p>
        </w:tc>
        <w:tc>
          <w:tcPr>
            <w:tcW w:w="2114" w:type="dxa"/>
          </w:tcPr>
          <w:p w14:paraId="5220DC42"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Declarație privind experiență similară</w:t>
            </w:r>
          </w:p>
        </w:tc>
        <w:tc>
          <w:tcPr>
            <w:tcW w:w="5417" w:type="dxa"/>
          </w:tcPr>
          <w:p w14:paraId="51AEB428" w14:textId="77777777" w:rsidR="00AD00AB" w:rsidRPr="00AD00AB" w:rsidRDefault="00AD00AB" w:rsidP="00AD00AB">
            <w:pPr>
              <w:tabs>
                <w:tab w:val="left" w:pos="612"/>
              </w:tabs>
              <w:spacing w:before="60" w:after="60"/>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12</w:t>
            </w:r>
          </w:p>
          <w:p w14:paraId="364236C0" w14:textId="77777777" w:rsidR="00AD00AB" w:rsidRPr="00AD00AB" w:rsidRDefault="00AD00AB" w:rsidP="00AD00AB">
            <w:pPr>
              <w:tabs>
                <w:tab w:val="left" w:pos="612"/>
              </w:tabs>
              <w:spacing w:before="60" w:after="60"/>
              <w:rPr>
                <w:iCs/>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iCs/>
                <w:noProof w:val="0"/>
                <w:sz w:val="20"/>
                <w:szCs w:val="20"/>
              </w:rPr>
              <w:t xml:space="preserve"> </w:t>
            </w:r>
          </w:p>
          <w:p w14:paraId="253B43E3" w14:textId="77777777" w:rsidR="00AD00AB" w:rsidRPr="00AD00AB" w:rsidRDefault="00AD00AB" w:rsidP="00AD00AB">
            <w:pPr>
              <w:spacing w:after="111" w:line="275" w:lineRule="auto"/>
              <w:ind w:left="108"/>
              <w:rPr>
                <w:noProof w:val="0"/>
                <w:lang w:val="en-US"/>
              </w:rPr>
            </w:pPr>
            <w:proofErr w:type="spellStart"/>
            <w:r w:rsidRPr="00AD00AB">
              <w:rPr>
                <w:noProof w:val="0"/>
                <w:sz w:val="20"/>
                <w:lang w:val="en-US"/>
              </w:rPr>
              <w:t>Ofertantul</w:t>
            </w:r>
            <w:proofErr w:type="spellEnd"/>
            <w:r w:rsidRPr="00AD00AB">
              <w:rPr>
                <w:noProof w:val="0"/>
                <w:sz w:val="20"/>
                <w:lang w:val="en-US"/>
              </w:rPr>
              <w:t xml:space="preserve"> (operator economic </w:t>
            </w:r>
            <w:proofErr w:type="spellStart"/>
            <w:r w:rsidRPr="00AD00AB">
              <w:rPr>
                <w:noProof w:val="0"/>
                <w:sz w:val="20"/>
                <w:lang w:val="en-US"/>
              </w:rPr>
              <w:t>sau</w:t>
            </w:r>
            <w:proofErr w:type="spellEnd"/>
            <w:r w:rsidRPr="00AD00AB">
              <w:rPr>
                <w:noProof w:val="0"/>
                <w:sz w:val="20"/>
                <w:lang w:val="en-US"/>
              </w:rPr>
              <w:t xml:space="preserve"> </w:t>
            </w:r>
            <w:proofErr w:type="spellStart"/>
            <w:r w:rsidRPr="00AD00AB">
              <w:rPr>
                <w:noProof w:val="0"/>
                <w:sz w:val="20"/>
                <w:lang w:val="en-US"/>
              </w:rPr>
              <w:t>membrii</w:t>
            </w:r>
            <w:proofErr w:type="spellEnd"/>
            <w:r w:rsidRPr="00AD00AB">
              <w:rPr>
                <w:noProof w:val="0"/>
                <w:sz w:val="20"/>
                <w:lang w:val="en-US"/>
              </w:rPr>
              <w:t xml:space="preserve"> </w:t>
            </w:r>
            <w:proofErr w:type="spellStart"/>
            <w:r w:rsidRPr="00AD00AB">
              <w:rPr>
                <w:noProof w:val="0"/>
                <w:sz w:val="20"/>
                <w:lang w:val="en-US"/>
              </w:rPr>
              <w:t>asocierii</w:t>
            </w:r>
            <w:proofErr w:type="spellEnd"/>
            <w:r w:rsidRPr="00AD00AB">
              <w:rPr>
                <w:noProof w:val="0"/>
                <w:sz w:val="20"/>
                <w:lang w:val="en-US"/>
              </w:rPr>
              <w:t xml:space="preserve"> </w:t>
            </w:r>
            <w:proofErr w:type="spellStart"/>
            <w:r w:rsidRPr="00AD00AB">
              <w:rPr>
                <w:noProof w:val="0"/>
                <w:sz w:val="20"/>
                <w:lang w:val="en-US"/>
              </w:rPr>
              <w:t>împreună</w:t>
            </w:r>
            <w:proofErr w:type="spellEnd"/>
            <w:r w:rsidRPr="00AD00AB">
              <w:rPr>
                <w:noProof w:val="0"/>
                <w:sz w:val="20"/>
                <w:lang w:val="en-US"/>
              </w:rPr>
              <w:t xml:space="preserve">) </w:t>
            </w:r>
            <w:proofErr w:type="spellStart"/>
            <w:r w:rsidRPr="00AD00AB">
              <w:rPr>
                <w:noProof w:val="0"/>
                <w:sz w:val="20"/>
                <w:lang w:val="en-US"/>
              </w:rPr>
              <w:t>trebuie</w:t>
            </w:r>
            <w:proofErr w:type="spellEnd"/>
            <w:r w:rsidRPr="00AD00AB">
              <w:rPr>
                <w:noProof w:val="0"/>
                <w:sz w:val="20"/>
                <w:lang w:val="en-US"/>
              </w:rPr>
              <w:t xml:space="preserve"> </w:t>
            </w:r>
            <w:proofErr w:type="spellStart"/>
            <w:r w:rsidRPr="00AD00AB">
              <w:rPr>
                <w:noProof w:val="0"/>
                <w:sz w:val="20"/>
                <w:lang w:val="en-US"/>
              </w:rPr>
              <w:t>să</w:t>
            </w:r>
            <w:proofErr w:type="spellEnd"/>
            <w:r w:rsidRPr="00AD00AB">
              <w:rPr>
                <w:noProof w:val="0"/>
                <w:sz w:val="20"/>
                <w:lang w:val="en-US"/>
              </w:rPr>
              <w:t xml:space="preserve"> </w:t>
            </w:r>
            <w:proofErr w:type="spellStart"/>
            <w:r w:rsidRPr="00AD00AB">
              <w:rPr>
                <w:noProof w:val="0"/>
                <w:sz w:val="20"/>
                <w:lang w:val="en-US"/>
              </w:rPr>
              <w:t>demonstreze</w:t>
            </w:r>
            <w:proofErr w:type="spellEnd"/>
            <w:r w:rsidRPr="00AD00AB">
              <w:rPr>
                <w:noProof w:val="0"/>
                <w:sz w:val="20"/>
                <w:lang w:val="en-US"/>
              </w:rPr>
              <w:t xml:space="preserve"> </w:t>
            </w:r>
            <w:proofErr w:type="spellStart"/>
            <w:r w:rsidRPr="00AD00AB">
              <w:rPr>
                <w:noProof w:val="0"/>
                <w:sz w:val="20"/>
                <w:lang w:val="en-US"/>
              </w:rPr>
              <w:t>că</w:t>
            </w:r>
            <w:proofErr w:type="spellEnd"/>
            <w:r w:rsidRPr="00AD00AB">
              <w:rPr>
                <w:noProof w:val="0"/>
                <w:sz w:val="20"/>
                <w:lang w:val="en-US"/>
              </w:rPr>
              <w:t xml:space="preserve"> au </w:t>
            </w:r>
            <w:proofErr w:type="spellStart"/>
            <w:r w:rsidRPr="00AD00AB">
              <w:rPr>
                <w:noProof w:val="0"/>
                <w:sz w:val="20"/>
                <w:lang w:val="en-US"/>
              </w:rPr>
              <w:t>finalizat</w:t>
            </w:r>
            <w:proofErr w:type="spellEnd"/>
            <w:r w:rsidRPr="00AD00AB">
              <w:rPr>
                <w:noProof w:val="0"/>
                <w:sz w:val="20"/>
                <w:lang w:val="en-US"/>
              </w:rPr>
              <w:t xml:space="preserve"> </w:t>
            </w:r>
            <w:proofErr w:type="spellStart"/>
            <w:r w:rsidRPr="00AD00AB">
              <w:rPr>
                <w:noProof w:val="0"/>
                <w:sz w:val="20"/>
                <w:lang w:val="en-US"/>
              </w:rPr>
              <w:t>în</w:t>
            </w:r>
            <w:proofErr w:type="spellEnd"/>
            <w:r w:rsidRPr="00AD00AB">
              <w:rPr>
                <w:noProof w:val="0"/>
                <w:sz w:val="20"/>
                <w:lang w:val="en-US"/>
              </w:rPr>
              <w:t xml:space="preserve"> </w:t>
            </w:r>
            <w:proofErr w:type="spellStart"/>
            <w:r w:rsidRPr="00AD00AB">
              <w:rPr>
                <w:noProof w:val="0"/>
                <w:sz w:val="20"/>
                <w:lang w:val="en-US"/>
              </w:rPr>
              <w:t>ultimii</w:t>
            </w:r>
            <w:proofErr w:type="spellEnd"/>
            <w:r w:rsidRPr="00AD00AB">
              <w:rPr>
                <w:noProof w:val="0"/>
                <w:sz w:val="20"/>
                <w:lang w:val="en-US"/>
              </w:rPr>
              <w:t xml:space="preserve"> 5 ani (</w:t>
            </w:r>
            <w:proofErr w:type="spellStart"/>
            <w:r w:rsidRPr="00AD00AB">
              <w:rPr>
                <w:noProof w:val="0"/>
                <w:sz w:val="20"/>
                <w:lang w:val="en-US"/>
              </w:rPr>
              <w:t>calculați</w:t>
            </w:r>
            <w:proofErr w:type="spellEnd"/>
            <w:r w:rsidRPr="00AD00AB">
              <w:rPr>
                <w:noProof w:val="0"/>
                <w:sz w:val="20"/>
                <w:lang w:val="en-US"/>
              </w:rPr>
              <w:t xml:space="preserve"> </w:t>
            </w:r>
            <w:proofErr w:type="spellStart"/>
            <w:r w:rsidRPr="00AD00AB">
              <w:rPr>
                <w:noProof w:val="0"/>
                <w:sz w:val="20"/>
                <w:lang w:val="en-US"/>
              </w:rPr>
              <w:t>până</w:t>
            </w:r>
            <w:proofErr w:type="spellEnd"/>
            <w:r w:rsidRPr="00AD00AB">
              <w:rPr>
                <w:noProof w:val="0"/>
                <w:sz w:val="20"/>
                <w:lang w:val="en-US"/>
              </w:rPr>
              <w:t xml:space="preserve"> la data </w:t>
            </w:r>
            <w:proofErr w:type="spellStart"/>
            <w:r w:rsidRPr="00AD00AB">
              <w:rPr>
                <w:noProof w:val="0"/>
                <w:sz w:val="20"/>
                <w:lang w:val="en-US"/>
              </w:rPr>
              <w:t>limită</w:t>
            </w:r>
            <w:proofErr w:type="spellEnd"/>
            <w:r w:rsidRPr="00AD00AB">
              <w:rPr>
                <w:noProof w:val="0"/>
                <w:sz w:val="20"/>
                <w:lang w:val="en-US"/>
              </w:rPr>
              <w:t xml:space="preserve"> de </w:t>
            </w:r>
            <w:proofErr w:type="spellStart"/>
            <w:r w:rsidRPr="00AD00AB">
              <w:rPr>
                <w:noProof w:val="0"/>
                <w:sz w:val="20"/>
                <w:lang w:val="en-US"/>
              </w:rPr>
              <w:t>depunere</w:t>
            </w:r>
            <w:proofErr w:type="spellEnd"/>
            <w:r w:rsidRPr="00AD00AB">
              <w:rPr>
                <w:noProof w:val="0"/>
                <w:sz w:val="20"/>
                <w:lang w:val="en-US"/>
              </w:rPr>
              <w:t xml:space="preserve"> </w:t>
            </w:r>
            <w:proofErr w:type="gramStart"/>
            <w:r w:rsidRPr="00AD00AB">
              <w:rPr>
                <w:noProof w:val="0"/>
                <w:sz w:val="20"/>
                <w:lang w:val="en-US"/>
              </w:rPr>
              <w:t>a</w:t>
            </w:r>
            <w:proofErr w:type="gramEnd"/>
            <w:r w:rsidRPr="00AD00AB">
              <w:rPr>
                <w:noProof w:val="0"/>
                <w:sz w:val="20"/>
                <w:lang w:val="en-US"/>
              </w:rPr>
              <w:t xml:space="preserve"> </w:t>
            </w:r>
            <w:proofErr w:type="spellStart"/>
            <w:r w:rsidRPr="00AD00AB">
              <w:rPr>
                <w:noProof w:val="0"/>
                <w:sz w:val="20"/>
                <w:lang w:val="en-US"/>
              </w:rPr>
              <w:t>ofertelor</w:t>
            </w:r>
            <w:proofErr w:type="spellEnd"/>
            <w:r w:rsidRPr="00AD00AB">
              <w:rPr>
                <w:noProof w:val="0"/>
                <w:sz w:val="20"/>
                <w:lang w:val="en-US"/>
              </w:rPr>
              <w:t xml:space="preserve">): </w:t>
            </w:r>
          </w:p>
          <w:p w14:paraId="6DA810A9" w14:textId="77777777" w:rsidR="00AD00AB" w:rsidRPr="00AD00AB" w:rsidRDefault="00AD00AB" w:rsidP="00AD00AB">
            <w:pPr>
              <w:numPr>
                <w:ilvl w:val="0"/>
                <w:numId w:val="21"/>
              </w:numPr>
              <w:spacing w:after="94" w:line="275" w:lineRule="auto"/>
              <w:ind w:right="7"/>
              <w:rPr>
                <w:noProof w:val="0"/>
                <w:lang w:val="en-US"/>
              </w:rPr>
            </w:pPr>
            <w:proofErr w:type="gramStart"/>
            <w:r w:rsidRPr="00AD00AB">
              <w:rPr>
                <w:noProof w:val="0"/>
                <w:sz w:val="20"/>
                <w:lang w:val="en-US"/>
              </w:rPr>
              <w:t>un contract</w:t>
            </w:r>
            <w:proofErr w:type="gramEnd"/>
            <w:r w:rsidRPr="00AD00AB">
              <w:rPr>
                <w:noProof w:val="0"/>
                <w:sz w:val="20"/>
                <w:lang w:val="en-US"/>
              </w:rPr>
              <w:t xml:space="preserve"> </w:t>
            </w:r>
            <w:proofErr w:type="spellStart"/>
            <w:r w:rsidRPr="00AD00AB">
              <w:rPr>
                <w:noProof w:val="0"/>
                <w:sz w:val="20"/>
                <w:lang w:val="en-US"/>
              </w:rPr>
              <w:t>ce</w:t>
            </w:r>
            <w:proofErr w:type="spellEnd"/>
            <w:r w:rsidRPr="00AD00AB">
              <w:rPr>
                <w:noProof w:val="0"/>
                <w:sz w:val="20"/>
                <w:lang w:val="en-US"/>
              </w:rPr>
              <w:t xml:space="preserve"> </w:t>
            </w:r>
            <w:proofErr w:type="gramStart"/>
            <w:r w:rsidRPr="00AD00AB">
              <w:rPr>
                <w:noProof w:val="0"/>
                <w:sz w:val="20"/>
                <w:lang w:val="en-US"/>
              </w:rPr>
              <w:t>a</w:t>
            </w:r>
            <w:proofErr w:type="gramEnd"/>
            <w:r w:rsidRPr="00AD00AB">
              <w:rPr>
                <w:noProof w:val="0"/>
                <w:sz w:val="20"/>
                <w:lang w:val="en-US"/>
              </w:rPr>
              <w:t xml:space="preserve"> </w:t>
            </w:r>
            <w:proofErr w:type="spellStart"/>
            <w:r w:rsidRPr="00AD00AB">
              <w:rPr>
                <w:noProof w:val="0"/>
                <w:sz w:val="20"/>
                <w:lang w:val="en-US"/>
              </w:rPr>
              <w:t>avut</w:t>
            </w:r>
            <w:proofErr w:type="spellEnd"/>
            <w:r w:rsidRPr="00AD00AB">
              <w:rPr>
                <w:noProof w:val="0"/>
                <w:sz w:val="20"/>
                <w:lang w:val="en-US"/>
              </w:rPr>
              <w:t xml:space="preserve"> ca </w:t>
            </w:r>
            <w:proofErr w:type="spellStart"/>
            <w:r w:rsidRPr="00AD00AB">
              <w:rPr>
                <w:noProof w:val="0"/>
                <w:sz w:val="20"/>
                <w:lang w:val="en-US"/>
              </w:rPr>
              <w:t>obiect</w:t>
            </w:r>
            <w:proofErr w:type="spellEnd"/>
            <w:r w:rsidRPr="00AD00AB">
              <w:rPr>
                <w:noProof w:val="0"/>
                <w:sz w:val="20"/>
                <w:lang w:val="en-US"/>
              </w:rPr>
              <w:t xml:space="preserve"> </w:t>
            </w:r>
            <w:proofErr w:type="spellStart"/>
            <w:r w:rsidRPr="00AD00AB">
              <w:rPr>
                <w:noProof w:val="0"/>
                <w:sz w:val="20"/>
                <w:lang w:val="en-US"/>
              </w:rPr>
              <w:t>execuția</w:t>
            </w:r>
            <w:proofErr w:type="spellEnd"/>
            <w:r w:rsidRPr="00AD00AB">
              <w:rPr>
                <w:noProof w:val="0"/>
                <w:sz w:val="20"/>
                <w:lang w:val="en-US"/>
              </w:rPr>
              <w:t xml:space="preserve"> </w:t>
            </w:r>
            <w:proofErr w:type="spellStart"/>
            <w:r w:rsidRPr="00AD00AB">
              <w:rPr>
                <w:noProof w:val="0"/>
                <w:sz w:val="20"/>
                <w:lang w:val="en-US"/>
              </w:rPr>
              <w:t>unor</w:t>
            </w:r>
            <w:proofErr w:type="spellEnd"/>
            <w:r w:rsidRPr="00AD00AB">
              <w:rPr>
                <w:noProof w:val="0"/>
                <w:sz w:val="20"/>
                <w:lang w:val="en-US"/>
              </w:rPr>
              <w:t xml:space="preserve"> </w:t>
            </w:r>
            <w:proofErr w:type="spellStart"/>
            <w:r w:rsidRPr="00AD00AB">
              <w:rPr>
                <w:noProof w:val="0"/>
                <w:sz w:val="20"/>
                <w:lang w:val="en-US"/>
              </w:rPr>
              <w:t>lucrări</w:t>
            </w:r>
            <w:proofErr w:type="spellEnd"/>
            <w:r w:rsidRPr="00AD00AB">
              <w:rPr>
                <w:noProof w:val="0"/>
                <w:sz w:val="20"/>
                <w:lang w:val="en-US"/>
              </w:rPr>
              <w:t xml:space="preserve"> </w:t>
            </w:r>
            <w:proofErr w:type="spellStart"/>
            <w:r w:rsidRPr="00AD00AB">
              <w:rPr>
                <w:noProof w:val="0"/>
                <w:sz w:val="20"/>
                <w:lang w:val="en-US"/>
              </w:rPr>
              <w:t>similare</w:t>
            </w:r>
            <w:proofErr w:type="spellEnd"/>
            <w:r w:rsidRPr="00AD00AB">
              <w:rPr>
                <w:noProof w:val="0"/>
                <w:sz w:val="20"/>
                <w:lang w:val="en-US"/>
              </w:rPr>
              <w:t xml:space="preserve"> cu </w:t>
            </w:r>
            <w:proofErr w:type="spellStart"/>
            <w:r w:rsidRPr="00AD00AB">
              <w:rPr>
                <w:noProof w:val="0"/>
                <w:sz w:val="20"/>
                <w:lang w:val="en-US"/>
              </w:rPr>
              <w:t>cele</w:t>
            </w:r>
            <w:proofErr w:type="spellEnd"/>
            <w:r w:rsidRPr="00AD00AB">
              <w:rPr>
                <w:noProof w:val="0"/>
                <w:sz w:val="20"/>
                <w:lang w:val="en-US"/>
              </w:rPr>
              <w:t xml:space="preserve"> </w:t>
            </w:r>
            <w:proofErr w:type="spellStart"/>
            <w:r w:rsidRPr="00AD00AB">
              <w:rPr>
                <w:noProof w:val="0"/>
                <w:sz w:val="20"/>
                <w:lang w:val="en-US"/>
              </w:rPr>
              <w:t>ce</w:t>
            </w:r>
            <w:proofErr w:type="spellEnd"/>
            <w:r w:rsidRPr="00AD00AB">
              <w:rPr>
                <w:noProof w:val="0"/>
                <w:sz w:val="20"/>
                <w:lang w:val="en-US"/>
              </w:rPr>
              <w:t xml:space="preserve"> fac </w:t>
            </w:r>
            <w:proofErr w:type="spellStart"/>
            <w:r w:rsidRPr="00AD00AB">
              <w:rPr>
                <w:noProof w:val="0"/>
                <w:sz w:val="20"/>
                <w:lang w:val="en-US"/>
              </w:rPr>
              <w:t>obiectul</w:t>
            </w:r>
            <w:proofErr w:type="spellEnd"/>
            <w:r w:rsidRPr="00AD00AB">
              <w:rPr>
                <w:noProof w:val="0"/>
                <w:sz w:val="20"/>
                <w:lang w:val="en-US"/>
              </w:rPr>
              <w:t xml:space="preserve"> </w:t>
            </w:r>
            <w:proofErr w:type="spellStart"/>
            <w:r w:rsidRPr="00AD00AB">
              <w:rPr>
                <w:noProof w:val="0"/>
                <w:sz w:val="20"/>
                <w:lang w:val="en-US"/>
              </w:rPr>
              <w:t>contractului</w:t>
            </w:r>
            <w:proofErr w:type="spellEnd"/>
            <w:r w:rsidRPr="00AD00AB">
              <w:rPr>
                <w:noProof w:val="0"/>
                <w:sz w:val="20"/>
                <w:lang w:val="en-US"/>
              </w:rPr>
              <w:t xml:space="preserve"> </w:t>
            </w:r>
            <w:proofErr w:type="spellStart"/>
            <w:r w:rsidRPr="00AD00AB">
              <w:rPr>
                <w:noProof w:val="0"/>
                <w:sz w:val="20"/>
                <w:lang w:val="en-US"/>
              </w:rPr>
              <w:t>ce</w:t>
            </w:r>
            <w:proofErr w:type="spellEnd"/>
            <w:r w:rsidRPr="00AD00AB">
              <w:rPr>
                <w:noProof w:val="0"/>
                <w:sz w:val="20"/>
                <w:lang w:val="en-US"/>
              </w:rPr>
              <w:t xml:space="preserve"> </w:t>
            </w:r>
            <w:proofErr w:type="spellStart"/>
            <w:r w:rsidRPr="00AD00AB">
              <w:rPr>
                <w:noProof w:val="0"/>
                <w:sz w:val="20"/>
                <w:lang w:val="en-US"/>
              </w:rPr>
              <w:t>urmează</w:t>
            </w:r>
            <w:proofErr w:type="spellEnd"/>
            <w:r w:rsidRPr="00AD00AB">
              <w:rPr>
                <w:noProof w:val="0"/>
                <w:sz w:val="20"/>
                <w:lang w:val="en-US"/>
              </w:rPr>
              <w:t xml:space="preserve"> a fi </w:t>
            </w:r>
            <w:proofErr w:type="spellStart"/>
            <w:r w:rsidRPr="00AD00AB">
              <w:rPr>
                <w:noProof w:val="0"/>
                <w:sz w:val="20"/>
                <w:lang w:val="en-US"/>
              </w:rPr>
              <w:t>atribuit</w:t>
            </w:r>
            <w:proofErr w:type="spellEnd"/>
            <w:r w:rsidRPr="00AD00AB">
              <w:rPr>
                <w:noProof w:val="0"/>
                <w:sz w:val="20"/>
                <w:lang w:val="en-US"/>
              </w:rPr>
              <w:t xml:space="preserve">, cel </w:t>
            </w:r>
            <w:proofErr w:type="spellStart"/>
            <w:r w:rsidRPr="00AD00AB">
              <w:rPr>
                <w:noProof w:val="0"/>
                <w:sz w:val="20"/>
                <w:lang w:val="en-US"/>
              </w:rPr>
              <w:t>puțin</w:t>
            </w:r>
            <w:proofErr w:type="spellEnd"/>
            <w:r w:rsidRPr="00AD00AB">
              <w:rPr>
                <w:noProof w:val="0"/>
                <w:sz w:val="20"/>
                <w:lang w:val="en-US"/>
              </w:rPr>
              <w:t xml:space="preserve"> egal cu 75% din </w:t>
            </w:r>
            <w:proofErr w:type="spellStart"/>
            <w:r w:rsidRPr="00AD00AB">
              <w:rPr>
                <w:noProof w:val="0"/>
                <w:sz w:val="20"/>
                <w:lang w:val="en-US"/>
              </w:rPr>
              <w:t>valoarea</w:t>
            </w:r>
            <w:proofErr w:type="spellEnd"/>
            <w:r w:rsidRPr="00AD00AB">
              <w:rPr>
                <w:noProof w:val="0"/>
                <w:sz w:val="20"/>
                <w:lang w:val="en-US"/>
              </w:rPr>
              <w:t xml:space="preserve"> </w:t>
            </w:r>
            <w:proofErr w:type="spellStart"/>
            <w:r w:rsidRPr="00AD00AB">
              <w:rPr>
                <w:noProof w:val="0"/>
                <w:sz w:val="20"/>
                <w:lang w:val="en-US"/>
              </w:rPr>
              <w:t>viitorului</w:t>
            </w:r>
            <w:proofErr w:type="spellEnd"/>
            <w:r w:rsidRPr="00AD00AB">
              <w:rPr>
                <w:noProof w:val="0"/>
                <w:sz w:val="20"/>
                <w:lang w:val="en-US"/>
              </w:rPr>
              <w:t xml:space="preserve"> contract (</w:t>
            </w:r>
            <w:proofErr w:type="spellStart"/>
            <w:r w:rsidRPr="00AD00AB">
              <w:rPr>
                <w:i/>
                <w:noProof w:val="0"/>
                <w:sz w:val="20"/>
                <w:lang w:val="en-US"/>
              </w:rPr>
              <w:t>copia</w:t>
            </w:r>
            <w:proofErr w:type="spellEnd"/>
            <w:r w:rsidRPr="00AD00AB">
              <w:rPr>
                <w:i/>
                <w:noProof w:val="0"/>
                <w:sz w:val="20"/>
                <w:lang w:val="en-US"/>
              </w:rPr>
              <w:t xml:space="preserve"> </w:t>
            </w:r>
            <w:proofErr w:type="spellStart"/>
            <w:r w:rsidRPr="00AD00AB">
              <w:rPr>
                <w:i/>
                <w:noProof w:val="0"/>
                <w:sz w:val="20"/>
                <w:lang w:val="en-US"/>
              </w:rPr>
              <w:t>contractului</w:t>
            </w:r>
            <w:proofErr w:type="spellEnd"/>
            <w:r w:rsidRPr="00AD00AB">
              <w:rPr>
                <w:i/>
                <w:noProof w:val="0"/>
                <w:sz w:val="20"/>
                <w:lang w:val="en-US"/>
              </w:rPr>
              <w:t xml:space="preserve">, </w:t>
            </w:r>
            <w:proofErr w:type="spellStart"/>
            <w:r w:rsidRPr="00AD00AB">
              <w:rPr>
                <w:i/>
                <w:noProof w:val="0"/>
                <w:sz w:val="20"/>
                <w:lang w:val="en-US"/>
              </w:rPr>
              <w:t>copia</w:t>
            </w:r>
            <w:proofErr w:type="spellEnd"/>
            <w:r w:rsidRPr="00AD00AB">
              <w:rPr>
                <w:i/>
                <w:noProof w:val="0"/>
                <w:sz w:val="20"/>
                <w:lang w:val="en-US"/>
              </w:rPr>
              <w:t xml:space="preserve"> </w:t>
            </w:r>
            <w:proofErr w:type="spellStart"/>
            <w:r w:rsidRPr="00AD00AB">
              <w:rPr>
                <w:i/>
                <w:noProof w:val="0"/>
                <w:sz w:val="20"/>
                <w:lang w:val="en-US"/>
              </w:rPr>
              <w:t>procesului</w:t>
            </w:r>
            <w:proofErr w:type="spellEnd"/>
            <w:r w:rsidRPr="00AD00AB">
              <w:rPr>
                <w:i/>
                <w:noProof w:val="0"/>
                <w:sz w:val="20"/>
                <w:lang w:val="en-US"/>
              </w:rPr>
              <w:t xml:space="preserve"> verbal de </w:t>
            </w:r>
            <w:proofErr w:type="spellStart"/>
            <w:r w:rsidRPr="00AD00AB">
              <w:rPr>
                <w:i/>
                <w:noProof w:val="0"/>
                <w:sz w:val="20"/>
                <w:lang w:val="en-US"/>
              </w:rPr>
              <w:t>recepție</w:t>
            </w:r>
            <w:proofErr w:type="spellEnd"/>
            <w:r w:rsidRPr="00AD00AB">
              <w:rPr>
                <w:i/>
                <w:noProof w:val="0"/>
                <w:sz w:val="20"/>
                <w:lang w:val="en-US"/>
              </w:rPr>
              <w:t xml:space="preserve"> a </w:t>
            </w:r>
            <w:proofErr w:type="spellStart"/>
            <w:r w:rsidRPr="00AD00AB">
              <w:rPr>
                <w:i/>
                <w:noProof w:val="0"/>
                <w:sz w:val="20"/>
                <w:lang w:val="en-US"/>
              </w:rPr>
              <w:t>lucrărilor</w:t>
            </w:r>
            <w:proofErr w:type="spellEnd"/>
            <w:r w:rsidRPr="00AD00AB">
              <w:rPr>
                <w:i/>
                <w:noProof w:val="0"/>
                <w:sz w:val="20"/>
                <w:lang w:val="en-US"/>
              </w:rPr>
              <w:t xml:space="preserve"> </w:t>
            </w:r>
            <w:proofErr w:type="spellStart"/>
            <w:r w:rsidRPr="00AD00AB">
              <w:rPr>
                <w:i/>
                <w:noProof w:val="0"/>
                <w:sz w:val="20"/>
                <w:lang w:val="en-US"/>
              </w:rPr>
              <w:t>executate</w:t>
            </w:r>
            <w:proofErr w:type="spellEnd"/>
            <w:r w:rsidRPr="00AD00AB">
              <w:rPr>
                <w:noProof w:val="0"/>
                <w:sz w:val="20"/>
                <w:lang w:val="en-US"/>
              </w:rPr>
              <w:t xml:space="preserve">) </w:t>
            </w:r>
          </w:p>
          <w:p w14:paraId="6394223F" w14:textId="77777777" w:rsidR="00AD00AB" w:rsidRPr="00AD00AB" w:rsidRDefault="00AD00AB" w:rsidP="00AD00AB">
            <w:pPr>
              <w:numPr>
                <w:ilvl w:val="0"/>
                <w:numId w:val="21"/>
              </w:numPr>
              <w:spacing w:after="58" w:line="261" w:lineRule="auto"/>
              <w:ind w:right="7"/>
              <w:rPr>
                <w:noProof w:val="0"/>
                <w:lang w:val="en-US"/>
              </w:rPr>
            </w:pPr>
            <w:proofErr w:type="spellStart"/>
            <w:r w:rsidRPr="00AD00AB">
              <w:rPr>
                <w:noProof w:val="0"/>
                <w:sz w:val="20"/>
                <w:lang w:val="en-US"/>
              </w:rPr>
              <w:t>sau</w:t>
            </w:r>
            <w:proofErr w:type="spellEnd"/>
            <w:r w:rsidRPr="00AD00AB">
              <w:rPr>
                <w:noProof w:val="0"/>
                <w:sz w:val="20"/>
                <w:lang w:val="en-US"/>
              </w:rPr>
              <w:t xml:space="preserve"> </w:t>
            </w:r>
            <w:proofErr w:type="spellStart"/>
            <w:r w:rsidRPr="00AD00AB">
              <w:rPr>
                <w:noProof w:val="0"/>
                <w:sz w:val="20"/>
                <w:lang w:val="en-US"/>
              </w:rPr>
              <w:t>valoarea</w:t>
            </w:r>
            <w:proofErr w:type="spellEnd"/>
            <w:r w:rsidRPr="00AD00AB">
              <w:rPr>
                <w:noProof w:val="0"/>
                <w:sz w:val="20"/>
                <w:lang w:val="en-US"/>
              </w:rPr>
              <w:t xml:space="preserve"> </w:t>
            </w:r>
            <w:proofErr w:type="spellStart"/>
            <w:r w:rsidRPr="00AD00AB">
              <w:rPr>
                <w:noProof w:val="0"/>
                <w:sz w:val="20"/>
                <w:lang w:val="en-US"/>
              </w:rPr>
              <w:t>cumulată</w:t>
            </w:r>
            <w:proofErr w:type="spellEnd"/>
            <w:r w:rsidRPr="00AD00AB">
              <w:rPr>
                <w:noProof w:val="0"/>
                <w:sz w:val="20"/>
                <w:lang w:val="en-US"/>
              </w:rPr>
              <w:t xml:space="preserve"> a </w:t>
            </w:r>
            <w:proofErr w:type="spellStart"/>
            <w:r w:rsidRPr="00AD00AB">
              <w:rPr>
                <w:noProof w:val="0"/>
                <w:sz w:val="20"/>
                <w:lang w:val="en-US"/>
              </w:rPr>
              <w:t>tuturor</w:t>
            </w:r>
            <w:proofErr w:type="spellEnd"/>
            <w:r w:rsidRPr="00AD00AB">
              <w:rPr>
                <w:noProof w:val="0"/>
                <w:sz w:val="20"/>
                <w:lang w:val="en-US"/>
              </w:rPr>
              <w:t xml:space="preserve"> </w:t>
            </w:r>
            <w:proofErr w:type="spellStart"/>
            <w:r w:rsidRPr="00AD00AB">
              <w:rPr>
                <w:noProof w:val="0"/>
                <w:sz w:val="20"/>
                <w:lang w:val="en-US"/>
              </w:rPr>
              <w:t>contractelor</w:t>
            </w:r>
            <w:proofErr w:type="spellEnd"/>
            <w:r w:rsidRPr="00AD00AB">
              <w:rPr>
                <w:noProof w:val="0"/>
                <w:sz w:val="20"/>
                <w:lang w:val="en-US"/>
              </w:rPr>
              <w:t xml:space="preserve"> </w:t>
            </w:r>
            <w:proofErr w:type="spellStart"/>
            <w:r w:rsidRPr="00AD00AB">
              <w:rPr>
                <w:noProof w:val="0"/>
                <w:sz w:val="20"/>
                <w:lang w:val="en-US"/>
              </w:rPr>
              <w:t>executate</w:t>
            </w:r>
            <w:proofErr w:type="spellEnd"/>
            <w:r w:rsidRPr="00AD00AB">
              <w:rPr>
                <w:noProof w:val="0"/>
                <w:sz w:val="20"/>
                <w:lang w:val="en-US"/>
              </w:rPr>
              <w:t xml:space="preserve"> </w:t>
            </w:r>
            <w:proofErr w:type="spellStart"/>
            <w:r w:rsidRPr="00AD00AB">
              <w:rPr>
                <w:noProof w:val="0"/>
                <w:sz w:val="20"/>
                <w:lang w:val="en-US"/>
              </w:rPr>
              <w:t>în</w:t>
            </w:r>
            <w:proofErr w:type="spellEnd"/>
            <w:r w:rsidRPr="00AD00AB">
              <w:rPr>
                <w:noProof w:val="0"/>
                <w:sz w:val="20"/>
                <w:lang w:val="en-US"/>
              </w:rPr>
              <w:t xml:space="preserve"> </w:t>
            </w:r>
            <w:proofErr w:type="spellStart"/>
            <w:r w:rsidRPr="00AD00AB">
              <w:rPr>
                <w:noProof w:val="0"/>
                <w:sz w:val="20"/>
                <w:lang w:val="en-US"/>
              </w:rPr>
              <w:t>ultimul</w:t>
            </w:r>
            <w:proofErr w:type="spellEnd"/>
            <w:r w:rsidRPr="00AD00AB">
              <w:rPr>
                <w:noProof w:val="0"/>
                <w:sz w:val="20"/>
                <w:lang w:val="en-US"/>
              </w:rPr>
              <w:t xml:space="preserve"> an de </w:t>
            </w:r>
            <w:proofErr w:type="spellStart"/>
            <w:r w:rsidRPr="00AD00AB">
              <w:rPr>
                <w:noProof w:val="0"/>
                <w:sz w:val="20"/>
                <w:lang w:val="en-US"/>
              </w:rPr>
              <w:t>activitate</w:t>
            </w:r>
            <w:proofErr w:type="spellEnd"/>
            <w:r w:rsidRPr="00AD00AB">
              <w:rPr>
                <w:noProof w:val="0"/>
                <w:sz w:val="20"/>
                <w:lang w:val="en-US"/>
              </w:rPr>
              <w:t xml:space="preserve"> </w:t>
            </w:r>
            <w:proofErr w:type="spellStart"/>
            <w:r w:rsidRPr="00AD00AB">
              <w:rPr>
                <w:noProof w:val="0"/>
                <w:sz w:val="20"/>
                <w:lang w:val="en-US"/>
              </w:rPr>
              <w:t>să</w:t>
            </w:r>
            <w:proofErr w:type="spellEnd"/>
            <w:r w:rsidRPr="00AD00AB">
              <w:rPr>
                <w:noProof w:val="0"/>
                <w:sz w:val="20"/>
                <w:lang w:val="en-US"/>
              </w:rPr>
              <w:t xml:space="preserve"> fie </w:t>
            </w:r>
            <w:proofErr w:type="spellStart"/>
            <w:r w:rsidRPr="00AD00AB">
              <w:rPr>
                <w:noProof w:val="0"/>
                <w:sz w:val="20"/>
                <w:lang w:val="en-US"/>
              </w:rPr>
              <w:t>egală</w:t>
            </w:r>
            <w:proofErr w:type="spellEnd"/>
            <w:r w:rsidRPr="00AD00AB">
              <w:rPr>
                <w:noProof w:val="0"/>
                <w:sz w:val="20"/>
                <w:lang w:val="en-US"/>
              </w:rPr>
              <w:t xml:space="preserve"> </w:t>
            </w:r>
            <w:proofErr w:type="spellStart"/>
            <w:r w:rsidRPr="00AD00AB">
              <w:rPr>
                <w:noProof w:val="0"/>
                <w:sz w:val="20"/>
                <w:lang w:val="en-US"/>
              </w:rPr>
              <w:t>sau</w:t>
            </w:r>
            <w:proofErr w:type="spellEnd"/>
            <w:r w:rsidRPr="00AD00AB">
              <w:rPr>
                <w:noProof w:val="0"/>
                <w:sz w:val="20"/>
                <w:lang w:val="en-US"/>
              </w:rPr>
              <w:t xml:space="preserve"> </w:t>
            </w:r>
            <w:proofErr w:type="spellStart"/>
            <w:r w:rsidRPr="00AD00AB">
              <w:rPr>
                <w:noProof w:val="0"/>
                <w:sz w:val="20"/>
                <w:lang w:val="en-US"/>
              </w:rPr>
              <w:t>mai</w:t>
            </w:r>
            <w:proofErr w:type="spellEnd"/>
            <w:r w:rsidRPr="00AD00AB">
              <w:rPr>
                <w:noProof w:val="0"/>
                <w:sz w:val="20"/>
                <w:lang w:val="en-US"/>
              </w:rPr>
              <w:t xml:space="preserve"> mare </w:t>
            </w:r>
            <w:proofErr w:type="spellStart"/>
            <w:r w:rsidRPr="00AD00AB">
              <w:rPr>
                <w:noProof w:val="0"/>
                <w:sz w:val="20"/>
                <w:lang w:val="en-US"/>
              </w:rPr>
              <w:t>decât</w:t>
            </w:r>
            <w:proofErr w:type="spellEnd"/>
            <w:r w:rsidRPr="00AD00AB">
              <w:rPr>
                <w:noProof w:val="0"/>
                <w:sz w:val="20"/>
                <w:lang w:val="en-US"/>
              </w:rPr>
              <w:t xml:space="preserve"> </w:t>
            </w:r>
            <w:proofErr w:type="spellStart"/>
            <w:r w:rsidRPr="00AD00AB">
              <w:rPr>
                <w:noProof w:val="0"/>
                <w:sz w:val="20"/>
                <w:lang w:val="en-US"/>
              </w:rPr>
              <w:t>valoarea</w:t>
            </w:r>
            <w:proofErr w:type="spellEnd"/>
            <w:r w:rsidRPr="00AD00AB">
              <w:rPr>
                <w:noProof w:val="0"/>
                <w:sz w:val="20"/>
                <w:lang w:val="en-US"/>
              </w:rPr>
              <w:t xml:space="preserve"> </w:t>
            </w:r>
            <w:proofErr w:type="spellStart"/>
            <w:r w:rsidRPr="00AD00AB">
              <w:rPr>
                <w:noProof w:val="0"/>
                <w:sz w:val="20"/>
                <w:lang w:val="en-US"/>
              </w:rPr>
              <w:t>viitorului</w:t>
            </w:r>
            <w:proofErr w:type="spellEnd"/>
            <w:r w:rsidRPr="00AD00AB">
              <w:rPr>
                <w:noProof w:val="0"/>
                <w:sz w:val="20"/>
                <w:lang w:val="en-US"/>
              </w:rPr>
              <w:t xml:space="preserve"> contract. </w:t>
            </w:r>
            <w:proofErr w:type="spellStart"/>
            <w:r w:rsidRPr="00AD00AB">
              <w:rPr>
                <w:noProof w:val="0"/>
                <w:sz w:val="20"/>
                <w:lang w:val="en-US"/>
              </w:rPr>
              <w:t>Operatorul</w:t>
            </w:r>
            <w:proofErr w:type="spellEnd"/>
            <w:r w:rsidRPr="00AD00AB">
              <w:rPr>
                <w:noProof w:val="0"/>
                <w:sz w:val="20"/>
                <w:lang w:val="en-US"/>
              </w:rPr>
              <w:t xml:space="preserve"> economic </w:t>
            </w:r>
            <w:proofErr w:type="spellStart"/>
            <w:r w:rsidRPr="00AD00AB">
              <w:rPr>
                <w:noProof w:val="0"/>
                <w:sz w:val="20"/>
                <w:lang w:val="en-US"/>
              </w:rPr>
              <w:t>trebuie</w:t>
            </w:r>
            <w:proofErr w:type="spellEnd"/>
            <w:r w:rsidRPr="00AD00AB">
              <w:rPr>
                <w:noProof w:val="0"/>
                <w:sz w:val="20"/>
                <w:lang w:val="en-US"/>
              </w:rPr>
              <w:t xml:space="preserve"> </w:t>
            </w:r>
            <w:proofErr w:type="spellStart"/>
            <w:r w:rsidRPr="00AD00AB">
              <w:rPr>
                <w:noProof w:val="0"/>
                <w:sz w:val="20"/>
                <w:lang w:val="en-US"/>
              </w:rPr>
              <w:t>să</w:t>
            </w:r>
            <w:proofErr w:type="spellEnd"/>
            <w:r w:rsidRPr="00AD00AB">
              <w:rPr>
                <w:noProof w:val="0"/>
                <w:sz w:val="20"/>
                <w:lang w:val="en-US"/>
              </w:rPr>
              <w:t xml:space="preserve"> </w:t>
            </w:r>
            <w:proofErr w:type="spellStart"/>
            <w:r w:rsidRPr="00AD00AB">
              <w:rPr>
                <w:noProof w:val="0"/>
                <w:sz w:val="20"/>
                <w:lang w:val="en-US"/>
              </w:rPr>
              <w:t>nominalizeze</w:t>
            </w:r>
            <w:proofErr w:type="spellEnd"/>
            <w:r w:rsidRPr="00AD00AB">
              <w:rPr>
                <w:noProof w:val="0"/>
                <w:sz w:val="20"/>
                <w:lang w:val="en-US"/>
              </w:rPr>
              <w:t xml:space="preserve"> </w:t>
            </w:r>
            <w:proofErr w:type="spellStart"/>
            <w:r w:rsidRPr="00AD00AB">
              <w:rPr>
                <w:noProof w:val="0"/>
                <w:sz w:val="20"/>
                <w:lang w:val="en-US"/>
              </w:rPr>
              <w:t>contractul</w:t>
            </w:r>
            <w:proofErr w:type="spellEnd"/>
            <w:r w:rsidRPr="00AD00AB">
              <w:rPr>
                <w:noProof w:val="0"/>
                <w:sz w:val="20"/>
                <w:lang w:val="en-US"/>
              </w:rPr>
              <w:t xml:space="preserve">/ </w:t>
            </w:r>
            <w:proofErr w:type="spellStart"/>
            <w:r w:rsidRPr="00AD00AB">
              <w:rPr>
                <w:noProof w:val="0"/>
                <w:sz w:val="20"/>
                <w:lang w:val="en-US"/>
              </w:rPr>
              <w:t>contractele</w:t>
            </w:r>
            <w:proofErr w:type="spellEnd"/>
            <w:r w:rsidRPr="00AD00AB">
              <w:rPr>
                <w:noProof w:val="0"/>
                <w:sz w:val="20"/>
                <w:lang w:val="en-US"/>
              </w:rPr>
              <w:t xml:space="preserve"> </w:t>
            </w:r>
            <w:proofErr w:type="spellStart"/>
            <w:r w:rsidRPr="00AD00AB">
              <w:rPr>
                <w:noProof w:val="0"/>
                <w:sz w:val="20"/>
                <w:lang w:val="en-US"/>
              </w:rPr>
              <w:t>în</w:t>
            </w:r>
            <w:proofErr w:type="spellEnd"/>
            <w:r w:rsidRPr="00AD00AB">
              <w:rPr>
                <w:noProof w:val="0"/>
                <w:sz w:val="20"/>
                <w:lang w:val="en-US"/>
              </w:rPr>
              <w:t xml:space="preserve"> </w:t>
            </w:r>
            <w:proofErr w:type="spellStart"/>
            <w:r w:rsidRPr="00AD00AB">
              <w:rPr>
                <w:noProof w:val="0"/>
                <w:sz w:val="20"/>
                <w:lang w:val="en-US"/>
              </w:rPr>
              <w:t>baza</w:t>
            </w:r>
            <w:proofErr w:type="spellEnd"/>
            <w:r w:rsidRPr="00AD00AB">
              <w:rPr>
                <w:noProof w:val="0"/>
                <w:sz w:val="20"/>
                <w:lang w:val="en-US"/>
              </w:rPr>
              <w:t xml:space="preserve"> </w:t>
            </w:r>
            <w:proofErr w:type="spellStart"/>
            <w:r w:rsidRPr="00AD00AB">
              <w:rPr>
                <w:noProof w:val="0"/>
                <w:sz w:val="20"/>
                <w:lang w:val="en-US"/>
              </w:rPr>
              <w:t>cărora</w:t>
            </w:r>
            <w:proofErr w:type="spellEnd"/>
            <w:r w:rsidRPr="00AD00AB">
              <w:rPr>
                <w:noProof w:val="0"/>
                <w:sz w:val="20"/>
                <w:lang w:val="en-US"/>
              </w:rPr>
              <w:t xml:space="preserve"> se </w:t>
            </w:r>
            <w:proofErr w:type="spellStart"/>
            <w:r w:rsidRPr="00AD00AB">
              <w:rPr>
                <w:noProof w:val="0"/>
                <w:sz w:val="20"/>
                <w:lang w:val="en-US"/>
              </w:rPr>
              <w:t>întrunesc</w:t>
            </w:r>
            <w:proofErr w:type="spellEnd"/>
            <w:r w:rsidRPr="00AD00AB">
              <w:rPr>
                <w:noProof w:val="0"/>
                <w:sz w:val="20"/>
                <w:lang w:val="en-US"/>
              </w:rPr>
              <w:t xml:space="preserve"> </w:t>
            </w:r>
            <w:proofErr w:type="spellStart"/>
            <w:r w:rsidRPr="00AD00AB">
              <w:rPr>
                <w:noProof w:val="0"/>
                <w:sz w:val="20"/>
                <w:lang w:val="en-US"/>
              </w:rPr>
              <w:t>cerinţele</w:t>
            </w:r>
            <w:proofErr w:type="spellEnd"/>
            <w:r w:rsidRPr="00AD00AB">
              <w:rPr>
                <w:noProof w:val="0"/>
                <w:sz w:val="20"/>
                <w:lang w:val="en-US"/>
              </w:rPr>
              <w:t xml:space="preserve"> </w:t>
            </w:r>
            <w:proofErr w:type="spellStart"/>
            <w:r w:rsidRPr="00AD00AB">
              <w:rPr>
                <w:noProof w:val="0"/>
                <w:sz w:val="20"/>
                <w:lang w:val="en-US"/>
              </w:rPr>
              <w:t>stabilite</w:t>
            </w:r>
            <w:proofErr w:type="spellEnd"/>
            <w:r w:rsidRPr="00AD00AB">
              <w:rPr>
                <w:noProof w:val="0"/>
                <w:sz w:val="20"/>
                <w:lang w:val="en-US"/>
              </w:rPr>
              <w:t xml:space="preserve">, </w:t>
            </w:r>
            <w:proofErr w:type="spellStart"/>
            <w:r w:rsidRPr="00AD00AB">
              <w:rPr>
                <w:noProof w:val="0"/>
                <w:sz w:val="20"/>
                <w:lang w:val="en-US"/>
              </w:rPr>
              <w:t>pentru</w:t>
            </w:r>
            <w:proofErr w:type="spellEnd"/>
            <w:r w:rsidRPr="00AD00AB">
              <w:rPr>
                <w:noProof w:val="0"/>
                <w:sz w:val="20"/>
                <w:lang w:val="en-US"/>
              </w:rPr>
              <w:t xml:space="preserve"> </w:t>
            </w:r>
            <w:proofErr w:type="spellStart"/>
            <w:r w:rsidRPr="00AD00AB">
              <w:rPr>
                <w:noProof w:val="0"/>
                <w:sz w:val="20"/>
                <w:lang w:val="en-US"/>
              </w:rPr>
              <w:t>fiecare</w:t>
            </w:r>
            <w:proofErr w:type="spellEnd"/>
            <w:r w:rsidRPr="00AD00AB">
              <w:rPr>
                <w:noProof w:val="0"/>
                <w:sz w:val="20"/>
                <w:lang w:val="en-US"/>
              </w:rPr>
              <w:t xml:space="preserve"> </w:t>
            </w:r>
            <w:proofErr w:type="spellStart"/>
            <w:r w:rsidRPr="00AD00AB">
              <w:rPr>
                <w:noProof w:val="0"/>
                <w:sz w:val="20"/>
                <w:lang w:val="en-US"/>
              </w:rPr>
              <w:t>dintre</w:t>
            </w:r>
            <w:proofErr w:type="spellEnd"/>
            <w:r w:rsidRPr="00AD00AB">
              <w:rPr>
                <w:noProof w:val="0"/>
                <w:sz w:val="20"/>
                <w:lang w:val="en-US"/>
              </w:rPr>
              <w:t xml:space="preserve"> </w:t>
            </w:r>
            <w:proofErr w:type="spellStart"/>
            <w:r w:rsidRPr="00AD00AB">
              <w:rPr>
                <w:noProof w:val="0"/>
                <w:sz w:val="20"/>
                <w:lang w:val="en-US"/>
              </w:rPr>
              <w:t>acestea</w:t>
            </w:r>
            <w:proofErr w:type="spellEnd"/>
            <w:r w:rsidRPr="00AD00AB">
              <w:rPr>
                <w:noProof w:val="0"/>
                <w:sz w:val="20"/>
                <w:lang w:val="en-US"/>
              </w:rPr>
              <w:t xml:space="preserve"> </w:t>
            </w:r>
            <w:proofErr w:type="spellStart"/>
            <w:r w:rsidRPr="00AD00AB">
              <w:rPr>
                <w:noProof w:val="0"/>
                <w:sz w:val="20"/>
                <w:lang w:val="en-US"/>
              </w:rPr>
              <w:t>prezentându</w:t>
            </w:r>
            <w:proofErr w:type="spellEnd"/>
            <w:r w:rsidRPr="00AD00AB">
              <w:rPr>
                <w:noProof w:val="0"/>
                <w:sz w:val="20"/>
                <w:lang w:val="en-US"/>
              </w:rPr>
              <w:t xml:space="preserve">-se </w:t>
            </w:r>
            <w:proofErr w:type="spellStart"/>
            <w:r w:rsidRPr="00AD00AB">
              <w:rPr>
                <w:noProof w:val="0"/>
                <w:sz w:val="20"/>
                <w:lang w:val="en-US"/>
              </w:rPr>
              <w:t>informaţii</w:t>
            </w:r>
            <w:proofErr w:type="spellEnd"/>
            <w:r w:rsidRPr="00AD00AB">
              <w:rPr>
                <w:noProof w:val="0"/>
                <w:sz w:val="20"/>
                <w:lang w:val="en-US"/>
              </w:rPr>
              <w:t xml:space="preserve"> </w:t>
            </w:r>
            <w:proofErr w:type="spellStart"/>
            <w:r w:rsidRPr="00AD00AB">
              <w:rPr>
                <w:noProof w:val="0"/>
                <w:sz w:val="20"/>
                <w:lang w:val="en-US"/>
              </w:rPr>
              <w:t>detaliate</w:t>
            </w:r>
            <w:proofErr w:type="spellEnd"/>
            <w:r w:rsidRPr="00AD00AB">
              <w:rPr>
                <w:noProof w:val="0"/>
                <w:sz w:val="20"/>
                <w:lang w:val="en-US"/>
              </w:rPr>
              <w:t xml:space="preserve">, conform </w:t>
            </w:r>
            <w:proofErr w:type="spellStart"/>
            <w:r w:rsidRPr="00AD00AB">
              <w:rPr>
                <w:noProof w:val="0"/>
                <w:sz w:val="20"/>
                <w:lang w:val="en-US"/>
              </w:rPr>
              <w:t>următoarelor</w:t>
            </w:r>
            <w:proofErr w:type="spellEnd"/>
            <w:r w:rsidRPr="00AD00AB">
              <w:rPr>
                <w:noProof w:val="0"/>
                <w:sz w:val="20"/>
                <w:lang w:val="en-US"/>
              </w:rPr>
              <w:t xml:space="preserve"> </w:t>
            </w:r>
            <w:proofErr w:type="spellStart"/>
            <w:r w:rsidRPr="00AD00AB">
              <w:rPr>
                <w:noProof w:val="0"/>
                <w:sz w:val="20"/>
                <w:lang w:val="en-US"/>
              </w:rPr>
              <w:t>documente</w:t>
            </w:r>
            <w:proofErr w:type="spellEnd"/>
            <w:r w:rsidRPr="00AD00AB">
              <w:rPr>
                <w:noProof w:val="0"/>
                <w:sz w:val="20"/>
                <w:lang w:val="en-US"/>
              </w:rPr>
              <w:t xml:space="preserve"> </w:t>
            </w:r>
            <w:proofErr w:type="spellStart"/>
            <w:r w:rsidRPr="00AD00AB">
              <w:rPr>
                <w:noProof w:val="0"/>
                <w:sz w:val="20"/>
                <w:lang w:val="en-US"/>
              </w:rPr>
              <w:t>suport</w:t>
            </w:r>
            <w:proofErr w:type="spellEnd"/>
            <w:r w:rsidRPr="00AD00AB">
              <w:rPr>
                <w:noProof w:val="0"/>
                <w:sz w:val="20"/>
                <w:lang w:val="en-US"/>
              </w:rPr>
              <w:t xml:space="preserve">:  </w:t>
            </w:r>
          </w:p>
          <w:p w14:paraId="44F2B8A8" w14:textId="77777777" w:rsidR="00AD00AB" w:rsidRPr="00AD00AB" w:rsidRDefault="00AD00AB" w:rsidP="00AD00AB">
            <w:pPr>
              <w:numPr>
                <w:ilvl w:val="0"/>
                <w:numId w:val="21"/>
              </w:numPr>
              <w:spacing w:after="110" w:line="272" w:lineRule="auto"/>
              <w:ind w:right="7"/>
              <w:rPr>
                <w:noProof w:val="0"/>
                <w:lang w:val="en-US"/>
              </w:rPr>
            </w:pPr>
            <w:proofErr w:type="spellStart"/>
            <w:r w:rsidRPr="00AD00AB">
              <w:rPr>
                <w:noProof w:val="0"/>
                <w:sz w:val="20"/>
                <w:lang w:val="en-US"/>
              </w:rPr>
              <w:t>copii</w:t>
            </w:r>
            <w:proofErr w:type="spellEnd"/>
            <w:r w:rsidRPr="00AD00AB">
              <w:rPr>
                <w:noProof w:val="0"/>
                <w:sz w:val="20"/>
                <w:lang w:val="en-US"/>
              </w:rPr>
              <w:t xml:space="preserve"> ale </w:t>
            </w:r>
            <w:proofErr w:type="spellStart"/>
            <w:r w:rsidRPr="00AD00AB">
              <w:rPr>
                <w:noProof w:val="0"/>
                <w:sz w:val="20"/>
                <w:lang w:val="en-US"/>
              </w:rPr>
              <w:t>respectivului</w:t>
            </w:r>
            <w:proofErr w:type="spellEnd"/>
            <w:r w:rsidRPr="00AD00AB">
              <w:rPr>
                <w:noProof w:val="0"/>
                <w:sz w:val="20"/>
                <w:lang w:val="en-US"/>
              </w:rPr>
              <w:t xml:space="preserve">/ </w:t>
            </w:r>
            <w:proofErr w:type="spellStart"/>
            <w:r w:rsidRPr="00AD00AB">
              <w:rPr>
                <w:noProof w:val="0"/>
                <w:sz w:val="20"/>
                <w:lang w:val="en-US"/>
              </w:rPr>
              <w:t>respectivelor</w:t>
            </w:r>
            <w:proofErr w:type="spellEnd"/>
            <w:r w:rsidRPr="00AD00AB">
              <w:rPr>
                <w:noProof w:val="0"/>
                <w:sz w:val="20"/>
                <w:lang w:val="en-US"/>
              </w:rPr>
              <w:t xml:space="preserve"> contract/ </w:t>
            </w:r>
            <w:proofErr w:type="spellStart"/>
            <w:r w:rsidRPr="00AD00AB">
              <w:rPr>
                <w:noProof w:val="0"/>
                <w:sz w:val="20"/>
                <w:lang w:val="en-US"/>
              </w:rPr>
              <w:t>contracte</w:t>
            </w:r>
            <w:proofErr w:type="spellEnd"/>
            <w:r w:rsidRPr="00AD00AB">
              <w:rPr>
                <w:noProof w:val="0"/>
                <w:sz w:val="20"/>
                <w:lang w:val="en-US"/>
              </w:rPr>
              <w:t xml:space="preserve">, </w:t>
            </w:r>
            <w:proofErr w:type="spellStart"/>
            <w:r w:rsidRPr="00AD00AB">
              <w:rPr>
                <w:noProof w:val="0"/>
                <w:sz w:val="20"/>
                <w:lang w:val="en-US"/>
              </w:rPr>
              <w:t>astfel</w:t>
            </w:r>
            <w:proofErr w:type="spellEnd"/>
            <w:r w:rsidRPr="00AD00AB">
              <w:rPr>
                <w:noProof w:val="0"/>
                <w:sz w:val="20"/>
                <w:lang w:val="en-US"/>
              </w:rPr>
              <w:t xml:space="preserve"> </w:t>
            </w:r>
            <w:proofErr w:type="spellStart"/>
            <w:r w:rsidRPr="00AD00AB">
              <w:rPr>
                <w:noProof w:val="0"/>
                <w:sz w:val="20"/>
                <w:lang w:val="en-US"/>
              </w:rPr>
              <w:t>încât</w:t>
            </w:r>
            <w:proofErr w:type="spellEnd"/>
            <w:r w:rsidRPr="00AD00AB">
              <w:rPr>
                <w:noProof w:val="0"/>
                <w:sz w:val="20"/>
                <w:lang w:val="en-US"/>
              </w:rPr>
              <w:t xml:space="preserve"> </w:t>
            </w:r>
            <w:proofErr w:type="spellStart"/>
            <w:r w:rsidRPr="00AD00AB">
              <w:rPr>
                <w:noProof w:val="0"/>
                <w:sz w:val="20"/>
                <w:lang w:val="en-US"/>
              </w:rPr>
              <w:t>autoritatea</w:t>
            </w:r>
            <w:proofErr w:type="spellEnd"/>
            <w:r w:rsidRPr="00AD00AB">
              <w:rPr>
                <w:noProof w:val="0"/>
                <w:sz w:val="20"/>
                <w:lang w:val="en-US"/>
              </w:rPr>
              <w:t xml:space="preserve"> </w:t>
            </w:r>
            <w:proofErr w:type="spellStart"/>
            <w:r w:rsidRPr="00AD00AB">
              <w:rPr>
                <w:noProof w:val="0"/>
                <w:sz w:val="20"/>
                <w:lang w:val="en-US"/>
              </w:rPr>
              <w:t>contractantă</w:t>
            </w:r>
            <w:proofErr w:type="spellEnd"/>
            <w:r w:rsidRPr="00AD00AB">
              <w:rPr>
                <w:noProof w:val="0"/>
                <w:sz w:val="20"/>
                <w:lang w:val="en-US"/>
              </w:rPr>
              <w:t xml:space="preserve"> </w:t>
            </w:r>
            <w:proofErr w:type="spellStart"/>
            <w:r w:rsidRPr="00AD00AB">
              <w:rPr>
                <w:noProof w:val="0"/>
                <w:sz w:val="20"/>
                <w:lang w:val="en-US"/>
              </w:rPr>
              <w:t>să</w:t>
            </w:r>
            <w:proofErr w:type="spellEnd"/>
            <w:r w:rsidRPr="00AD00AB">
              <w:rPr>
                <w:noProof w:val="0"/>
                <w:sz w:val="20"/>
                <w:lang w:val="en-US"/>
              </w:rPr>
              <w:t xml:space="preserve"> </w:t>
            </w:r>
            <w:proofErr w:type="spellStart"/>
            <w:r w:rsidRPr="00AD00AB">
              <w:rPr>
                <w:noProof w:val="0"/>
                <w:sz w:val="20"/>
                <w:lang w:val="en-US"/>
              </w:rPr>
              <w:t>poată</w:t>
            </w:r>
            <w:proofErr w:type="spellEnd"/>
            <w:r w:rsidRPr="00AD00AB">
              <w:rPr>
                <w:noProof w:val="0"/>
                <w:sz w:val="20"/>
                <w:lang w:val="en-US"/>
              </w:rPr>
              <w:t xml:space="preserve"> </w:t>
            </w:r>
            <w:proofErr w:type="spellStart"/>
            <w:r w:rsidRPr="00AD00AB">
              <w:rPr>
                <w:noProof w:val="0"/>
                <w:sz w:val="20"/>
                <w:lang w:val="en-US"/>
              </w:rPr>
              <w:lastRenderedPageBreak/>
              <w:t>identifica</w:t>
            </w:r>
            <w:proofErr w:type="spellEnd"/>
            <w:r w:rsidRPr="00AD00AB">
              <w:rPr>
                <w:noProof w:val="0"/>
                <w:sz w:val="20"/>
                <w:lang w:val="en-US"/>
              </w:rPr>
              <w:t xml:space="preserve"> natura </w:t>
            </w:r>
            <w:proofErr w:type="spellStart"/>
            <w:r w:rsidRPr="00AD00AB">
              <w:rPr>
                <w:noProof w:val="0"/>
                <w:sz w:val="20"/>
                <w:lang w:val="en-US"/>
              </w:rPr>
              <w:t>lucrărilor</w:t>
            </w:r>
            <w:proofErr w:type="spellEnd"/>
            <w:r w:rsidRPr="00AD00AB">
              <w:rPr>
                <w:noProof w:val="0"/>
                <w:sz w:val="20"/>
                <w:lang w:val="en-US"/>
              </w:rPr>
              <w:t xml:space="preserve"> </w:t>
            </w:r>
            <w:proofErr w:type="spellStart"/>
            <w:r w:rsidRPr="00AD00AB">
              <w:rPr>
                <w:noProof w:val="0"/>
                <w:sz w:val="20"/>
                <w:lang w:val="en-US"/>
              </w:rPr>
              <w:t>executate</w:t>
            </w:r>
            <w:proofErr w:type="spellEnd"/>
            <w:r w:rsidRPr="00AD00AB">
              <w:rPr>
                <w:noProof w:val="0"/>
                <w:sz w:val="20"/>
                <w:lang w:val="en-US"/>
              </w:rPr>
              <w:t xml:space="preserve">, </w:t>
            </w:r>
            <w:proofErr w:type="spellStart"/>
            <w:r w:rsidRPr="00AD00AB">
              <w:rPr>
                <w:noProof w:val="0"/>
                <w:sz w:val="20"/>
                <w:lang w:val="en-US"/>
              </w:rPr>
              <w:t>valoarea</w:t>
            </w:r>
            <w:proofErr w:type="spellEnd"/>
            <w:r w:rsidRPr="00AD00AB">
              <w:rPr>
                <w:noProof w:val="0"/>
                <w:sz w:val="20"/>
                <w:lang w:val="en-US"/>
              </w:rPr>
              <w:t xml:space="preserve"> </w:t>
            </w:r>
            <w:proofErr w:type="spellStart"/>
            <w:r w:rsidRPr="00AD00AB">
              <w:rPr>
                <w:noProof w:val="0"/>
                <w:sz w:val="20"/>
                <w:lang w:val="en-US"/>
              </w:rPr>
              <w:t>acestora</w:t>
            </w:r>
            <w:proofErr w:type="spellEnd"/>
            <w:r w:rsidRPr="00AD00AB">
              <w:rPr>
                <w:noProof w:val="0"/>
                <w:sz w:val="20"/>
                <w:lang w:val="en-US"/>
              </w:rPr>
              <w:t xml:space="preserve"> </w:t>
            </w:r>
            <w:proofErr w:type="spellStart"/>
            <w:r w:rsidRPr="00AD00AB">
              <w:rPr>
                <w:noProof w:val="0"/>
                <w:sz w:val="20"/>
                <w:lang w:val="en-US"/>
              </w:rPr>
              <w:t>şi</w:t>
            </w:r>
            <w:proofErr w:type="spellEnd"/>
            <w:r w:rsidRPr="00AD00AB">
              <w:rPr>
                <w:noProof w:val="0"/>
                <w:sz w:val="20"/>
                <w:lang w:val="en-US"/>
              </w:rPr>
              <w:t xml:space="preserve"> </w:t>
            </w:r>
            <w:proofErr w:type="spellStart"/>
            <w:proofErr w:type="gramStart"/>
            <w:r w:rsidRPr="00AD00AB">
              <w:rPr>
                <w:noProof w:val="0"/>
                <w:sz w:val="20"/>
                <w:lang w:val="en-US"/>
              </w:rPr>
              <w:t>preţul</w:t>
            </w:r>
            <w:proofErr w:type="spellEnd"/>
            <w:r w:rsidRPr="00AD00AB">
              <w:rPr>
                <w:noProof w:val="0"/>
                <w:sz w:val="20"/>
                <w:lang w:val="en-US"/>
              </w:rPr>
              <w:t>;</w:t>
            </w:r>
            <w:proofErr w:type="gramEnd"/>
            <w:r w:rsidRPr="00AD00AB">
              <w:rPr>
                <w:noProof w:val="0"/>
                <w:sz w:val="20"/>
                <w:lang w:val="en-US"/>
              </w:rPr>
              <w:t xml:space="preserve">  </w:t>
            </w:r>
          </w:p>
          <w:p w14:paraId="2EA2E2D8" w14:textId="77777777" w:rsidR="00AD00AB" w:rsidRPr="00AD00AB" w:rsidRDefault="00AD00AB" w:rsidP="00AD00AB">
            <w:pPr>
              <w:numPr>
                <w:ilvl w:val="0"/>
                <w:numId w:val="21"/>
              </w:numPr>
              <w:ind w:right="7"/>
              <w:rPr>
                <w:noProof w:val="0"/>
                <w:lang w:val="en-US"/>
              </w:rPr>
            </w:pPr>
            <w:proofErr w:type="spellStart"/>
            <w:r w:rsidRPr="00AD00AB">
              <w:rPr>
                <w:noProof w:val="0"/>
                <w:sz w:val="20"/>
                <w:lang w:val="en-US"/>
              </w:rPr>
              <w:t>procesul</w:t>
            </w:r>
            <w:proofErr w:type="spellEnd"/>
            <w:r w:rsidRPr="00AD00AB">
              <w:rPr>
                <w:noProof w:val="0"/>
                <w:sz w:val="20"/>
                <w:lang w:val="en-US"/>
              </w:rPr>
              <w:t xml:space="preserve"> verbal de </w:t>
            </w:r>
            <w:proofErr w:type="spellStart"/>
            <w:r w:rsidRPr="00AD00AB">
              <w:rPr>
                <w:noProof w:val="0"/>
                <w:sz w:val="20"/>
                <w:lang w:val="en-US"/>
              </w:rPr>
              <w:t>recepţie</w:t>
            </w:r>
            <w:proofErr w:type="spellEnd"/>
            <w:r w:rsidRPr="00AD00AB">
              <w:rPr>
                <w:noProof w:val="0"/>
                <w:sz w:val="20"/>
                <w:lang w:val="en-US"/>
              </w:rPr>
              <w:t xml:space="preserve"> la </w:t>
            </w:r>
            <w:proofErr w:type="spellStart"/>
            <w:r w:rsidRPr="00AD00AB">
              <w:rPr>
                <w:noProof w:val="0"/>
                <w:sz w:val="20"/>
                <w:lang w:val="en-US"/>
              </w:rPr>
              <w:t>terminarea</w:t>
            </w:r>
            <w:proofErr w:type="spellEnd"/>
            <w:r w:rsidRPr="00AD00AB">
              <w:rPr>
                <w:noProof w:val="0"/>
                <w:sz w:val="20"/>
                <w:lang w:val="en-US"/>
              </w:rPr>
              <w:t xml:space="preserve"> </w:t>
            </w:r>
            <w:proofErr w:type="spellStart"/>
            <w:r w:rsidRPr="00AD00AB">
              <w:rPr>
                <w:noProof w:val="0"/>
                <w:sz w:val="20"/>
                <w:lang w:val="en-US"/>
              </w:rPr>
              <w:t>lucrărilor</w:t>
            </w:r>
            <w:proofErr w:type="spellEnd"/>
            <w:r w:rsidRPr="00AD00AB">
              <w:rPr>
                <w:noProof w:val="0"/>
                <w:sz w:val="20"/>
                <w:lang w:val="en-US"/>
              </w:rPr>
              <w:t xml:space="preserve"> care </w:t>
            </w:r>
            <w:proofErr w:type="spellStart"/>
            <w:r w:rsidRPr="00AD00AB">
              <w:rPr>
                <w:noProof w:val="0"/>
                <w:sz w:val="20"/>
                <w:lang w:val="en-US"/>
              </w:rPr>
              <w:t>atestă</w:t>
            </w:r>
            <w:proofErr w:type="spellEnd"/>
            <w:r w:rsidRPr="00AD00AB">
              <w:rPr>
                <w:noProof w:val="0"/>
                <w:sz w:val="20"/>
                <w:lang w:val="en-US"/>
              </w:rPr>
              <w:t xml:space="preserve"> </w:t>
            </w:r>
            <w:proofErr w:type="spellStart"/>
            <w:r w:rsidRPr="00AD00AB">
              <w:rPr>
                <w:noProof w:val="0"/>
                <w:sz w:val="20"/>
                <w:lang w:val="en-US"/>
              </w:rPr>
              <w:t>executarea</w:t>
            </w:r>
            <w:proofErr w:type="spellEnd"/>
            <w:r w:rsidRPr="00AD00AB">
              <w:rPr>
                <w:noProof w:val="0"/>
                <w:sz w:val="20"/>
                <w:lang w:val="en-US"/>
              </w:rPr>
              <w:t xml:space="preserve"> </w:t>
            </w:r>
            <w:proofErr w:type="spellStart"/>
            <w:r w:rsidRPr="00AD00AB">
              <w:rPr>
                <w:noProof w:val="0"/>
                <w:sz w:val="20"/>
                <w:lang w:val="en-US"/>
              </w:rPr>
              <w:t>lucrărilor</w:t>
            </w:r>
            <w:proofErr w:type="spellEnd"/>
            <w:r w:rsidRPr="00AD00AB">
              <w:rPr>
                <w:noProof w:val="0"/>
                <w:sz w:val="20"/>
                <w:lang w:val="en-US"/>
              </w:rPr>
              <w:t xml:space="preserve"> </w:t>
            </w:r>
          </w:p>
          <w:p w14:paraId="39E53BD4" w14:textId="77777777" w:rsidR="00AD00AB" w:rsidRPr="00AD00AB" w:rsidRDefault="00AD00AB" w:rsidP="00AD00AB">
            <w:pPr>
              <w:numPr>
                <w:ilvl w:val="0"/>
                <w:numId w:val="21"/>
              </w:numPr>
              <w:ind w:right="7"/>
              <w:rPr>
                <w:noProof w:val="0"/>
                <w:sz w:val="20"/>
                <w:szCs w:val="20"/>
                <w:lang w:val="en-US"/>
              </w:rPr>
            </w:pPr>
            <w:proofErr w:type="spellStart"/>
            <w:r w:rsidRPr="00AD00AB">
              <w:rPr>
                <w:noProof w:val="0"/>
                <w:sz w:val="20"/>
                <w:szCs w:val="20"/>
                <w:lang w:val="en-US"/>
              </w:rPr>
              <w:t>recomandări</w:t>
            </w:r>
            <w:proofErr w:type="spellEnd"/>
            <w:r w:rsidRPr="00AD00AB">
              <w:rPr>
                <w:noProof w:val="0"/>
                <w:sz w:val="20"/>
                <w:szCs w:val="20"/>
                <w:lang w:val="en-US"/>
              </w:rPr>
              <w:t xml:space="preserve"> la </w:t>
            </w:r>
            <w:proofErr w:type="spellStart"/>
            <w:r w:rsidRPr="00AD00AB">
              <w:rPr>
                <w:noProof w:val="0"/>
                <w:sz w:val="20"/>
                <w:szCs w:val="20"/>
                <w:lang w:val="en-US"/>
              </w:rPr>
              <w:t>contractele</w:t>
            </w:r>
            <w:proofErr w:type="spellEnd"/>
            <w:r w:rsidRPr="00AD00AB">
              <w:rPr>
                <w:noProof w:val="0"/>
                <w:sz w:val="20"/>
                <w:szCs w:val="20"/>
                <w:lang w:val="en-US"/>
              </w:rPr>
              <w:t xml:space="preserve"> </w:t>
            </w:r>
            <w:proofErr w:type="spellStart"/>
            <w:r w:rsidRPr="00AD00AB">
              <w:rPr>
                <w:noProof w:val="0"/>
                <w:sz w:val="20"/>
                <w:szCs w:val="20"/>
                <w:lang w:val="en-US"/>
              </w:rPr>
              <w:t>executate</w:t>
            </w:r>
            <w:proofErr w:type="spellEnd"/>
            <w:r w:rsidRPr="00AD00AB">
              <w:rPr>
                <w:noProof w:val="0"/>
                <w:sz w:val="20"/>
                <w:szCs w:val="20"/>
                <w:lang w:val="en-US"/>
              </w:rPr>
              <w:t xml:space="preserve"> </w:t>
            </w:r>
          </w:p>
        </w:tc>
        <w:tc>
          <w:tcPr>
            <w:tcW w:w="1494" w:type="dxa"/>
            <w:gridSpan w:val="2"/>
          </w:tcPr>
          <w:p w14:paraId="2A35192C" w14:textId="77777777" w:rsidR="00AD00AB" w:rsidRPr="00AD00AB" w:rsidRDefault="00AD00AB" w:rsidP="00AD00AB">
            <w:pPr>
              <w:tabs>
                <w:tab w:val="left" w:pos="612"/>
              </w:tabs>
              <w:spacing w:before="120" w:after="120"/>
              <w:rPr>
                <w:iCs/>
                <w:noProof w:val="0"/>
                <w:sz w:val="20"/>
                <w:szCs w:val="20"/>
              </w:rPr>
            </w:pPr>
            <w:proofErr w:type="spellStart"/>
            <w:r w:rsidRPr="00AD00AB">
              <w:rPr>
                <w:noProof w:val="0"/>
                <w:color w:val="000000"/>
                <w:sz w:val="20"/>
                <w:szCs w:val="20"/>
                <w:lang w:val="en-US"/>
              </w:rPr>
              <w:lastRenderedPageBreak/>
              <w:t>Obligatoriu</w:t>
            </w:r>
            <w:proofErr w:type="spellEnd"/>
          </w:p>
        </w:tc>
      </w:tr>
      <w:tr w:rsidR="00AD00AB" w:rsidRPr="00AD00AB" w14:paraId="764FE4C2" w14:textId="77777777" w:rsidTr="00C81161">
        <w:tc>
          <w:tcPr>
            <w:tcW w:w="829" w:type="dxa"/>
          </w:tcPr>
          <w:p w14:paraId="4DA49250"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12</w:t>
            </w:r>
          </w:p>
        </w:tc>
        <w:tc>
          <w:tcPr>
            <w:tcW w:w="2114" w:type="dxa"/>
          </w:tcPr>
          <w:p w14:paraId="3D8DE77F" w14:textId="77777777" w:rsidR="00AD00AB" w:rsidRPr="00AD00AB" w:rsidRDefault="00AD00AB" w:rsidP="00AD00AB">
            <w:pPr>
              <w:tabs>
                <w:tab w:val="left" w:pos="567"/>
              </w:tabs>
              <w:spacing w:after="120"/>
              <w:rPr>
                <w:b/>
                <w:noProof w:val="0"/>
                <w:sz w:val="20"/>
                <w:szCs w:val="20"/>
                <w:lang w:val="en-US" w:eastAsia="ru-RU"/>
              </w:rPr>
            </w:pPr>
            <w:proofErr w:type="spellStart"/>
            <w:r w:rsidRPr="00AD00AB">
              <w:rPr>
                <w:rFonts w:eastAsia="PMingLiU"/>
                <w:noProof w:val="0"/>
                <w:sz w:val="20"/>
                <w:szCs w:val="20"/>
                <w:lang w:val="en-US" w:eastAsia="zh-CN"/>
              </w:rPr>
              <w:t>Declarație</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privind</w:t>
            </w:r>
            <w:proofErr w:type="spellEnd"/>
            <w:r w:rsidRPr="00AD00AB">
              <w:rPr>
                <w:rFonts w:eastAsia="PMingLiU"/>
                <w:noProof w:val="0"/>
                <w:sz w:val="20"/>
                <w:szCs w:val="20"/>
                <w:lang w:val="en-US" w:eastAsia="zh-CN"/>
              </w:rPr>
              <w:t xml:space="preserve"> </w:t>
            </w:r>
            <w:proofErr w:type="spellStart"/>
            <w:r w:rsidRPr="00AD00AB">
              <w:rPr>
                <w:noProof w:val="0"/>
                <w:sz w:val="20"/>
                <w:szCs w:val="20"/>
                <w:lang w:val="en-US" w:eastAsia="ru-RU"/>
              </w:rPr>
              <w:t>lista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principalelor</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lucrări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executate</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în</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ultimul</w:t>
            </w:r>
            <w:proofErr w:type="spellEnd"/>
            <w:r w:rsidRPr="00AD00AB">
              <w:rPr>
                <w:noProof w:val="0"/>
                <w:sz w:val="20"/>
                <w:szCs w:val="20"/>
                <w:lang w:val="en-US" w:eastAsia="ru-RU"/>
              </w:rPr>
              <w:t xml:space="preserve"> an de </w:t>
            </w:r>
            <w:proofErr w:type="spellStart"/>
            <w:r w:rsidRPr="00AD00AB">
              <w:rPr>
                <w:noProof w:val="0"/>
                <w:sz w:val="20"/>
                <w:szCs w:val="20"/>
                <w:lang w:val="en-US" w:eastAsia="ru-RU"/>
              </w:rPr>
              <w:t>activitate</w:t>
            </w:r>
            <w:proofErr w:type="spellEnd"/>
          </w:p>
        </w:tc>
        <w:tc>
          <w:tcPr>
            <w:tcW w:w="5417" w:type="dxa"/>
          </w:tcPr>
          <w:p w14:paraId="07F6C436" w14:textId="77777777" w:rsidR="00AD00AB" w:rsidRPr="00AD00AB" w:rsidRDefault="00AD00AB" w:rsidP="00AD00AB">
            <w:pPr>
              <w:tabs>
                <w:tab w:val="left" w:pos="612"/>
              </w:tabs>
              <w:jc w:val="center"/>
              <w:rPr>
                <w:b/>
                <w:noProof w:val="0"/>
                <w:color w:val="000000"/>
                <w:sz w:val="20"/>
                <w:szCs w:val="20"/>
                <w:lang w:val="en-US"/>
              </w:rPr>
            </w:pPr>
            <w:proofErr w:type="spellStart"/>
            <w:r w:rsidRPr="00AD00AB">
              <w:rPr>
                <w:b/>
                <w:noProof w:val="0"/>
                <w:color w:val="000000"/>
                <w:sz w:val="20"/>
                <w:szCs w:val="20"/>
                <w:lang w:val="en-US"/>
              </w:rPr>
              <w:t>Anexa</w:t>
            </w:r>
            <w:proofErr w:type="spellEnd"/>
            <w:r w:rsidRPr="00AD00AB">
              <w:rPr>
                <w:b/>
                <w:noProof w:val="0"/>
                <w:color w:val="000000"/>
                <w:sz w:val="20"/>
                <w:szCs w:val="20"/>
                <w:lang w:val="en-US"/>
              </w:rPr>
              <w:t xml:space="preserve"> nr. 13</w:t>
            </w:r>
          </w:p>
          <w:p w14:paraId="20D213A0" w14:textId="77777777" w:rsidR="00AD00AB" w:rsidRPr="00AD00AB" w:rsidRDefault="00AD00AB" w:rsidP="00AD00AB">
            <w:pPr>
              <w:tabs>
                <w:tab w:val="left" w:pos="612"/>
              </w:tabs>
              <w:spacing w:before="60" w:after="60"/>
              <w:rPr>
                <w:b/>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3647A9F5" w14:textId="77777777" w:rsidR="00AD00AB" w:rsidRPr="00AD00AB" w:rsidRDefault="00AD00AB" w:rsidP="00AD00AB">
            <w:pPr>
              <w:tabs>
                <w:tab w:val="left" w:pos="612"/>
              </w:tabs>
              <w:spacing w:before="120" w:after="12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59612E9E" w14:textId="77777777" w:rsidTr="00C81161">
        <w:tc>
          <w:tcPr>
            <w:tcW w:w="829" w:type="dxa"/>
          </w:tcPr>
          <w:p w14:paraId="7207CEA0"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13</w:t>
            </w:r>
          </w:p>
        </w:tc>
        <w:tc>
          <w:tcPr>
            <w:tcW w:w="2114" w:type="dxa"/>
          </w:tcPr>
          <w:p w14:paraId="308EBC8C"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Declarație privind dotările specifice, utilajul și echipamentul necesar pentru îndeplinirea corespunzătoare a contractului</w:t>
            </w:r>
          </w:p>
        </w:tc>
        <w:tc>
          <w:tcPr>
            <w:tcW w:w="5417" w:type="dxa"/>
          </w:tcPr>
          <w:p w14:paraId="6EE41A67" w14:textId="77777777" w:rsidR="00AD00AB" w:rsidRPr="00AD00AB" w:rsidRDefault="00AD00AB" w:rsidP="00AD00AB">
            <w:pPr>
              <w:tabs>
                <w:tab w:val="left" w:pos="612"/>
              </w:tabs>
              <w:spacing w:before="60" w:after="60"/>
              <w:jc w:val="center"/>
              <w:rPr>
                <w:b/>
                <w:iCs/>
                <w:noProof w:val="0"/>
                <w:sz w:val="20"/>
                <w:szCs w:val="20"/>
              </w:rPr>
            </w:pPr>
            <w:proofErr w:type="spellStart"/>
            <w:proofErr w:type="gramStart"/>
            <w:r w:rsidRPr="00AD00AB">
              <w:rPr>
                <w:b/>
                <w:noProof w:val="0"/>
                <w:color w:val="000000"/>
                <w:sz w:val="20"/>
                <w:szCs w:val="20"/>
                <w:lang w:val="en-US"/>
              </w:rPr>
              <w:t>Anexa</w:t>
            </w:r>
            <w:proofErr w:type="spellEnd"/>
            <w:r w:rsidRPr="00AD00AB">
              <w:rPr>
                <w:b/>
                <w:iCs/>
                <w:noProof w:val="0"/>
                <w:sz w:val="20"/>
                <w:szCs w:val="20"/>
              </w:rPr>
              <w:t xml:space="preserve">  nr</w:t>
            </w:r>
            <w:proofErr w:type="gramEnd"/>
            <w:r w:rsidRPr="00AD00AB">
              <w:rPr>
                <w:b/>
                <w:iCs/>
                <w:noProof w:val="0"/>
                <w:sz w:val="20"/>
                <w:szCs w:val="20"/>
              </w:rPr>
              <w:t>.14</w:t>
            </w:r>
          </w:p>
          <w:p w14:paraId="3FD5CF90" w14:textId="77777777" w:rsidR="00AD00AB" w:rsidRPr="00AD00AB" w:rsidRDefault="00AD00AB" w:rsidP="00AD00AB">
            <w:pPr>
              <w:tabs>
                <w:tab w:val="left" w:pos="612"/>
              </w:tabs>
              <w:spacing w:before="100" w:after="100"/>
              <w:rPr>
                <w:i/>
                <w:noProof w:val="0"/>
                <w:color w:val="000000"/>
                <w:sz w:val="20"/>
                <w:szCs w:val="20"/>
                <w:lang w:val="en-US"/>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p w14:paraId="0888A1C1" w14:textId="77777777" w:rsidR="00AD00AB" w:rsidRPr="00AD00AB" w:rsidRDefault="00AD00AB" w:rsidP="00AD00AB">
            <w:pPr>
              <w:tabs>
                <w:tab w:val="left" w:pos="612"/>
              </w:tabs>
              <w:spacing w:before="100" w:after="100"/>
              <w:rPr>
                <w:iCs/>
                <w:noProof w:val="0"/>
                <w:sz w:val="20"/>
                <w:szCs w:val="20"/>
              </w:rPr>
            </w:pPr>
          </w:p>
        </w:tc>
        <w:tc>
          <w:tcPr>
            <w:tcW w:w="1494" w:type="dxa"/>
            <w:gridSpan w:val="2"/>
          </w:tcPr>
          <w:p w14:paraId="7CB225CD"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571D18D0" w14:textId="77777777" w:rsidTr="00C81161">
        <w:tc>
          <w:tcPr>
            <w:tcW w:w="829" w:type="dxa"/>
          </w:tcPr>
          <w:p w14:paraId="00465B10"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14</w:t>
            </w:r>
          </w:p>
        </w:tc>
        <w:tc>
          <w:tcPr>
            <w:tcW w:w="2114" w:type="dxa"/>
          </w:tcPr>
          <w:p w14:paraId="26202B5D"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Declarație privind personalul de specialitate și/sau a experților propus/propuși pentru implementarea contractului</w:t>
            </w:r>
          </w:p>
          <w:p w14:paraId="3B2C4B41" w14:textId="77777777" w:rsidR="00AD00AB" w:rsidRPr="00AD00AB" w:rsidRDefault="00AD00AB" w:rsidP="00AD00AB">
            <w:pPr>
              <w:tabs>
                <w:tab w:val="left" w:pos="612"/>
              </w:tabs>
              <w:spacing w:before="100" w:after="100"/>
              <w:rPr>
                <w:iCs/>
                <w:noProof w:val="0"/>
                <w:sz w:val="20"/>
                <w:szCs w:val="20"/>
              </w:rPr>
            </w:pPr>
            <w:r w:rsidRPr="00AD00AB">
              <w:rPr>
                <w:b/>
                <w:iCs/>
                <w:noProof w:val="0"/>
                <w:sz w:val="20"/>
                <w:szCs w:val="20"/>
                <w:u w:val="single"/>
                <w:lang w:val="en-US"/>
              </w:rPr>
              <w:t xml:space="preserve">MINIM 20 </w:t>
            </w:r>
            <w:proofErr w:type="spellStart"/>
            <w:r w:rsidRPr="00AD00AB">
              <w:rPr>
                <w:b/>
                <w:iCs/>
                <w:noProof w:val="0"/>
                <w:sz w:val="20"/>
                <w:szCs w:val="20"/>
                <w:u w:val="single"/>
                <w:lang w:val="en-US"/>
              </w:rPr>
              <w:t>muncitori</w:t>
            </w:r>
            <w:proofErr w:type="spellEnd"/>
            <w:r w:rsidRPr="00AD00AB">
              <w:rPr>
                <w:iCs/>
                <w:noProof w:val="0"/>
                <w:sz w:val="20"/>
                <w:szCs w:val="20"/>
                <w:lang w:val="en-US" w:eastAsia="en-GB"/>
              </w:rPr>
              <w:t xml:space="preserve"> </w:t>
            </w:r>
            <w:proofErr w:type="spellStart"/>
            <w:r w:rsidRPr="00AD00AB">
              <w:rPr>
                <w:b/>
                <w:iCs/>
                <w:noProof w:val="0"/>
                <w:sz w:val="20"/>
                <w:szCs w:val="20"/>
                <w:u w:val="single"/>
                <w:lang w:val="en-US"/>
              </w:rPr>
              <w:t>implicați</w:t>
            </w:r>
            <w:proofErr w:type="spellEnd"/>
            <w:r w:rsidRPr="00AD00AB">
              <w:rPr>
                <w:b/>
                <w:iCs/>
                <w:noProof w:val="0"/>
                <w:sz w:val="20"/>
                <w:szCs w:val="20"/>
                <w:u w:val="single"/>
                <w:lang w:val="en-US"/>
              </w:rPr>
              <w:t xml:space="preserve"> direct </w:t>
            </w:r>
            <w:proofErr w:type="spellStart"/>
            <w:r w:rsidRPr="00AD00AB">
              <w:rPr>
                <w:b/>
                <w:iCs/>
                <w:noProof w:val="0"/>
                <w:sz w:val="20"/>
                <w:szCs w:val="20"/>
                <w:u w:val="single"/>
                <w:lang w:val="en-US"/>
              </w:rPr>
              <w:t>în</w:t>
            </w:r>
            <w:proofErr w:type="spellEnd"/>
            <w:r w:rsidRPr="00AD00AB">
              <w:rPr>
                <w:b/>
                <w:iCs/>
                <w:noProof w:val="0"/>
                <w:sz w:val="20"/>
                <w:szCs w:val="20"/>
                <w:u w:val="single"/>
                <w:lang w:val="en-US"/>
              </w:rPr>
              <w:t xml:space="preserve"> </w:t>
            </w:r>
            <w:proofErr w:type="spellStart"/>
            <w:r w:rsidRPr="00AD00AB">
              <w:rPr>
                <w:b/>
                <w:iCs/>
                <w:noProof w:val="0"/>
                <w:sz w:val="20"/>
                <w:szCs w:val="20"/>
                <w:u w:val="single"/>
                <w:lang w:val="en-US"/>
              </w:rPr>
              <w:t>executarea</w:t>
            </w:r>
            <w:proofErr w:type="spellEnd"/>
            <w:r w:rsidRPr="00AD00AB">
              <w:rPr>
                <w:b/>
                <w:iCs/>
                <w:noProof w:val="0"/>
                <w:sz w:val="20"/>
                <w:szCs w:val="20"/>
                <w:u w:val="single"/>
                <w:lang w:val="en-US"/>
              </w:rPr>
              <w:t xml:space="preserve"> </w:t>
            </w:r>
            <w:proofErr w:type="spellStart"/>
            <w:r w:rsidRPr="00AD00AB">
              <w:rPr>
                <w:b/>
                <w:iCs/>
                <w:noProof w:val="0"/>
                <w:sz w:val="20"/>
                <w:szCs w:val="20"/>
                <w:u w:val="single"/>
                <w:lang w:val="en-US"/>
              </w:rPr>
              <w:t>lucrărilor</w:t>
            </w:r>
            <w:proofErr w:type="spellEnd"/>
          </w:p>
        </w:tc>
        <w:tc>
          <w:tcPr>
            <w:tcW w:w="5417" w:type="dxa"/>
          </w:tcPr>
          <w:p w14:paraId="2D4FD4E1" w14:textId="77777777" w:rsidR="00AD00AB" w:rsidRPr="00AD00AB" w:rsidRDefault="00AD00AB" w:rsidP="00AD00AB">
            <w:pPr>
              <w:tabs>
                <w:tab w:val="left" w:pos="612"/>
              </w:tabs>
              <w:spacing w:before="100" w:after="100"/>
              <w:jc w:val="center"/>
              <w:rPr>
                <w:b/>
                <w:iCs/>
                <w:noProof w:val="0"/>
                <w:sz w:val="20"/>
                <w:szCs w:val="20"/>
              </w:rPr>
            </w:pPr>
            <w:proofErr w:type="spellStart"/>
            <w:r w:rsidRPr="00AD00AB">
              <w:rPr>
                <w:b/>
                <w:noProof w:val="0"/>
                <w:color w:val="000000"/>
                <w:sz w:val="20"/>
                <w:szCs w:val="20"/>
                <w:lang w:val="en-US"/>
              </w:rPr>
              <w:t>Anexa</w:t>
            </w:r>
            <w:proofErr w:type="spellEnd"/>
            <w:r w:rsidRPr="00AD00AB">
              <w:rPr>
                <w:b/>
                <w:iCs/>
                <w:noProof w:val="0"/>
                <w:sz w:val="20"/>
                <w:szCs w:val="20"/>
              </w:rPr>
              <w:t xml:space="preserve"> </w:t>
            </w:r>
            <w:proofErr w:type="gramStart"/>
            <w:r w:rsidRPr="00AD00AB">
              <w:rPr>
                <w:b/>
                <w:iCs/>
                <w:noProof w:val="0"/>
                <w:sz w:val="20"/>
                <w:szCs w:val="20"/>
              </w:rPr>
              <w:t>nr</w:t>
            </w:r>
            <w:proofErr w:type="gramEnd"/>
            <w:r w:rsidRPr="00AD00AB">
              <w:rPr>
                <w:b/>
                <w:iCs/>
                <w:noProof w:val="0"/>
                <w:sz w:val="20"/>
                <w:szCs w:val="20"/>
              </w:rPr>
              <w:t>.15</w:t>
            </w:r>
          </w:p>
          <w:p w14:paraId="6AA69487" w14:textId="77777777" w:rsidR="00AD00AB" w:rsidRPr="00AD00AB" w:rsidRDefault="00AD00AB" w:rsidP="00AD00AB">
            <w:pPr>
              <w:tabs>
                <w:tab w:val="left" w:pos="612"/>
              </w:tabs>
              <w:spacing w:before="100" w:after="100"/>
              <w:rPr>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sz w:val="20"/>
                <w:szCs w:val="20"/>
              </w:rPr>
              <w:t xml:space="preserve"> </w:t>
            </w:r>
          </w:p>
          <w:p w14:paraId="139CE240" w14:textId="77777777" w:rsidR="00AD00AB" w:rsidRPr="00AD00AB" w:rsidRDefault="00AD00AB" w:rsidP="00AD00AB">
            <w:pPr>
              <w:tabs>
                <w:tab w:val="left" w:pos="612"/>
              </w:tabs>
              <w:spacing w:before="100" w:after="100"/>
              <w:rPr>
                <w:i/>
                <w:noProof w:val="0"/>
                <w:sz w:val="20"/>
                <w:szCs w:val="20"/>
                <w:lang w:val="en-US"/>
              </w:rPr>
            </w:pPr>
            <w:proofErr w:type="spellStart"/>
            <w:r w:rsidRPr="00AD00AB">
              <w:rPr>
                <w:i/>
                <w:noProof w:val="0"/>
                <w:sz w:val="20"/>
                <w:szCs w:val="20"/>
                <w:lang w:val="en-US"/>
              </w:rPr>
              <w:t>Operatorul</w:t>
            </w:r>
            <w:proofErr w:type="spellEnd"/>
            <w:r w:rsidRPr="00AD00AB">
              <w:rPr>
                <w:i/>
                <w:noProof w:val="0"/>
                <w:sz w:val="20"/>
                <w:szCs w:val="20"/>
                <w:lang w:val="en-US"/>
              </w:rPr>
              <w:t xml:space="preserve"> economic </w:t>
            </w:r>
            <w:proofErr w:type="spellStart"/>
            <w:r w:rsidRPr="00AD00AB">
              <w:rPr>
                <w:i/>
                <w:noProof w:val="0"/>
                <w:sz w:val="20"/>
                <w:szCs w:val="20"/>
                <w:lang w:val="en-US"/>
              </w:rPr>
              <w:t>va</w:t>
            </w:r>
            <w:proofErr w:type="spellEnd"/>
            <w:r w:rsidRPr="00AD00AB">
              <w:rPr>
                <w:i/>
                <w:noProof w:val="0"/>
                <w:sz w:val="20"/>
                <w:szCs w:val="20"/>
                <w:lang w:val="en-US"/>
              </w:rPr>
              <w:t xml:space="preserve"> </w:t>
            </w:r>
            <w:proofErr w:type="spellStart"/>
            <w:r w:rsidRPr="00AD00AB">
              <w:rPr>
                <w:i/>
                <w:noProof w:val="0"/>
                <w:sz w:val="20"/>
                <w:szCs w:val="20"/>
                <w:lang w:val="en-US"/>
              </w:rPr>
              <w:t>prezenta</w:t>
            </w:r>
            <w:proofErr w:type="spellEnd"/>
            <w:r w:rsidRPr="00AD00AB">
              <w:rPr>
                <w:i/>
                <w:noProof w:val="0"/>
                <w:sz w:val="20"/>
                <w:szCs w:val="20"/>
                <w:lang w:val="en-US"/>
              </w:rPr>
              <w:t xml:space="preserve"> </w:t>
            </w:r>
            <w:proofErr w:type="spellStart"/>
            <w:r w:rsidRPr="00AD00AB">
              <w:rPr>
                <w:i/>
                <w:noProof w:val="0"/>
                <w:sz w:val="20"/>
                <w:szCs w:val="20"/>
                <w:lang w:val="en-US"/>
              </w:rPr>
              <w:t>informaţii</w:t>
            </w:r>
            <w:proofErr w:type="spellEnd"/>
            <w:r w:rsidRPr="00AD00AB">
              <w:rPr>
                <w:i/>
                <w:noProof w:val="0"/>
                <w:sz w:val="20"/>
                <w:szCs w:val="20"/>
                <w:lang w:val="en-US"/>
              </w:rPr>
              <w:t xml:space="preserve"> </w:t>
            </w:r>
            <w:proofErr w:type="spellStart"/>
            <w:r w:rsidRPr="00AD00AB">
              <w:rPr>
                <w:i/>
                <w:noProof w:val="0"/>
                <w:sz w:val="20"/>
                <w:szCs w:val="20"/>
                <w:lang w:val="en-US"/>
              </w:rPr>
              <w:t>referitoare</w:t>
            </w:r>
            <w:proofErr w:type="spellEnd"/>
            <w:r w:rsidRPr="00AD00AB">
              <w:rPr>
                <w:i/>
                <w:noProof w:val="0"/>
                <w:sz w:val="20"/>
                <w:szCs w:val="20"/>
                <w:lang w:val="en-US"/>
              </w:rPr>
              <w:t xml:space="preserve"> la </w:t>
            </w:r>
            <w:proofErr w:type="spellStart"/>
            <w:r w:rsidRPr="00AD00AB">
              <w:rPr>
                <w:i/>
                <w:noProof w:val="0"/>
                <w:sz w:val="20"/>
                <w:szCs w:val="20"/>
                <w:lang w:val="en-US"/>
              </w:rPr>
              <w:t>studiile</w:t>
            </w:r>
            <w:proofErr w:type="spellEnd"/>
            <w:r w:rsidRPr="00AD00AB">
              <w:rPr>
                <w:i/>
                <w:noProof w:val="0"/>
                <w:sz w:val="20"/>
                <w:szCs w:val="20"/>
                <w:lang w:val="en-US"/>
              </w:rPr>
              <w:t xml:space="preserve">, </w:t>
            </w:r>
            <w:proofErr w:type="spellStart"/>
            <w:r w:rsidRPr="00AD00AB">
              <w:rPr>
                <w:i/>
                <w:noProof w:val="0"/>
                <w:sz w:val="20"/>
                <w:szCs w:val="20"/>
                <w:lang w:val="en-US"/>
              </w:rPr>
              <w:t>pregătirea</w:t>
            </w:r>
            <w:proofErr w:type="spellEnd"/>
            <w:r w:rsidRPr="00AD00AB">
              <w:rPr>
                <w:i/>
                <w:noProof w:val="0"/>
                <w:sz w:val="20"/>
                <w:szCs w:val="20"/>
                <w:lang w:val="en-US"/>
              </w:rPr>
              <w:t xml:space="preserve"> </w:t>
            </w:r>
            <w:proofErr w:type="spellStart"/>
            <w:r w:rsidRPr="00AD00AB">
              <w:rPr>
                <w:i/>
                <w:noProof w:val="0"/>
                <w:sz w:val="20"/>
                <w:szCs w:val="20"/>
                <w:lang w:val="en-US"/>
              </w:rPr>
              <w:t>profesională</w:t>
            </w:r>
            <w:proofErr w:type="spellEnd"/>
            <w:r w:rsidRPr="00AD00AB">
              <w:rPr>
                <w:i/>
                <w:noProof w:val="0"/>
                <w:sz w:val="20"/>
                <w:szCs w:val="20"/>
                <w:lang w:val="en-US"/>
              </w:rPr>
              <w:t xml:space="preserve"> </w:t>
            </w:r>
            <w:proofErr w:type="spellStart"/>
            <w:r w:rsidRPr="00AD00AB">
              <w:rPr>
                <w:i/>
                <w:noProof w:val="0"/>
                <w:sz w:val="20"/>
                <w:szCs w:val="20"/>
                <w:lang w:val="en-US"/>
              </w:rPr>
              <w:t>şi</w:t>
            </w:r>
            <w:proofErr w:type="spellEnd"/>
            <w:r w:rsidRPr="00AD00AB">
              <w:rPr>
                <w:i/>
                <w:noProof w:val="0"/>
                <w:sz w:val="20"/>
                <w:szCs w:val="20"/>
                <w:lang w:val="en-US"/>
              </w:rPr>
              <w:t xml:space="preserve"> </w:t>
            </w:r>
            <w:proofErr w:type="spellStart"/>
            <w:r w:rsidRPr="00AD00AB">
              <w:rPr>
                <w:i/>
                <w:noProof w:val="0"/>
                <w:sz w:val="20"/>
                <w:szCs w:val="20"/>
                <w:lang w:val="en-US"/>
              </w:rPr>
              <w:t>calificarea</w:t>
            </w:r>
            <w:proofErr w:type="spellEnd"/>
            <w:r w:rsidRPr="00AD00AB">
              <w:rPr>
                <w:i/>
                <w:noProof w:val="0"/>
                <w:sz w:val="20"/>
                <w:szCs w:val="20"/>
                <w:lang w:val="en-US"/>
              </w:rPr>
              <w:t xml:space="preserve"> </w:t>
            </w:r>
            <w:proofErr w:type="spellStart"/>
            <w:r w:rsidRPr="00AD00AB">
              <w:rPr>
                <w:i/>
                <w:noProof w:val="0"/>
                <w:sz w:val="20"/>
                <w:szCs w:val="20"/>
                <w:lang w:val="en-US"/>
              </w:rPr>
              <w:t>personalului</w:t>
            </w:r>
            <w:proofErr w:type="spellEnd"/>
            <w:r w:rsidRPr="00AD00AB">
              <w:rPr>
                <w:i/>
                <w:noProof w:val="0"/>
                <w:sz w:val="20"/>
                <w:szCs w:val="20"/>
                <w:lang w:val="en-US"/>
              </w:rPr>
              <w:t xml:space="preserve"> </w:t>
            </w:r>
            <w:proofErr w:type="spellStart"/>
            <w:r w:rsidRPr="00AD00AB">
              <w:rPr>
                <w:i/>
                <w:noProof w:val="0"/>
                <w:sz w:val="20"/>
                <w:szCs w:val="20"/>
                <w:lang w:val="en-US"/>
              </w:rPr>
              <w:t>responsabil</w:t>
            </w:r>
            <w:proofErr w:type="spellEnd"/>
            <w:r w:rsidRPr="00AD00AB">
              <w:rPr>
                <w:i/>
                <w:noProof w:val="0"/>
                <w:sz w:val="20"/>
                <w:szCs w:val="20"/>
                <w:lang w:val="en-US"/>
              </w:rPr>
              <w:t xml:space="preserve"> </w:t>
            </w:r>
            <w:proofErr w:type="spellStart"/>
            <w:r w:rsidRPr="00AD00AB">
              <w:rPr>
                <w:i/>
                <w:noProof w:val="0"/>
                <w:sz w:val="20"/>
                <w:szCs w:val="20"/>
                <w:lang w:val="en-US"/>
              </w:rPr>
              <w:t>pentru</w:t>
            </w:r>
            <w:proofErr w:type="spellEnd"/>
            <w:r w:rsidRPr="00AD00AB">
              <w:rPr>
                <w:i/>
                <w:noProof w:val="0"/>
                <w:sz w:val="20"/>
                <w:szCs w:val="20"/>
                <w:lang w:val="en-US"/>
              </w:rPr>
              <w:t xml:space="preserve"> </w:t>
            </w:r>
            <w:proofErr w:type="spellStart"/>
            <w:r w:rsidRPr="00AD00AB">
              <w:rPr>
                <w:i/>
                <w:noProof w:val="0"/>
                <w:sz w:val="20"/>
                <w:szCs w:val="20"/>
                <w:lang w:val="en-US"/>
              </w:rPr>
              <w:t>executarea</w:t>
            </w:r>
            <w:proofErr w:type="spellEnd"/>
            <w:r w:rsidRPr="00AD00AB">
              <w:rPr>
                <w:i/>
                <w:noProof w:val="0"/>
                <w:sz w:val="20"/>
                <w:szCs w:val="20"/>
                <w:lang w:val="en-US"/>
              </w:rPr>
              <w:t xml:space="preserve"> </w:t>
            </w:r>
            <w:proofErr w:type="spellStart"/>
            <w:r w:rsidRPr="00AD00AB">
              <w:rPr>
                <w:i/>
                <w:noProof w:val="0"/>
                <w:sz w:val="20"/>
                <w:szCs w:val="20"/>
                <w:lang w:val="en-US"/>
              </w:rPr>
              <w:t>lucrărilor</w:t>
            </w:r>
            <w:proofErr w:type="spellEnd"/>
          </w:p>
          <w:p w14:paraId="04A0779D" w14:textId="77777777" w:rsidR="00AD00AB" w:rsidRPr="00AD00AB" w:rsidRDefault="00AD00AB" w:rsidP="00AD00AB">
            <w:pPr>
              <w:tabs>
                <w:tab w:val="left" w:pos="612"/>
              </w:tabs>
              <w:spacing w:before="100" w:after="100"/>
              <w:rPr>
                <w:i/>
                <w:noProof w:val="0"/>
                <w:sz w:val="20"/>
                <w:szCs w:val="20"/>
                <w:lang w:val="en-US"/>
              </w:rPr>
            </w:pPr>
            <w:proofErr w:type="spellStart"/>
            <w:r w:rsidRPr="00AD00AB">
              <w:rPr>
                <w:b/>
                <w:i/>
                <w:noProof w:val="0"/>
                <w:sz w:val="20"/>
                <w:szCs w:val="20"/>
                <w:lang w:val="en-US"/>
              </w:rPr>
              <w:t>Diriginți</w:t>
            </w:r>
            <w:proofErr w:type="spellEnd"/>
            <w:r w:rsidRPr="00AD00AB">
              <w:rPr>
                <w:b/>
                <w:i/>
                <w:noProof w:val="0"/>
                <w:sz w:val="20"/>
                <w:szCs w:val="20"/>
                <w:lang w:val="en-US"/>
              </w:rPr>
              <w:t xml:space="preserve"> de </w:t>
            </w:r>
            <w:proofErr w:type="spellStart"/>
            <w:r w:rsidRPr="00AD00AB">
              <w:rPr>
                <w:b/>
                <w:i/>
                <w:noProof w:val="0"/>
                <w:sz w:val="20"/>
                <w:szCs w:val="20"/>
                <w:lang w:val="en-US"/>
              </w:rPr>
              <w:t>șantier</w:t>
            </w:r>
            <w:proofErr w:type="spellEnd"/>
            <w:r w:rsidRPr="00AD00AB">
              <w:rPr>
                <w:i/>
                <w:noProof w:val="0"/>
                <w:sz w:val="20"/>
                <w:szCs w:val="20"/>
                <w:lang w:val="en-US"/>
              </w:rPr>
              <w:t>:</w:t>
            </w:r>
          </w:p>
          <w:p w14:paraId="1B1964A8" w14:textId="77777777" w:rsidR="00AD00AB" w:rsidRPr="00AD00AB" w:rsidRDefault="00AD00AB" w:rsidP="00AD00AB">
            <w:pPr>
              <w:tabs>
                <w:tab w:val="left" w:pos="612"/>
              </w:tabs>
              <w:spacing w:before="100" w:after="100"/>
              <w:rPr>
                <w:i/>
                <w:noProof w:val="0"/>
                <w:sz w:val="20"/>
                <w:szCs w:val="20"/>
                <w:lang w:val="en-US"/>
              </w:rPr>
            </w:pPr>
            <w:r w:rsidRPr="00AD00AB">
              <w:rPr>
                <w:i/>
                <w:noProof w:val="0"/>
                <w:sz w:val="20"/>
                <w:szCs w:val="20"/>
                <w:lang w:val="en-US"/>
              </w:rPr>
              <w:t>-</w:t>
            </w:r>
            <w:proofErr w:type="spellStart"/>
            <w:r w:rsidRPr="00AD00AB">
              <w:rPr>
                <w:i/>
                <w:noProof w:val="0"/>
                <w:sz w:val="20"/>
                <w:szCs w:val="20"/>
                <w:lang w:val="en-US"/>
              </w:rPr>
              <w:t>construcții</w:t>
            </w:r>
            <w:proofErr w:type="spellEnd"/>
            <w:r w:rsidRPr="00AD00AB">
              <w:rPr>
                <w:i/>
                <w:noProof w:val="0"/>
                <w:sz w:val="20"/>
                <w:szCs w:val="20"/>
                <w:lang w:val="en-US"/>
              </w:rPr>
              <w:t xml:space="preserve"> civile:</w:t>
            </w:r>
          </w:p>
          <w:p w14:paraId="3837315C" w14:textId="77777777" w:rsidR="00AD00AB" w:rsidRPr="00AD00AB" w:rsidRDefault="00AD00AB" w:rsidP="00AD00AB">
            <w:pPr>
              <w:tabs>
                <w:tab w:val="left" w:pos="612"/>
              </w:tabs>
              <w:spacing w:before="100" w:after="100"/>
              <w:rPr>
                <w:i/>
                <w:noProof w:val="0"/>
                <w:sz w:val="20"/>
                <w:szCs w:val="20"/>
                <w:lang w:val="en-US"/>
              </w:rPr>
            </w:pPr>
            <w:r w:rsidRPr="00AD00AB">
              <w:rPr>
                <w:i/>
                <w:noProof w:val="0"/>
                <w:sz w:val="20"/>
                <w:szCs w:val="20"/>
                <w:lang w:val="en-US"/>
              </w:rPr>
              <w:t>-</w:t>
            </w:r>
            <w:proofErr w:type="spellStart"/>
            <w:r w:rsidRPr="00AD00AB">
              <w:rPr>
                <w:i/>
                <w:noProof w:val="0"/>
                <w:sz w:val="20"/>
                <w:szCs w:val="20"/>
                <w:lang w:val="en-US"/>
              </w:rPr>
              <w:t>sisteme</w:t>
            </w:r>
            <w:proofErr w:type="spellEnd"/>
            <w:r w:rsidRPr="00AD00AB">
              <w:rPr>
                <w:i/>
                <w:noProof w:val="0"/>
                <w:sz w:val="20"/>
                <w:szCs w:val="20"/>
                <w:lang w:val="en-US"/>
              </w:rPr>
              <w:t xml:space="preserve"> de </w:t>
            </w:r>
            <w:proofErr w:type="spellStart"/>
            <w:r w:rsidRPr="00AD00AB">
              <w:rPr>
                <w:i/>
                <w:noProof w:val="0"/>
                <w:sz w:val="20"/>
                <w:szCs w:val="20"/>
                <w:lang w:val="en-US"/>
              </w:rPr>
              <w:t>ventilare</w:t>
            </w:r>
            <w:proofErr w:type="spellEnd"/>
            <w:r w:rsidRPr="00AD00AB">
              <w:rPr>
                <w:i/>
                <w:noProof w:val="0"/>
                <w:sz w:val="20"/>
                <w:szCs w:val="20"/>
                <w:lang w:val="en-US"/>
              </w:rPr>
              <w:t xml:space="preserve">, </w:t>
            </w:r>
            <w:proofErr w:type="spellStart"/>
            <w:r w:rsidRPr="00AD00AB">
              <w:rPr>
                <w:i/>
                <w:noProof w:val="0"/>
                <w:sz w:val="20"/>
                <w:szCs w:val="20"/>
                <w:lang w:val="en-US"/>
              </w:rPr>
              <w:t>antiincediu</w:t>
            </w:r>
            <w:proofErr w:type="spellEnd"/>
            <w:r w:rsidRPr="00AD00AB">
              <w:rPr>
                <w:i/>
                <w:noProof w:val="0"/>
                <w:sz w:val="20"/>
                <w:szCs w:val="20"/>
                <w:lang w:val="en-US"/>
              </w:rPr>
              <w:t xml:space="preserve">, </w:t>
            </w:r>
            <w:proofErr w:type="spellStart"/>
            <w:r w:rsidRPr="00AD00AB">
              <w:rPr>
                <w:i/>
                <w:noProof w:val="0"/>
                <w:sz w:val="20"/>
                <w:szCs w:val="20"/>
                <w:lang w:val="en-US"/>
              </w:rPr>
              <w:t>încălzire</w:t>
            </w:r>
            <w:proofErr w:type="spellEnd"/>
          </w:p>
          <w:p w14:paraId="386D7655" w14:textId="77777777" w:rsidR="00AD00AB" w:rsidRPr="00AD00AB" w:rsidRDefault="00AD00AB" w:rsidP="00AD00AB">
            <w:pPr>
              <w:tabs>
                <w:tab w:val="left" w:pos="612"/>
              </w:tabs>
              <w:spacing w:before="100" w:after="100"/>
              <w:rPr>
                <w:i/>
                <w:noProof w:val="0"/>
                <w:sz w:val="20"/>
                <w:szCs w:val="20"/>
                <w:lang w:val="en-US"/>
              </w:rPr>
            </w:pPr>
            <w:r w:rsidRPr="00AD00AB">
              <w:rPr>
                <w:i/>
                <w:noProof w:val="0"/>
                <w:sz w:val="20"/>
                <w:szCs w:val="20"/>
                <w:lang w:val="en-US"/>
              </w:rPr>
              <w:t xml:space="preserve">- </w:t>
            </w:r>
            <w:proofErr w:type="spellStart"/>
            <w:r w:rsidRPr="00AD00AB">
              <w:rPr>
                <w:i/>
                <w:noProof w:val="0"/>
                <w:sz w:val="20"/>
                <w:szCs w:val="20"/>
                <w:lang w:val="en-US"/>
              </w:rPr>
              <w:t>sisteme</w:t>
            </w:r>
            <w:proofErr w:type="spellEnd"/>
            <w:r w:rsidRPr="00AD00AB">
              <w:rPr>
                <w:i/>
                <w:noProof w:val="0"/>
                <w:sz w:val="20"/>
                <w:szCs w:val="20"/>
                <w:lang w:val="en-US"/>
              </w:rPr>
              <w:t xml:space="preserve"> </w:t>
            </w:r>
            <w:proofErr w:type="spellStart"/>
            <w:proofErr w:type="gramStart"/>
            <w:r w:rsidRPr="00AD00AB">
              <w:rPr>
                <w:i/>
                <w:noProof w:val="0"/>
                <w:sz w:val="20"/>
                <w:szCs w:val="20"/>
                <w:lang w:val="en-US"/>
              </w:rPr>
              <w:t>electrice</w:t>
            </w:r>
            <w:proofErr w:type="spellEnd"/>
            <w:r w:rsidRPr="00AD00AB">
              <w:rPr>
                <w:i/>
                <w:noProof w:val="0"/>
                <w:sz w:val="20"/>
                <w:szCs w:val="20"/>
                <w:lang w:val="en-US"/>
              </w:rPr>
              <w:t>;</w:t>
            </w:r>
            <w:proofErr w:type="gramEnd"/>
          </w:p>
          <w:p w14:paraId="5A616189" w14:textId="77777777" w:rsidR="00AD00AB" w:rsidRPr="00AD00AB" w:rsidRDefault="00AD00AB" w:rsidP="00AD00AB">
            <w:pPr>
              <w:tabs>
                <w:tab w:val="left" w:pos="612"/>
              </w:tabs>
              <w:spacing w:before="100" w:after="100"/>
              <w:rPr>
                <w:i/>
                <w:noProof w:val="0"/>
                <w:sz w:val="20"/>
                <w:szCs w:val="20"/>
                <w:lang w:val="en-US"/>
              </w:rPr>
            </w:pPr>
            <w:r w:rsidRPr="00AD00AB">
              <w:rPr>
                <w:i/>
                <w:noProof w:val="0"/>
                <w:sz w:val="20"/>
                <w:szCs w:val="20"/>
                <w:lang w:val="en-US"/>
              </w:rPr>
              <w:t>-</w:t>
            </w:r>
            <w:proofErr w:type="spellStart"/>
            <w:r w:rsidRPr="00AD00AB">
              <w:rPr>
                <w:i/>
                <w:noProof w:val="0"/>
                <w:sz w:val="20"/>
                <w:szCs w:val="20"/>
                <w:lang w:val="en-US"/>
              </w:rPr>
              <w:t>curenți</w:t>
            </w:r>
            <w:proofErr w:type="spellEnd"/>
            <w:r w:rsidRPr="00AD00AB">
              <w:rPr>
                <w:i/>
                <w:noProof w:val="0"/>
                <w:sz w:val="20"/>
                <w:szCs w:val="20"/>
                <w:lang w:val="en-US"/>
              </w:rPr>
              <w:t xml:space="preserve"> </w:t>
            </w:r>
            <w:proofErr w:type="spellStart"/>
            <w:r w:rsidRPr="00AD00AB">
              <w:rPr>
                <w:i/>
                <w:noProof w:val="0"/>
                <w:sz w:val="20"/>
                <w:szCs w:val="20"/>
                <w:lang w:val="en-US"/>
              </w:rPr>
              <w:t>slabi</w:t>
            </w:r>
            <w:proofErr w:type="spellEnd"/>
          </w:p>
          <w:p w14:paraId="64E7A99F" w14:textId="77777777" w:rsidR="00AD00AB" w:rsidRPr="00AD00AB" w:rsidRDefault="00AD00AB" w:rsidP="00AD00AB">
            <w:pPr>
              <w:tabs>
                <w:tab w:val="left" w:pos="612"/>
              </w:tabs>
              <w:spacing w:before="100" w:after="100"/>
              <w:rPr>
                <w:b/>
                <w:i/>
                <w:noProof w:val="0"/>
                <w:sz w:val="20"/>
                <w:szCs w:val="20"/>
                <w:lang w:val="en-US"/>
              </w:rPr>
            </w:pPr>
            <w:proofErr w:type="spellStart"/>
            <w:r w:rsidRPr="00AD00AB">
              <w:rPr>
                <w:b/>
                <w:i/>
                <w:noProof w:val="0"/>
                <w:sz w:val="20"/>
                <w:szCs w:val="20"/>
                <w:lang w:val="en-US"/>
              </w:rPr>
              <w:t>Ingineri</w:t>
            </w:r>
            <w:proofErr w:type="spellEnd"/>
            <w:r w:rsidRPr="00AD00AB">
              <w:rPr>
                <w:b/>
                <w:i/>
                <w:noProof w:val="0"/>
                <w:sz w:val="20"/>
                <w:szCs w:val="20"/>
                <w:lang w:val="en-US"/>
              </w:rPr>
              <w:t xml:space="preserve"> </w:t>
            </w:r>
          </w:p>
          <w:p w14:paraId="26632556" w14:textId="77777777" w:rsidR="00AD00AB" w:rsidRPr="00AD00AB" w:rsidRDefault="00AD00AB" w:rsidP="00AD00AB">
            <w:pPr>
              <w:tabs>
                <w:tab w:val="left" w:pos="612"/>
              </w:tabs>
              <w:spacing w:before="100" w:after="100"/>
              <w:rPr>
                <w:b/>
                <w:i/>
                <w:noProof w:val="0"/>
                <w:sz w:val="20"/>
                <w:szCs w:val="20"/>
                <w:lang w:val="en-US"/>
              </w:rPr>
            </w:pPr>
            <w:r w:rsidRPr="00AD00AB">
              <w:rPr>
                <w:b/>
                <w:i/>
                <w:noProof w:val="0"/>
                <w:sz w:val="20"/>
                <w:szCs w:val="20"/>
                <w:lang w:val="en-US"/>
              </w:rPr>
              <w:t xml:space="preserve">Personal </w:t>
            </w:r>
            <w:proofErr w:type="spellStart"/>
            <w:r w:rsidRPr="00AD00AB">
              <w:rPr>
                <w:b/>
                <w:i/>
                <w:noProof w:val="0"/>
                <w:sz w:val="20"/>
                <w:szCs w:val="20"/>
                <w:lang w:val="en-US"/>
              </w:rPr>
              <w:t>calificat</w:t>
            </w:r>
            <w:proofErr w:type="spellEnd"/>
          </w:p>
          <w:p w14:paraId="449C0F49" w14:textId="77777777" w:rsidR="00AD00AB" w:rsidRPr="00AD00AB" w:rsidRDefault="00AD00AB" w:rsidP="00AD00AB">
            <w:pPr>
              <w:spacing w:after="120"/>
              <w:ind w:left="55"/>
              <w:jc w:val="both"/>
              <w:rPr>
                <w:b/>
                <w:iCs/>
                <w:noProof w:val="0"/>
                <w:sz w:val="20"/>
                <w:szCs w:val="20"/>
                <w:lang w:val="en-US" w:eastAsia="ru-RU"/>
              </w:rPr>
            </w:pPr>
            <w:proofErr w:type="spellStart"/>
            <w:r w:rsidRPr="00AD00AB">
              <w:rPr>
                <w:b/>
                <w:i/>
                <w:noProof w:val="0"/>
                <w:sz w:val="20"/>
                <w:szCs w:val="20"/>
                <w:lang w:val="en-US" w:eastAsia="ru-RU"/>
              </w:rPr>
              <w:t>Existența</w:t>
            </w:r>
            <w:proofErr w:type="spellEnd"/>
            <w:r w:rsidRPr="00AD00AB">
              <w:rPr>
                <w:b/>
                <w:i/>
                <w:noProof w:val="0"/>
                <w:sz w:val="20"/>
                <w:szCs w:val="20"/>
                <w:lang w:val="en-US" w:eastAsia="ru-RU"/>
              </w:rPr>
              <w:t xml:space="preserve"> </w:t>
            </w:r>
            <w:proofErr w:type="spellStart"/>
            <w:r w:rsidRPr="00AD00AB">
              <w:rPr>
                <w:b/>
                <w:i/>
                <w:noProof w:val="0"/>
                <w:sz w:val="20"/>
                <w:szCs w:val="20"/>
                <w:lang w:val="en-US" w:eastAsia="ru-RU"/>
              </w:rPr>
              <w:t>relațiilor</w:t>
            </w:r>
            <w:proofErr w:type="spellEnd"/>
            <w:r w:rsidRPr="00AD00AB">
              <w:rPr>
                <w:b/>
                <w:i/>
                <w:noProof w:val="0"/>
                <w:sz w:val="20"/>
                <w:szCs w:val="20"/>
                <w:lang w:val="en-US" w:eastAsia="ru-RU"/>
              </w:rPr>
              <w:t xml:space="preserve"> </w:t>
            </w:r>
            <w:proofErr w:type="spellStart"/>
            <w:r w:rsidRPr="00AD00AB">
              <w:rPr>
                <w:b/>
                <w:i/>
                <w:noProof w:val="0"/>
                <w:sz w:val="20"/>
                <w:szCs w:val="20"/>
                <w:lang w:val="en-US" w:eastAsia="ru-RU"/>
              </w:rPr>
              <w:t>contractuale</w:t>
            </w:r>
            <w:proofErr w:type="spellEnd"/>
            <w:r w:rsidRPr="00AD00AB">
              <w:rPr>
                <w:b/>
                <w:i/>
                <w:noProof w:val="0"/>
                <w:sz w:val="20"/>
                <w:szCs w:val="20"/>
                <w:lang w:val="en-US" w:eastAsia="ru-RU"/>
              </w:rPr>
              <w:t>,</w:t>
            </w:r>
            <w:r w:rsidRPr="00AD00AB">
              <w:rPr>
                <w:i/>
                <w:noProof w:val="0"/>
                <w:sz w:val="20"/>
                <w:szCs w:val="20"/>
                <w:lang w:val="en-US" w:eastAsia="ru-RU"/>
              </w:rPr>
              <w:t xml:space="preserve"> Se </w:t>
            </w:r>
            <w:proofErr w:type="spellStart"/>
            <w:r w:rsidRPr="00AD00AB">
              <w:rPr>
                <w:i/>
                <w:noProof w:val="0"/>
                <w:sz w:val="20"/>
                <w:szCs w:val="20"/>
                <w:lang w:val="en-US" w:eastAsia="ru-RU"/>
              </w:rPr>
              <w:t>va</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prezenta</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dovada</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existenței</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relațiilor</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juridice</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între</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personalul</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propus</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și</w:t>
            </w:r>
            <w:proofErr w:type="spellEnd"/>
            <w:r w:rsidRPr="00AD00AB">
              <w:rPr>
                <w:i/>
                <w:noProof w:val="0"/>
                <w:sz w:val="20"/>
                <w:szCs w:val="20"/>
                <w:lang w:val="en-US" w:eastAsia="ru-RU"/>
              </w:rPr>
              <w:t xml:space="preserve"> </w:t>
            </w:r>
            <w:proofErr w:type="spellStart"/>
            <w:r w:rsidRPr="00AD00AB">
              <w:rPr>
                <w:i/>
                <w:noProof w:val="0"/>
                <w:sz w:val="20"/>
                <w:szCs w:val="20"/>
                <w:lang w:val="en-US" w:eastAsia="ru-RU"/>
              </w:rPr>
              <w:t>operatorul</w:t>
            </w:r>
            <w:proofErr w:type="spellEnd"/>
            <w:r w:rsidRPr="00AD00AB">
              <w:rPr>
                <w:i/>
                <w:noProof w:val="0"/>
                <w:sz w:val="20"/>
                <w:szCs w:val="20"/>
                <w:lang w:val="en-US" w:eastAsia="ru-RU"/>
              </w:rPr>
              <w:t xml:space="preserve"> economic </w:t>
            </w:r>
            <w:r w:rsidRPr="00AD00AB">
              <w:rPr>
                <w:b/>
                <w:iCs/>
                <w:noProof w:val="0"/>
                <w:sz w:val="20"/>
                <w:szCs w:val="20"/>
                <w:u w:val="single"/>
                <w:lang w:val="en-US" w:eastAsia="ru-RU"/>
              </w:rPr>
              <w:t xml:space="preserve">MINIM 20 </w:t>
            </w:r>
            <w:proofErr w:type="spellStart"/>
            <w:r w:rsidRPr="00AD00AB">
              <w:rPr>
                <w:b/>
                <w:iCs/>
                <w:noProof w:val="0"/>
                <w:sz w:val="20"/>
                <w:szCs w:val="20"/>
                <w:u w:val="single"/>
                <w:lang w:val="en-US" w:eastAsia="ru-RU"/>
              </w:rPr>
              <w:t>muncitori</w:t>
            </w:r>
            <w:proofErr w:type="spellEnd"/>
            <w:r w:rsidRPr="00AD00AB">
              <w:rPr>
                <w:iCs/>
                <w:noProof w:val="0"/>
                <w:sz w:val="20"/>
                <w:szCs w:val="20"/>
                <w:lang w:val="en-US" w:eastAsia="en-GB"/>
              </w:rPr>
              <w:t xml:space="preserve"> </w:t>
            </w:r>
            <w:proofErr w:type="spellStart"/>
            <w:r w:rsidRPr="00AD00AB">
              <w:rPr>
                <w:b/>
                <w:iCs/>
                <w:noProof w:val="0"/>
                <w:sz w:val="20"/>
                <w:szCs w:val="20"/>
                <w:u w:val="single"/>
                <w:lang w:val="en-US" w:eastAsia="ru-RU"/>
              </w:rPr>
              <w:t>implicați</w:t>
            </w:r>
            <w:proofErr w:type="spellEnd"/>
            <w:r w:rsidRPr="00AD00AB">
              <w:rPr>
                <w:b/>
                <w:iCs/>
                <w:noProof w:val="0"/>
                <w:sz w:val="20"/>
                <w:szCs w:val="20"/>
                <w:u w:val="single"/>
                <w:lang w:val="en-US" w:eastAsia="ru-RU"/>
              </w:rPr>
              <w:t xml:space="preserve"> direct </w:t>
            </w:r>
            <w:proofErr w:type="spellStart"/>
            <w:r w:rsidRPr="00AD00AB">
              <w:rPr>
                <w:b/>
                <w:iCs/>
                <w:noProof w:val="0"/>
                <w:sz w:val="20"/>
                <w:szCs w:val="20"/>
                <w:u w:val="single"/>
                <w:lang w:val="en-US" w:eastAsia="ru-RU"/>
              </w:rPr>
              <w:t>în</w:t>
            </w:r>
            <w:proofErr w:type="spellEnd"/>
            <w:r w:rsidRPr="00AD00AB">
              <w:rPr>
                <w:b/>
                <w:iCs/>
                <w:noProof w:val="0"/>
                <w:sz w:val="20"/>
                <w:szCs w:val="20"/>
                <w:u w:val="single"/>
                <w:lang w:val="en-US" w:eastAsia="ru-RU"/>
              </w:rPr>
              <w:t xml:space="preserve"> </w:t>
            </w:r>
            <w:proofErr w:type="spellStart"/>
            <w:r w:rsidRPr="00AD00AB">
              <w:rPr>
                <w:b/>
                <w:iCs/>
                <w:noProof w:val="0"/>
                <w:sz w:val="20"/>
                <w:szCs w:val="20"/>
                <w:u w:val="single"/>
                <w:lang w:val="en-US" w:eastAsia="ru-RU"/>
              </w:rPr>
              <w:t>executarea</w:t>
            </w:r>
            <w:proofErr w:type="spellEnd"/>
            <w:r w:rsidRPr="00AD00AB">
              <w:rPr>
                <w:b/>
                <w:iCs/>
                <w:noProof w:val="0"/>
                <w:sz w:val="20"/>
                <w:szCs w:val="20"/>
                <w:u w:val="single"/>
                <w:lang w:val="en-US" w:eastAsia="ru-RU"/>
              </w:rPr>
              <w:t xml:space="preserve"> </w:t>
            </w:r>
            <w:proofErr w:type="spellStart"/>
            <w:r w:rsidRPr="00AD00AB">
              <w:rPr>
                <w:b/>
                <w:iCs/>
                <w:noProof w:val="0"/>
                <w:sz w:val="20"/>
                <w:szCs w:val="20"/>
                <w:u w:val="single"/>
                <w:lang w:val="en-US" w:eastAsia="ru-RU"/>
              </w:rPr>
              <w:t>lucrărilor</w:t>
            </w:r>
            <w:proofErr w:type="spellEnd"/>
            <w:r w:rsidRPr="00AD00AB">
              <w:rPr>
                <w:b/>
                <w:iCs/>
                <w:noProof w:val="0"/>
                <w:sz w:val="20"/>
                <w:szCs w:val="20"/>
                <w:u w:val="single"/>
                <w:lang w:val="en-US" w:eastAsia="ru-RU"/>
              </w:rPr>
              <w:t xml:space="preserve"> </w:t>
            </w:r>
            <w:r w:rsidRPr="00AD00AB">
              <w:rPr>
                <w:b/>
                <w:iCs/>
                <w:noProof w:val="0"/>
                <w:sz w:val="20"/>
                <w:szCs w:val="20"/>
                <w:lang w:val="en-US" w:eastAsia="ru-RU"/>
              </w:rPr>
              <w:t xml:space="preserve">care </w:t>
            </w:r>
            <w:proofErr w:type="spellStart"/>
            <w:r w:rsidRPr="00AD00AB">
              <w:rPr>
                <w:b/>
                <w:iCs/>
                <w:noProof w:val="0"/>
                <w:sz w:val="20"/>
                <w:szCs w:val="20"/>
                <w:lang w:val="en-US" w:eastAsia="ru-RU"/>
              </w:rPr>
              <w:t>activează</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oficial</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în</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companie</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timp</w:t>
            </w:r>
            <w:proofErr w:type="spellEnd"/>
            <w:r w:rsidRPr="00AD00AB">
              <w:rPr>
                <w:b/>
                <w:iCs/>
                <w:noProof w:val="0"/>
                <w:sz w:val="20"/>
                <w:szCs w:val="20"/>
                <w:lang w:val="en-US" w:eastAsia="ru-RU"/>
              </w:rPr>
              <w:t xml:space="preserve"> de cel </w:t>
            </w:r>
            <w:proofErr w:type="spellStart"/>
            <w:r w:rsidRPr="00AD00AB">
              <w:rPr>
                <w:b/>
                <w:iCs/>
                <w:noProof w:val="0"/>
                <w:sz w:val="20"/>
                <w:szCs w:val="20"/>
                <w:lang w:val="en-US" w:eastAsia="ru-RU"/>
              </w:rPr>
              <w:t>puțin</w:t>
            </w:r>
            <w:proofErr w:type="spellEnd"/>
            <w:r w:rsidRPr="00AD00AB">
              <w:rPr>
                <w:b/>
                <w:iCs/>
                <w:noProof w:val="0"/>
                <w:sz w:val="20"/>
                <w:szCs w:val="20"/>
                <w:lang w:val="en-US" w:eastAsia="ru-RU"/>
              </w:rPr>
              <w:t xml:space="preserve"> 3 </w:t>
            </w:r>
            <w:proofErr w:type="spellStart"/>
            <w:r w:rsidRPr="00AD00AB">
              <w:rPr>
                <w:b/>
                <w:iCs/>
                <w:noProof w:val="0"/>
                <w:sz w:val="20"/>
                <w:szCs w:val="20"/>
                <w:lang w:val="en-US" w:eastAsia="ru-RU"/>
              </w:rPr>
              <w:t>luni</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pînă</w:t>
            </w:r>
            <w:proofErr w:type="spellEnd"/>
            <w:r w:rsidRPr="00AD00AB">
              <w:rPr>
                <w:b/>
                <w:iCs/>
                <w:noProof w:val="0"/>
                <w:sz w:val="20"/>
                <w:szCs w:val="20"/>
                <w:lang w:val="en-US" w:eastAsia="ru-RU"/>
              </w:rPr>
              <w:t xml:space="preserve"> la data </w:t>
            </w:r>
            <w:proofErr w:type="spellStart"/>
            <w:r w:rsidRPr="00AD00AB">
              <w:rPr>
                <w:b/>
                <w:iCs/>
                <w:noProof w:val="0"/>
                <w:sz w:val="20"/>
                <w:szCs w:val="20"/>
                <w:lang w:val="en-US" w:eastAsia="ru-RU"/>
              </w:rPr>
              <w:t>deschiderii</w:t>
            </w:r>
            <w:proofErr w:type="spellEnd"/>
            <w:r w:rsidRPr="00AD00AB">
              <w:rPr>
                <w:b/>
                <w:iCs/>
                <w:noProof w:val="0"/>
                <w:sz w:val="20"/>
                <w:szCs w:val="20"/>
                <w:lang w:val="en-US" w:eastAsia="ru-RU"/>
              </w:rPr>
              <w:t xml:space="preserve"> </w:t>
            </w:r>
            <w:proofErr w:type="spellStart"/>
            <w:r w:rsidRPr="00AD00AB">
              <w:rPr>
                <w:b/>
                <w:iCs/>
                <w:noProof w:val="0"/>
                <w:sz w:val="20"/>
                <w:szCs w:val="20"/>
                <w:lang w:val="en-US" w:eastAsia="ru-RU"/>
              </w:rPr>
              <w:t>ofertelor</w:t>
            </w:r>
            <w:proofErr w:type="spellEnd"/>
            <w:r w:rsidRPr="00AD00AB">
              <w:rPr>
                <w:b/>
                <w:iCs/>
                <w:noProof w:val="0"/>
                <w:sz w:val="20"/>
                <w:szCs w:val="20"/>
                <w:lang w:val="en-US" w:eastAsia="ru-RU"/>
              </w:rPr>
              <w:t>)</w:t>
            </w:r>
          </w:p>
          <w:p w14:paraId="32034274" w14:textId="77777777" w:rsidR="00AD00AB" w:rsidRPr="00AD00AB" w:rsidRDefault="00AD00AB" w:rsidP="00AD00AB">
            <w:pPr>
              <w:shd w:val="clear" w:color="auto" w:fill="FFFFFF" w:themeFill="background1"/>
              <w:tabs>
                <w:tab w:val="left" w:pos="612"/>
              </w:tabs>
              <w:rPr>
                <w:i/>
                <w:noProof w:val="0"/>
                <w:sz w:val="20"/>
                <w:szCs w:val="20"/>
                <w:lang w:val="en-US"/>
              </w:rPr>
            </w:pPr>
            <w:r w:rsidRPr="00AD00AB">
              <w:rPr>
                <w:i/>
                <w:noProof w:val="0"/>
                <w:sz w:val="20"/>
                <w:szCs w:val="20"/>
                <w:lang w:val="en-US"/>
              </w:rPr>
              <w:t xml:space="preserve">(Contract de </w:t>
            </w:r>
            <w:proofErr w:type="spellStart"/>
            <w:r w:rsidRPr="00AD00AB">
              <w:rPr>
                <w:i/>
                <w:noProof w:val="0"/>
                <w:sz w:val="20"/>
                <w:szCs w:val="20"/>
                <w:lang w:val="en-US"/>
              </w:rPr>
              <w:t>muncă</w:t>
            </w:r>
            <w:proofErr w:type="spellEnd"/>
            <w:r w:rsidRPr="00AD00AB">
              <w:rPr>
                <w:i/>
                <w:noProof w:val="0"/>
                <w:sz w:val="20"/>
                <w:szCs w:val="20"/>
                <w:lang w:val="en-US"/>
              </w:rPr>
              <w:t xml:space="preserve">, </w:t>
            </w:r>
            <w:proofErr w:type="spellStart"/>
            <w:r w:rsidRPr="00AD00AB">
              <w:rPr>
                <w:i/>
                <w:noProof w:val="0"/>
                <w:sz w:val="20"/>
                <w:szCs w:val="20"/>
                <w:lang w:val="en-US"/>
              </w:rPr>
              <w:t>alte</w:t>
            </w:r>
            <w:proofErr w:type="spellEnd"/>
            <w:r w:rsidRPr="00AD00AB">
              <w:rPr>
                <w:i/>
                <w:noProof w:val="0"/>
                <w:sz w:val="20"/>
                <w:szCs w:val="20"/>
                <w:lang w:val="en-US"/>
              </w:rPr>
              <w:t xml:space="preserve"> </w:t>
            </w:r>
            <w:proofErr w:type="spellStart"/>
            <w:r w:rsidRPr="00AD00AB">
              <w:rPr>
                <w:i/>
                <w:noProof w:val="0"/>
                <w:sz w:val="20"/>
                <w:szCs w:val="20"/>
                <w:lang w:val="en-US"/>
              </w:rPr>
              <w:t>forme</w:t>
            </w:r>
            <w:proofErr w:type="spellEnd"/>
            <w:r w:rsidRPr="00AD00AB">
              <w:rPr>
                <w:i/>
                <w:noProof w:val="0"/>
                <w:sz w:val="20"/>
                <w:szCs w:val="20"/>
                <w:lang w:val="en-US"/>
              </w:rPr>
              <w:t xml:space="preserve"> de </w:t>
            </w:r>
            <w:proofErr w:type="spellStart"/>
            <w:r w:rsidRPr="00AD00AB">
              <w:rPr>
                <w:i/>
                <w:noProof w:val="0"/>
                <w:sz w:val="20"/>
                <w:szCs w:val="20"/>
                <w:lang w:val="en-US"/>
              </w:rPr>
              <w:t>angajamente</w:t>
            </w:r>
            <w:proofErr w:type="spellEnd"/>
            <w:r w:rsidRPr="00AD00AB">
              <w:rPr>
                <w:i/>
                <w:noProof w:val="0"/>
                <w:sz w:val="20"/>
                <w:szCs w:val="20"/>
                <w:lang w:val="en-US"/>
              </w:rPr>
              <w:t xml:space="preserve"> </w:t>
            </w:r>
            <w:proofErr w:type="spellStart"/>
            <w:r w:rsidRPr="00AD00AB">
              <w:rPr>
                <w:i/>
                <w:noProof w:val="0"/>
                <w:sz w:val="20"/>
                <w:szCs w:val="20"/>
                <w:lang w:val="en-US"/>
              </w:rPr>
              <w:t>ce</w:t>
            </w:r>
            <w:proofErr w:type="spellEnd"/>
            <w:r w:rsidRPr="00AD00AB">
              <w:rPr>
                <w:i/>
                <w:noProof w:val="0"/>
                <w:sz w:val="20"/>
                <w:szCs w:val="20"/>
                <w:lang w:val="en-US"/>
              </w:rPr>
              <w:t xml:space="preserve"> </w:t>
            </w:r>
            <w:proofErr w:type="spellStart"/>
            <w:r w:rsidRPr="00AD00AB">
              <w:rPr>
                <w:i/>
                <w:noProof w:val="0"/>
                <w:sz w:val="20"/>
                <w:szCs w:val="20"/>
                <w:lang w:val="en-US"/>
              </w:rPr>
              <w:t>demonstrează</w:t>
            </w:r>
            <w:proofErr w:type="spellEnd"/>
            <w:r w:rsidRPr="00AD00AB">
              <w:rPr>
                <w:i/>
                <w:noProof w:val="0"/>
                <w:sz w:val="20"/>
                <w:szCs w:val="20"/>
                <w:lang w:val="en-US"/>
              </w:rPr>
              <w:t xml:space="preserve"> </w:t>
            </w:r>
            <w:proofErr w:type="spellStart"/>
            <w:r w:rsidRPr="00AD00AB">
              <w:rPr>
                <w:i/>
                <w:noProof w:val="0"/>
                <w:sz w:val="20"/>
                <w:szCs w:val="20"/>
                <w:lang w:val="en-US"/>
              </w:rPr>
              <w:t>disponibilitatea</w:t>
            </w:r>
            <w:proofErr w:type="spellEnd"/>
            <w:r w:rsidRPr="00AD00AB">
              <w:rPr>
                <w:i/>
                <w:noProof w:val="0"/>
                <w:sz w:val="20"/>
                <w:szCs w:val="20"/>
                <w:lang w:val="en-US"/>
              </w:rPr>
              <w:t xml:space="preserve"> </w:t>
            </w:r>
            <w:proofErr w:type="spellStart"/>
            <w:r w:rsidRPr="00AD00AB">
              <w:rPr>
                <w:i/>
                <w:noProof w:val="0"/>
                <w:sz w:val="20"/>
                <w:szCs w:val="20"/>
                <w:lang w:val="en-US"/>
              </w:rPr>
              <w:t>personalului</w:t>
            </w:r>
            <w:proofErr w:type="spellEnd"/>
            <w:r w:rsidRPr="00AD00AB">
              <w:rPr>
                <w:i/>
                <w:noProof w:val="0"/>
                <w:sz w:val="20"/>
                <w:szCs w:val="20"/>
                <w:lang w:val="en-US"/>
              </w:rPr>
              <w:t xml:space="preserve">, </w:t>
            </w:r>
            <w:proofErr w:type="spellStart"/>
            <w:r w:rsidRPr="00AD00AB">
              <w:rPr>
                <w:i/>
                <w:noProof w:val="0"/>
                <w:sz w:val="20"/>
                <w:szCs w:val="20"/>
                <w:lang w:val="en-US"/>
              </w:rPr>
              <w:t>extrase</w:t>
            </w:r>
            <w:proofErr w:type="spellEnd"/>
            <w:r w:rsidRPr="00AD00AB">
              <w:rPr>
                <w:i/>
                <w:noProof w:val="0"/>
                <w:sz w:val="20"/>
                <w:szCs w:val="20"/>
                <w:lang w:val="en-US"/>
              </w:rPr>
              <w:t xml:space="preserve"> </w:t>
            </w:r>
            <w:proofErr w:type="spellStart"/>
            <w:r w:rsidRPr="00AD00AB">
              <w:rPr>
                <w:i/>
                <w:noProof w:val="0"/>
                <w:sz w:val="20"/>
                <w:szCs w:val="20"/>
                <w:lang w:val="en-US"/>
              </w:rPr>
              <w:t>contabile</w:t>
            </w:r>
            <w:proofErr w:type="spellEnd"/>
            <w:r w:rsidRPr="00AD00AB">
              <w:rPr>
                <w:i/>
                <w:noProof w:val="0"/>
                <w:sz w:val="20"/>
                <w:szCs w:val="20"/>
                <w:lang w:val="en-US"/>
              </w:rPr>
              <w:t xml:space="preserve"> la zi, </w:t>
            </w:r>
            <w:proofErr w:type="spellStart"/>
            <w:r w:rsidRPr="00AD00AB">
              <w:rPr>
                <w:i/>
                <w:noProof w:val="0"/>
                <w:sz w:val="20"/>
                <w:szCs w:val="20"/>
                <w:lang w:val="en-US"/>
              </w:rPr>
              <w:t>dari</w:t>
            </w:r>
            <w:proofErr w:type="spellEnd"/>
            <w:r w:rsidRPr="00AD00AB">
              <w:rPr>
                <w:i/>
                <w:noProof w:val="0"/>
                <w:sz w:val="20"/>
                <w:szCs w:val="20"/>
                <w:lang w:val="en-US"/>
              </w:rPr>
              <w:t xml:space="preserve"> de </w:t>
            </w:r>
            <w:proofErr w:type="spellStart"/>
            <w:r w:rsidRPr="00AD00AB">
              <w:rPr>
                <w:i/>
                <w:noProof w:val="0"/>
                <w:sz w:val="20"/>
                <w:szCs w:val="20"/>
                <w:lang w:val="en-US"/>
              </w:rPr>
              <w:t>seama</w:t>
            </w:r>
            <w:proofErr w:type="spellEnd"/>
            <w:r w:rsidRPr="00AD00AB">
              <w:rPr>
                <w:i/>
                <w:noProof w:val="0"/>
                <w:sz w:val="20"/>
                <w:szCs w:val="20"/>
                <w:lang w:val="en-US"/>
              </w:rPr>
              <w:t xml:space="preserve"> </w:t>
            </w:r>
            <w:proofErr w:type="spellStart"/>
            <w:r w:rsidRPr="00AD00AB">
              <w:rPr>
                <w:i/>
                <w:noProof w:val="0"/>
                <w:sz w:val="20"/>
                <w:szCs w:val="20"/>
                <w:lang w:val="en-US"/>
              </w:rPr>
              <w:t>fiscale</w:t>
            </w:r>
            <w:proofErr w:type="spellEnd"/>
            <w:r w:rsidRPr="00AD00AB">
              <w:rPr>
                <w:i/>
                <w:noProof w:val="0"/>
                <w:sz w:val="20"/>
                <w:szCs w:val="20"/>
                <w:lang w:val="en-US"/>
              </w:rPr>
              <w:t xml:space="preserve"> IPC21, IRM19</w:t>
            </w:r>
          </w:p>
          <w:p w14:paraId="42193B4D" w14:textId="77777777" w:rsidR="00AD00AB" w:rsidRPr="00AD00AB" w:rsidRDefault="00AD00AB" w:rsidP="00AD00AB">
            <w:pPr>
              <w:shd w:val="clear" w:color="auto" w:fill="FFFFFF" w:themeFill="background1"/>
              <w:tabs>
                <w:tab w:val="left" w:pos="612"/>
              </w:tabs>
              <w:rPr>
                <w:b/>
                <w:iCs/>
                <w:noProof w:val="0"/>
                <w:sz w:val="20"/>
                <w:szCs w:val="20"/>
                <w:lang w:val="en-US"/>
              </w:rPr>
            </w:pPr>
            <w:r w:rsidRPr="00AD00AB">
              <w:rPr>
                <w:i/>
                <w:noProof w:val="0"/>
                <w:sz w:val="20"/>
                <w:szCs w:val="20"/>
                <w:lang w:val="en-US"/>
              </w:rPr>
              <w:t xml:space="preserve"> </w:t>
            </w:r>
            <w:proofErr w:type="spellStart"/>
            <w:r w:rsidRPr="00AD00AB">
              <w:rPr>
                <w:i/>
                <w:noProof w:val="0"/>
                <w:sz w:val="20"/>
                <w:szCs w:val="20"/>
                <w:lang w:val="en-US"/>
              </w:rPr>
              <w:t>Varianta</w:t>
            </w:r>
            <w:proofErr w:type="spellEnd"/>
            <w:r w:rsidRPr="00AD00AB">
              <w:rPr>
                <w:i/>
                <w:noProof w:val="0"/>
                <w:sz w:val="20"/>
                <w:szCs w:val="20"/>
                <w:lang w:val="en-US"/>
              </w:rPr>
              <w:t xml:space="preserve"> </w:t>
            </w:r>
            <w:proofErr w:type="spellStart"/>
            <w:r w:rsidRPr="00AD00AB">
              <w:rPr>
                <w:i/>
                <w:noProof w:val="0"/>
                <w:sz w:val="20"/>
                <w:szCs w:val="20"/>
                <w:lang w:val="en-US"/>
              </w:rPr>
              <w:t>scanată</w:t>
            </w:r>
            <w:proofErr w:type="spellEnd"/>
            <w:r w:rsidRPr="00AD00AB">
              <w:rPr>
                <w:i/>
                <w:noProof w:val="0"/>
                <w:sz w:val="20"/>
                <w:szCs w:val="20"/>
                <w:lang w:val="en-US"/>
              </w:rPr>
              <w:t xml:space="preserve"> de pe </w:t>
            </w:r>
            <w:proofErr w:type="spellStart"/>
            <w:r w:rsidRPr="00AD00AB">
              <w:rPr>
                <w:i/>
                <w:noProof w:val="0"/>
                <w:sz w:val="20"/>
                <w:szCs w:val="20"/>
                <w:lang w:val="en-US"/>
              </w:rPr>
              <w:t>originalul</w:t>
            </w:r>
            <w:proofErr w:type="spellEnd"/>
            <w:r w:rsidRPr="00AD00AB">
              <w:rPr>
                <w:i/>
                <w:noProof w:val="0"/>
                <w:sz w:val="20"/>
                <w:szCs w:val="20"/>
                <w:lang w:val="en-US"/>
              </w:rPr>
              <w:t xml:space="preserve">, </w:t>
            </w:r>
            <w:proofErr w:type="spellStart"/>
            <w:r w:rsidRPr="00AD00AB">
              <w:rPr>
                <w:i/>
                <w:noProof w:val="0"/>
                <w:sz w:val="20"/>
                <w:szCs w:val="20"/>
                <w:lang w:val="en-US"/>
              </w:rPr>
              <w:t>confirmată</w:t>
            </w:r>
            <w:proofErr w:type="spellEnd"/>
            <w:r w:rsidRPr="00AD00AB">
              <w:rPr>
                <w:i/>
                <w:noProof w:val="0"/>
                <w:sz w:val="20"/>
                <w:szCs w:val="20"/>
                <w:lang w:val="en-US"/>
              </w:rPr>
              <w:t xml:space="preserve"> </w:t>
            </w:r>
            <w:proofErr w:type="spellStart"/>
            <w:r w:rsidRPr="00AD00AB">
              <w:rPr>
                <w:i/>
                <w:noProof w:val="0"/>
                <w:sz w:val="20"/>
                <w:szCs w:val="20"/>
                <w:lang w:val="en-US"/>
              </w:rPr>
              <w:t>prin</w:t>
            </w:r>
            <w:proofErr w:type="spellEnd"/>
            <w:r w:rsidRPr="00AD00AB">
              <w:rPr>
                <w:i/>
                <w:noProof w:val="0"/>
                <w:sz w:val="20"/>
                <w:szCs w:val="20"/>
                <w:lang w:val="en-US"/>
              </w:rPr>
              <w:t xml:space="preserve"> </w:t>
            </w:r>
            <w:proofErr w:type="spellStart"/>
            <w:r w:rsidRPr="00AD00AB">
              <w:rPr>
                <w:i/>
                <w:noProof w:val="0"/>
                <w:sz w:val="20"/>
                <w:szCs w:val="20"/>
                <w:lang w:val="en-US"/>
              </w:rPr>
              <w:t>semnătura</w:t>
            </w:r>
            <w:proofErr w:type="spellEnd"/>
            <w:r w:rsidRPr="00AD00AB">
              <w:rPr>
                <w:i/>
                <w:noProof w:val="0"/>
                <w:sz w:val="20"/>
                <w:szCs w:val="20"/>
                <w:lang w:val="en-US"/>
              </w:rPr>
              <w:t xml:space="preserve"> </w:t>
            </w:r>
            <w:proofErr w:type="spellStart"/>
            <w:r w:rsidRPr="00AD00AB">
              <w:rPr>
                <w:i/>
                <w:noProof w:val="0"/>
                <w:sz w:val="20"/>
                <w:szCs w:val="20"/>
                <w:lang w:val="en-US"/>
              </w:rPr>
              <w:t>electronică</w:t>
            </w:r>
            <w:proofErr w:type="spellEnd"/>
            <w:r w:rsidRPr="00AD00AB">
              <w:rPr>
                <w:b/>
                <w:iCs/>
                <w:noProof w:val="0"/>
                <w:sz w:val="20"/>
                <w:szCs w:val="20"/>
                <w:lang w:val="en-US"/>
              </w:rPr>
              <w:t xml:space="preserve"> </w:t>
            </w:r>
          </w:p>
          <w:p w14:paraId="5D04C6AC" w14:textId="77777777" w:rsidR="00AD00AB" w:rsidRPr="00AD00AB" w:rsidRDefault="00AD00AB" w:rsidP="00AD00AB">
            <w:pPr>
              <w:shd w:val="clear" w:color="auto" w:fill="FFFFFF" w:themeFill="background1"/>
              <w:tabs>
                <w:tab w:val="left" w:pos="612"/>
              </w:tabs>
              <w:rPr>
                <w:i/>
                <w:noProof w:val="0"/>
                <w:sz w:val="20"/>
                <w:szCs w:val="20"/>
                <w:lang w:val="en-US"/>
              </w:rPr>
            </w:pPr>
            <w:proofErr w:type="spellStart"/>
            <w:r w:rsidRPr="00AD00AB">
              <w:rPr>
                <w:b/>
                <w:iCs/>
                <w:noProof w:val="0"/>
                <w:sz w:val="20"/>
                <w:szCs w:val="20"/>
                <w:lang w:val="en-US"/>
              </w:rPr>
              <w:t>În</w:t>
            </w:r>
            <w:proofErr w:type="spellEnd"/>
            <w:r w:rsidRPr="00AD00AB">
              <w:rPr>
                <w:b/>
                <w:iCs/>
                <w:noProof w:val="0"/>
                <w:sz w:val="20"/>
                <w:szCs w:val="20"/>
                <w:lang w:val="en-US"/>
              </w:rPr>
              <w:t xml:space="preserve"> </w:t>
            </w:r>
            <w:proofErr w:type="spellStart"/>
            <w:r w:rsidRPr="00AD00AB">
              <w:rPr>
                <w:b/>
                <w:iCs/>
                <w:noProof w:val="0"/>
                <w:sz w:val="20"/>
                <w:szCs w:val="20"/>
                <w:lang w:val="en-US"/>
              </w:rPr>
              <w:t>cazul</w:t>
            </w:r>
            <w:proofErr w:type="spellEnd"/>
            <w:r w:rsidRPr="00AD00AB">
              <w:rPr>
                <w:b/>
                <w:iCs/>
                <w:noProof w:val="0"/>
                <w:sz w:val="20"/>
                <w:szCs w:val="20"/>
                <w:lang w:val="en-US"/>
              </w:rPr>
              <w:t xml:space="preserve"> </w:t>
            </w:r>
            <w:proofErr w:type="spellStart"/>
            <w:r w:rsidRPr="00AD00AB">
              <w:rPr>
                <w:b/>
                <w:iCs/>
                <w:noProof w:val="0"/>
                <w:sz w:val="20"/>
                <w:szCs w:val="20"/>
                <w:lang w:val="en-US"/>
              </w:rPr>
              <w:t>în</w:t>
            </w:r>
            <w:proofErr w:type="spellEnd"/>
            <w:r w:rsidRPr="00AD00AB">
              <w:rPr>
                <w:b/>
                <w:iCs/>
                <w:noProof w:val="0"/>
                <w:sz w:val="20"/>
                <w:szCs w:val="20"/>
                <w:lang w:val="en-US"/>
              </w:rPr>
              <w:t xml:space="preserve"> care </w:t>
            </w:r>
            <w:proofErr w:type="spellStart"/>
            <w:r w:rsidRPr="00AD00AB">
              <w:rPr>
                <w:b/>
                <w:iCs/>
                <w:noProof w:val="0"/>
                <w:sz w:val="20"/>
                <w:szCs w:val="20"/>
                <w:lang w:val="en-US"/>
              </w:rPr>
              <w:t>numărul</w:t>
            </w:r>
            <w:proofErr w:type="spellEnd"/>
            <w:r w:rsidRPr="00AD00AB">
              <w:rPr>
                <w:b/>
                <w:iCs/>
                <w:noProof w:val="0"/>
                <w:sz w:val="20"/>
                <w:szCs w:val="20"/>
                <w:lang w:val="en-US"/>
              </w:rPr>
              <w:t xml:space="preserve"> de </w:t>
            </w:r>
            <w:proofErr w:type="spellStart"/>
            <w:r w:rsidRPr="00AD00AB">
              <w:rPr>
                <w:b/>
                <w:iCs/>
                <w:noProof w:val="0"/>
                <w:sz w:val="20"/>
                <w:szCs w:val="20"/>
                <w:lang w:val="en-US"/>
              </w:rPr>
              <w:t>angajați</w:t>
            </w:r>
            <w:proofErr w:type="spellEnd"/>
            <w:r w:rsidRPr="00AD00AB">
              <w:rPr>
                <w:b/>
                <w:iCs/>
                <w:noProof w:val="0"/>
                <w:sz w:val="20"/>
                <w:szCs w:val="20"/>
                <w:lang w:val="en-US"/>
              </w:rPr>
              <w:t xml:space="preserve"> </w:t>
            </w:r>
            <w:proofErr w:type="spellStart"/>
            <w:r w:rsidRPr="00AD00AB">
              <w:rPr>
                <w:b/>
                <w:iCs/>
                <w:noProof w:val="0"/>
                <w:sz w:val="20"/>
                <w:szCs w:val="20"/>
                <w:lang w:val="en-US"/>
              </w:rPr>
              <w:t>implicați</w:t>
            </w:r>
            <w:proofErr w:type="spellEnd"/>
            <w:r w:rsidRPr="00AD00AB">
              <w:rPr>
                <w:b/>
                <w:iCs/>
                <w:noProof w:val="0"/>
                <w:sz w:val="20"/>
                <w:szCs w:val="20"/>
                <w:lang w:val="en-US"/>
              </w:rPr>
              <w:t xml:space="preserve"> direct </w:t>
            </w:r>
            <w:proofErr w:type="spellStart"/>
            <w:r w:rsidRPr="00AD00AB">
              <w:rPr>
                <w:b/>
                <w:iCs/>
                <w:noProof w:val="0"/>
                <w:sz w:val="20"/>
                <w:szCs w:val="20"/>
                <w:lang w:val="en-US"/>
              </w:rPr>
              <w:t>în</w:t>
            </w:r>
            <w:proofErr w:type="spellEnd"/>
            <w:r w:rsidRPr="00AD00AB">
              <w:rPr>
                <w:b/>
                <w:iCs/>
                <w:noProof w:val="0"/>
                <w:sz w:val="20"/>
                <w:szCs w:val="20"/>
                <w:lang w:val="en-US"/>
              </w:rPr>
              <w:t xml:space="preserve"> </w:t>
            </w:r>
            <w:proofErr w:type="spellStart"/>
            <w:r w:rsidRPr="00AD00AB">
              <w:rPr>
                <w:b/>
                <w:iCs/>
                <w:noProof w:val="0"/>
                <w:sz w:val="20"/>
                <w:szCs w:val="20"/>
                <w:lang w:val="en-US"/>
              </w:rPr>
              <w:t>executarea</w:t>
            </w:r>
            <w:proofErr w:type="spellEnd"/>
            <w:r w:rsidRPr="00AD00AB">
              <w:rPr>
                <w:b/>
                <w:iCs/>
                <w:noProof w:val="0"/>
                <w:sz w:val="20"/>
                <w:szCs w:val="20"/>
                <w:lang w:val="en-US"/>
              </w:rPr>
              <w:t xml:space="preserve"> </w:t>
            </w:r>
            <w:proofErr w:type="spellStart"/>
            <w:r w:rsidRPr="00AD00AB">
              <w:rPr>
                <w:b/>
                <w:iCs/>
                <w:noProof w:val="0"/>
                <w:sz w:val="20"/>
                <w:szCs w:val="20"/>
                <w:lang w:val="en-US"/>
              </w:rPr>
              <w:t>lucrărilor</w:t>
            </w:r>
            <w:proofErr w:type="spellEnd"/>
            <w:r w:rsidRPr="00AD00AB">
              <w:rPr>
                <w:b/>
                <w:iCs/>
                <w:noProof w:val="0"/>
                <w:sz w:val="20"/>
                <w:szCs w:val="20"/>
                <w:lang w:val="en-US"/>
              </w:rPr>
              <w:t xml:space="preserve"> </w:t>
            </w:r>
            <w:proofErr w:type="spellStart"/>
            <w:r w:rsidRPr="00AD00AB">
              <w:rPr>
                <w:b/>
                <w:iCs/>
                <w:noProof w:val="0"/>
                <w:sz w:val="20"/>
                <w:szCs w:val="20"/>
                <w:lang w:val="en-US"/>
              </w:rPr>
              <w:t>este</w:t>
            </w:r>
            <w:proofErr w:type="spellEnd"/>
            <w:r w:rsidRPr="00AD00AB">
              <w:rPr>
                <w:b/>
                <w:iCs/>
                <w:noProof w:val="0"/>
                <w:sz w:val="20"/>
                <w:szCs w:val="20"/>
                <w:lang w:val="en-US"/>
              </w:rPr>
              <w:t xml:space="preserve"> </w:t>
            </w:r>
            <w:proofErr w:type="spellStart"/>
            <w:r w:rsidRPr="00AD00AB">
              <w:rPr>
                <w:b/>
                <w:iCs/>
                <w:noProof w:val="0"/>
                <w:sz w:val="20"/>
                <w:szCs w:val="20"/>
                <w:lang w:val="en-US"/>
              </w:rPr>
              <w:t>mai</w:t>
            </w:r>
            <w:proofErr w:type="spellEnd"/>
            <w:r w:rsidRPr="00AD00AB">
              <w:rPr>
                <w:b/>
                <w:iCs/>
                <w:noProof w:val="0"/>
                <w:sz w:val="20"/>
                <w:szCs w:val="20"/>
                <w:lang w:val="en-US"/>
              </w:rPr>
              <w:t xml:space="preserve"> mic de 20, </w:t>
            </w:r>
            <w:proofErr w:type="spellStart"/>
            <w:r w:rsidRPr="00AD00AB">
              <w:rPr>
                <w:b/>
                <w:iCs/>
                <w:noProof w:val="0"/>
                <w:sz w:val="20"/>
                <w:szCs w:val="20"/>
                <w:lang w:val="en-US"/>
              </w:rPr>
              <w:t>ofertantul</w:t>
            </w:r>
            <w:proofErr w:type="spellEnd"/>
            <w:r w:rsidRPr="00AD00AB">
              <w:rPr>
                <w:b/>
                <w:iCs/>
                <w:noProof w:val="0"/>
                <w:sz w:val="20"/>
                <w:szCs w:val="20"/>
                <w:lang w:val="en-US"/>
              </w:rPr>
              <w:t xml:space="preserve"> </w:t>
            </w:r>
            <w:proofErr w:type="spellStart"/>
            <w:r w:rsidRPr="00AD00AB">
              <w:rPr>
                <w:b/>
                <w:iCs/>
                <w:noProof w:val="0"/>
                <w:sz w:val="20"/>
                <w:szCs w:val="20"/>
                <w:lang w:val="en-US"/>
              </w:rPr>
              <w:t>va</w:t>
            </w:r>
            <w:proofErr w:type="spellEnd"/>
            <w:r w:rsidRPr="00AD00AB">
              <w:rPr>
                <w:b/>
                <w:iCs/>
                <w:noProof w:val="0"/>
                <w:sz w:val="20"/>
                <w:szCs w:val="20"/>
                <w:lang w:val="en-US"/>
              </w:rPr>
              <w:t xml:space="preserve"> fi </w:t>
            </w:r>
            <w:proofErr w:type="spellStart"/>
            <w:r w:rsidRPr="00AD00AB">
              <w:rPr>
                <w:b/>
                <w:iCs/>
                <w:noProof w:val="0"/>
                <w:sz w:val="20"/>
                <w:szCs w:val="20"/>
                <w:lang w:val="en-US"/>
              </w:rPr>
              <w:t>respins</w:t>
            </w:r>
            <w:proofErr w:type="spellEnd"/>
          </w:p>
          <w:p w14:paraId="1B469C30" w14:textId="77777777" w:rsidR="00AD00AB" w:rsidRPr="00AD00AB" w:rsidRDefault="00AD00AB" w:rsidP="00AD00AB">
            <w:pPr>
              <w:tabs>
                <w:tab w:val="right" w:pos="426"/>
              </w:tabs>
              <w:spacing w:before="120"/>
              <w:rPr>
                <w:noProof w:val="0"/>
                <w:sz w:val="20"/>
                <w:szCs w:val="20"/>
              </w:rPr>
            </w:pPr>
            <w:r w:rsidRPr="00AD00AB">
              <w:rPr>
                <w:noProof w:val="0"/>
                <w:sz w:val="20"/>
                <w:szCs w:val="20"/>
              </w:rPr>
              <w:t>Perioada de mobilizare (durata de la data primirii dispoziției de începere a lucrărilor până la data începerii executării) max. 5 zile calendaristice, declarație semnată electronic.</w:t>
            </w:r>
          </w:p>
        </w:tc>
        <w:tc>
          <w:tcPr>
            <w:tcW w:w="1494" w:type="dxa"/>
            <w:gridSpan w:val="2"/>
          </w:tcPr>
          <w:p w14:paraId="7EE29FE5"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18E62DA4" w14:textId="77777777" w:rsidTr="00C81161">
        <w:tc>
          <w:tcPr>
            <w:tcW w:w="829" w:type="dxa"/>
          </w:tcPr>
          <w:p w14:paraId="124DD0E3"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15</w:t>
            </w:r>
          </w:p>
        </w:tc>
        <w:tc>
          <w:tcPr>
            <w:tcW w:w="2114" w:type="dxa"/>
          </w:tcPr>
          <w:p w14:paraId="4E534877" w14:textId="77777777" w:rsidR="00AD00AB" w:rsidRPr="00AD00AB" w:rsidRDefault="00AD00AB" w:rsidP="00AD00AB">
            <w:pPr>
              <w:rPr>
                <w:rFonts w:eastAsia="SimSun"/>
                <w:bCs/>
                <w:iCs/>
                <w:noProof w:val="0"/>
                <w:sz w:val="20"/>
                <w:szCs w:val="20"/>
                <w:lang w:val="en-US" w:eastAsia="zh-CN"/>
              </w:rPr>
            </w:pPr>
            <w:r w:rsidRPr="00AD00AB">
              <w:rPr>
                <w:rFonts w:eastAsia="SimSun"/>
                <w:bCs/>
                <w:iCs/>
                <w:noProof w:val="0"/>
                <w:sz w:val="20"/>
                <w:szCs w:val="20"/>
                <w:lang w:val="en-US" w:eastAsia="zh-CN"/>
              </w:rPr>
              <w:t xml:space="preserve">Lista </w:t>
            </w:r>
            <w:proofErr w:type="spellStart"/>
            <w:r w:rsidRPr="00AD00AB">
              <w:rPr>
                <w:rFonts w:eastAsia="SimSun"/>
                <w:bCs/>
                <w:iCs/>
                <w:noProof w:val="0"/>
                <w:sz w:val="20"/>
                <w:szCs w:val="20"/>
                <w:lang w:val="en-US" w:eastAsia="zh-CN"/>
              </w:rPr>
              <w:t>subcontractanților</w:t>
            </w:r>
            <w:proofErr w:type="spellEnd"/>
          </w:p>
          <w:p w14:paraId="6C0FD951" w14:textId="77777777" w:rsidR="00AD00AB" w:rsidRPr="00AD00AB" w:rsidRDefault="00AD00AB" w:rsidP="00AD00AB">
            <w:pPr>
              <w:rPr>
                <w:rFonts w:eastAsia="SimSun"/>
                <w:bCs/>
                <w:iCs/>
                <w:noProof w:val="0"/>
                <w:sz w:val="20"/>
                <w:szCs w:val="20"/>
                <w:lang w:val="en-US" w:eastAsia="zh-CN"/>
              </w:rPr>
            </w:pPr>
            <w:proofErr w:type="spellStart"/>
            <w:r w:rsidRPr="00AD00AB">
              <w:rPr>
                <w:rFonts w:eastAsia="SimSun"/>
                <w:bCs/>
                <w:iCs/>
                <w:noProof w:val="0"/>
                <w:sz w:val="20"/>
                <w:szCs w:val="20"/>
                <w:lang w:val="en-US" w:eastAsia="zh-CN"/>
              </w:rPr>
              <w:t>şi</w:t>
            </w:r>
            <w:proofErr w:type="spellEnd"/>
            <w:r w:rsidRPr="00AD00AB">
              <w:rPr>
                <w:rFonts w:eastAsia="SimSun"/>
                <w:bCs/>
                <w:iCs/>
                <w:noProof w:val="0"/>
                <w:sz w:val="20"/>
                <w:szCs w:val="20"/>
                <w:lang w:val="en-US" w:eastAsia="zh-CN"/>
              </w:rPr>
              <w:t xml:space="preserve"> </w:t>
            </w:r>
            <w:proofErr w:type="spellStart"/>
            <w:r w:rsidRPr="00AD00AB">
              <w:rPr>
                <w:rFonts w:eastAsia="SimSun"/>
                <w:bCs/>
                <w:iCs/>
                <w:noProof w:val="0"/>
                <w:sz w:val="20"/>
                <w:szCs w:val="20"/>
                <w:lang w:val="en-US" w:eastAsia="zh-CN"/>
              </w:rPr>
              <w:t>partea</w:t>
            </w:r>
            <w:proofErr w:type="spellEnd"/>
            <w:r w:rsidRPr="00AD00AB">
              <w:rPr>
                <w:rFonts w:eastAsia="SimSun"/>
                <w:bCs/>
                <w:iCs/>
                <w:noProof w:val="0"/>
                <w:sz w:val="20"/>
                <w:szCs w:val="20"/>
                <w:lang w:val="en-US" w:eastAsia="zh-CN"/>
              </w:rPr>
              <w:t>/</w:t>
            </w:r>
            <w:proofErr w:type="spellStart"/>
            <w:r w:rsidRPr="00AD00AB">
              <w:rPr>
                <w:rFonts w:eastAsia="SimSun"/>
                <w:bCs/>
                <w:iCs/>
                <w:noProof w:val="0"/>
                <w:sz w:val="20"/>
                <w:szCs w:val="20"/>
                <w:lang w:val="en-US" w:eastAsia="zh-CN"/>
              </w:rPr>
              <w:t>părţile</w:t>
            </w:r>
            <w:proofErr w:type="spellEnd"/>
            <w:r w:rsidRPr="00AD00AB">
              <w:rPr>
                <w:rFonts w:eastAsia="SimSun"/>
                <w:bCs/>
                <w:iCs/>
                <w:noProof w:val="0"/>
                <w:sz w:val="20"/>
                <w:szCs w:val="20"/>
                <w:lang w:val="en-US" w:eastAsia="zh-CN"/>
              </w:rPr>
              <w:t xml:space="preserve"> din contract care sunt</w:t>
            </w:r>
          </w:p>
          <w:p w14:paraId="3710DB55" w14:textId="77777777" w:rsidR="00AD00AB" w:rsidRPr="00AD00AB" w:rsidRDefault="00AD00AB" w:rsidP="00AD00AB">
            <w:pPr>
              <w:rPr>
                <w:rFonts w:eastAsia="SimSun"/>
                <w:bCs/>
                <w:iCs/>
                <w:noProof w:val="0"/>
                <w:sz w:val="20"/>
                <w:szCs w:val="20"/>
                <w:lang w:eastAsia="zh-CN"/>
              </w:rPr>
            </w:pPr>
            <w:proofErr w:type="spellStart"/>
            <w:r w:rsidRPr="00AD00AB">
              <w:rPr>
                <w:rFonts w:eastAsia="SimSun"/>
                <w:bCs/>
                <w:iCs/>
                <w:noProof w:val="0"/>
                <w:sz w:val="20"/>
                <w:szCs w:val="20"/>
                <w:lang w:val="en-US" w:eastAsia="zh-CN"/>
              </w:rPr>
              <w:t>îndeplinite</w:t>
            </w:r>
            <w:proofErr w:type="spellEnd"/>
            <w:r w:rsidRPr="00AD00AB">
              <w:rPr>
                <w:rFonts w:eastAsia="SimSun"/>
                <w:bCs/>
                <w:iCs/>
                <w:noProof w:val="0"/>
                <w:sz w:val="20"/>
                <w:szCs w:val="20"/>
                <w:lang w:val="en-US" w:eastAsia="zh-CN"/>
              </w:rPr>
              <w:t xml:space="preserve"> de </w:t>
            </w:r>
            <w:proofErr w:type="spellStart"/>
            <w:r w:rsidRPr="00AD00AB">
              <w:rPr>
                <w:rFonts w:eastAsia="SimSun"/>
                <w:bCs/>
                <w:iCs/>
                <w:noProof w:val="0"/>
                <w:sz w:val="20"/>
                <w:szCs w:val="20"/>
                <w:lang w:val="en-US" w:eastAsia="zh-CN"/>
              </w:rPr>
              <w:t>aceştia</w:t>
            </w:r>
            <w:proofErr w:type="spellEnd"/>
          </w:p>
        </w:tc>
        <w:tc>
          <w:tcPr>
            <w:tcW w:w="5417" w:type="dxa"/>
          </w:tcPr>
          <w:p w14:paraId="1CBB1CBB" w14:textId="77777777" w:rsidR="00AD00AB" w:rsidRPr="00AD00AB" w:rsidRDefault="00AD00AB" w:rsidP="00AD00AB">
            <w:pPr>
              <w:tabs>
                <w:tab w:val="left" w:pos="612"/>
              </w:tabs>
              <w:spacing w:before="100" w:after="100"/>
              <w:jc w:val="center"/>
              <w:rPr>
                <w:b/>
                <w:iCs/>
                <w:noProof w:val="0"/>
                <w:sz w:val="20"/>
                <w:szCs w:val="20"/>
              </w:rPr>
            </w:pPr>
            <w:proofErr w:type="spellStart"/>
            <w:r w:rsidRPr="00AD00AB">
              <w:rPr>
                <w:b/>
                <w:noProof w:val="0"/>
                <w:color w:val="000000"/>
                <w:sz w:val="20"/>
                <w:szCs w:val="20"/>
                <w:lang w:val="en-US"/>
              </w:rPr>
              <w:t>Anexa</w:t>
            </w:r>
            <w:proofErr w:type="spellEnd"/>
            <w:r w:rsidRPr="00AD00AB">
              <w:rPr>
                <w:b/>
                <w:iCs/>
                <w:noProof w:val="0"/>
                <w:sz w:val="20"/>
                <w:szCs w:val="20"/>
              </w:rPr>
              <w:t xml:space="preserve"> </w:t>
            </w:r>
            <w:proofErr w:type="gramStart"/>
            <w:r w:rsidRPr="00AD00AB">
              <w:rPr>
                <w:b/>
                <w:iCs/>
                <w:noProof w:val="0"/>
                <w:sz w:val="20"/>
                <w:szCs w:val="20"/>
              </w:rPr>
              <w:t>nr</w:t>
            </w:r>
            <w:proofErr w:type="gramEnd"/>
            <w:r w:rsidRPr="00AD00AB">
              <w:rPr>
                <w:b/>
                <w:iCs/>
                <w:noProof w:val="0"/>
                <w:sz w:val="20"/>
                <w:szCs w:val="20"/>
              </w:rPr>
              <w:t>.16</w:t>
            </w:r>
          </w:p>
          <w:p w14:paraId="5149E509" w14:textId="77777777" w:rsidR="00AD00AB" w:rsidRPr="00AD00AB" w:rsidRDefault="00AD00AB" w:rsidP="00AD00AB">
            <w:pPr>
              <w:tabs>
                <w:tab w:val="right" w:pos="426"/>
              </w:tabs>
              <w:spacing w:before="120"/>
              <w:rPr>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sz w:val="20"/>
                <w:szCs w:val="20"/>
              </w:rPr>
              <w:t xml:space="preserve"> </w:t>
            </w:r>
          </w:p>
          <w:p w14:paraId="1AE45F77" w14:textId="77777777" w:rsidR="00AD00AB" w:rsidRPr="00AD00AB" w:rsidRDefault="00AD00AB" w:rsidP="00AD00AB">
            <w:pPr>
              <w:tabs>
                <w:tab w:val="left" w:pos="612"/>
              </w:tabs>
              <w:spacing w:before="100" w:after="100"/>
              <w:jc w:val="center"/>
              <w:rPr>
                <w:b/>
                <w:noProof w:val="0"/>
                <w:color w:val="000000"/>
                <w:sz w:val="20"/>
                <w:szCs w:val="20"/>
              </w:rPr>
            </w:pPr>
          </w:p>
        </w:tc>
        <w:tc>
          <w:tcPr>
            <w:tcW w:w="1494" w:type="dxa"/>
            <w:gridSpan w:val="2"/>
          </w:tcPr>
          <w:p w14:paraId="462F1FDD" w14:textId="77777777" w:rsidR="00AD00AB" w:rsidRPr="00AD00AB" w:rsidRDefault="00AD00AB" w:rsidP="00AD00AB">
            <w:pPr>
              <w:tabs>
                <w:tab w:val="left" w:pos="612"/>
              </w:tabs>
              <w:spacing w:before="100" w:after="10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5A0C50DF" w14:textId="77777777" w:rsidTr="00C81161">
        <w:tc>
          <w:tcPr>
            <w:tcW w:w="829" w:type="dxa"/>
          </w:tcPr>
          <w:p w14:paraId="5171A393"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16</w:t>
            </w:r>
          </w:p>
        </w:tc>
        <w:tc>
          <w:tcPr>
            <w:tcW w:w="2114" w:type="dxa"/>
          </w:tcPr>
          <w:p w14:paraId="0F9D24AF" w14:textId="77777777" w:rsidR="00AD00AB" w:rsidRPr="00AD00AB" w:rsidRDefault="00AD00AB" w:rsidP="00AD00AB">
            <w:pPr>
              <w:tabs>
                <w:tab w:val="left" w:pos="567"/>
              </w:tabs>
              <w:spacing w:after="120"/>
              <w:rPr>
                <w:rFonts w:eastAsia="SimSun"/>
                <w:bCs/>
                <w:iCs/>
                <w:noProof w:val="0"/>
                <w:sz w:val="20"/>
                <w:szCs w:val="20"/>
                <w:lang w:val="en-US" w:eastAsia="zh-CN"/>
              </w:rPr>
            </w:pPr>
            <w:proofErr w:type="spellStart"/>
            <w:r w:rsidRPr="00AD00AB">
              <w:rPr>
                <w:noProof w:val="0"/>
                <w:sz w:val="20"/>
                <w:szCs w:val="20"/>
                <w:lang w:val="en-US" w:eastAsia="ru-RU"/>
              </w:rPr>
              <w:t>Informaţii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privind</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asocierea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în</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vederea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participării</w:t>
            </w:r>
            <w:proofErr w:type="spellEnd"/>
            <w:r w:rsidRPr="00AD00AB">
              <w:rPr>
                <w:noProof w:val="0"/>
                <w:sz w:val="20"/>
                <w:szCs w:val="20"/>
                <w:lang w:val="en-US" w:eastAsia="ru-RU"/>
              </w:rPr>
              <w:t xml:space="preserve"> la </w:t>
            </w:r>
            <w:proofErr w:type="spellStart"/>
            <w:r w:rsidRPr="00AD00AB">
              <w:rPr>
                <w:noProof w:val="0"/>
                <w:sz w:val="20"/>
                <w:szCs w:val="20"/>
                <w:lang w:val="en-US" w:eastAsia="ru-RU"/>
              </w:rPr>
              <w:t>procedura</w:t>
            </w:r>
            <w:proofErr w:type="spellEnd"/>
            <w:r w:rsidRPr="00AD00AB">
              <w:rPr>
                <w:noProof w:val="0"/>
                <w:sz w:val="20"/>
                <w:szCs w:val="20"/>
                <w:lang w:val="en-US" w:eastAsia="ru-RU"/>
              </w:rPr>
              <w:t xml:space="preserve"> de </w:t>
            </w:r>
            <w:proofErr w:type="spellStart"/>
            <w:r w:rsidRPr="00AD00AB">
              <w:rPr>
                <w:noProof w:val="0"/>
                <w:sz w:val="20"/>
                <w:szCs w:val="20"/>
                <w:lang w:val="en-US" w:eastAsia="ru-RU"/>
              </w:rPr>
              <w:t>atribuirea</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executării</w:t>
            </w:r>
            <w:proofErr w:type="spellEnd"/>
            <w:r w:rsidRPr="00AD00AB">
              <w:rPr>
                <w:noProof w:val="0"/>
                <w:sz w:val="20"/>
                <w:szCs w:val="20"/>
                <w:lang w:val="en-US" w:eastAsia="ru-RU"/>
              </w:rPr>
              <w:t xml:space="preserve"> </w:t>
            </w:r>
            <w:proofErr w:type="spellStart"/>
            <w:r w:rsidRPr="00AD00AB">
              <w:rPr>
                <w:noProof w:val="0"/>
                <w:sz w:val="20"/>
                <w:szCs w:val="20"/>
                <w:lang w:val="en-US" w:eastAsia="ru-RU"/>
              </w:rPr>
              <w:t>obiectivului</w:t>
            </w:r>
            <w:proofErr w:type="spellEnd"/>
            <w:r w:rsidRPr="00AD00AB">
              <w:rPr>
                <w:noProof w:val="0"/>
                <w:sz w:val="20"/>
                <w:szCs w:val="20"/>
                <w:lang w:val="en-US" w:eastAsia="ru-RU"/>
              </w:rPr>
              <w:t xml:space="preserve"> </w:t>
            </w:r>
            <w:r w:rsidRPr="00AD00AB">
              <w:rPr>
                <w:noProof w:val="0"/>
                <w:sz w:val="20"/>
                <w:szCs w:val="20"/>
                <w:lang w:val="en-US" w:eastAsia="ru-RU"/>
              </w:rPr>
              <w:lastRenderedPageBreak/>
              <w:t xml:space="preserve">de </w:t>
            </w:r>
            <w:proofErr w:type="spellStart"/>
            <w:r w:rsidRPr="00AD00AB">
              <w:rPr>
                <w:noProof w:val="0"/>
                <w:sz w:val="20"/>
                <w:szCs w:val="20"/>
                <w:lang w:val="en-US" w:eastAsia="ru-RU"/>
              </w:rPr>
              <w:t>investiție</w:t>
            </w:r>
            <w:proofErr w:type="spellEnd"/>
          </w:p>
        </w:tc>
        <w:tc>
          <w:tcPr>
            <w:tcW w:w="5417" w:type="dxa"/>
          </w:tcPr>
          <w:p w14:paraId="1A94FEBB" w14:textId="77777777" w:rsidR="00AD00AB" w:rsidRPr="00AD00AB" w:rsidRDefault="00AD00AB" w:rsidP="00AD00AB">
            <w:pPr>
              <w:tabs>
                <w:tab w:val="left" w:pos="612"/>
              </w:tabs>
              <w:spacing w:before="100" w:after="100"/>
              <w:jc w:val="center"/>
              <w:rPr>
                <w:b/>
                <w:iCs/>
                <w:noProof w:val="0"/>
                <w:sz w:val="20"/>
                <w:szCs w:val="20"/>
              </w:rPr>
            </w:pPr>
            <w:proofErr w:type="spellStart"/>
            <w:r w:rsidRPr="00AD00AB">
              <w:rPr>
                <w:b/>
                <w:noProof w:val="0"/>
                <w:color w:val="000000"/>
                <w:sz w:val="20"/>
                <w:szCs w:val="20"/>
                <w:lang w:val="en-US"/>
              </w:rPr>
              <w:lastRenderedPageBreak/>
              <w:t>Anexa</w:t>
            </w:r>
            <w:proofErr w:type="spellEnd"/>
            <w:r w:rsidRPr="00AD00AB">
              <w:rPr>
                <w:b/>
                <w:iCs/>
                <w:noProof w:val="0"/>
                <w:sz w:val="20"/>
                <w:szCs w:val="20"/>
              </w:rPr>
              <w:t xml:space="preserve"> </w:t>
            </w:r>
            <w:proofErr w:type="gramStart"/>
            <w:r w:rsidRPr="00AD00AB">
              <w:rPr>
                <w:b/>
                <w:iCs/>
                <w:noProof w:val="0"/>
                <w:sz w:val="20"/>
                <w:szCs w:val="20"/>
              </w:rPr>
              <w:t>nr</w:t>
            </w:r>
            <w:proofErr w:type="gramEnd"/>
            <w:r w:rsidRPr="00AD00AB">
              <w:rPr>
                <w:b/>
                <w:iCs/>
                <w:noProof w:val="0"/>
                <w:sz w:val="20"/>
                <w:szCs w:val="20"/>
              </w:rPr>
              <w:t>.17</w:t>
            </w:r>
          </w:p>
          <w:p w14:paraId="60FD0567" w14:textId="77777777" w:rsidR="00AD00AB" w:rsidRPr="00AD00AB" w:rsidRDefault="00AD00AB" w:rsidP="00AD00AB">
            <w:pPr>
              <w:tabs>
                <w:tab w:val="right" w:pos="426"/>
              </w:tabs>
              <w:spacing w:before="120"/>
              <w:rPr>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sz w:val="20"/>
                <w:szCs w:val="20"/>
              </w:rPr>
              <w:t xml:space="preserve"> </w:t>
            </w:r>
          </w:p>
          <w:p w14:paraId="65C52678" w14:textId="77777777" w:rsidR="00AD00AB" w:rsidRPr="00AD00AB" w:rsidRDefault="00AD00AB" w:rsidP="00AD00AB">
            <w:pPr>
              <w:tabs>
                <w:tab w:val="left" w:pos="612"/>
              </w:tabs>
              <w:spacing w:before="100" w:after="100"/>
              <w:jc w:val="center"/>
              <w:rPr>
                <w:b/>
                <w:noProof w:val="0"/>
                <w:color w:val="000000"/>
                <w:sz w:val="20"/>
                <w:szCs w:val="20"/>
              </w:rPr>
            </w:pPr>
          </w:p>
        </w:tc>
        <w:tc>
          <w:tcPr>
            <w:tcW w:w="1494" w:type="dxa"/>
            <w:gridSpan w:val="2"/>
          </w:tcPr>
          <w:p w14:paraId="5761B291" w14:textId="77777777" w:rsidR="00AD00AB" w:rsidRPr="00AD00AB" w:rsidRDefault="00AD00AB" w:rsidP="00AD00AB">
            <w:pPr>
              <w:tabs>
                <w:tab w:val="left" w:pos="612"/>
              </w:tabs>
              <w:spacing w:before="100" w:after="10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6D4961E8" w14:textId="77777777" w:rsidTr="00C81161">
        <w:tc>
          <w:tcPr>
            <w:tcW w:w="829" w:type="dxa"/>
          </w:tcPr>
          <w:p w14:paraId="25875FF1"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17</w:t>
            </w:r>
          </w:p>
        </w:tc>
        <w:tc>
          <w:tcPr>
            <w:tcW w:w="2114" w:type="dxa"/>
          </w:tcPr>
          <w:p w14:paraId="55786DBA" w14:textId="77777777" w:rsidR="00AD00AB" w:rsidRPr="00AD00AB" w:rsidRDefault="00AD00AB" w:rsidP="00AD00AB">
            <w:pPr>
              <w:spacing w:before="72"/>
              <w:rPr>
                <w:b/>
                <w:noProof w:val="0"/>
                <w:color w:val="000000"/>
                <w:w w:val="90"/>
                <w:sz w:val="20"/>
                <w:szCs w:val="20"/>
                <w:lang w:val="en-US"/>
              </w:rPr>
            </w:pPr>
            <w:r w:rsidRPr="00AD00AB">
              <w:rPr>
                <w:b/>
                <w:noProof w:val="0"/>
                <w:color w:val="000000"/>
                <w:w w:val="90"/>
                <w:sz w:val="20"/>
                <w:szCs w:val="20"/>
                <w:lang w:val="en-US"/>
              </w:rPr>
              <w:t xml:space="preserve">AVIZ </w:t>
            </w:r>
            <w:proofErr w:type="spellStart"/>
            <w:r w:rsidRPr="00AD00AB">
              <w:rPr>
                <w:rFonts w:eastAsia="PMingLiU"/>
                <w:noProof w:val="0"/>
                <w:sz w:val="20"/>
                <w:szCs w:val="20"/>
                <w:lang w:val="en-US" w:eastAsia="zh-CN"/>
              </w:rPr>
              <w:t>pentru</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participare</w:t>
            </w:r>
            <w:proofErr w:type="spellEnd"/>
            <w:r w:rsidRPr="00AD00AB">
              <w:rPr>
                <w:rFonts w:eastAsia="PMingLiU"/>
                <w:noProof w:val="0"/>
                <w:sz w:val="20"/>
                <w:szCs w:val="20"/>
                <w:lang w:val="en-US" w:eastAsia="zh-CN"/>
              </w:rPr>
              <w:t xml:space="preserve"> la </w:t>
            </w:r>
            <w:proofErr w:type="spellStart"/>
            <w:r w:rsidRPr="00AD00AB">
              <w:rPr>
                <w:rFonts w:eastAsia="PMingLiU"/>
                <w:noProof w:val="0"/>
                <w:sz w:val="20"/>
                <w:szCs w:val="20"/>
                <w:lang w:val="en-US" w:eastAsia="zh-CN"/>
              </w:rPr>
              <w:t>licitațiile</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publice</w:t>
            </w:r>
            <w:proofErr w:type="spellEnd"/>
            <w:r w:rsidRPr="00AD00AB">
              <w:rPr>
                <w:rFonts w:eastAsia="PMingLiU"/>
                <w:noProof w:val="0"/>
                <w:sz w:val="20"/>
                <w:szCs w:val="20"/>
                <w:lang w:val="en-US" w:eastAsia="zh-CN"/>
              </w:rPr>
              <w:t xml:space="preserve"> de </w:t>
            </w:r>
            <w:proofErr w:type="spellStart"/>
            <w:r w:rsidRPr="00AD00AB">
              <w:rPr>
                <w:rFonts w:eastAsia="PMingLiU"/>
                <w:noProof w:val="0"/>
                <w:sz w:val="20"/>
                <w:szCs w:val="20"/>
                <w:lang w:val="en-US" w:eastAsia="zh-CN"/>
              </w:rPr>
              <w:t>lucrări</w:t>
            </w:r>
            <w:proofErr w:type="spellEnd"/>
            <w:r w:rsidRPr="00AD00AB">
              <w:rPr>
                <w:rFonts w:eastAsia="PMingLiU"/>
                <w:noProof w:val="0"/>
                <w:sz w:val="20"/>
                <w:szCs w:val="20"/>
                <w:lang w:val="en-US" w:eastAsia="zh-CN"/>
              </w:rPr>
              <w:t xml:space="preserve"> din </w:t>
            </w:r>
            <w:proofErr w:type="spellStart"/>
            <w:r w:rsidRPr="00AD00AB">
              <w:rPr>
                <w:rFonts w:eastAsia="PMingLiU"/>
                <w:noProof w:val="0"/>
                <w:sz w:val="20"/>
                <w:szCs w:val="20"/>
                <w:lang w:val="en-US" w:eastAsia="zh-CN"/>
              </w:rPr>
              <w:t>domeniul</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construcțiilor</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și</w:t>
            </w:r>
            <w:proofErr w:type="spellEnd"/>
            <w:r w:rsidRPr="00AD00AB">
              <w:rPr>
                <w:rFonts w:eastAsia="PMingLiU"/>
                <w:noProof w:val="0"/>
                <w:sz w:val="20"/>
                <w:szCs w:val="20"/>
                <w:lang w:val="en-US" w:eastAsia="zh-CN"/>
              </w:rPr>
              <w:t xml:space="preserve"> </w:t>
            </w:r>
            <w:proofErr w:type="spellStart"/>
            <w:r w:rsidRPr="00AD00AB">
              <w:rPr>
                <w:rFonts w:eastAsia="PMingLiU"/>
                <w:noProof w:val="0"/>
                <w:sz w:val="20"/>
                <w:szCs w:val="20"/>
                <w:lang w:val="en-US" w:eastAsia="zh-CN"/>
              </w:rPr>
              <w:t>instalațiilor</w:t>
            </w:r>
            <w:proofErr w:type="spellEnd"/>
          </w:p>
          <w:p w14:paraId="081655DC" w14:textId="77777777" w:rsidR="00AD00AB" w:rsidRPr="00AD00AB" w:rsidRDefault="00AD00AB" w:rsidP="00AD00AB">
            <w:pPr>
              <w:tabs>
                <w:tab w:val="left" w:pos="567"/>
              </w:tabs>
              <w:spacing w:after="120"/>
              <w:rPr>
                <w:b/>
                <w:noProof w:val="0"/>
                <w:sz w:val="20"/>
                <w:szCs w:val="20"/>
                <w:lang w:val="en-US" w:eastAsia="ru-RU"/>
              </w:rPr>
            </w:pPr>
          </w:p>
        </w:tc>
        <w:tc>
          <w:tcPr>
            <w:tcW w:w="5417" w:type="dxa"/>
          </w:tcPr>
          <w:p w14:paraId="5BE891DE" w14:textId="77777777" w:rsidR="00AD00AB" w:rsidRPr="00AD00AB" w:rsidRDefault="00AD00AB" w:rsidP="00AD00AB">
            <w:pPr>
              <w:tabs>
                <w:tab w:val="left" w:pos="612"/>
              </w:tabs>
              <w:spacing w:before="100" w:after="100"/>
              <w:jc w:val="center"/>
              <w:rPr>
                <w:b/>
                <w:iCs/>
                <w:noProof w:val="0"/>
                <w:sz w:val="20"/>
                <w:szCs w:val="20"/>
              </w:rPr>
            </w:pPr>
            <w:proofErr w:type="spellStart"/>
            <w:r w:rsidRPr="00AD00AB">
              <w:rPr>
                <w:b/>
                <w:noProof w:val="0"/>
                <w:color w:val="000000"/>
                <w:sz w:val="20"/>
                <w:szCs w:val="20"/>
                <w:lang w:val="en-US"/>
              </w:rPr>
              <w:t>Anexa</w:t>
            </w:r>
            <w:proofErr w:type="spellEnd"/>
            <w:r w:rsidRPr="00AD00AB">
              <w:rPr>
                <w:b/>
                <w:iCs/>
                <w:noProof w:val="0"/>
                <w:sz w:val="20"/>
                <w:szCs w:val="20"/>
              </w:rPr>
              <w:t xml:space="preserve"> nr.22</w:t>
            </w:r>
          </w:p>
          <w:p w14:paraId="0430CD4A" w14:textId="77777777" w:rsidR="00AD00AB" w:rsidRPr="00AD00AB" w:rsidRDefault="00AD00AB" w:rsidP="00AD00AB">
            <w:pPr>
              <w:tabs>
                <w:tab w:val="right" w:pos="426"/>
              </w:tabs>
              <w:spacing w:before="120"/>
              <w:rPr>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r w:rsidRPr="00AD00AB">
              <w:rPr>
                <w:noProof w:val="0"/>
                <w:sz w:val="20"/>
                <w:szCs w:val="20"/>
              </w:rPr>
              <w:t xml:space="preserve"> </w:t>
            </w:r>
          </w:p>
          <w:p w14:paraId="5F4048FA" w14:textId="77777777" w:rsidR="00AD00AB" w:rsidRPr="00AD00AB" w:rsidRDefault="00AD00AB" w:rsidP="00AD00AB">
            <w:pPr>
              <w:tabs>
                <w:tab w:val="left" w:pos="612"/>
              </w:tabs>
              <w:spacing w:before="100" w:after="100"/>
              <w:jc w:val="center"/>
              <w:rPr>
                <w:b/>
                <w:noProof w:val="0"/>
                <w:color w:val="000000"/>
                <w:sz w:val="20"/>
                <w:szCs w:val="20"/>
              </w:rPr>
            </w:pPr>
          </w:p>
        </w:tc>
        <w:tc>
          <w:tcPr>
            <w:tcW w:w="1494" w:type="dxa"/>
            <w:gridSpan w:val="2"/>
          </w:tcPr>
          <w:p w14:paraId="403C8865" w14:textId="77777777" w:rsidR="00AD00AB" w:rsidRPr="00AD00AB" w:rsidRDefault="00AD00AB" w:rsidP="00AD00AB">
            <w:pPr>
              <w:tabs>
                <w:tab w:val="left" w:pos="612"/>
              </w:tabs>
              <w:spacing w:before="100" w:after="10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69E31163" w14:textId="77777777" w:rsidTr="00C81161">
        <w:tc>
          <w:tcPr>
            <w:tcW w:w="829" w:type="dxa"/>
          </w:tcPr>
          <w:p w14:paraId="333DEB9B"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18</w:t>
            </w:r>
          </w:p>
        </w:tc>
        <w:tc>
          <w:tcPr>
            <w:tcW w:w="2114" w:type="dxa"/>
          </w:tcPr>
          <w:p w14:paraId="6984698E"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Certificat/decizie de înregistrare a întreprinderii, extras din Registrul de stat al persoanelor juridice</w:t>
            </w:r>
          </w:p>
        </w:tc>
        <w:tc>
          <w:tcPr>
            <w:tcW w:w="5417" w:type="dxa"/>
          </w:tcPr>
          <w:p w14:paraId="17D25B08" w14:textId="77777777" w:rsidR="00AD00AB" w:rsidRPr="00AD00AB" w:rsidRDefault="00AD00AB" w:rsidP="00AD00AB">
            <w:pPr>
              <w:tabs>
                <w:tab w:val="left" w:pos="612"/>
              </w:tabs>
              <w:spacing w:before="60" w:after="60"/>
              <w:rPr>
                <w:iCs/>
                <w:noProof w:val="0"/>
                <w:sz w:val="20"/>
                <w:szCs w:val="20"/>
              </w:rPr>
            </w:pPr>
            <w:proofErr w:type="spellStart"/>
            <w:r w:rsidRPr="00AD00AB">
              <w:rPr>
                <w:i/>
                <w:noProof w:val="0"/>
                <w:color w:val="000000"/>
                <w:sz w:val="20"/>
                <w:szCs w:val="20"/>
                <w:lang w:val="en-US"/>
              </w:rPr>
              <w:t>Copie</w:t>
            </w:r>
            <w:proofErr w:type="spellEnd"/>
            <w:r w:rsidRPr="00AD00AB">
              <w:rPr>
                <w:i/>
                <w:noProof w:val="0"/>
                <w:color w:val="000000"/>
                <w:sz w:val="20"/>
                <w:szCs w:val="20"/>
                <w:lang w:val="en-US"/>
              </w:rPr>
              <w:t xml:space="preserve">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7BFB11B4"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7F425932" w14:textId="77777777" w:rsidTr="00C81161">
        <w:tc>
          <w:tcPr>
            <w:tcW w:w="829" w:type="dxa"/>
          </w:tcPr>
          <w:p w14:paraId="471EEB7D"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19</w:t>
            </w:r>
          </w:p>
        </w:tc>
        <w:tc>
          <w:tcPr>
            <w:tcW w:w="2114" w:type="dxa"/>
          </w:tcPr>
          <w:p w14:paraId="083D032A" w14:textId="77777777" w:rsidR="00AD00AB" w:rsidRPr="00AD00AB" w:rsidRDefault="00AD00AB" w:rsidP="00AD00AB">
            <w:pPr>
              <w:tabs>
                <w:tab w:val="left" w:pos="612"/>
              </w:tabs>
              <w:spacing w:before="100" w:after="60"/>
              <w:rPr>
                <w:iCs/>
                <w:noProof w:val="0"/>
                <w:sz w:val="20"/>
                <w:szCs w:val="20"/>
              </w:rPr>
            </w:pPr>
            <w:r w:rsidRPr="00AD00AB">
              <w:rPr>
                <w:noProof w:val="0"/>
                <w:sz w:val="20"/>
                <w:szCs w:val="20"/>
              </w:rPr>
              <w:t>Garanția lucrărilor executate 5 ani</w:t>
            </w:r>
          </w:p>
        </w:tc>
        <w:tc>
          <w:tcPr>
            <w:tcW w:w="5417" w:type="dxa"/>
          </w:tcPr>
          <w:p w14:paraId="27AF1330" w14:textId="77777777" w:rsidR="00AD00AB" w:rsidRPr="00AD00AB" w:rsidRDefault="00AD00AB" w:rsidP="00AD00AB">
            <w:pPr>
              <w:tabs>
                <w:tab w:val="left" w:pos="612"/>
              </w:tabs>
              <w:spacing w:before="60" w:after="60"/>
              <w:rPr>
                <w:iCs/>
                <w:noProof w:val="0"/>
                <w:sz w:val="20"/>
                <w:szCs w:val="20"/>
              </w:rPr>
            </w:pPr>
            <w:r w:rsidRPr="00AD00AB">
              <w:rPr>
                <w:i/>
                <w:noProof w:val="0"/>
                <w:color w:val="000000"/>
                <w:sz w:val="20"/>
                <w:szCs w:val="20"/>
                <w:lang w:val="en-US"/>
              </w:rPr>
              <w:t xml:space="preserve">Original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027FE35F"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736EE87D" w14:textId="77777777" w:rsidTr="00C81161">
        <w:tc>
          <w:tcPr>
            <w:tcW w:w="829" w:type="dxa"/>
          </w:tcPr>
          <w:p w14:paraId="2F64E162" w14:textId="77777777" w:rsidR="00AD00AB" w:rsidRPr="00AD00AB" w:rsidRDefault="00AD00AB" w:rsidP="00AD00AB">
            <w:pPr>
              <w:tabs>
                <w:tab w:val="left" w:pos="612"/>
              </w:tabs>
              <w:spacing w:before="100" w:after="100"/>
              <w:rPr>
                <w:b/>
                <w:bCs/>
                <w:iCs/>
                <w:noProof w:val="0"/>
                <w:sz w:val="20"/>
                <w:szCs w:val="20"/>
              </w:rPr>
            </w:pPr>
            <w:r w:rsidRPr="00AD00AB">
              <w:rPr>
                <w:b/>
                <w:bCs/>
                <w:noProof w:val="0"/>
                <w:sz w:val="20"/>
                <w:szCs w:val="20"/>
                <w:lang w:val="en-US"/>
              </w:rPr>
              <w:t>20</w:t>
            </w:r>
          </w:p>
        </w:tc>
        <w:tc>
          <w:tcPr>
            <w:tcW w:w="2114" w:type="dxa"/>
          </w:tcPr>
          <w:p w14:paraId="4C272DB7"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Certificat privind lipsa datoriilor la bugetul public național</w:t>
            </w:r>
          </w:p>
          <w:p w14:paraId="16119967"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mcabinet.gov.md</w:t>
            </w:r>
          </w:p>
        </w:tc>
        <w:tc>
          <w:tcPr>
            <w:tcW w:w="5417" w:type="dxa"/>
          </w:tcPr>
          <w:p w14:paraId="3C36C8AE" w14:textId="77777777" w:rsidR="00AD00AB" w:rsidRPr="00AD00AB" w:rsidRDefault="00AD00AB" w:rsidP="00AD00AB">
            <w:pPr>
              <w:tabs>
                <w:tab w:val="left" w:pos="612"/>
              </w:tabs>
              <w:spacing w:before="100" w:after="100"/>
              <w:rPr>
                <w:b/>
                <w:iCs/>
                <w:noProof w:val="0"/>
                <w:sz w:val="20"/>
                <w:szCs w:val="20"/>
              </w:rPr>
            </w:pPr>
            <w:r w:rsidRPr="00AD00AB">
              <w:rPr>
                <w:b/>
                <w:iCs/>
                <w:noProof w:val="0"/>
                <w:sz w:val="20"/>
                <w:szCs w:val="20"/>
              </w:rPr>
              <w:t>Eliberat din cabinetul personal al contribuabilului https://mcabinet.gov.md/</w:t>
            </w:r>
          </w:p>
          <w:p w14:paraId="1CBD80E6" w14:textId="77777777" w:rsidR="00AD00AB" w:rsidRPr="00AD00AB" w:rsidRDefault="00AD00AB" w:rsidP="00AD00AB">
            <w:pPr>
              <w:tabs>
                <w:tab w:val="left" w:pos="612"/>
              </w:tabs>
              <w:spacing w:before="100" w:after="100"/>
              <w:rPr>
                <w:iCs/>
                <w:noProof w:val="0"/>
                <w:sz w:val="20"/>
                <w:szCs w:val="20"/>
              </w:rPr>
            </w:pPr>
            <w:r w:rsidRPr="00AD00AB">
              <w:rPr>
                <w:i/>
                <w:noProof w:val="0"/>
                <w:color w:val="000000"/>
                <w:sz w:val="20"/>
                <w:szCs w:val="20"/>
                <w:lang w:val="en-US"/>
              </w:rPr>
              <w:t xml:space="preserve">Original </w:t>
            </w:r>
            <w:proofErr w:type="spellStart"/>
            <w:r w:rsidRPr="00AD00AB">
              <w:rPr>
                <w:i/>
                <w:noProof w:val="0"/>
                <w:color w:val="000000"/>
                <w:sz w:val="20"/>
                <w:szCs w:val="20"/>
                <w:lang w:val="en-US"/>
              </w:rPr>
              <w:t>sau</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copie</w:t>
            </w:r>
            <w:proofErr w:type="spellEnd"/>
            <w:r w:rsidRPr="00AD00AB">
              <w:rPr>
                <w:i/>
                <w:noProof w:val="0"/>
                <w:color w:val="000000"/>
                <w:sz w:val="20"/>
                <w:szCs w:val="20"/>
                <w:lang w:val="en-US"/>
              </w:rPr>
              <w:t xml:space="preserve">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2D06A82F"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7787D292" w14:textId="77777777" w:rsidTr="00C81161">
        <w:tc>
          <w:tcPr>
            <w:tcW w:w="829" w:type="dxa"/>
          </w:tcPr>
          <w:p w14:paraId="00DA0650"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21</w:t>
            </w:r>
          </w:p>
        </w:tc>
        <w:tc>
          <w:tcPr>
            <w:tcW w:w="2114" w:type="dxa"/>
          </w:tcPr>
          <w:p w14:paraId="4730EB20" w14:textId="77777777" w:rsidR="00AD00AB" w:rsidRPr="00AD00AB" w:rsidRDefault="00AD00AB" w:rsidP="00AD00AB">
            <w:pPr>
              <w:spacing w:before="100" w:after="100"/>
              <w:ind w:left="-62" w:right="-88" w:firstLine="62"/>
              <w:rPr>
                <w:noProof w:val="0"/>
                <w:sz w:val="20"/>
                <w:szCs w:val="20"/>
              </w:rPr>
            </w:pPr>
            <w:r w:rsidRPr="00AD00AB">
              <w:rPr>
                <w:noProof w:val="0"/>
                <w:sz w:val="20"/>
                <w:szCs w:val="20"/>
              </w:rPr>
              <w:t>Certificat de atribuire a contului bancar</w:t>
            </w:r>
          </w:p>
        </w:tc>
        <w:tc>
          <w:tcPr>
            <w:tcW w:w="5417" w:type="dxa"/>
          </w:tcPr>
          <w:p w14:paraId="3AB91014" w14:textId="77777777" w:rsidR="00AD00AB" w:rsidRPr="00AD00AB" w:rsidRDefault="00AD00AB" w:rsidP="00AD00AB">
            <w:pPr>
              <w:spacing w:before="100" w:after="100"/>
              <w:rPr>
                <w:noProof w:val="0"/>
                <w:sz w:val="20"/>
                <w:szCs w:val="20"/>
              </w:rPr>
            </w:pPr>
            <w:proofErr w:type="spellStart"/>
            <w:r w:rsidRPr="00AD00AB">
              <w:rPr>
                <w:i/>
                <w:noProof w:val="0"/>
                <w:color w:val="000000"/>
                <w:sz w:val="20"/>
                <w:szCs w:val="20"/>
                <w:lang w:val="en-US"/>
              </w:rPr>
              <w:t>copie</w:t>
            </w:r>
            <w:proofErr w:type="spellEnd"/>
            <w:r w:rsidRPr="00AD00AB">
              <w:rPr>
                <w:i/>
                <w:noProof w:val="0"/>
                <w:color w:val="000000"/>
                <w:sz w:val="20"/>
                <w:szCs w:val="20"/>
                <w:lang w:val="en-US"/>
              </w:rPr>
              <w:t xml:space="preserve">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68AAB252" w14:textId="77777777" w:rsidR="00AD00AB" w:rsidRPr="00AD00AB" w:rsidRDefault="00AD00AB" w:rsidP="00AD00AB">
            <w:pPr>
              <w:spacing w:before="100" w:after="100"/>
              <w:rPr>
                <w:noProof w:val="0"/>
                <w:sz w:val="20"/>
                <w:szCs w:val="20"/>
              </w:rPr>
            </w:pPr>
            <w:proofErr w:type="spellStart"/>
            <w:r w:rsidRPr="00AD00AB">
              <w:rPr>
                <w:noProof w:val="0"/>
                <w:color w:val="000000"/>
                <w:sz w:val="20"/>
                <w:szCs w:val="20"/>
                <w:lang w:val="en-US"/>
              </w:rPr>
              <w:t>Obligatoriu</w:t>
            </w:r>
            <w:proofErr w:type="spellEnd"/>
          </w:p>
        </w:tc>
      </w:tr>
      <w:tr w:rsidR="00AD00AB" w:rsidRPr="00AD00AB" w14:paraId="0FE88EA0" w14:textId="77777777" w:rsidTr="00C81161">
        <w:tc>
          <w:tcPr>
            <w:tcW w:w="829" w:type="dxa"/>
          </w:tcPr>
          <w:p w14:paraId="30A622A0"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22</w:t>
            </w:r>
          </w:p>
        </w:tc>
        <w:tc>
          <w:tcPr>
            <w:tcW w:w="2114" w:type="dxa"/>
          </w:tcPr>
          <w:p w14:paraId="708B2A11" w14:textId="77777777" w:rsidR="00AD00AB" w:rsidRPr="00AD00AB" w:rsidRDefault="00AD00AB" w:rsidP="00AD00AB">
            <w:pPr>
              <w:ind w:left="43" w:firstLine="62"/>
              <w:rPr>
                <w:noProof w:val="0"/>
                <w:lang w:val="en-US"/>
              </w:rPr>
            </w:pPr>
            <w:r w:rsidRPr="00AD00AB">
              <w:rPr>
                <w:noProof w:val="0"/>
                <w:sz w:val="20"/>
                <w:lang w:val="en-US"/>
              </w:rPr>
              <w:t xml:space="preserve">Cazier juridic a </w:t>
            </w:r>
            <w:proofErr w:type="spellStart"/>
            <w:r w:rsidRPr="00AD00AB">
              <w:rPr>
                <w:noProof w:val="0"/>
                <w:sz w:val="20"/>
                <w:lang w:val="en-US"/>
              </w:rPr>
              <w:t>persoanei</w:t>
            </w:r>
            <w:proofErr w:type="spellEnd"/>
            <w:r w:rsidRPr="00AD00AB">
              <w:rPr>
                <w:noProof w:val="0"/>
                <w:sz w:val="20"/>
                <w:lang w:val="en-US"/>
              </w:rPr>
              <w:t xml:space="preserve"> </w:t>
            </w:r>
            <w:proofErr w:type="spellStart"/>
            <w:r w:rsidRPr="00AD00AB">
              <w:rPr>
                <w:noProof w:val="0"/>
                <w:sz w:val="20"/>
                <w:lang w:val="en-US"/>
              </w:rPr>
              <w:t>juridice</w:t>
            </w:r>
            <w:proofErr w:type="spellEnd"/>
          </w:p>
        </w:tc>
        <w:tc>
          <w:tcPr>
            <w:tcW w:w="5417" w:type="dxa"/>
          </w:tcPr>
          <w:p w14:paraId="25D9B521" w14:textId="77777777" w:rsidR="00AD00AB" w:rsidRPr="00AD00AB" w:rsidRDefault="00AD00AB" w:rsidP="00AD00AB">
            <w:pPr>
              <w:ind w:left="108"/>
              <w:rPr>
                <w:noProof w:val="0"/>
                <w:lang w:val="en-US"/>
              </w:rPr>
            </w:pPr>
            <w:proofErr w:type="spellStart"/>
            <w:r w:rsidRPr="00AD00AB">
              <w:rPr>
                <w:i/>
                <w:noProof w:val="0"/>
                <w:sz w:val="20"/>
                <w:lang w:val="en-US"/>
              </w:rPr>
              <w:t>copie</w:t>
            </w:r>
            <w:proofErr w:type="spellEnd"/>
            <w:r w:rsidRPr="00AD00AB">
              <w:rPr>
                <w:i/>
                <w:noProof w:val="0"/>
                <w:sz w:val="20"/>
                <w:lang w:val="en-US"/>
              </w:rPr>
              <w:t xml:space="preserve"> - </w:t>
            </w:r>
            <w:proofErr w:type="spellStart"/>
            <w:r w:rsidRPr="00AD00AB">
              <w:rPr>
                <w:i/>
                <w:noProof w:val="0"/>
                <w:sz w:val="20"/>
                <w:lang w:val="en-US"/>
              </w:rPr>
              <w:t>confirmat</w:t>
            </w:r>
            <w:proofErr w:type="spellEnd"/>
            <w:r w:rsidRPr="00AD00AB">
              <w:rPr>
                <w:i/>
                <w:noProof w:val="0"/>
                <w:sz w:val="20"/>
                <w:lang w:val="en-US"/>
              </w:rPr>
              <w:t xml:space="preserve"> </w:t>
            </w:r>
            <w:proofErr w:type="spellStart"/>
            <w:r w:rsidRPr="00AD00AB">
              <w:rPr>
                <w:i/>
                <w:noProof w:val="0"/>
                <w:sz w:val="20"/>
                <w:lang w:val="en-US"/>
              </w:rPr>
              <w:t>prin</w:t>
            </w:r>
            <w:proofErr w:type="spellEnd"/>
            <w:r w:rsidRPr="00AD00AB">
              <w:rPr>
                <w:i/>
                <w:noProof w:val="0"/>
                <w:sz w:val="20"/>
                <w:lang w:val="en-US"/>
              </w:rPr>
              <w:t xml:space="preserve"> </w:t>
            </w:r>
            <w:proofErr w:type="spellStart"/>
            <w:r w:rsidRPr="00AD00AB">
              <w:rPr>
                <w:i/>
                <w:noProof w:val="0"/>
                <w:sz w:val="20"/>
                <w:lang w:val="en-US"/>
              </w:rPr>
              <w:t>aplicarea</w:t>
            </w:r>
            <w:proofErr w:type="spellEnd"/>
            <w:r w:rsidRPr="00AD00AB">
              <w:rPr>
                <w:i/>
                <w:noProof w:val="0"/>
                <w:sz w:val="20"/>
                <w:lang w:val="en-US"/>
              </w:rPr>
              <w:t xml:space="preserve"> </w:t>
            </w:r>
            <w:proofErr w:type="spellStart"/>
            <w:r w:rsidRPr="00AD00AB">
              <w:rPr>
                <w:i/>
                <w:noProof w:val="0"/>
                <w:sz w:val="20"/>
                <w:lang w:val="en-US"/>
              </w:rPr>
              <w:t>semnăturii</w:t>
            </w:r>
            <w:proofErr w:type="spellEnd"/>
            <w:r w:rsidRPr="00AD00AB">
              <w:rPr>
                <w:i/>
                <w:noProof w:val="0"/>
                <w:sz w:val="20"/>
                <w:lang w:val="en-US"/>
              </w:rPr>
              <w:t xml:space="preserve"> </w:t>
            </w:r>
            <w:proofErr w:type="spellStart"/>
            <w:r w:rsidRPr="00AD00AB">
              <w:rPr>
                <w:i/>
                <w:noProof w:val="0"/>
                <w:sz w:val="20"/>
                <w:lang w:val="en-US"/>
              </w:rPr>
              <w:t>electronice</w:t>
            </w:r>
            <w:proofErr w:type="spellEnd"/>
            <w:r w:rsidRPr="00AD00AB">
              <w:rPr>
                <w:i/>
                <w:noProof w:val="0"/>
                <w:sz w:val="20"/>
                <w:lang w:val="en-US"/>
              </w:rPr>
              <w:t xml:space="preserve"> </w:t>
            </w:r>
            <w:proofErr w:type="gramStart"/>
            <w:r w:rsidRPr="00AD00AB">
              <w:rPr>
                <w:i/>
                <w:noProof w:val="0"/>
                <w:sz w:val="20"/>
                <w:lang w:val="en-US"/>
              </w:rPr>
              <w:t>a</w:t>
            </w:r>
            <w:proofErr w:type="gramEnd"/>
            <w:r w:rsidRPr="00AD00AB">
              <w:rPr>
                <w:i/>
                <w:noProof w:val="0"/>
                <w:sz w:val="20"/>
                <w:lang w:val="en-US"/>
              </w:rPr>
              <w:t xml:space="preserve"> </w:t>
            </w:r>
            <w:proofErr w:type="spellStart"/>
            <w:r w:rsidRPr="00AD00AB">
              <w:rPr>
                <w:i/>
                <w:noProof w:val="0"/>
                <w:sz w:val="20"/>
                <w:lang w:val="en-US"/>
              </w:rPr>
              <w:t>ofertantului</w:t>
            </w:r>
            <w:proofErr w:type="spellEnd"/>
            <w:r w:rsidRPr="00AD00AB">
              <w:rPr>
                <w:noProof w:val="0"/>
                <w:sz w:val="20"/>
                <w:lang w:val="en-US"/>
              </w:rPr>
              <w:t xml:space="preserve"> </w:t>
            </w:r>
          </w:p>
        </w:tc>
        <w:tc>
          <w:tcPr>
            <w:tcW w:w="1494" w:type="dxa"/>
            <w:gridSpan w:val="2"/>
          </w:tcPr>
          <w:p w14:paraId="2C067CA5" w14:textId="77777777" w:rsidR="00AD00AB" w:rsidRPr="00AD00AB" w:rsidRDefault="00AD00AB" w:rsidP="00AD00AB">
            <w:pPr>
              <w:spacing w:before="100" w:after="100"/>
              <w:rPr>
                <w:noProof w:val="0"/>
                <w:color w:val="000000"/>
                <w:sz w:val="20"/>
                <w:szCs w:val="20"/>
                <w:lang w:val="en-US"/>
              </w:rPr>
            </w:pPr>
            <w:proofErr w:type="spellStart"/>
            <w:r w:rsidRPr="00AD00AB">
              <w:rPr>
                <w:noProof w:val="0"/>
                <w:color w:val="000000"/>
                <w:sz w:val="20"/>
                <w:szCs w:val="20"/>
                <w:lang w:val="en-US"/>
              </w:rPr>
              <w:t>Obligatoriu</w:t>
            </w:r>
            <w:proofErr w:type="spellEnd"/>
          </w:p>
        </w:tc>
      </w:tr>
      <w:tr w:rsidR="00AD00AB" w:rsidRPr="00AD00AB" w14:paraId="0B84E797" w14:textId="77777777" w:rsidTr="00C81161">
        <w:tc>
          <w:tcPr>
            <w:tcW w:w="829" w:type="dxa"/>
          </w:tcPr>
          <w:p w14:paraId="67B44AF1"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23</w:t>
            </w:r>
          </w:p>
        </w:tc>
        <w:tc>
          <w:tcPr>
            <w:tcW w:w="2114" w:type="dxa"/>
          </w:tcPr>
          <w:p w14:paraId="0AABEFF2" w14:textId="77777777" w:rsidR="00AD00AB" w:rsidRPr="00AD00AB" w:rsidRDefault="00AD00AB" w:rsidP="00AD00AB">
            <w:pPr>
              <w:tabs>
                <w:tab w:val="left" w:pos="612"/>
              </w:tabs>
              <w:spacing w:before="100" w:after="100"/>
              <w:rPr>
                <w:iCs/>
                <w:noProof w:val="0"/>
                <w:sz w:val="20"/>
                <w:szCs w:val="20"/>
              </w:rPr>
            </w:pPr>
            <w:r w:rsidRPr="00AD00AB">
              <w:rPr>
                <w:iCs/>
                <w:noProof w:val="0"/>
                <w:sz w:val="20"/>
                <w:szCs w:val="20"/>
              </w:rPr>
              <w:t>Certificat de atestare tehnică profesională a dirigintelui de șantier</w:t>
            </w:r>
          </w:p>
        </w:tc>
        <w:tc>
          <w:tcPr>
            <w:tcW w:w="5417" w:type="dxa"/>
          </w:tcPr>
          <w:p w14:paraId="0120DC14" w14:textId="77777777" w:rsidR="00AD00AB" w:rsidRPr="00AD00AB" w:rsidRDefault="00AD00AB" w:rsidP="00AD00AB">
            <w:pPr>
              <w:tabs>
                <w:tab w:val="left" w:pos="612"/>
              </w:tabs>
              <w:spacing w:before="100" w:after="60"/>
              <w:rPr>
                <w:iCs/>
                <w:noProof w:val="0"/>
                <w:sz w:val="20"/>
                <w:szCs w:val="20"/>
              </w:rPr>
            </w:pPr>
            <w:proofErr w:type="spellStart"/>
            <w:r w:rsidRPr="00AD00AB">
              <w:rPr>
                <w:i/>
                <w:noProof w:val="0"/>
                <w:color w:val="000000"/>
                <w:sz w:val="20"/>
                <w:szCs w:val="20"/>
                <w:lang w:val="en-US"/>
              </w:rPr>
              <w:t>copie</w:t>
            </w:r>
            <w:proofErr w:type="spellEnd"/>
            <w:r w:rsidRPr="00AD00AB">
              <w:rPr>
                <w:i/>
                <w:noProof w:val="0"/>
                <w:color w:val="000000"/>
                <w:sz w:val="20"/>
                <w:szCs w:val="20"/>
                <w:lang w:val="en-US"/>
              </w:rPr>
              <w:t xml:space="preserve"> - </w:t>
            </w:r>
            <w:proofErr w:type="spellStart"/>
            <w:r w:rsidRPr="00AD00AB">
              <w:rPr>
                <w:i/>
                <w:noProof w:val="0"/>
                <w:color w:val="000000"/>
                <w:sz w:val="20"/>
                <w:szCs w:val="20"/>
                <w:lang w:val="en-US"/>
              </w:rPr>
              <w:t>confirmat</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prin</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aplicarea</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semnăturii</w:t>
            </w:r>
            <w:proofErr w:type="spellEnd"/>
            <w:r w:rsidRPr="00AD00AB">
              <w:rPr>
                <w:i/>
                <w:noProof w:val="0"/>
                <w:color w:val="000000"/>
                <w:sz w:val="20"/>
                <w:szCs w:val="20"/>
                <w:lang w:val="en-US"/>
              </w:rPr>
              <w:t xml:space="preserve"> </w:t>
            </w:r>
            <w:proofErr w:type="spellStart"/>
            <w:r w:rsidRPr="00AD00AB">
              <w:rPr>
                <w:i/>
                <w:noProof w:val="0"/>
                <w:color w:val="000000"/>
                <w:sz w:val="20"/>
                <w:szCs w:val="20"/>
                <w:lang w:val="en-US"/>
              </w:rPr>
              <w:t>electronice</w:t>
            </w:r>
            <w:proofErr w:type="spellEnd"/>
            <w:r w:rsidRPr="00AD00AB">
              <w:rPr>
                <w:i/>
                <w:noProof w:val="0"/>
                <w:color w:val="000000"/>
                <w:sz w:val="20"/>
                <w:szCs w:val="20"/>
                <w:lang w:val="en-US"/>
              </w:rPr>
              <w:t xml:space="preserve"> </w:t>
            </w:r>
            <w:proofErr w:type="gramStart"/>
            <w:r w:rsidRPr="00AD00AB">
              <w:rPr>
                <w:i/>
                <w:noProof w:val="0"/>
                <w:color w:val="000000"/>
                <w:sz w:val="20"/>
                <w:szCs w:val="20"/>
                <w:lang w:val="en-US"/>
              </w:rPr>
              <w:t>a</w:t>
            </w:r>
            <w:proofErr w:type="gramEnd"/>
            <w:r w:rsidRPr="00AD00AB">
              <w:rPr>
                <w:i/>
                <w:noProof w:val="0"/>
                <w:color w:val="000000"/>
                <w:sz w:val="20"/>
                <w:szCs w:val="20"/>
                <w:lang w:val="en-US"/>
              </w:rPr>
              <w:t xml:space="preserve"> </w:t>
            </w:r>
            <w:proofErr w:type="spellStart"/>
            <w:r w:rsidRPr="00AD00AB">
              <w:rPr>
                <w:i/>
                <w:noProof w:val="0"/>
                <w:color w:val="000000"/>
                <w:sz w:val="20"/>
                <w:szCs w:val="20"/>
                <w:lang w:val="en-US"/>
              </w:rPr>
              <w:t>ofertantului</w:t>
            </w:r>
            <w:proofErr w:type="spellEnd"/>
          </w:p>
        </w:tc>
        <w:tc>
          <w:tcPr>
            <w:tcW w:w="1494" w:type="dxa"/>
            <w:gridSpan w:val="2"/>
          </w:tcPr>
          <w:p w14:paraId="64A7917A"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01F4424B" w14:textId="77777777" w:rsidTr="00C81161">
        <w:tc>
          <w:tcPr>
            <w:tcW w:w="829" w:type="dxa"/>
          </w:tcPr>
          <w:p w14:paraId="04B54AE0" w14:textId="77777777" w:rsidR="00AD00AB" w:rsidRPr="00AD00AB" w:rsidRDefault="00AD00AB" w:rsidP="00AD00AB">
            <w:pPr>
              <w:tabs>
                <w:tab w:val="left" w:pos="612"/>
              </w:tabs>
              <w:spacing w:before="100" w:after="100"/>
              <w:contextualSpacing/>
              <w:rPr>
                <w:b/>
                <w:bCs/>
                <w:iCs/>
                <w:noProof w:val="0"/>
                <w:sz w:val="20"/>
                <w:szCs w:val="20"/>
                <w:lang w:eastAsia="ru-RU"/>
              </w:rPr>
            </w:pPr>
            <w:r w:rsidRPr="00AD00AB">
              <w:rPr>
                <w:b/>
                <w:bCs/>
                <w:noProof w:val="0"/>
                <w:sz w:val="20"/>
                <w:szCs w:val="20"/>
                <w:lang w:val="ru-RU" w:eastAsia="ru-RU"/>
              </w:rPr>
              <w:t>24</w:t>
            </w:r>
          </w:p>
        </w:tc>
        <w:tc>
          <w:tcPr>
            <w:tcW w:w="2114" w:type="dxa"/>
          </w:tcPr>
          <w:p w14:paraId="3A061DA3" w14:textId="77777777" w:rsidR="00AD00AB" w:rsidRPr="00AD00AB" w:rsidRDefault="00AD00AB" w:rsidP="00AD00AB">
            <w:pPr>
              <w:ind w:left="106" w:right="479"/>
              <w:rPr>
                <w:noProof w:val="0"/>
                <w:sz w:val="20"/>
                <w:lang w:val="en-US"/>
              </w:rPr>
            </w:pPr>
            <w:proofErr w:type="spellStart"/>
            <w:r w:rsidRPr="00AD00AB">
              <w:rPr>
                <w:noProof w:val="0"/>
                <w:sz w:val="20"/>
                <w:lang w:val="en-US"/>
              </w:rPr>
              <w:t>Lichiditate</w:t>
            </w:r>
            <w:proofErr w:type="spellEnd"/>
            <w:r w:rsidRPr="00AD00AB">
              <w:rPr>
                <w:noProof w:val="0"/>
                <w:sz w:val="20"/>
                <w:lang w:val="en-US"/>
              </w:rPr>
              <w:t xml:space="preserve"> </w:t>
            </w:r>
            <w:proofErr w:type="spellStart"/>
            <w:r w:rsidRPr="00AD00AB">
              <w:rPr>
                <w:noProof w:val="0"/>
                <w:sz w:val="20"/>
                <w:lang w:val="en-US"/>
              </w:rPr>
              <w:t>generală</w:t>
            </w:r>
            <w:proofErr w:type="spellEnd"/>
          </w:p>
        </w:tc>
        <w:tc>
          <w:tcPr>
            <w:tcW w:w="5417" w:type="dxa"/>
            <w:vAlign w:val="bottom"/>
          </w:tcPr>
          <w:p w14:paraId="17ABBAC7" w14:textId="7EC13D8B" w:rsidR="00AD00AB" w:rsidRPr="00AD00AB" w:rsidRDefault="00AD00AB" w:rsidP="00AD00AB">
            <w:pPr>
              <w:ind w:left="108"/>
              <w:rPr>
                <w:i/>
                <w:noProof w:val="0"/>
                <w:sz w:val="20"/>
                <w:lang w:val="en-US"/>
              </w:rPr>
            </w:pPr>
            <w:r w:rsidRPr="00AD00AB">
              <w:rPr>
                <w:i/>
                <w:noProof w:val="0"/>
                <w:sz w:val="20"/>
                <w:lang w:val="en-US"/>
              </w:rPr>
              <w:t xml:space="preserve">Original - </w:t>
            </w:r>
            <w:proofErr w:type="spellStart"/>
            <w:r w:rsidRPr="00AD00AB">
              <w:rPr>
                <w:i/>
                <w:noProof w:val="0"/>
                <w:sz w:val="20"/>
                <w:lang w:val="en-US"/>
              </w:rPr>
              <w:t>confirmat</w:t>
            </w:r>
            <w:proofErr w:type="spellEnd"/>
            <w:r w:rsidRPr="00AD00AB">
              <w:rPr>
                <w:i/>
                <w:noProof w:val="0"/>
                <w:sz w:val="20"/>
                <w:lang w:val="en-US"/>
              </w:rPr>
              <w:t xml:space="preserve"> </w:t>
            </w:r>
            <w:proofErr w:type="spellStart"/>
            <w:r w:rsidRPr="00AD00AB">
              <w:rPr>
                <w:i/>
                <w:noProof w:val="0"/>
                <w:sz w:val="20"/>
                <w:lang w:val="en-US"/>
              </w:rPr>
              <w:t>prin</w:t>
            </w:r>
            <w:proofErr w:type="spellEnd"/>
            <w:r w:rsidRPr="00AD00AB">
              <w:rPr>
                <w:i/>
                <w:noProof w:val="0"/>
                <w:sz w:val="20"/>
                <w:lang w:val="en-US"/>
              </w:rPr>
              <w:t xml:space="preserve"> </w:t>
            </w:r>
            <w:proofErr w:type="spellStart"/>
            <w:r w:rsidRPr="00AD00AB">
              <w:rPr>
                <w:i/>
                <w:noProof w:val="0"/>
                <w:sz w:val="20"/>
                <w:lang w:val="en-US"/>
              </w:rPr>
              <w:t>semnătură</w:t>
            </w:r>
            <w:proofErr w:type="spellEnd"/>
            <w:r w:rsidRPr="00AD00AB">
              <w:rPr>
                <w:i/>
                <w:noProof w:val="0"/>
                <w:sz w:val="20"/>
                <w:lang w:val="en-US"/>
              </w:rPr>
              <w:t xml:space="preserve"> </w:t>
            </w:r>
            <w:proofErr w:type="spellStart"/>
            <w:r w:rsidRPr="00AD00AB">
              <w:rPr>
                <w:i/>
                <w:noProof w:val="0"/>
                <w:sz w:val="20"/>
                <w:lang w:val="en-US"/>
              </w:rPr>
              <w:t>electronică</w:t>
            </w:r>
            <w:proofErr w:type="spellEnd"/>
            <w:r w:rsidRPr="00AD00AB">
              <w:rPr>
                <w:i/>
                <w:noProof w:val="0"/>
                <w:sz w:val="20"/>
                <w:lang w:val="en-US"/>
              </w:rPr>
              <w:t xml:space="preserve"> </w:t>
            </w:r>
            <w:proofErr w:type="gramStart"/>
            <w:r w:rsidRPr="00AD00AB">
              <w:rPr>
                <w:i/>
                <w:noProof w:val="0"/>
                <w:sz w:val="20"/>
                <w:lang w:val="en-US"/>
              </w:rPr>
              <w:t>a</w:t>
            </w:r>
            <w:proofErr w:type="gramEnd"/>
            <w:r w:rsidRPr="00AD00AB">
              <w:rPr>
                <w:i/>
                <w:noProof w:val="0"/>
                <w:sz w:val="20"/>
                <w:lang w:val="en-US"/>
              </w:rPr>
              <w:t xml:space="preserve"> OE. </w:t>
            </w:r>
            <w:proofErr w:type="spellStart"/>
            <w:r w:rsidRPr="00AD00AB">
              <w:rPr>
                <w:i/>
                <w:noProof w:val="0"/>
                <w:sz w:val="20"/>
                <w:lang w:val="en-US"/>
              </w:rPr>
              <w:t>Lichiditatea</w:t>
            </w:r>
            <w:proofErr w:type="spellEnd"/>
            <w:r w:rsidRPr="00AD00AB">
              <w:rPr>
                <w:i/>
                <w:noProof w:val="0"/>
                <w:sz w:val="20"/>
                <w:lang w:val="en-US"/>
              </w:rPr>
              <w:t xml:space="preserve"> </w:t>
            </w:r>
            <w:proofErr w:type="spellStart"/>
            <w:r w:rsidRPr="00AD00AB">
              <w:rPr>
                <w:i/>
                <w:noProof w:val="0"/>
                <w:sz w:val="20"/>
                <w:lang w:val="en-US"/>
              </w:rPr>
              <w:t>generală</w:t>
            </w:r>
            <w:proofErr w:type="spellEnd"/>
            <w:r w:rsidRPr="00AD00AB">
              <w:rPr>
                <w:i/>
                <w:noProof w:val="0"/>
                <w:sz w:val="20"/>
                <w:lang w:val="en-US"/>
              </w:rPr>
              <w:t xml:space="preserve"> </w:t>
            </w:r>
            <w:proofErr w:type="spellStart"/>
            <w:r w:rsidRPr="00AD00AB">
              <w:rPr>
                <w:i/>
                <w:noProof w:val="0"/>
                <w:sz w:val="20"/>
                <w:lang w:val="en-US"/>
              </w:rPr>
              <w:t>pentru</w:t>
            </w:r>
            <w:proofErr w:type="spellEnd"/>
            <w:r w:rsidRPr="00AD00AB">
              <w:rPr>
                <w:i/>
                <w:noProof w:val="0"/>
                <w:sz w:val="20"/>
                <w:lang w:val="en-US"/>
              </w:rPr>
              <w:t xml:space="preserve"> </w:t>
            </w:r>
            <w:proofErr w:type="spellStart"/>
            <w:r w:rsidRPr="00AD00AB">
              <w:rPr>
                <w:i/>
                <w:noProof w:val="0"/>
                <w:sz w:val="20"/>
                <w:lang w:val="en-US"/>
              </w:rPr>
              <w:t>anul</w:t>
            </w:r>
            <w:proofErr w:type="spellEnd"/>
            <w:r w:rsidRPr="00AD00AB">
              <w:rPr>
                <w:i/>
                <w:noProof w:val="0"/>
                <w:sz w:val="20"/>
                <w:lang w:val="en-US"/>
              </w:rPr>
              <w:t xml:space="preserve"> 202</w:t>
            </w:r>
            <w:r w:rsidR="009149B2">
              <w:rPr>
                <w:i/>
                <w:noProof w:val="0"/>
                <w:sz w:val="20"/>
                <w:lang w:val="en-US"/>
              </w:rPr>
              <w:t>5</w:t>
            </w:r>
            <w:r w:rsidRPr="00AD00AB">
              <w:rPr>
                <w:i/>
                <w:noProof w:val="0"/>
                <w:sz w:val="20"/>
                <w:lang w:val="en-US"/>
              </w:rPr>
              <w:t xml:space="preserve"> (active </w:t>
            </w:r>
            <w:proofErr w:type="spellStart"/>
            <w:r w:rsidRPr="00AD00AB">
              <w:rPr>
                <w:i/>
                <w:noProof w:val="0"/>
                <w:sz w:val="20"/>
                <w:lang w:val="en-US"/>
              </w:rPr>
              <w:t>circulante</w:t>
            </w:r>
            <w:proofErr w:type="spellEnd"/>
            <w:r w:rsidRPr="00AD00AB">
              <w:rPr>
                <w:i/>
                <w:noProof w:val="0"/>
                <w:sz w:val="20"/>
                <w:lang w:val="en-US"/>
              </w:rPr>
              <w:t>/</w:t>
            </w:r>
            <w:proofErr w:type="spellStart"/>
            <w:r w:rsidRPr="00AD00AB">
              <w:rPr>
                <w:i/>
                <w:noProof w:val="0"/>
                <w:sz w:val="20"/>
                <w:lang w:val="en-US"/>
              </w:rPr>
              <w:t>datorii</w:t>
            </w:r>
            <w:proofErr w:type="spellEnd"/>
            <w:r w:rsidRPr="00AD00AB">
              <w:rPr>
                <w:i/>
                <w:noProof w:val="0"/>
                <w:sz w:val="20"/>
                <w:lang w:val="en-US"/>
              </w:rPr>
              <w:t xml:space="preserve"> </w:t>
            </w:r>
            <w:proofErr w:type="spellStart"/>
            <w:r w:rsidRPr="00AD00AB">
              <w:rPr>
                <w:i/>
                <w:noProof w:val="0"/>
                <w:sz w:val="20"/>
                <w:lang w:val="en-US"/>
              </w:rPr>
              <w:t>curente</w:t>
            </w:r>
            <w:proofErr w:type="spellEnd"/>
            <w:r w:rsidRPr="00AD00AB">
              <w:rPr>
                <w:i/>
                <w:noProof w:val="0"/>
                <w:sz w:val="20"/>
                <w:lang w:val="en-US"/>
              </w:rPr>
              <w:t xml:space="preserve"> x 100</w:t>
            </w:r>
            <w:proofErr w:type="gramStart"/>
            <w:r w:rsidRPr="00AD00AB">
              <w:rPr>
                <w:i/>
                <w:noProof w:val="0"/>
                <w:sz w:val="20"/>
                <w:lang w:val="en-US"/>
              </w:rPr>
              <w:t>) :</w:t>
            </w:r>
            <w:proofErr w:type="gramEnd"/>
            <w:r w:rsidRPr="00AD00AB">
              <w:rPr>
                <w:i/>
                <w:noProof w:val="0"/>
                <w:sz w:val="20"/>
                <w:lang w:val="en-US"/>
              </w:rPr>
              <w:t xml:space="preserve"> </w:t>
            </w:r>
          </w:p>
          <w:p w14:paraId="32291F7D" w14:textId="77777777" w:rsidR="00AD00AB" w:rsidRPr="00AD00AB" w:rsidRDefault="00AD00AB" w:rsidP="00AD00AB">
            <w:pPr>
              <w:ind w:left="108"/>
              <w:rPr>
                <w:i/>
                <w:noProof w:val="0"/>
                <w:sz w:val="20"/>
                <w:lang w:val="en-US"/>
              </w:rPr>
            </w:pPr>
            <w:proofErr w:type="spellStart"/>
            <w:r w:rsidRPr="00AD00AB">
              <w:rPr>
                <w:i/>
                <w:noProof w:val="0"/>
                <w:sz w:val="20"/>
                <w:lang w:val="en-US"/>
              </w:rPr>
              <w:t>Autoritatea</w:t>
            </w:r>
            <w:proofErr w:type="spellEnd"/>
            <w:r w:rsidRPr="00AD00AB">
              <w:rPr>
                <w:i/>
                <w:noProof w:val="0"/>
                <w:sz w:val="20"/>
                <w:lang w:val="en-US"/>
              </w:rPr>
              <w:t xml:space="preserve"> </w:t>
            </w:r>
            <w:proofErr w:type="spellStart"/>
            <w:r w:rsidRPr="00AD00AB">
              <w:rPr>
                <w:i/>
                <w:noProof w:val="0"/>
                <w:sz w:val="20"/>
                <w:lang w:val="en-US"/>
              </w:rPr>
              <w:t>contractantă</w:t>
            </w:r>
            <w:proofErr w:type="spellEnd"/>
            <w:r w:rsidRPr="00AD00AB">
              <w:rPr>
                <w:i/>
                <w:noProof w:val="0"/>
                <w:sz w:val="20"/>
                <w:lang w:val="en-US"/>
              </w:rPr>
              <w:t xml:space="preserve"> </w:t>
            </w:r>
            <w:proofErr w:type="spellStart"/>
            <w:r w:rsidRPr="00AD00AB">
              <w:rPr>
                <w:i/>
                <w:noProof w:val="0"/>
                <w:sz w:val="20"/>
                <w:lang w:val="en-US"/>
              </w:rPr>
              <w:t>stabilește</w:t>
            </w:r>
            <w:proofErr w:type="spellEnd"/>
            <w:r w:rsidRPr="00AD00AB">
              <w:rPr>
                <w:i/>
                <w:noProof w:val="0"/>
                <w:sz w:val="20"/>
                <w:lang w:val="en-US"/>
              </w:rPr>
              <w:t xml:space="preserve"> </w:t>
            </w:r>
            <w:proofErr w:type="spellStart"/>
            <w:r w:rsidRPr="00AD00AB">
              <w:rPr>
                <w:i/>
                <w:noProof w:val="0"/>
                <w:sz w:val="20"/>
                <w:lang w:val="en-US"/>
              </w:rPr>
              <w:t>drept</w:t>
            </w:r>
            <w:proofErr w:type="spellEnd"/>
            <w:r w:rsidRPr="00AD00AB">
              <w:rPr>
                <w:i/>
                <w:noProof w:val="0"/>
                <w:sz w:val="20"/>
                <w:lang w:val="en-US"/>
              </w:rPr>
              <w:t xml:space="preserve"> </w:t>
            </w:r>
            <w:proofErr w:type="spellStart"/>
            <w:r w:rsidRPr="00AD00AB">
              <w:rPr>
                <w:i/>
                <w:noProof w:val="0"/>
                <w:sz w:val="20"/>
                <w:lang w:val="en-US"/>
              </w:rPr>
              <w:t>cerință</w:t>
            </w:r>
            <w:proofErr w:type="spellEnd"/>
            <w:r w:rsidRPr="00AD00AB">
              <w:rPr>
                <w:i/>
                <w:noProof w:val="0"/>
                <w:sz w:val="20"/>
                <w:lang w:val="en-US"/>
              </w:rPr>
              <w:t xml:space="preserve"> </w:t>
            </w:r>
            <w:proofErr w:type="spellStart"/>
            <w:r w:rsidRPr="00AD00AB">
              <w:rPr>
                <w:i/>
                <w:noProof w:val="0"/>
                <w:sz w:val="20"/>
                <w:lang w:val="en-US"/>
              </w:rPr>
              <w:t>minimă</w:t>
            </w:r>
            <w:proofErr w:type="spellEnd"/>
            <w:r w:rsidRPr="00AD00AB">
              <w:rPr>
                <w:i/>
                <w:noProof w:val="0"/>
                <w:sz w:val="20"/>
                <w:lang w:val="en-US"/>
              </w:rPr>
              <w:t xml:space="preserve"> ca </w:t>
            </w:r>
            <w:proofErr w:type="spellStart"/>
            <w:r w:rsidRPr="00AD00AB">
              <w:rPr>
                <w:i/>
                <w:noProof w:val="0"/>
                <w:sz w:val="20"/>
                <w:lang w:val="en-US"/>
              </w:rPr>
              <w:t>valoare</w:t>
            </w:r>
            <w:proofErr w:type="spellEnd"/>
            <w:r w:rsidRPr="00AD00AB">
              <w:rPr>
                <w:i/>
                <w:noProof w:val="0"/>
                <w:sz w:val="20"/>
                <w:lang w:val="en-US"/>
              </w:rPr>
              <w:t xml:space="preserve"> </w:t>
            </w:r>
            <w:proofErr w:type="spellStart"/>
            <w:r w:rsidRPr="00AD00AB">
              <w:rPr>
                <w:i/>
                <w:noProof w:val="0"/>
                <w:sz w:val="20"/>
                <w:lang w:val="en-US"/>
              </w:rPr>
              <w:t>indicatorului</w:t>
            </w:r>
            <w:proofErr w:type="spellEnd"/>
            <w:r w:rsidRPr="00AD00AB">
              <w:rPr>
                <w:i/>
                <w:noProof w:val="0"/>
                <w:sz w:val="20"/>
                <w:lang w:val="en-US"/>
              </w:rPr>
              <w:t xml:space="preserve"> </w:t>
            </w:r>
            <w:proofErr w:type="spellStart"/>
            <w:r w:rsidRPr="00AD00AB">
              <w:rPr>
                <w:i/>
                <w:noProof w:val="0"/>
                <w:sz w:val="20"/>
                <w:lang w:val="en-US"/>
              </w:rPr>
              <w:t>respectiv</w:t>
            </w:r>
            <w:proofErr w:type="spellEnd"/>
            <w:r w:rsidRPr="00AD00AB">
              <w:rPr>
                <w:i/>
                <w:noProof w:val="0"/>
                <w:sz w:val="20"/>
                <w:lang w:val="en-US"/>
              </w:rPr>
              <w:t xml:space="preserve"> </w:t>
            </w:r>
            <w:proofErr w:type="spellStart"/>
            <w:r w:rsidRPr="00AD00AB">
              <w:rPr>
                <w:i/>
                <w:noProof w:val="0"/>
                <w:sz w:val="20"/>
                <w:lang w:val="en-US"/>
              </w:rPr>
              <w:t>să</w:t>
            </w:r>
            <w:proofErr w:type="spellEnd"/>
            <w:r w:rsidRPr="00AD00AB">
              <w:rPr>
                <w:i/>
                <w:noProof w:val="0"/>
                <w:sz w:val="20"/>
                <w:lang w:val="en-US"/>
              </w:rPr>
              <w:t xml:space="preserve"> fie minim 100 %</w:t>
            </w:r>
          </w:p>
        </w:tc>
        <w:tc>
          <w:tcPr>
            <w:tcW w:w="1494" w:type="dxa"/>
            <w:gridSpan w:val="2"/>
          </w:tcPr>
          <w:p w14:paraId="6EA9C4EA" w14:textId="77777777" w:rsidR="00AD00AB" w:rsidRPr="00AD00AB" w:rsidRDefault="00AD00AB" w:rsidP="00AD00AB">
            <w:pPr>
              <w:tabs>
                <w:tab w:val="left" w:pos="612"/>
              </w:tabs>
              <w:spacing w:before="100" w:after="100"/>
              <w:rPr>
                <w:iCs/>
                <w:noProof w:val="0"/>
                <w:sz w:val="20"/>
                <w:szCs w:val="20"/>
              </w:rPr>
            </w:pPr>
            <w:proofErr w:type="spellStart"/>
            <w:r w:rsidRPr="00AD00AB">
              <w:rPr>
                <w:noProof w:val="0"/>
                <w:color w:val="000000"/>
                <w:sz w:val="20"/>
                <w:szCs w:val="20"/>
                <w:lang w:val="en-US"/>
              </w:rPr>
              <w:t>Obligatoriu</w:t>
            </w:r>
            <w:proofErr w:type="spellEnd"/>
          </w:p>
        </w:tc>
      </w:tr>
      <w:tr w:rsidR="00AD00AB" w:rsidRPr="00AD00AB" w14:paraId="48E6A4C0" w14:textId="77777777" w:rsidTr="00C81161">
        <w:tc>
          <w:tcPr>
            <w:tcW w:w="9854" w:type="dxa"/>
            <w:gridSpan w:val="5"/>
          </w:tcPr>
          <w:p w14:paraId="129FDF56" w14:textId="77777777" w:rsidR="00AD00AB" w:rsidRPr="00AD00AB" w:rsidRDefault="00AD00AB" w:rsidP="00AD00AB">
            <w:pPr>
              <w:jc w:val="both"/>
              <w:rPr>
                <w:i/>
                <w:noProof w:val="0"/>
                <w:color w:val="000000"/>
                <w:sz w:val="20"/>
                <w:szCs w:val="20"/>
                <w:highlight w:val="yellow"/>
                <w:lang w:val="en-US" w:eastAsia="ru-RU"/>
              </w:rPr>
            </w:pPr>
            <w:proofErr w:type="spellStart"/>
            <w:r w:rsidRPr="00AD00AB">
              <w:rPr>
                <w:b/>
                <w:i/>
                <w:noProof w:val="0"/>
                <w:color w:val="000000"/>
                <w:sz w:val="20"/>
                <w:szCs w:val="20"/>
                <w:highlight w:val="yellow"/>
                <w:lang w:val="en-US" w:eastAsia="ru-RU"/>
              </w:rPr>
              <w:t>Notă</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În</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cazul</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în</w:t>
            </w:r>
            <w:proofErr w:type="spellEnd"/>
            <w:r w:rsidRPr="00AD00AB">
              <w:rPr>
                <w:i/>
                <w:noProof w:val="0"/>
                <w:color w:val="000000"/>
                <w:sz w:val="20"/>
                <w:szCs w:val="20"/>
                <w:highlight w:val="yellow"/>
                <w:lang w:val="en-US" w:eastAsia="ru-RU"/>
              </w:rPr>
              <w:t xml:space="preserve"> care </w:t>
            </w:r>
            <w:proofErr w:type="spellStart"/>
            <w:r w:rsidRPr="00AD00AB">
              <w:rPr>
                <w:i/>
                <w:noProof w:val="0"/>
                <w:color w:val="000000"/>
                <w:sz w:val="20"/>
                <w:szCs w:val="20"/>
                <w:highlight w:val="yellow"/>
                <w:lang w:val="en-US" w:eastAsia="ru-RU"/>
              </w:rPr>
              <w:t>documentele</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ofertelor</w:t>
            </w:r>
            <w:proofErr w:type="spellEnd"/>
            <w:r w:rsidRPr="00AD00AB">
              <w:rPr>
                <w:i/>
                <w:noProof w:val="0"/>
                <w:color w:val="000000"/>
                <w:sz w:val="20"/>
                <w:szCs w:val="20"/>
                <w:highlight w:val="yellow"/>
                <w:lang w:val="en-US" w:eastAsia="ru-RU"/>
              </w:rPr>
              <w:t xml:space="preserve"> nu </w:t>
            </w:r>
            <w:proofErr w:type="spellStart"/>
            <w:r w:rsidRPr="00AD00AB">
              <w:rPr>
                <w:i/>
                <w:noProof w:val="0"/>
                <w:color w:val="000000"/>
                <w:sz w:val="20"/>
                <w:szCs w:val="20"/>
                <w:highlight w:val="yellow"/>
                <w:lang w:val="en-US" w:eastAsia="ru-RU"/>
              </w:rPr>
              <w:t>vor</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avea</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aplicată</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semnătura</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electronică</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acestea</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vor</w:t>
            </w:r>
            <w:proofErr w:type="spellEnd"/>
            <w:r w:rsidRPr="00AD00AB">
              <w:rPr>
                <w:i/>
                <w:noProof w:val="0"/>
                <w:color w:val="000000"/>
                <w:sz w:val="20"/>
                <w:szCs w:val="20"/>
                <w:highlight w:val="yellow"/>
                <w:lang w:val="en-US" w:eastAsia="ru-RU"/>
              </w:rPr>
              <w:t xml:space="preserve"> fi </w:t>
            </w:r>
            <w:proofErr w:type="spellStart"/>
            <w:r w:rsidRPr="00AD00AB">
              <w:rPr>
                <w:i/>
                <w:noProof w:val="0"/>
                <w:color w:val="000000"/>
                <w:sz w:val="20"/>
                <w:szCs w:val="20"/>
                <w:highlight w:val="yellow"/>
                <w:lang w:val="en-US" w:eastAsia="ru-RU"/>
              </w:rPr>
              <w:t>respinse</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în</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conformitate</w:t>
            </w:r>
            <w:proofErr w:type="spellEnd"/>
            <w:r w:rsidRPr="00AD00AB">
              <w:rPr>
                <w:i/>
                <w:noProof w:val="0"/>
                <w:color w:val="000000"/>
                <w:sz w:val="20"/>
                <w:szCs w:val="20"/>
                <w:highlight w:val="yellow"/>
                <w:lang w:val="en-US" w:eastAsia="ru-RU"/>
              </w:rPr>
              <w:t xml:space="preserve"> cu Lege nr 131 </w:t>
            </w:r>
            <w:proofErr w:type="gramStart"/>
            <w:r w:rsidRPr="00AD00AB">
              <w:rPr>
                <w:i/>
                <w:noProof w:val="0"/>
                <w:color w:val="000000"/>
                <w:sz w:val="20"/>
                <w:szCs w:val="20"/>
                <w:highlight w:val="yellow"/>
                <w:lang w:val="en-US" w:eastAsia="ru-RU"/>
              </w:rPr>
              <w:t>din ,</w:t>
            </w:r>
            <w:proofErr w:type="gramEnd"/>
            <w:r w:rsidRPr="00AD00AB">
              <w:rPr>
                <w:i/>
                <w:noProof w:val="0"/>
                <w:color w:val="000000"/>
                <w:sz w:val="20"/>
                <w:szCs w:val="20"/>
                <w:highlight w:val="yellow"/>
                <w:lang w:val="en-US" w:eastAsia="ru-RU"/>
              </w:rPr>
              <w:t xml:space="preserve"> art. 33, </w:t>
            </w:r>
            <w:proofErr w:type="spellStart"/>
            <w:r w:rsidRPr="00AD00AB">
              <w:rPr>
                <w:i/>
                <w:noProof w:val="0"/>
                <w:color w:val="000000"/>
                <w:sz w:val="20"/>
                <w:szCs w:val="20"/>
                <w:highlight w:val="yellow"/>
                <w:lang w:val="en-US" w:eastAsia="ru-RU"/>
              </w:rPr>
              <w:t>alin</w:t>
            </w:r>
            <w:proofErr w:type="spellEnd"/>
            <w:r w:rsidRPr="00AD00AB">
              <w:rPr>
                <w:i/>
                <w:noProof w:val="0"/>
                <w:color w:val="000000"/>
                <w:sz w:val="20"/>
                <w:szCs w:val="20"/>
                <w:highlight w:val="yellow"/>
                <w:lang w:val="en-US" w:eastAsia="ru-RU"/>
              </w:rPr>
              <w:t xml:space="preserve">. (14), lit. </w:t>
            </w:r>
            <w:proofErr w:type="spellStart"/>
            <w:r w:rsidRPr="00AD00AB">
              <w:rPr>
                <w:i/>
                <w:noProof w:val="0"/>
                <w:color w:val="000000"/>
                <w:sz w:val="20"/>
                <w:szCs w:val="20"/>
                <w:highlight w:val="yellow"/>
                <w:lang w:val="en-US" w:eastAsia="ru-RU"/>
              </w:rPr>
              <w:t>i</w:t>
            </w:r>
            <w:proofErr w:type="spellEnd"/>
            <w:r w:rsidRPr="00AD00AB">
              <w:rPr>
                <w:i/>
                <w:noProof w:val="0"/>
                <w:color w:val="000000"/>
                <w:sz w:val="20"/>
                <w:szCs w:val="20"/>
                <w:highlight w:val="yellow"/>
                <w:lang w:val="en-US" w:eastAsia="ru-RU"/>
              </w:rPr>
              <w:t xml:space="preserve">) și </w:t>
            </w:r>
            <w:proofErr w:type="spellStart"/>
            <w:r w:rsidRPr="00AD00AB">
              <w:rPr>
                <w:i/>
                <w:noProof w:val="0"/>
                <w:color w:val="000000"/>
                <w:sz w:val="20"/>
                <w:szCs w:val="20"/>
                <w:highlight w:val="yellow"/>
                <w:lang w:val="en-US" w:eastAsia="ru-RU"/>
              </w:rPr>
              <w:t>Hotărârea</w:t>
            </w:r>
            <w:proofErr w:type="spellEnd"/>
            <w:r w:rsidRPr="00AD00AB">
              <w:rPr>
                <w:i/>
                <w:noProof w:val="0"/>
                <w:color w:val="000000"/>
                <w:sz w:val="20"/>
                <w:szCs w:val="20"/>
                <w:highlight w:val="yellow"/>
                <w:lang w:val="en-US" w:eastAsia="ru-RU"/>
              </w:rPr>
              <w:t xml:space="preserve"> nr 986 din 10.10.2018 </w:t>
            </w:r>
            <w:proofErr w:type="spellStart"/>
            <w:r w:rsidRPr="00AD00AB">
              <w:rPr>
                <w:i/>
                <w:noProof w:val="0"/>
                <w:color w:val="000000"/>
                <w:sz w:val="20"/>
                <w:szCs w:val="20"/>
                <w:highlight w:val="yellow"/>
                <w:lang w:val="en-US" w:eastAsia="ru-RU"/>
              </w:rPr>
              <w:t>pentru</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aprobarea</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Regulamentului</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privind</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modul</w:t>
            </w:r>
            <w:proofErr w:type="spellEnd"/>
            <w:r w:rsidRPr="00AD00AB">
              <w:rPr>
                <w:i/>
                <w:noProof w:val="0"/>
                <w:color w:val="000000"/>
                <w:sz w:val="20"/>
                <w:szCs w:val="20"/>
                <w:highlight w:val="yellow"/>
                <w:lang w:val="en-US" w:eastAsia="ru-RU"/>
              </w:rPr>
              <w:t xml:space="preserve"> de </w:t>
            </w:r>
            <w:proofErr w:type="spellStart"/>
            <w:r w:rsidRPr="00AD00AB">
              <w:rPr>
                <w:i/>
                <w:noProof w:val="0"/>
                <w:color w:val="000000"/>
                <w:sz w:val="20"/>
                <w:szCs w:val="20"/>
                <w:highlight w:val="yellow"/>
                <w:lang w:val="en-US" w:eastAsia="ru-RU"/>
              </w:rPr>
              <w:t>ținere</w:t>
            </w:r>
            <w:proofErr w:type="spellEnd"/>
            <w:r w:rsidRPr="00AD00AB">
              <w:rPr>
                <w:i/>
                <w:noProof w:val="0"/>
                <w:color w:val="000000"/>
                <w:sz w:val="20"/>
                <w:szCs w:val="20"/>
                <w:highlight w:val="yellow"/>
                <w:lang w:val="en-US" w:eastAsia="ru-RU"/>
              </w:rPr>
              <w:t xml:space="preserve"> a </w:t>
            </w:r>
            <w:proofErr w:type="spellStart"/>
            <w:r w:rsidRPr="00AD00AB">
              <w:rPr>
                <w:i/>
                <w:noProof w:val="0"/>
                <w:color w:val="000000"/>
                <w:sz w:val="20"/>
                <w:szCs w:val="20"/>
                <w:highlight w:val="yellow"/>
                <w:lang w:val="en-US" w:eastAsia="ru-RU"/>
              </w:rPr>
              <w:t>Registrului</w:t>
            </w:r>
            <w:proofErr w:type="spellEnd"/>
            <w:r w:rsidRPr="00AD00AB">
              <w:rPr>
                <w:i/>
                <w:noProof w:val="0"/>
                <w:color w:val="000000"/>
                <w:sz w:val="20"/>
                <w:szCs w:val="20"/>
                <w:highlight w:val="yellow"/>
                <w:lang w:val="en-US" w:eastAsia="ru-RU"/>
              </w:rPr>
              <w:t xml:space="preserve"> de stat al </w:t>
            </w:r>
            <w:proofErr w:type="spellStart"/>
            <w:r w:rsidRPr="00AD00AB">
              <w:rPr>
                <w:i/>
                <w:noProof w:val="0"/>
                <w:color w:val="000000"/>
                <w:sz w:val="20"/>
                <w:szCs w:val="20"/>
                <w:highlight w:val="yellow"/>
                <w:lang w:val="en-US" w:eastAsia="ru-RU"/>
              </w:rPr>
              <w:t>achizițiilor</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publice</w:t>
            </w:r>
            <w:proofErr w:type="spellEnd"/>
            <w:r w:rsidRPr="00AD00AB">
              <w:rPr>
                <w:i/>
                <w:noProof w:val="0"/>
                <w:color w:val="000000"/>
                <w:sz w:val="20"/>
                <w:szCs w:val="20"/>
                <w:highlight w:val="yellow"/>
                <w:lang w:val="en-US" w:eastAsia="ru-RU"/>
              </w:rPr>
              <w:t xml:space="preserve"> format de </w:t>
            </w:r>
            <w:proofErr w:type="spellStart"/>
            <w:r w:rsidRPr="00AD00AB">
              <w:rPr>
                <w:i/>
                <w:noProof w:val="0"/>
                <w:color w:val="000000"/>
                <w:sz w:val="20"/>
                <w:szCs w:val="20"/>
                <w:highlight w:val="yellow"/>
                <w:lang w:val="en-US" w:eastAsia="ru-RU"/>
              </w:rPr>
              <w:t>Sistemul</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informațional</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automatizat</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Registrul</w:t>
            </w:r>
            <w:proofErr w:type="spellEnd"/>
            <w:r w:rsidRPr="00AD00AB">
              <w:rPr>
                <w:i/>
                <w:noProof w:val="0"/>
                <w:color w:val="000000"/>
                <w:sz w:val="20"/>
                <w:szCs w:val="20"/>
                <w:highlight w:val="yellow"/>
                <w:lang w:val="en-US" w:eastAsia="ru-RU"/>
              </w:rPr>
              <w:t xml:space="preserve"> de stat al </w:t>
            </w:r>
            <w:proofErr w:type="spellStart"/>
            <w:r w:rsidRPr="00AD00AB">
              <w:rPr>
                <w:i/>
                <w:noProof w:val="0"/>
                <w:color w:val="000000"/>
                <w:sz w:val="20"/>
                <w:szCs w:val="20"/>
                <w:highlight w:val="yellow"/>
                <w:lang w:val="en-US" w:eastAsia="ru-RU"/>
              </w:rPr>
              <w:t>achizițiilor</w:t>
            </w:r>
            <w:proofErr w:type="spellEnd"/>
            <w:r w:rsidRPr="00AD00AB">
              <w:rPr>
                <w:i/>
                <w:noProof w:val="0"/>
                <w:color w:val="000000"/>
                <w:sz w:val="20"/>
                <w:szCs w:val="20"/>
                <w:highlight w:val="yellow"/>
                <w:lang w:val="en-US" w:eastAsia="ru-RU"/>
              </w:rPr>
              <w:t xml:space="preserve"> </w:t>
            </w:r>
            <w:proofErr w:type="spellStart"/>
            <w:r w:rsidRPr="00AD00AB">
              <w:rPr>
                <w:i/>
                <w:noProof w:val="0"/>
                <w:color w:val="000000"/>
                <w:sz w:val="20"/>
                <w:szCs w:val="20"/>
                <w:highlight w:val="yellow"/>
                <w:lang w:val="en-US" w:eastAsia="ru-RU"/>
              </w:rPr>
              <w:t>publice</w:t>
            </w:r>
            <w:proofErr w:type="spellEnd"/>
            <w:r w:rsidRPr="00AD00AB">
              <w:rPr>
                <w:i/>
                <w:noProof w:val="0"/>
                <w:color w:val="000000"/>
                <w:sz w:val="20"/>
                <w:szCs w:val="20"/>
                <w:highlight w:val="yellow"/>
                <w:lang w:val="en-US" w:eastAsia="ru-RU"/>
              </w:rPr>
              <w:t>” (</w:t>
            </w:r>
            <w:proofErr w:type="spellStart"/>
            <w:r w:rsidRPr="00AD00AB">
              <w:rPr>
                <w:i/>
                <w:noProof w:val="0"/>
                <w:color w:val="000000"/>
                <w:sz w:val="20"/>
                <w:szCs w:val="20"/>
                <w:highlight w:val="yellow"/>
                <w:lang w:val="en-US" w:eastAsia="ru-RU"/>
              </w:rPr>
              <w:t>MTender</w:t>
            </w:r>
            <w:proofErr w:type="spellEnd"/>
            <w:r w:rsidRPr="00AD00AB">
              <w:rPr>
                <w:i/>
                <w:noProof w:val="0"/>
                <w:color w:val="000000"/>
                <w:sz w:val="20"/>
                <w:szCs w:val="20"/>
                <w:highlight w:val="yellow"/>
                <w:lang w:val="en-US" w:eastAsia="ru-RU"/>
              </w:rPr>
              <w:t>) pct. 105</w:t>
            </w:r>
          </w:p>
          <w:p w14:paraId="1A47A08B" w14:textId="77777777" w:rsidR="00AD00AB" w:rsidRPr="00AD00AB" w:rsidRDefault="00AD00AB" w:rsidP="00AD00AB">
            <w:pPr>
              <w:jc w:val="both"/>
              <w:rPr>
                <w:i/>
                <w:noProof w:val="0"/>
                <w:color w:val="000000"/>
                <w:sz w:val="20"/>
                <w:szCs w:val="20"/>
                <w:highlight w:val="yellow"/>
                <w:lang w:val="en-US" w:eastAsia="ru-RU"/>
              </w:rPr>
            </w:pPr>
          </w:p>
        </w:tc>
      </w:tr>
    </w:tbl>
    <w:p w14:paraId="3A4566AD" w14:textId="77777777" w:rsidR="00AD00AB" w:rsidRPr="00AD00AB" w:rsidRDefault="00AD00AB" w:rsidP="001127A4">
      <w:pPr>
        <w:spacing w:after="149"/>
        <w:ind w:left="362"/>
        <w:rPr>
          <w:sz w:val="18"/>
          <w:szCs w:val="18"/>
          <w:lang w:val="en-US"/>
        </w:rPr>
      </w:pPr>
    </w:p>
    <w:p w14:paraId="4042874D" w14:textId="77777777" w:rsidR="00DA39E1" w:rsidRDefault="00DA39E1" w:rsidP="00260147">
      <w:pPr>
        <w:rPr>
          <w:noProof w:val="0"/>
        </w:rPr>
      </w:pPr>
    </w:p>
    <w:p w14:paraId="534D599B" w14:textId="77777777" w:rsidR="00DA39E1" w:rsidRDefault="00DA39E1" w:rsidP="000C5DFB">
      <w:pPr>
        <w:jc w:val="right"/>
        <w:rPr>
          <w:noProof w:val="0"/>
        </w:rPr>
      </w:pPr>
    </w:p>
    <w:p w14:paraId="41F00881" w14:textId="77777777" w:rsidR="000A7327" w:rsidRDefault="000A7327" w:rsidP="000C5DFB">
      <w:pPr>
        <w:jc w:val="right"/>
        <w:rPr>
          <w:noProof w:val="0"/>
        </w:rPr>
      </w:pPr>
    </w:p>
    <w:p w14:paraId="308325FD" w14:textId="77777777" w:rsidR="000A7327" w:rsidRDefault="000A7327" w:rsidP="000C5DFB">
      <w:pPr>
        <w:jc w:val="right"/>
        <w:rPr>
          <w:noProof w:val="0"/>
        </w:rPr>
      </w:pPr>
    </w:p>
    <w:p w14:paraId="32552EAE" w14:textId="77777777" w:rsidR="000A7327" w:rsidRDefault="000A7327" w:rsidP="000C5DFB">
      <w:pPr>
        <w:jc w:val="right"/>
        <w:rPr>
          <w:noProof w:val="0"/>
        </w:rPr>
      </w:pPr>
    </w:p>
    <w:p w14:paraId="08ECA5E7" w14:textId="77777777" w:rsidR="000A7327" w:rsidRDefault="000A7327" w:rsidP="000C5DFB">
      <w:pPr>
        <w:jc w:val="right"/>
        <w:rPr>
          <w:noProof w:val="0"/>
        </w:rPr>
      </w:pPr>
    </w:p>
    <w:p w14:paraId="21CF5860" w14:textId="77777777" w:rsidR="00ED0914" w:rsidRDefault="00ED0914" w:rsidP="000C5DFB">
      <w:pPr>
        <w:jc w:val="right"/>
        <w:rPr>
          <w:noProof w:val="0"/>
        </w:rPr>
      </w:pPr>
    </w:p>
    <w:p w14:paraId="2A7E25CE" w14:textId="77777777" w:rsidR="00ED0914" w:rsidRDefault="00ED0914" w:rsidP="000C5DFB">
      <w:pPr>
        <w:jc w:val="right"/>
        <w:rPr>
          <w:noProof w:val="0"/>
        </w:rPr>
      </w:pPr>
    </w:p>
    <w:p w14:paraId="5A7EFFE6" w14:textId="77777777" w:rsidR="003933F3" w:rsidRDefault="003933F3" w:rsidP="000C5DFB">
      <w:pPr>
        <w:jc w:val="right"/>
        <w:rPr>
          <w:noProof w:val="0"/>
        </w:rPr>
      </w:pPr>
    </w:p>
    <w:p w14:paraId="552C09D2" w14:textId="77777777" w:rsidR="003933F3" w:rsidRDefault="003933F3" w:rsidP="000C5DFB">
      <w:pPr>
        <w:jc w:val="right"/>
        <w:rPr>
          <w:noProof w:val="0"/>
        </w:rPr>
      </w:pPr>
    </w:p>
    <w:p w14:paraId="1581B361" w14:textId="77777777" w:rsidR="003933F3" w:rsidRDefault="003933F3" w:rsidP="000C5DFB">
      <w:pPr>
        <w:jc w:val="right"/>
        <w:rPr>
          <w:noProof w:val="0"/>
        </w:rPr>
      </w:pPr>
    </w:p>
    <w:p w14:paraId="2BCB4DE8" w14:textId="77777777" w:rsidR="003933F3" w:rsidRDefault="003933F3" w:rsidP="000C5DFB">
      <w:pPr>
        <w:jc w:val="right"/>
        <w:rPr>
          <w:noProof w:val="0"/>
        </w:rPr>
      </w:pPr>
    </w:p>
    <w:p w14:paraId="40CD3295" w14:textId="77777777" w:rsidR="001F6E5A" w:rsidRPr="00FF430B" w:rsidRDefault="001F6E5A" w:rsidP="00196AB4">
      <w:pPr>
        <w:jc w:val="both"/>
      </w:pPr>
    </w:p>
    <w:sectPr w:rsidR="001F6E5A" w:rsidRPr="00FF430B" w:rsidSect="00DB41A6">
      <w:footerReference w:type="default" r:id="rId14"/>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57520" w14:textId="77777777" w:rsidR="00F875E4" w:rsidRDefault="00F875E4" w:rsidP="00A20ACF">
      <w:r>
        <w:separator/>
      </w:r>
    </w:p>
  </w:endnote>
  <w:endnote w:type="continuationSeparator" w:id="0">
    <w:p w14:paraId="15B12B78" w14:textId="77777777" w:rsidR="00F875E4" w:rsidRDefault="00F875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default"/>
    <w:sig w:usb0="00000003" w:usb1="00000000" w:usb2="00000000" w:usb3="00000000" w:csb0="00000001" w:csb1="00000000"/>
  </w:font>
  <w:font w:name="PMingLiU">
    <w:altName w:val="!Ps2OcuAe"/>
    <w:panose1 w:val="02010601000101010101"/>
    <w:charset w:val="88"/>
    <w:family w:val="roman"/>
    <w:pitch w:val="variable"/>
    <w:sig w:usb0="A00002FF" w:usb1="28CFFCFA" w:usb2="00000016" w:usb3="00000000" w:csb0="00100001" w:csb1="00000000"/>
  </w:font>
  <w:font w:name="SimSun">
    <w:altName w:val="???¡ì??"/>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AF3246" w:rsidRDefault="00AF3246">
        <w:pPr>
          <w:jc w:val="right"/>
        </w:pPr>
        <w:r>
          <w:fldChar w:fldCharType="begin"/>
        </w:r>
        <w:r>
          <w:instrText xml:space="preserve"> PAGE   \* MERGEFORMAT </w:instrText>
        </w:r>
        <w:r>
          <w:fldChar w:fldCharType="separate"/>
        </w:r>
        <w:r w:rsidR="009231EE">
          <w:t>283</w:t>
        </w:r>
        <w:r>
          <w:fldChar w:fldCharType="end"/>
        </w:r>
      </w:p>
    </w:sdtContent>
  </w:sdt>
  <w:p w14:paraId="075618FA" w14:textId="77777777" w:rsidR="00AF3246" w:rsidRDefault="00AF32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DF309" w14:textId="77777777" w:rsidR="00F875E4" w:rsidRDefault="00F875E4" w:rsidP="00A20ACF">
      <w:r>
        <w:separator/>
      </w:r>
    </w:p>
  </w:footnote>
  <w:footnote w:type="continuationSeparator" w:id="0">
    <w:p w14:paraId="00C0D058" w14:textId="77777777" w:rsidR="00F875E4" w:rsidRDefault="00F875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80B1B95"/>
    <w:multiLevelType w:val="hybridMultilevel"/>
    <w:tmpl w:val="649C1B94"/>
    <w:lvl w:ilvl="0" w:tplc="F294A182">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646EDB"/>
    <w:multiLevelType w:val="hybridMultilevel"/>
    <w:tmpl w:val="44D28D9E"/>
    <w:lvl w:ilvl="0" w:tplc="6616B864">
      <w:start w:val="1"/>
      <w:numFmt w:val="bullet"/>
      <w:lvlText w:val="-"/>
      <w:lvlJc w:val="left"/>
      <w:pPr>
        <w:ind w:left="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B6AF99A">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37E295E">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DE64C5C">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81AE0E4">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AD0E6F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27C6516">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022F46E">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02EF1E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3062571">
    <w:abstractNumId w:val="22"/>
  </w:num>
  <w:num w:numId="2" w16cid:durableId="163975894">
    <w:abstractNumId w:val="25"/>
  </w:num>
  <w:num w:numId="3" w16cid:durableId="1799106789">
    <w:abstractNumId w:val="20"/>
  </w:num>
  <w:num w:numId="4" w16cid:durableId="1964117298">
    <w:abstractNumId w:val="19"/>
  </w:num>
  <w:num w:numId="5" w16cid:durableId="261501660">
    <w:abstractNumId w:val="10"/>
  </w:num>
  <w:num w:numId="6" w16cid:durableId="1447307494">
    <w:abstractNumId w:val="13"/>
  </w:num>
  <w:num w:numId="7" w16cid:durableId="688528078">
    <w:abstractNumId w:val="12"/>
  </w:num>
  <w:num w:numId="8" w16cid:durableId="1612203066">
    <w:abstractNumId w:val="6"/>
  </w:num>
  <w:num w:numId="9" w16cid:durableId="1341858509">
    <w:abstractNumId w:val="18"/>
  </w:num>
  <w:num w:numId="10" w16cid:durableId="119495496">
    <w:abstractNumId w:val="8"/>
  </w:num>
  <w:num w:numId="11" w16cid:durableId="693382607">
    <w:abstractNumId w:val="14"/>
  </w:num>
  <w:num w:numId="12" w16cid:durableId="232854357">
    <w:abstractNumId w:val="15"/>
  </w:num>
  <w:num w:numId="13" w16cid:durableId="990014476">
    <w:abstractNumId w:val="24"/>
  </w:num>
  <w:num w:numId="14" w16cid:durableId="784160164">
    <w:abstractNumId w:val="17"/>
  </w:num>
  <w:num w:numId="15" w16cid:durableId="1207835938">
    <w:abstractNumId w:val="16"/>
  </w:num>
  <w:num w:numId="16" w16cid:durableId="1654529319">
    <w:abstractNumId w:val="21"/>
  </w:num>
  <w:num w:numId="17" w16cid:durableId="178667691">
    <w:abstractNumId w:val="9"/>
  </w:num>
  <w:num w:numId="18" w16cid:durableId="781611821">
    <w:abstractNumId w:val="7"/>
  </w:num>
  <w:num w:numId="19" w16cid:durableId="240067243">
    <w:abstractNumId w:val="5"/>
  </w:num>
  <w:num w:numId="20" w16cid:durableId="1806122155">
    <w:abstractNumId w:val="11"/>
  </w:num>
  <w:num w:numId="21" w16cid:durableId="1237934638">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D6E47"/>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7A4"/>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E31"/>
    <w:rsid w:val="001701DE"/>
    <w:rsid w:val="001704FB"/>
    <w:rsid w:val="001710E7"/>
    <w:rsid w:val="001718AE"/>
    <w:rsid w:val="00174C61"/>
    <w:rsid w:val="00174E5F"/>
    <w:rsid w:val="001763CD"/>
    <w:rsid w:val="0017664F"/>
    <w:rsid w:val="00177A21"/>
    <w:rsid w:val="00181BA4"/>
    <w:rsid w:val="00183358"/>
    <w:rsid w:val="00183D79"/>
    <w:rsid w:val="0018415A"/>
    <w:rsid w:val="00185148"/>
    <w:rsid w:val="001856BA"/>
    <w:rsid w:val="001856F5"/>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0D2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0147"/>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C7A"/>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3F3"/>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C12"/>
    <w:rsid w:val="00414D81"/>
    <w:rsid w:val="00416097"/>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218A"/>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B70FE"/>
    <w:rsid w:val="004C12F5"/>
    <w:rsid w:val="004C23A8"/>
    <w:rsid w:val="004C30A2"/>
    <w:rsid w:val="004C499F"/>
    <w:rsid w:val="004C59A0"/>
    <w:rsid w:val="004C7DFB"/>
    <w:rsid w:val="004D092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703"/>
    <w:rsid w:val="005271BF"/>
    <w:rsid w:val="00530124"/>
    <w:rsid w:val="005309C1"/>
    <w:rsid w:val="0053238B"/>
    <w:rsid w:val="00532A46"/>
    <w:rsid w:val="00536403"/>
    <w:rsid w:val="00537904"/>
    <w:rsid w:val="00541DCC"/>
    <w:rsid w:val="00543226"/>
    <w:rsid w:val="005448BF"/>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20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3C88"/>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253"/>
    <w:rsid w:val="007B1E26"/>
    <w:rsid w:val="007B392A"/>
    <w:rsid w:val="007B53EA"/>
    <w:rsid w:val="007B66A1"/>
    <w:rsid w:val="007C193B"/>
    <w:rsid w:val="007C752D"/>
    <w:rsid w:val="007D2250"/>
    <w:rsid w:val="007D2982"/>
    <w:rsid w:val="007D4905"/>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128"/>
    <w:rsid w:val="008503CF"/>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1700"/>
    <w:rsid w:val="008726D2"/>
    <w:rsid w:val="00873EA6"/>
    <w:rsid w:val="00873EEA"/>
    <w:rsid w:val="00875CFC"/>
    <w:rsid w:val="00877B36"/>
    <w:rsid w:val="00880073"/>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552"/>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9B2"/>
    <w:rsid w:val="009157BF"/>
    <w:rsid w:val="00916065"/>
    <w:rsid w:val="009174E1"/>
    <w:rsid w:val="00920A78"/>
    <w:rsid w:val="00922793"/>
    <w:rsid w:val="00922F8A"/>
    <w:rsid w:val="009231EE"/>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0E"/>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17B0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92"/>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0AB"/>
    <w:rsid w:val="00AD17E8"/>
    <w:rsid w:val="00AD32DD"/>
    <w:rsid w:val="00AD4A65"/>
    <w:rsid w:val="00AD62DE"/>
    <w:rsid w:val="00AD6DA1"/>
    <w:rsid w:val="00AD6DF5"/>
    <w:rsid w:val="00AE1523"/>
    <w:rsid w:val="00AE27C8"/>
    <w:rsid w:val="00AE3DA3"/>
    <w:rsid w:val="00AE6163"/>
    <w:rsid w:val="00AE7286"/>
    <w:rsid w:val="00AF036F"/>
    <w:rsid w:val="00AF0B8C"/>
    <w:rsid w:val="00AF3246"/>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73E"/>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E8D"/>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B04"/>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105"/>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0928"/>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A99"/>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F75"/>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569"/>
    <w:rsid w:val="00ED593B"/>
    <w:rsid w:val="00ED5AA4"/>
    <w:rsid w:val="00EE149D"/>
    <w:rsid w:val="00EE204E"/>
    <w:rsid w:val="00EE7B8F"/>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2A1"/>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691"/>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E4"/>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3A3AA15-D2FC-43BE-95EB-83A2B7130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Схема документа Знак"/>
    <w:basedOn w:val="a1"/>
    <w:link w:val="aff3"/>
    <w:uiPriority w:val="99"/>
    <w:semiHidden/>
    <w:rsid w:val="00850128"/>
    <w:rPr>
      <w:rFonts w:ascii="Tahoma" w:eastAsia="Times New Roman" w:hAnsi="Tahoma" w:cs="Tahoma"/>
      <w:sz w:val="16"/>
      <w:szCs w:val="16"/>
      <w:lang w:val="ru-RU" w:eastAsia="ru-RU"/>
    </w:rPr>
  </w:style>
  <w:style w:type="paragraph" w:styleId="aff3">
    <w:name w:val="Document Map"/>
    <w:basedOn w:val="a0"/>
    <w:link w:val="aff2"/>
    <w:uiPriority w:val="99"/>
    <w:semiHidden/>
    <w:unhideWhenUsed/>
    <w:rsid w:val="00850128"/>
    <w:pPr>
      <w:autoSpaceDE w:val="0"/>
      <w:autoSpaceDN w:val="0"/>
    </w:pPr>
    <w:rPr>
      <w:rFonts w:ascii="Tahoma" w:hAnsi="Tahoma" w:cs="Tahoma"/>
      <w:noProof w:val="0"/>
      <w:sz w:val="16"/>
      <w:szCs w:val="16"/>
      <w:lang w:val="ru-RU" w:eastAsia="ru-RU"/>
    </w:rPr>
  </w:style>
  <w:style w:type="character" w:customStyle="1" w:styleId="aff4">
    <w:name w:val="Основной шрифт"/>
    <w:uiPriority w:val="99"/>
    <w:rsid w:val="00AF3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entie@tineret.gov.md" TargetMode="External"/><Relationship Id="rId13" Type="http://schemas.openxmlformats.org/officeDocument/2006/relationships/hyperlink" Target="mailto:achizitii@tineret.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entie@tineret.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chizitii@tineret.gov.md" TargetMode="External"/><Relationship Id="rId4" Type="http://schemas.openxmlformats.org/officeDocument/2006/relationships/settings" Target="settings.xml"/><Relationship Id="rId9" Type="http://schemas.openxmlformats.org/officeDocument/2006/relationships/hyperlink" Target="mailt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7B3E0-C24A-45DE-8387-235BC02AD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69</Pages>
  <Words>22719</Words>
  <Characters>129503</Characters>
  <Application>Microsoft Office Word</Application>
  <DocSecurity>0</DocSecurity>
  <Lines>1079</Lines>
  <Paragraphs>303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ana griu</cp:lastModifiedBy>
  <cp:revision>10</cp:revision>
  <cp:lastPrinted>2021-06-01T11:52:00Z</cp:lastPrinted>
  <dcterms:created xsi:type="dcterms:W3CDTF">2022-02-04T10:01:00Z</dcterms:created>
  <dcterms:modified xsi:type="dcterms:W3CDTF">2026-01-27T12:47:00Z</dcterms:modified>
</cp:coreProperties>
</file>