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B56312A"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9FEB58D" w14:textId="77777777" w:rsidR="00C034E2" w:rsidRDefault="00460653" w:rsidP="00C034E2">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p>
          <w:tbl>
            <w:tblPr>
              <w:tblpPr w:leftFromText="180" w:rightFromText="180" w:vertAnchor="text" w:horzAnchor="margin" w:tblpXSpec="center" w:tblpY="318"/>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268"/>
              <w:gridCol w:w="1842"/>
              <w:gridCol w:w="2790"/>
            </w:tblGrid>
            <w:tr w:rsidR="00C034E2" w:rsidRPr="00997A51" w14:paraId="1BCE8F03" w14:textId="77777777" w:rsidTr="006A580C">
              <w:tc>
                <w:tcPr>
                  <w:tcW w:w="2689" w:type="dxa"/>
                </w:tcPr>
                <w:p w14:paraId="47CF29E5" w14:textId="3BBBBB18" w:rsidR="00C034E2" w:rsidRPr="00997A51" w:rsidRDefault="00C034E2" w:rsidP="00C034E2">
                  <w:pPr>
                    <w:spacing w:line="276" w:lineRule="auto"/>
                    <w:ind w:left="-262"/>
                    <w:jc w:val="center"/>
                    <w:rPr>
                      <w:rFonts w:eastAsia="PMingLiU"/>
                      <w:b/>
                      <w:lang w:eastAsia="zh-CN"/>
                    </w:rPr>
                  </w:pPr>
                  <w:r>
                    <w:rPr>
                      <w:rFonts w:eastAsia="PMingLiU"/>
                      <w:b/>
                      <w:lang w:eastAsia="zh-CN"/>
                    </w:rPr>
                    <w:t xml:space="preserve">   Antreprenor</w:t>
                  </w:r>
                </w:p>
                <w:p w14:paraId="718700BE" w14:textId="77777777" w:rsidR="00C034E2" w:rsidRPr="00997A51" w:rsidRDefault="00C034E2" w:rsidP="00C034E2">
                  <w:pPr>
                    <w:spacing w:line="276" w:lineRule="auto"/>
                    <w:ind w:left="-262"/>
                    <w:jc w:val="center"/>
                    <w:rPr>
                      <w:rFonts w:eastAsia="PMingLiU"/>
                      <w:lang w:eastAsia="zh-CN"/>
                    </w:rPr>
                  </w:pPr>
                  <w:r w:rsidRPr="00997A51">
                    <w:rPr>
                      <w:rFonts w:eastAsia="PMingLiU"/>
                      <w:lang w:eastAsia="zh-CN"/>
                    </w:rPr>
                    <w:t>_____________,</w:t>
                  </w:r>
                </w:p>
                <w:p w14:paraId="63346EF5" w14:textId="6ECA7D54" w:rsidR="00C034E2" w:rsidRPr="00997A51" w:rsidRDefault="00C034E2" w:rsidP="00C034E2">
                  <w:pPr>
                    <w:spacing w:line="276" w:lineRule="auto"/>
                    <w:jc w:val="center"/>
                    <w:rPr>
                      <w:rFonts w:eastAsia="PMingLiU"/>
                      <w:i/>
                      <w:lang w:eastAsia="zh-CN"/>
                    </w:rPr>
                  </w:pPr>
                  <w:r w:rsidRPr="00997A51">
                    <w:rPr>
                      <w:rFonts w:eastAsia="PMingLiU"/>
                      <w:i/>
                      <w:lang w:eastAsia="zh-CN"/>
                    </w:rPr>
                    <w:t>(</w:t>
                  </w:r>
                  <w:r w:rsidR="00BA055E" w:rsidRPr="00BA055E">
                    <w:rPr>
                      <w:rFonts w:eastAsia="PMingLiU"/>
                      <w:i/>
                      <w:lang w:val="ro-MD" w:eastAsia="zh-CN"/>
                    </w:rPr>
                    <w:t>denumirea operatorului economic</w:t>
                  </w:r>
                  <w:r w:rsidRPr="00997A51">
                    <w:rPr>
                      <w:rFonts w:eastAsia="PMingLiU"/>
                      <w:i/>
                      <w:lang w:eastAsia="zh-CN"/>
                    </w:rPr>
                    <w:t>)</w:t>
                  </w:r>
                </w:p>
                <w:p w14:paraId="0D3A2254" w14:textId="77777777" w:rsidR="006A580C" w:rsidRDefault="00BA055E" w:rsidP="00BA055E">
                  <w:pPr>
                    <w:spacing w:line="276" w:lineRule="auto"/>
                    <w:jc w:val="center"/>
                    <w:rPr>
                      <w:rFonts w:eastAsia="PMingLiU"/>
                      <w:bCs/>
                      <w:iCs/>
                      <w:lang w:val="ro-MD" w:eastAsia="zh-CN"/>
                    </w:rPr>
                  </w:pPr>
                  <w:r w:rsidRPr="00BA055E">
                    <w:rPr>
                      <w:rFonts w:eastAsia="PMingLiU"/>
                      <w:bCs/>
                      <w:lang w:eastAsia="zh-CN"/>
                    </w:rPr>
                    <w:t>cu sediul</w:t>
                  </w:r>
                  <w:r>
                    <w:rPr>
                      <w:rFonts w:eastAsia="PMingLiU"/>
                      <w:bCs/>
                      <w:lang w:eastAsia="zh-CN"/>
                    </w:rPr>
                    <w:t xml:space="preserve"> __________________ ( localitatea ) </w:t>
                  </w:r>
                  <w:r w:rsidRPr="00BA055E">
                    <w:rPr>
                      <w:rFonts w:eastAsia="PMingLiU"/>
                      <w:bCs/>
                      <w:iCs/>
                      <w:lang w:val="ro-MD" w:eastAsia="zh-CN"/>
                    </w:rPr>
                    <w:t xml:space="preserve">str. </w:t>
                  </w:r>
                  <w:r>
                    <w:rPr>
                      <w:rFonts w:eastAsia="PMingLiU"/>
                      <w:bCs/>
                      <w:iCs/>
                      <w:lang w:val="ro-MD" w:eastAsia="zh-CN"/>
                    </w:rPr>
                    <w:t>_________________</w:t>
                  </w:r>
                </w:p>
                <w:p w14:paraId="5798C7F0" w14:textId="25A02F0F" w:rsidR="00BA055E" w:rsidRPr="00BA055E" w:rsidRDefault="00BA055E" w:rsidP="00BA055E">
                  <w:pPr>
                    <w:spacing w:line="276" w:lineRule="auto"/>
                    <w:jc w:val="center"/>
                    <w:rPr>
                      <w:rFonts w:eastAsia="PMingLiU"/>
                      <w:bCs/>
                      <w:iCs/>
                      <w:lang w:val="en-US" w:eastAsia="zh-CN"/>
                    </w:rPr>
                  </w:pPr>
                  <w:r w:rsidRPr="00BA055E">
                    <w:rPr>
                      <w:rFonts w:eastAsia="PMingLiU"/>
                      <w:bCs/>
                      <w:iCs/>
                      <w:lang w:val="en-US" w:eastAsia="zh-CN"/>
                    </w:rPr>
                    <w:t xml:space="preserve">Telefon: </w:t>
                  </w:r>
                </w:p>
                <w:p w14:paraId="5DD4F184" w14:textId="77777777" w:rsidR="006A580C" w:rsidRDefault="00BA055E" w:rsidP="00BA055E">
                  <w:pPr>
                    <w:pBdr>
                      <w:bottom w:val="single" w:sz="12" w:space="1" w:color="auto"/>
                    </w:pBdr>
                    <w:spacing w:line="276" w:lineRule="auto"/>
                    <w:jc w:val="center"/>
                    <w:rPr>
                      <w:rFonts w:eastAsia="PMingLiU"/>
                      <w:iCs/>
                      <w:lang w:val="en-US" w:eastAsia="zh-CN"/>
                    </w:rPr>
                  </w:pPr>
                  <w:r>
                    <w:rPr>
                      <w:rFonts w:eastAsia="PMingLiU"/>
                      <w:iCs/>
                      <w:lang w:val="en-US" w:eastAsia="zh-CN"/>
                    </w:rPr>
                    <w:t>_____________</w:t>
                  </w:r>
                  <w:r w:rsidRPr="00BA055E">
                    <w:rPr>
                      <w:rFonts w:eastAsia="PMingLiU"/>
                      <w:iCs/>
                      <w:lang w:val="en-US" w:eastAsia="zh-CN"/>
                    </w:rPr>
                    <w:t>,</w:t>
                  </w:r>
                  <w:r>
                    <w:rPr>
                      <w:rFonts w:eastAsia="PMingLiU"/>
                      <w:iCs/>
                      <w:lang w:val="en-US" w:eastAsia="zh-CN"/>
                    </w:rPr>
                    <w:t xml:space="preserve"> fax: ______________</w:t>
                  </w:r>
                </w:p>
                <w:p w14:paraId="4B985F62" w14:textId="0A4395C2" w:rsidR="00BA055E" w:rsidRDefault="00BA055E" w:rsidP="00BA055E">
                  <w:pPr>
                    <w:pBdr>
                      <w:bottom w:val="single" w:sz="12" w:space="1" w:color="auto"/>
                    </w:pBdr>
                    <w:spacing w:line="276" w:lineRule="auto"/>
                    <w:jc w:val="center"/>
                    <w:rPr>
                      <w:rFonts w:eastAsia="PMingLiU"/>
                      <w:b/>
                      <w:iCs/>
                      <w:u w:val="single"/>
                      <w:lang w:eastAsia="zh-CN"/>
                    </w:rPr>
                  </w:pPr>
                  <w:r w:rsidRPr="00BA055E">
                    <w:rPr>
                      <w:rFonts w:eastAsia="PMingLiU"/>
                      <w:b/>
                      <w:u w:val="single"/>
                      <w:lang w:eastAsia="zh-CN"/>
                    </w:rPr>
                    <w:t xml:space="preserve"> </w:t>
                  </w:r>
                  <w:r w:rsidRPr="00BA055E">
                    <w:rPr>
                      <w:rFonts w:eastAsia="PMingLiU"/>
                      <w:b/>
                      <w:iCs/>
                      <w:u w:val="single"/>
                      <w:lang w:eastAsia="zh-CN"/>
                    </w:rPr>
                    <w:t>IDNO</w:t>
                  </w:r>
                </w:p>
                <w:p w14:paraId="5616A491" w14:textId="77777777" w:rsidR="00BA055E" w:rsidRDefault="00BA055E" w:rsidP="00BA055E">
                  <w:pPr>
                    <w:pBdr>
                      <w:bottom w:val="single" w:sz="12" w:space="1" w:color="auto"/>
                    </w:pBdr>
                    <w:spacing w:line="276" w:lineRule="auto"/>
                    <w:jc w:val="center"/>
                    <w:rPr>
                      <w:rFonts w:eastAsia="PMingLiU"/>
                      <w:b/>
                      <w:iCs/>
                      <w:u w:val="single"/>
                      <w:lang w:eastAsia="zh-CN"/>
                    </w:rPr>
                  </w:pPr>
                </w:p>
                <w:p w14:paraId="1B3B13B6" w14:textId="6C8A3C56" w:rsidR="00BA055E" w:rsidRPr="00BA055E" w:rsidRDefault="00BA055E" w:rsidP="006A580C">
                  <w:pPr>
                    <w:spacing w:line="276" w:lineRule="auto"/>
                    <w:rPr>
                      <w:rFonts w:eastAsia="PMingLiU"/>
                      <w:bCs/>
                      <w:iCs/>
                      <w:lang w:eastAsia="zh-CN"/>
                    </w:rPr>
                  </w:pPr>
                  <w:r w:rsidRPr="006A580C">
                    <w:rPr>
                      <w:rFonts w:eastAsia="PMingLiU"/>
                      <w:bCs/>
                      <w:iCs/>
                      <w:lang w:val="ro-MD" w:eastAsia="zh-CN"/>
                    </w:rPr>
                    <w:t>autorizat pentru activitatea în construcţii: autorizaţia nr. _______ di</w:t>
                  </w:r>
                  <w:r w:rsidR="006A580C">
                    <w:rPr>
                      <w:rFonts w:eastAsia="PMingLiU"/>
                      <w:bCs/>
                      <w:iCs/>
                      <w:lang w:val="ro-MD" w:eastAsia="zh-CN"/>
                    </w:rPr>
                    <w:t xml:space="preserve">n </w:t>
                  </w:r>
                  <w:r w:rsidRPr="006A580C">
                    <w:rPr>
                      <w:rFonts w:eastAsia="PMingLiU"/>
                      <w:bCs/>
                      <w:iCs/>
                      <w:u w:val="single"/>
                      <w:lang w:val="ro-MD" w:eastAsia="zh-CN"/>
                    </w:rPr>
                    <w:t>„__”_______20__,</w:t>
                  </w:r>
                  <w:r w:rsidR="006A580C">
                    <w:rPr>
                      <w:rFonts w:eastAsia="PMingLiU"/>
                      <w:bCs/>
                      <w:iCs/>
                      <w:u w:val="single"/>
                      <w:lang w:val="ro-MD" w:eastAsia="zh-CN"/>
                    </w:rPr>
                    <w:t xml:space="preserve"> </w:t>
                  </w:r>
                  <w:r w:rsidRPr="006A580C">
                    <w:rPr>
                      <w:rFonts w:eastAsia="PMingLiU"/>
                      <w:bCs/>
                      <w:iCs/>
                      <w:lang w:val="ro-MD" w:eastAsia="zh-CN"/>
                    </w:rPr>
                    <w:t>eliberată de</w:t>
                  </w:r>
                  <w:r w:rsidRPr="006A580C">
                    <w:rPr>
                      <w:rFonts w:eastAsia="PMingLiU"/>
                      <w:b/>
                      <w:iCs/>
                      <w:lang w:val="ro-MD" w:eastAsia="zh-CN"/>
                    </w:rPr>
                    <w:t xml:space="preserve"> </w:t>
                  </w:r>
                  <w:r w:rsidRPr="006A580C">
                    <w:rPr>
                      <w:rFonts w:eastAsia="PMingLiU"/>
                      <w:bCs/>
                      <w:iCs/>
                      <w:u w:val="single"/>
                      <w:lang w:val="ro-MD" w:eastAsia="zh-CN"/>
                    </w:rPr>
                    <w:t>________</w:t>
                  </w:r>
                  <w:r w:rsidR="006A580C">
                    <w:rPr>
                      <w:rFonts w:eastAsia="PMingLiU"/>
                      <w:bCs/>
                      <w:iCs/>
                      <w:u w:val="single"/>
                      <w:lang w:val="ro-MD" w:eastAsia="zh-CN"/>
                    </w:rPr>
                    <w:t>,</w:t>
                  </w:r>
                  <w:r w:rsidRPr="006A580C">
                    <w:rPr>
                      <w:rFonts w:eastAsia="PMingLiU"/>
                      <w:bCs/>
                      <w:iCs/>
                      <w:lang w:val="ro-MD" w:eastAsia="zh-CN"/>
                    </w:rPr>
                    <w:t xml:space="preserve">pe un termen de </w:t>
                  </w:r>
                  <w:r w:rsidRPr="006A580C">
                    <w:rPr>
                      <w:rFonts w:eastAsia="PMingLiU"/>
                      <w:bCs/>
                      <w:iCs/>
                      <w:u w:val="single"/>
                      <w:lang w:val="ro-MD" w:eastAsia="zh-CN"/>
                    </w:rPr>
                    <w:t>_</w:t>
                  </w:r>
                  <w:r w:rsidRPr="006A580C">
                    <w:rPr>
                      <w:rFonts w:eastAsia="PMingLiU"/>
                      <w:bCs/>
                      <w:iCs/>
                      <w:lang w:val="ro-MD" w:eastAsia="zh-CN"/>
                    </w:rPr>
                    <w:t>ani,pentru genurile de</w:t>
                  </w:r>
                  <w:r w:rsidR="006A580C">
                    <w:rPr>
                      <w:rFonts w:eastAsia="PMingLiU"/>
                      <w:bCs/>
                      <w:iCs/>
                      <w:lang w:val="ro-MD" w:eastAsia="zh-CN"/>
                    </w:rPr>
                    <w:t xml:space="preserve"> </w:t>
                  </w:r>
                  <w:r w:rsidRPr="006A580C">
                    <w:rPr>
                      <w:rFonts w:eastAsia="PMingLiU"/>
                      <w:bCs/>
                      <w:iCs/>
                      <w:lang w:val="ro-MD" w:eastAsia="zh-CN"/>
                    </w:rPr>
                    <w:t>activitate</w:t>
                  </w:r>
                  <w:r w:rsidRPr="006A580C">
                    <w:rPr>
                      <w:rFonts w:eastAsia="PMingLiU"/>
                      <w:bCs/>
                      <w:iCs/>
                      <w:u w:val="single"/>
                      <w:lang w:val="ro-MD" w:eastAsia="zh-CN"/>
                    </w:rPr>
                    <w:t>__</w:t>
                  </w:r>
                  <w:r w:rsidR="006A580C">
                    <w:rPr>
                      <w:rFonts w:eastAsia="PMingLiU"/>
                      <w:bCs/>
                      <w:iCs/>
                      <w:u w:val="single"/>
                      <w:lang w:val="ro-MD" w:eastAsia="zh-CN"/>
                    </w:rPr>
                    <w:t>__________,</w:t>
                  </w:r>
                </w:p>
                <w:p w14:paraId="446FF892" w14:textId="5FAC145C" w:rsidR="00BA055E" w:rsidRPr="00BA055E" w:rsidRDefault="00BA055E" w:rsidP="006A580C">
                  <w:pPr>
                    <w:spacing w:line="276" w:lineRule="auto"/>
                    <w:rPr>
                      <w:rFonts w:eastAsia="PMingLiU"/>
                      <w:bCs/>
                      <w:u w:val="single"/>
                      <w:lang w:eastAsia="zh-CN"/>
                    </w:rPr>
                  </w:pPr>
                  <w:r w:rsidRPr="00BA055E">
                    <w:rPr>
                      <w:rFonts w:eastAsia="PMingLiU"/>
                      <w:bCs/>
                      <w:lang w:eastAsia="zh-CN"/>
                    </w:rPr>
                    <w:lastRenderedPageBreak/>
                    <w:t>reprezentat prin director,</w:t>
                  </w:r>
                  <w:r w:rsidRPr="006A580C">
                    <w:rPr>
                      <w:rFonts w:eastAsia="PMingLiU"/>
                      <w:bCs/>
                      <w:u w:val="single"/>
                      <w:lang w:eastAsia="zh-CN"/>
                    </w:rPr>
                    <w:t>____________________________</w:t>
                  </w:r>
                  <w:r w:rsidRPr="00BA055E">
                    <w:rPr>
                      <w:rFonts w:eastAsia="PMingLiU"/>
                      <w:bCs/>
                      <w:lang w:eastAsia="zh-CN"/>
                    </w:rPr>
                    <w:t>,</w:t>
                  </w:r>
                </w:p>
                <w:p w14:paraId="4094C3DE" w14:textId="0B4E2AFC" w:rsidR="00C034E2" w:rsidRPr="00997A51" w:rsidRDefault="00BA055E" w:rsidP="00BA055E">
                  <w:pPr>
                    <w:spacing w:line="276" w:lineRule="auto"/>
                    <w:jc w:val="center"/>
                  </w:pPr>
                  <w:r w:rsidRPr="00BA055E">
                    <w:rPr>
                      <w:rFonts w:eastAsia="PMingLiU"/>
                      <w:i/>
                      <w:lang w:eastAsia="zh-CN"/>
                    </w:rPr>
                    <w:t>(</w:t>
                  </w:r>
                  <w:r w:rsidRPr="00BA055E">
                    <w:rPr>
                      <w:rFonts w:eastAsia="PMingLiU"/>
                      <w:i/>
                      <w:lang w:val="ro-MD" w:eastAsia="zh-CN"/>
                    </w:rPr>
                    <w:t>numele, prenumele şi funcţia conducătorului</w:t>
                  </w:r>
                  <w:r w:rsidR="00C034E2" w:rsidRPr="00997A51">
                    <w:rPr>
                      <w:rFonts w:eastAsia="PMingLiU"/>
                      <w:i/>
                      <w:lang w:eastAsia="zh-CN"/>
                    </w:rPr>
                    <w:t>)</w:t>
                  </w:r>
                </w:p>
              </w:tc>
              <w:tc>
                <w:tcPr>
                  <w:tcW w:w="2268" w:type="dxa"/>
                </w:tcPr>
                <w:p w14:paraId="262AF9E9" w14:textId="77777777" w:rsidR="00C034E2" w:rsidRPr="00997A51" w:rsidRDefault="00C034E2" w:rsidP="00C034E2">
                  <w:pPr>
                    <w:jc w:val="center"/>
                    <w:rPr>
                      <w:b/>
                    </w:rPr>
                  </w:pPr>
                  <w:r w:rsidRPr="00997A51">
                    <w:rPr>
                      <w:b/>
                    </w:rPr>
                    <w:lastRenderedPageBreak/>
                    <w:t>Beneficiar</w:t>
                  </w:r>
                </w:p>
                <w:p w14:paraId="59C22673" w14:textId="77777777" w:rsidR="00C034E2" w:rsidRPr="00997A51" w:rsidRDefault="00C034E2" w:rsidP="00C034E2">
                  <w:pPr>
                    <w:jc w:val="center"/>
                    <w:rPr>
                      <w:b/>
                    </w:rPr>
                  </w:pPr>
                  <w:r w:rsidRPr="00997A51">
                    <w:rPr>
                      <w:b/>
                    </w:rPr>
                    <w:t>Ministerul Sănătății,</w:t>
                  </w:r>
                </w:p>
                <w:p w14:paraId="0849FC92" w14:textId="77777777" w:rsidR="00C034E2" w:rsidRPr="00997A51" w:rsidRDefault="00C034E2" w:rsidP="00C034E2">
                  <w:pPr>
                    <w:jc w:val="center"/>
                    <w:rPr>
                      <w:i/>
                    </w:rPr>
                  </w:pPr>
                  <w:r w:rsidRPr="00997A51">
                    <w:rPr>
                      <w:i/>
                    </w:rPr>
                    <w:t>(denumirea completă a întreprinderii)</w:t>
                  </w:r>
                </w:p>
                <w:p w14:paraId="196B2B02" w14:textId="77777777" w:rsidR="00C034E2" w:rsidRPr="00997A51" w:rsidRDefault="00C034E2" w:rsidP="00C034E2">
                  <w:pPr>
                    <w:jc w:val="center"/>
                  </w:pPr>
                  <w:r w:rsidRPr="00997A51">
                    <w:t>reprezentată prin</w:t>
                  </w:r>
                </w:p>
                <w:p w14:paraId="3F5DA785" w14:textId="77777777" w:rsidR="00C034E2" w:rsidRPr="00997A51" w:rsidRDefault="00C034E2" w:rsidP="00C034E2">
                  <w:pPr>
                    <w:jc w:val="center"/>
                  </w:pPr>
                  <w:r w:rsidRPr="00997A51">
                    <w:t>Ministru</w:t>
                  </w:r>
                </w:p>
                <w:p w14:paraId="06F07136" w14:textId="77777777" w:rsidR="00C034E2" w:rsidRPr="00997A51" w:rsidRDefault="00C034E2" w:rsidP="00C034E2">
                  <w:pPr>
                    <w:jc w:val="center"/>
                    <w:rPr>
                      <w:i/>
                    </w:rPr>
                  </w:pPr>
                  <w:r w:rsidRPr="00997A51">
                    <w:t xml:space="preserve"> </w:t>
                  </w:r>
                  <w:r w:rsidRPr="00997A51">
                    <w:rPr>
                      <w:b/>
                    </w:rPr>
                    <w:t>Ala NEMERENCO</w:t>
                  </w:r>
                  <w:r w:rsidRPr="00997A51">
                    <w:t xml:space="preserve">, </w:t>
                  </w:r>
                </w:p>
                <w:p w14:paraId="470E961C" w14:textId="28ECAA63" w:rsidR="00C034E2" w:rsidRPr="006A580C" w:rsidRDefault="00C034E2" w:rsidP="006A580C">
                  <w:pPr>
                    <w:jc w:val="center"/>
                  </w:pPr>
                  <w:r w:rsidRPr="00997A51">
                    <w:rPr>
                      <w:i/>
                    </w:rPr>
                    <w:t xml:space="preserve"> (funcţia, numele, prenumele)</w:t>
                  </w:r>
                </w:p>
                <w:p w14:paraId="15A18AC3" w14:textId="77777777" w:rsidR="00C034E2" w:rsidRPr="00997A51" w:rsidRDefault="00C034E2" w:rsidP="00C034E2">
                  <w:pPr>
                    <w:jc w:val="center"/>
                  </w:pPr>
                  <w:r w:rsidRPr="00997A51">
                    <w:t xml:space="preserve">denumit(ă) în continuare Beneficiar, </w:t>
                  </w:r>
                </w:p>
                <w:p w14:paraId="71552577" w14:textId="77777777" w:rsidR="00C034E2" w:rsidRPr="00997A51" w:rsidRDefault="00C034E2" w:rsidP="00C034E2">
                  <w:pPr>
                    <w:spacing w:line="276" w:lineRule="auto"/>
                    <w:jc w:val="center"/>
                    <w:rPr>
                      <w:rFonts w:eastAsia="PMingLiU"/>
                      <w:lang w:eastAsia="zh-CN"/>
                    </w:rPr>
                  </w:pPr>
                  <w:r w:rsidRPr="00997A51">
                    <w:rPr>
                      <w:rFonts w:eastAsia="PMingLiU"/>
                      <w:b/>
                      <w:bCs/>
                      <w:iCs/>
                      <w:lang w:eastAsia="zh-CN"/>
                    </w:rPr>
                    <w:t>IDNO 1007601000791</w:t>
                  </w:r>
                  <w:r w:rsidRPr="00997A51">
                    <w:rPr>
                      <w:rFonts w:eastAsia="PMingLiU"/>
                      <w:lang w:eastAsia="zh-CN"/>
                    </w:rPr>
                    <w:t>,</w:t>
                  </w:r>
                </w:p>
                <w:p w14:paraId="7B9B67C2" w14:textId="34A246DA" w:rsidR="00C034E2" w:rsidRPr="00997A51" w:rsidRDefault="00C034E2" w:rsidP="00C034E2">
                  <w:pPr>
                    <w:jc w:val="center"/>
                  </w:pPr>
                  <w:r w:rsidRPr="00997A51">
                    <w:rPr>
                      <w:rFonts w:eastAsia="PMingLiU"/>
                      <w:i/>
                      <w:lang w:eastAsia="zh-CN"/>
                    </w:rPr>
                    <w:t xml:space="preserve"> </w:t>
                  </w:r>
                </w:p>
              </w:tc>
              <w:tc>
                <w:tcPr>
                  <w:tcW w:w="1842" w:type="dxa"/>
                </w:tcPr>
                <w:p w14:paraId="13E879B6" w14:textId="77777777" w:rsidR="00C034E2" w:rsidRDefault="00C034E2" w:rsidP="00C034E2">
                  <w:pPr>
                    <w:spacing w:line="276" w:lineRule="auto"/>
                    <w:jc w:val="center"/>
                    <w:rPr>
                      <w:rFonts w:eastAsia="PMingLiU"/>
                      <w:b/>
                      <w:lang w:eastAsia="zh-CN"/>
                    </w:rPr>
                  </w:pPr>
                  <w:r w:rsidRPr="00997A51">
                    <w:rPr>
                      <w:rFonts w:eastAsia="PMingLiU"/>
                      <w:b/>
                      <w:lang w:eastAsia="zh-CN"/>
                    </w:rPr>
                    <w:t>Beneficiar final</w:t>
                  </w:r>
                </w:p>
                <w:p w14:paraId="5891F4E3" w14:textId="77777777" w:rsidR="00C034E2" w:rsidRPr="008B049F" w:rsidRDefault="00C034E2" w:rsidP="00C034E2">
                  <w:pPr>
                    <w:spacing w:line="276" w:lineRule="auto"/>
                    <w:jc w:val="center"/>
                    <w:rPr>
                      <w:rFonts w:eastAsia="PMingLiU"/>
                      <w:b/>
                      <w:lang w:eastAsia="zh-CN"/>
                    </w:rPr>
                  </w:pPr>
                  <w:r w:rsidRPr="008B049F">
                    <w:rPr>
                      <w:rFonts w:eastAsia="PMingLiU"/>
                      <w:b/>
                      <w:lang w:eastAsia="zh-CN"/>
                    </w:rPr>
                    <w:t xml:space="preserve">IMSP conform </w:t>
                  </w:r>
                  <w:r>
                    <w:rPr>
                      <w:rFonts w:eastAsia="PMingLiU"/>
                      <w:b/>
                      <w:lang w:eastAsia="zh-CN"/>
                    </w:rPr>
                    <w:t>lotului  atribuit</w:t>
                  </w:r>
                </w:p>
                <w:p w14:paraId="726C8406" w14:textId="77777777" w:rsidR="00C034E2" w:rsidRPr="00997A51" w:rsidRDefault="00C034E2" w:rsidP="00C034E2">
                  <w:pPr>
                    <w:spacing w:line="276" w:lineRule="auto"/>
                    <w:jc w:val="center"/>
                    <w:rPr>
                      <w:rFonts w:eastAsia="PMingLiU"/>
                      <w:b/>
                      <w:lang w:eastAsia="zh-CN"/>
                    </w:rPr>
                  </w:pPr>
                </w:p>
                <w:p w14:paraId="4811D908" w14:textId="3D712376" w:rsidR="00C034E2" w:rsidRPr="00997A51" w:rsidRDefault="00C034E2" w:rsidP="00C034E2">
                  <w:pPr>
                    <w:spacing w:line="276" w:lineRule="auto"/>
                    <w:jc w:val="center"/>
                    <w:rPr>
                      <w:rFonts w:eastAsia="PMingLiU"/>
                      <w:b/>
                      <w:lang w:eastAsia="zh-CN"/>
                    </w:rPr>
                  </w:pPr>
                  <w:r w:rsidRPr="00997A51">
                    <w:rPr>
                      <w:rFonts w:eastAsia="PMingLiU"/>
                      <w:lang w:eastAsia="zh-CN"/>
                    </w:rPr>
                    <w:t>_____________</w:t>
                  </w:r>
                  <w:r w:rsidR="00BA055E">
                    <w:rPr>
                      <w:rFonts w:eastAsia="PMingLiU"/>
                      <w:lang w:eastAsia="zh-CN"/>
                    </w:rPr>
                    <w:t>,</w:t>
                  </w:r>
                </w:p>
                <w:p w14:paraId="6FBFF5AC" w14:textId="77777777" w:rsidR="00C034E2" w:rsidRPr="00997A51" w:rsidRDefault="00C034E2" w:rsidP="00C034E2">
                  <w:pPr>
                    <w:spacing w:line="276" w:lineRule="auto"/>
                    <w:rPr>
                      <w:b/>
                    </w:rPr>
                  </w:pPr>
                </w:p>
              </w:tc>
              <w:tc>
                <w:tcPr>
                  <w:tcW w:w="2790" w:type="dxa"/>
                </w:tcPr>
                <w:p w14:paraId="3240CBA9" w14:textId="77777777" w:rsidR="00C034E2" w:rsidRPr="00997A51" w:rsidRDefault="00C034E2" w:rsidP="00C034E2">
                  <w:pPr>
                    <w:spacing w:line="276" w:lineRule="auto"/>
                    <w:jc w:val="center"/>
                    <w:rPr>
                      <w:rFonts w:eastAsia="PMingLiU"/>
                      <w:b/>
                      <w:lang w:eastAsia="zh-CN"/>
                    </w:rPr>
                  </w:pPr>
                  <w:r w:rsidRPr="00997A51">
                    <w:rPr>
                      <w:rFonts w:eastAsia="PMingLiU"/>
                      <w:b/>
                      <w:lang w:eastAsia="zh-CN"/>
                    </w:rPr>
                    <w:t>Autoritate</w:t>
                  </w:r>
                  <w:r>
                    <w:rPr>
                      <w:rFonts w:eastAsia="PMingLiU"/>
                      <w:b/>
                      <w:lang w:eastAsia="zh-CN"/>
                    </w:rPr>
                    <w:t>a</w:t>
                  </w:r>
                  <w:r w:rsidRPr="00997A51">
                    <w:rPr>
                      <w:rFonts w:eastAsia="PMingLiU"/>
                      <w:b/>
                      <w:lang w:eastAsia="zh-CN"/>
                    </w:rPr>
                    <w:t xml:space="preserve"> contractantă</w:t>
                  </w:r>
                </w:p>
                <w:p w14:paraId="5F5CF173" w14:textId="77777777" w:rsidR="00BA055E" w:rsidRDefault="00C034E2" w:rsidP="00C034E2">
                  <w:pPr>
                    <w:spacing w:line="276" w:lineRule="auto"/>
                    <w:jc w:val="center"/>
                    <w:rPr>
                      <w:rFonts w:eastAsia="PMingLiU"/>
                      <w:b/>
                      <w:lang w:eastAsia="zh-CN"/>
                    </w:rPr>
                  </w:pPr>
                  <w:r w:rsidRPr="00997A51">
                    <w:rPr>
                      <w:rFonts w:eastAsia="PMingLiU"/>
                      <w:b/>
                      <w:lang w:eastAsia="zh-CN"/>
                    </w:rPr>
                    <w:t xml:space="preserve">IP Oficiul de Gestionare a Programelor de Asistență Externă </w:t>
                  </w:r>
                </w:p>
                <w:p w14:paraId="7AD1D5C0" w14:textId="386A416E" w:rsidR="00C034E2" w:rsidRDefault="00C034E2" w:rsidP="00C034E2">
                  <w:pPr>
                    <w:spacing w:line="276" w:lineRule="auto"/>
                    <w:jc w:val="center"/>
                    <w:rPr>
                      <w:rFonts w:eastAsia="PMingLiU"/>
                      <w:b/>
                      <w:lang w:eastAsia="zh-CN"/>
                    </w:rPr>
                  </w:pPr>
                  <w:r w:rsidRPr="00997A51">
                    <w:rPr>
                      <w:rFonts w:eastAsia="PMingLiU"/>
                      <w:b/>
                      <w:lang w:eastAsia="zh-CN"/>
                    </w:rPr>
                    <w:t>(OGP AE),</w:t>
                  </w:r>
                </w:p>
                <w:p w14:paraId="196D622B" w14:textId="34D42F7A" w:rsidR="00BA055E" w:rsidRPr="00BA055E" w:rsidRDefault="00BA055E" w:rsidP="00BA055E">
                  <w:pPr>
                    <w:spacing w:line="276" w:lineRule="auto"/>
                    <w:jc w:val="center"/>
                    <w:rPr>
                      <w:rFonts w:eastAsia="PMingLiU"/>
                      <w:bCs/>
                      <w:iCs/>
                      <w:lang w:val="en-US" w:eastAsia="zh-CN"/>
                    </w:rPr>
                  </w:pPr>
                  <w:r w:rsidRPr="00BA055E">
                    <w:rPr>
                      <w:rFonts w:eastAsia="PMingLiU"/>
                      <w:bCs/>
                      <w:lang w:eastAsia="zh-CN"/>
                    </w:rPr>
                    <w:t xml:space="preserve">cu sediul în mun.Chișinău, </w:t>
                  </w:r>
                  <w:r w:rsidRPr="00BA055E">
                    <w:rPr>
                      <w:rFonts w:eastAsia="PMingLiU"/>
                      <w:bCs/>
                      <w:iCs/>
                      <w:lang w:val="ro-MD" w:eastAsia="zh-CN"/>
                    </w:rPr>
                    <w:t>str. Mitropolit Gavriil Bănulescu-Bodoni 57/1, of. 304.</w:t>
                  </w:r>
                  <w:r w:rsidRPr="00BA055E">
                    <w:rPr>
                      <w:rFonts w:eastAsiaTheme="minorHAnsi"/>
                      <w:noProof w:val="0"/>
                      <w:lang w:val="en-US"/>
                    </w:rPr>
                    <w:t xml:space="preserve"> </w:t>
                  </w:r>
                  <w:r w:rsidRPr="00BA055E">
                    <w:rPr>
                      <w:rFonts w:eastAsia="PMingLiU"/>
                      <w:bCs/>
                      <w:iCs/>
                      <w:lang w:val="en-US" w:eastAsia="zh-CN"/>
                    </w:rPr>
                    <w:t xml:space="preserve">Telefon: </w:t>
                  </w:r>
                </w:p>
                <w:p w14:paraId="71BB1E85" w14:textId="77777777" w:rsidR="00BA055E" w:rsidRDefault="00BA055E" w:rsidP="00BA055E">
                  <w:pPr>
                    <w:spacing w:line="276" w:lineRule="auto"/>
                    <w:jc w:val="center"/>
                    <w:rPr>
                      <w:rFonts w:eastAsia="PMingLiU"/>
                      <w:b/>
                      <w:u w:val="single"/>
                      <w:lang w:eastAsia="zh-CN"/>
                    </w:rPr>
                  </w:pPr>
                  <w:r w:rsidRPr="00BA055E">
                    <w:rPr>
                      <w:rFonts w:eastAsia="PMingLiU"/>
                      <w:iCs/>
                      <w:lang w:val="en-US" w:eastAsia="zh-CN"/>
                    </w:rPr>
                    <w:t>+373-22-232-963</w:t>
                  </w:r>
                  <w:r>
                    <w:rPr>
                      <w:rFonts w:eastAsia="PMingLiU"/>
                      <w:iCs/>
                      <w:lang w:val="en-US" w:eastAsia="zh-CN"/>
                    </w:rPr>
                    <w:t>,</w:t>
                  </w:r>
                  <w:r w:rsidRPr="00BA055E">
                    <w:rPr>
                      <w:rFonts w:eastAsia="PMingLiU"/>
                      <w:b/>
                      <w:u w:val="single"/>
                      <w:lang w:eastAsia="zh-CN"/>
                    </w:rPr>
                    <w:t xml:space="preserve"> </w:t>
                  </w:r>
                </w:p>
                <w:p w14:paraId="688D2CC1" w14:textId="3EFC57A5" w:rsidR="00BA055E" w:rsidRPr="00BA055E" w:rsidRDefault="00BA055E" w:rsidP="00BA055E">
                  <w:pPr>
                    <w:spacing w:line="276" w:lineRule="auto"/>
                    <w:jc w:val="center"/>
                    <w:rPr>
                      <w:rFonts w:eastAsia="PMingLiU"/>
                      <w:iCs/>
                      <w:lang w:eastAsia="zh-CN"/>
                    </w:rPr>
                  </w:pPr>
                  <w:r w:rsidRPr="00BA055E">
                    <w:rPr>
                      <w:rFonts w:eastAsia="PMingLiU"/>
                      <w:b/>
                      <w:iCs/>
                      <w:u w:val="single"/>
                      <w:lang w:eastAsia="zh-CN"/>
                    </w:rPr>
                    <w:t xml:space="preserve">IDNO </w:t>
                  </w:r>
                  <w:r w:rsidRPr="00BA055E">
                    <w:rPr>
                      <w:rFonts w:eastAsia="PMingLiU"/>
                      <w:b/>
                      <w:iCs/>
                      <w:u w:val="single"/>
                      <w:lang w:val="en-US" w:eastAsia="zh-CN"/>
                    </w:rPr>
                    <w:t>1008601000433</w:t>
                  </w:r>
                  <w:r w:rsidRPr="00BA055E">
                    <w:rPr>
                      <w:rFonts w:eastAsia="PMingLiU"/>
                      <w:iCs/>
                      <w:lang w:eastAsia="zh-CN"/>
                    </w:rPr>
                    <w:t>,</w:t>
                  </w:r>
                </w:p>
                <w:p w14:paraId="5F023244" w14:textId="5084A9D5" w:rsidR="00C034E2" w:rsidRPr="00997A51" w:rsidRDefault="00C034E2" w:rsidP="00C034E2">
                  <w:pPr>
                    <w:spacing w:line="276" w:lineRule="auto"/>
                    <w:rPr>
                      <w:rFonts w:eastAsia="PMingLiU"/>
                      <w:u w:val="single"/>
                      <w:lang w:eastAsia="zh-CN"/>
                    </w:rPr>
                  </w:pPr>
                  <w:r w:rsidRPr="00997A51">
                    <w:rPr>
                      <w:rFonts w:eastAsia="PMingLiU"/>
                      <w:lang w:eastAsia="zh-CN"/>
                    </w:rPr>
                    <w:t>reprezentat prin</w:t>
                  </w:r>
                  <w:r w:rsidR="00BA055E">
                    <w:rPr>
                      <w:rFonts w:eastAsia="PMingLiU"/>
                      <w:lang w:eastAsia="zh-CN"/>
                    </w:rPr>
                    <w:t xml:space="preserve"> </w:t>
                  </w:r>
                  <w:r w:rsidRPr="00997A51">
                    <w:rPr>
                      <w:rFonts w:eastAsia="PMingLiU"/>
                      <w:lang w:eastAsia="zh-CN"/>
                    </w:rPr>
                    <w:t>director,</w:t>
                  </w:r>
                  <w:r w:rsidRPr="00997A51">
                    <w:rPr>
                      <w:rFonts w:eastAsia="PMingLiU"/>
                      <w:b/>
                      <w:color w:val="000000"/>
                      <w:u w:val="single"/>
                      <w:lang w:eastAsia="zh-CN"/>
                    </w:rPr>
                    <w:t>Raisa</w:t>
                  </w:r>
                  <w:r w:rsidR="00BA055E">
                    <w:rPr>
                      <w:rFonts w:eastAsia="PMingLiU"/>
                      <w:b/>
                      <w:color w:val="000000"/>
                      <w:u w:val="single"/>
                      <w:lang w:eastAsia="zh-CN"/>
                    </w:rPr>
                    <w:t xml:space="preserve"> </w:t>
                  </w:r>
                  <w:r w:rsidRPr="00997A51">
                    <w:rPr>
                      <w:rFonts w:eastAsia="PMingLiU"/>
                      <w:b/>
                      <w:color w:val="000000"/>
                      <w:u w:val="single"/>
                      <w:lang w:eastAsia="zh-CN"/>
                    </w:rPr>
                    <w:t>Cantemir</w:t>
                  </w:r>
                  <w:r w:rsidRPr="00997A51">
                    <w:rPr>
                      <w:rFonts w:eastAsia="PMingLiU"/>
                      <w:lang w:eastAsia="zh-CN"/>
                    </w:rPr>
                    <w:t>,</w:t>
                  </w:r>
                </w:p>
                <w:p w14:paraId="724F3CEE" w14:textId="03F982C7" w:rsidR="00C034E2" w:rsidRPr="00997A51" w:rsidRDefault="00C034E2" w:rsidP="00C034E2">
                  <w:pPr>
                    <w:spacing w:line="276" w:lineRule="auto"/>
                    <w:rPr>
                      <w:rFonts w:eastAsia="PMingLiU"/>
                      <w:i/>
                      <w:lang w:eastAsia="zh-CN"/>
                    </w:rPr>
                  </w:pPr>
                  <w:r w:rsidRPr="00997A51">
                    <w:rPr>
                      <w:rFonts w:eastAsia="PMingLiU"/>
                      <w:i/>
                      <w:lang w:eastAsia="zh-CN"/>
                    </w:rPr>
                    <w:t>(</w:t>
                  </w:r>
                  <w:r w:rsidR="00AF51F3" w:rsidRPr="00AF51F3">
                    <w:rPr>
                      <w:rFonts w:eastAsia="PMingLiU"/>
                      <w:i/>
                      <w:lang w:val="ro-MD" w:eastAsia="zh-CN"/>
                    </w:rPr>
                    <w:t>numele, prenumele şi funcţia</w:t>
                  </w:r>
                  <w:r w:rsidR="00AF51F3">
                    <w:rPr>
                      <w:rFonts w:eastAsia="PMingLiU"/>
                      <w:i/>
                      <w:lang w:val="ro-MD" w:eastAsia="zh-CN"/>
                    </w:rPr>
                    <w:t xml:space="preserve"> </w:t>
                  </w:r>
                  <w:r w:rsidR="00AF51F3" w:rsidRPr="00AF51F3">
                    <w:rPr>
                      <w:rFonts w:eastAsia="PMingLiU"/>
                      <w:i/>
                      <w:lang w:val="ro-MD" w:eastAsia="zh-CN"/>
                    </w:rPr>
                    <w:t>conducătorului</w:t>
                  </w:r>
                  <w:r w:rsidRPr="00997A51">
                    <w:rPr>
                      <w:rFonts w:eastAsia="PMingLiU"/>
                      <w:i/>
                      <w:lang w:eastAsia="zh-CN"/>
                    </w:rPr>
                    <w:t xml:space="preserve">) </w:t>
                  </w:r>
                </w:p>
                <w:p w14:paraId="26CCD9DC" w14:textId="77777777" w:rsidR="00C034E2" w:rsidRPr="00997A51" w:rsidRDefault="00C034E2" w:rsidP="00BA055E">
                  <w:pPr>
                    <w:spacing w:line="276" w:lineRule="auto"/>
                    <w:rPr>
                      <w:b/>
                      <w:i/>
                    </w:rPr>
                  </w:pPr>
                </w:p>
              </w:tc>
            </w:tr>
          </w:tbl>
          <w:p w14:paraId="6C1C3EF9" w14:textId="77777777" w:rsidR="00C034E2" w:rsidRDefault="00C034E2" w:rsidP="00C034E2">
            <w:pPr>
              <w:pStyle w:val="NormalWeb"/>
              <w:tabs>
                <w:tab w:val="left" w:pos="567"/>
                <w:tab w:val="right" w:pos="9531"/>
              </w:tabs>
              <w:ind w:firstLine="0"/>
              <w:rPr>
                <w:lang w:val="ro-MD"/>
              </w:rPr>
            </w:pPr>
          </w:p>
          <w:p w14:paraId="6ED04AB6" w14:textId="77777777" w:rsidR="00C034E2" w:rsidRDefault="00C034E2" w:rsidP="00C034E2">
            <w:pPr>
              <w:pStyle w:val="NormalWeb"/>
              <w:tabs>
                <w:tab w:val="left" w:pos="567"/>
                <w:tab w:val="right" w:pos="9531"/>
              </w:tabs>
              <w:ind w:firstLine="0"/>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72E6B0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141292">
              <w:rPr>
                <w:i/>
                <w:lang w:val="ro-MD"/>
              </w:rPr>
              <w:t>60 zile</w:t>
            </w:r>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AA0975E"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w:t>
            </w:r>
            <w:r w:rsidR="003106FB">
              <w:rPr>
                <w:lang w:val="ro-MD"/>
              </w:rPr>
              <w:t xml:space="preserve"> în decurs de pînă la</w:t>
            </w:r>
            <w:r w:rsidR="00460653" w:rsidRPr="00FF430B">
              <w:rPr>
                <w:lang w:val="ro-MD"/>
              </w:rPr>
              <w:t xml:space="preserve"> </w:t>
            </w:r>
            <w:r w:rsidR="00C034E2">
              <w:rPr>
                <w:lang w:val="ro-MD"/>
              </w:rPr>
              <w:t>60 zile</w:t>
            </w:r>
            <w:r w:rsidR="003106FB">
              <w:rPr>
                <w:lang w:val="ro-MD"/>
              </w:rPr>
              <w:t xml:space="preserve"> calendaristice</w:t>
            </w:r>
            <w:r w:rsidR="00C034E2">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5AB8122"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6C6EFC">
              <w:rPr>
                <w:b/>
                <w:noProof w:val="0"/>
                <w:lang w:val="ro-MD" w:eastAsia="ru-RU"/>
              </w:rPr>
              <w:t xml:space="preserve"> 5 ani</w:t>
            </w:r>
            <w:r w:rsidRPr="00FF430B">
              <w:rPr>
                <w:b/>
                <w:noProof w:val="0"/>
                <w:lang w:val="ro-MD" w:eastAsia="ru-RU"/>
              </w:rPr>
              <w:t>.</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68E56969"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C6EFC">
              <w:rPr>
                <w:lang w:val="ro-MD"/>
              </w:rPr>
              <w:t>maxim 10</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w:t>
            </w:r>
            <w:r w:rsidR="00460653" w:rsidRPr="00FF430B">
              <w:rPr>
                <w:lang w:val="ro-MD"/>
              </w:rPr>
              <w:lastRenderedPageBreak/>
              <w:t xml:space="preserve">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E41568A"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C034E2">
              <w:rPr>
                <w:lang w:val="ro-MD"/>
              </w:rPr>
              <w:t>5</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lastRenderedPageBreak/>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A92EE43"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C034E2">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5169438"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7870DC">
              <w:rPr>
                <w:lang w:val="ro-MD"/>
              </w:rPr>
              <w:t xml:space="preserve"> </w:t>
            </w:r>
            <w:r w:rsidR="00460653" w:rsidRPr="00FF430B">
              <w:rPr>
                <w:lang w:val="ro-MD"/>
              </w:rPr>
              <w:t xml:space="preserve">este de  </w:t>
            </w:r>
            <w:r w:rsidR="00C034E2">
              <w:rPr>
                <w:b/>
                <w:lang w:val="ro-MD"/>
              </w:rPr>
              <w:t>5</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52EBFC6"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w:t>
            </w:r>
            <w:r w:rsidR="00C034E2">
              <w:rPr>
                <w:lang w:val="ro-MD"/>
              </w:rPr>
              <w:t>1</w:t>
            </w:r>
            <w:r w:rsidR="0001066E" w:rsidRPr="00FF430B">
              <w:rPr>
                <w:lang w:val="ro-MD"/>
              </w:rPr>
              <w:t xml:space="preserve">% până la </w:t>
            </w:r>
            <w:r w:rsidR="00C034E2">
              <w:rPr>
                <w:lang w:val="ro-MD"/>
              </w:rPr>
              <w:t>10</w:t>
            </w:r>
            <w:r w:rsidR="0001066E" w:rsidRPr="00FF430B">
              <w:rPr>
                <w:lang w:val="ro-MD"/>
              </w:rPr>
              <w:t>%</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lastRenderedPageBreak/>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lastRenderedPageBreak/>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41AB9C30" w14:textId="265C5BEE" w:rsidR="00877B36" w:rsidRPr="00FF430B" w:rsidRDefault="00877B36" w:rsidP="00605578">
            <w:pPr>
              <w:jc w:val="center"/>
              <w:rPr>
                <w:lang w:val="ro-MD"/>
              </w:rPr>
            </w:pPr>
            <w:r w:rsidRPr="00FF430B">
              <w:rPr>
                <w:lang w:val="ro-MD"/>
              </w:rPr>
              <w:t xml:space="preserve">             (</w:t>
            </w:r>
            <w:r w:rsidRPr="00FF430B">
              <w:rPr>
                <w:sz w:val="20"/>
                <w:szCs w:val="20"/>
                <w:lang w:val="ro-MD"/>
              </w:rPr>
              <w:t>LA NECESITATE)</w:t>
            </w:r>
          </w:p>
          <w:p w14:paraId="112A2D9F" w14:textId="77777777" w:rsidR="00877B36" w:rsidRPr="00FF430B" w:rsidRDefault="00877B36" w:rsidP="00196AB4">
            <w:pPr>
              <w:tabs>
                <w:tab w:val="left" w:pos="567"/>
                <w:tab w:val="left" w:pos="4005"/>
              </w:tabs>
              <w:jc w:val="both"/>
              <w:rPr>
                <w:lang w:val="ro-MD"/>
              </w:rPr>
            </w:pPr>
          </w:p>
          <w:p w14:paraId="1A24F838" w14:textId="31D00F48" w:rsidR="00460653" w:rsidRPr="00605578"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5E716B3" w14:textId="4C3B7688" w:rsidR="00605578" w:rsidRDefault="00605578" w:rsidP="00605578">
            <w:pPr>
              <w:spacing w:line="276" w:lineRule="auto"/>
              <w:contextualSpacing/>
              <w:rPr>
                <w:lang w:val="ro-MD"/>
              </w:rPr>
            </w:pPr>
          </w:p>
          <w:tbl>
            <w:tblPr>
              <w:tblpPr w:leftFromText="180" w:rightFromText="180" w:bottomFromText="160" w:vertAnchor="text" w:horzAnchor="margin" w:tblpX="-459" w:tblpY="154"/>
              <w:tblW w:w="9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1"/>
              <w:gridCol w:w="2833"/>
              <w:gridCol w:w="1843"/>
              <w:gridCol w:w="2250"/>
            </w:tblGrid>
            <w:tr w:rsidR="00BA592F" w14:paraId="26F22C66" w14:textId="77777777" w:rsidTr="00BA592F">
              <w:tc>
                <w:tcPr>
                  <w:tcW w:w="5000" w:type="pct"/>
                  <w:gridSpan w:val="4"/>
                  <w:tcBorders>
                    <w:top w:val="single" w:sz="4" w:space="0" w:color="auto"/>
                    <w:left w:val="single" w:sz="4" w:space="0" w:color="auto"/>
                    <w:bottom w:val="single" w:sz="4" w:space="0" w:color="auto"/>
                    <w:right w:val="single" w:sz="4" w:space="0" w:color="auto"/>
                  </w:tcBorders>
                </w:tcPr>
                <w:p w14:paraId="272C54FC" w14:textId="5E628E39" w:rsidR="00BA592F" w:rsidRDefault="00BA592F" w:rsidP="00605578">
                  <w:pPr>
                    <w:tabs>
                      <w:tab w:val="left" w:pos="4680"/>
                      <w:tab w:val="left" w:pos="7020"/>
                    </w:tabs>
                    <w:suppressAutoHyphens/>
                    <w:spacing w:line="276" w:lineRule="auto"/>
                    <w:ind w:firstLine="709"/>
                    <w:jc w:val="center"/>
                    <w:rPr>
                      <w:rFonts w:eastAsia="PMingLiU"/>
                      <w:b/>
                      <w:noProof w:val="0"/>
                      <w:lang w:eastAsia="zh-CN"/>
                    </w:rPr>
                  </w:pPr>
                  <w:r>
                    <w:rPr>
                      <w:rFonts w:eastAsia="PMingLiU"/>
                      <w:b/>
                      <w:lang w:eastAsia="zh-CN"/>
                    </w:rPr>
                    <w:t>Datele juridice, poştale şi bancare ale Părţilor:</w:t>
                  </w:r>
                </w:p>
                <w:p w14:paraId="6AC51CE3" w14:textId="77777777" w:rsidR="00BA592F" w:rsidRDefault="00BA592F" w:rsidP="00605578">
                  <w:pPr>
                    <w:tabs>
                      <w:tab w:val="left" w:pos="4680"/>
                      <w:tab w:val="left" w:pos="7020"/>
                    </w:tabs>
                    <w:suppressAutoHyphens/>
                    <w:spacing w:line="276" w:lineRule="auto"/>
                    <w:ind w:firstLine="709"/>
                    <w:jc w:val="center"/>
                    <w:rPr>
                      <w:rFonts w:eastAsia="PMingLiU"/>
                      <w:lang w:eastAsia="zh-CN"/>
                    </w:rPr>
                  </w:pPr>
                </w:p>
              </w:tc>
            </w:tr>
            <w:tr w:rsidR="00BA592F" w14:paraId="40FEF020" w14:textId="77777777" w:rsidTr="00BA592F">
              <w:trPr>
                <w:trHeight w:val="2005"/>
              </w:trPr>
              <w:tc>
                <w:tcPr>
                  <w:tcW w:w="1399" w:type="pct"/>
                  <w:tcBorders>
                    <w:top w:val="single" w:sz="4" w:space="0" w:color="auto"/>
                    <w:left w:val="single" w:sz="4" w:space="0" w:color="auto"/>
                    <w:bottom w:val="single" w:sz="4" w:space="0" w:color="auto"/>
                    <w:right w:val="single" w:sz="4" w:space="0" w:color="auto"/>
                  </w:tcBorders>
                  <w:hideMark/>
                </w:tcPr>
                <w:p w14:paraId="7A6C1832" w14:textId="77777777" w:rsidR="00BA592F" w:rsidRDefault="00BA592F" w:rsidP="00605578">
                  <w:pPr>
                    <w:tabs>
                      <w:tab w:val="left" w:pos="4680"/>
                      <w:tab w:val="left" w:pos="7020"/>
                    </w:tabs>
                    <w:suppressAutoHyphens/>
                    <w:spacing w:line="276" w:lineRule="auto"/>
                    <w:rPr>
                      <w:rFonts w:eastAsia="PMingLiU"/>
                      <w:b/>
                      <w:iCs/>
                      <w:lang w:val="ro-MD" w:eastAsia="zh-CN"/>
                    </w:rPr>
                  </w:pPr>
                  <w:r w:rsidRPr="00605578">
                    <w:rPr>
                      <w:rFonts w:eastAsia="PMingLiU"/>
                      <w:b/>
                      <w:iCs/>
                      <w:lang w:val="ro-MD" w:eastAsia="zh-CN"/>
                    </w:rPr>
                    <w:t>ANTREPRENORUL</w:t>
                  </w:r>
                </w:p>
                <w:p w14:paraId="50D82E1C" w14:textId="3CB1573A" w:rsidR="00BA592F" w:rsidRDefault="00BA592F" w:rsidP="00605578">
                  <w:pPr>
                    <w:tabs>
                      <w:tab w:val="left" w:pos="4680"/>
                      <w:tab w:val="left" w:pos="7020"/>
                    </w:tabs>
                    <w:suppressAutoHyphens/>
                    <w:spacing w:line="276" w:lineRule="auto"/>
                    <w:rPr>
                      <w:rFonts w:eastAsia="PMingLiU"/>
                      <w:b/>
                      <w:lang w:eastAsia="zh-CN"/>
                    </w:rPr>
                  </w:pPr>
                  <w:r>
                    <w:rPr>
                      <w:b/>
                      <w:lang w:val="en-US"/>
                    </w:rPr>
                    <w:t>_________________,</w:t>
                  </w:r>
                </w:p>
              </w:tc>
              <w:tc>
                <w:tcPr>
                  <w:tcW w:w="1473" w:type="pct"/>
                  <w:tcBorders>
                    <w:top w:val="single" w:sz="4" w:space="0" w:color="auto"/>
                    <w:left w:val="single" w:sz="4" w:space="0" w:color="auto"/>
                    <w:bottom w:val="single" w:sz="4" w:space="0" w:color="auto"/>
                    <w:right w:val="single" w:sz="4" w:space="0" w:color="auto"/>
                  </w:tcBorders>
                  <w:hideMark/>
                </w:tcPr>
                <w:p w14:paraId="106DBF2B" w14:textId="77777777" w:rsidR="00BA592F" w:rsidRDefault="00BA592F" w:rsidP="00605578">
                  <w:pPr>
                    <w:tabs>
                      <w:tab w:val="left" w:pos="4680"/>
                      <w:tab w:val="left" w:pos="7020"/>
                    </w:tabs>
                    <w:suppressAutoHyphens/>
                    <w:spacing w:line="276" w:lineRule="auto"/>
                    <w:jc w:val="center"/>
                    <w:rPr>
                      <w:rFonts w:eastAsiaTheme="minorHAnsi"/>
                      <w:b/>
                      <w:bCs/>
                    </w:rPr>
                  </w:pPr>
                  <w:r>
                    <w:rPr>
                      <w:b/>
                      <w:bCs/>
                    </w:rPr>
                    <w:t>Beneficiar</w:t>
                  </w:r>
                </w:p>
                <w:p w14:paraId="5D4B83AD" w14:textId="77777777" w:rsidR="00BA592F" w:rsidRDefault="00BA592F" w:rsidP="00605578">
                  <w:pPr>
                    <w:tabs>
                      <w:tab w:val="left" w:pos="4680"/>
                      <w:tab w:val="left" w:pos="7020"/>
                    </w:tabs>
                    <w:suppressAutoHyphens/>
                    <w:spacing w:line="276" w:lineRule="auto"/>
                    <w:jc w:val="center"/>
                    <w:rPr>
                      <w:b/>
                      <w:bCs/>
                    </w:rPr>
                  </w:pPr>
                  <w:r>
                    <w:rPr>
                      <w:b/>
                    </w:rPr>
                    <w:t xml:space="preserve">Ministerul Sănătății </w:t>
                  </w:r>
                </w:p>
              </w:tc>
              <w:tc>
                <w:tcPr>
                  <w:tcW w:w="958" w:type="pct"/>
                  <w:tcBorders>
                    <w:top w:val="single" w:sz="4" w:space="0" w:color="auto"/>
                    <w:left w:val="single" w:sz="4" w:space="0" w:color="auto"/>
                    <w:bottom w:val="single" w:sz="4" w:space="0" w:color="auto"/>
                    <w:right w:val="single" w:sz="4" w:space="0" w:color="auto"/>
                  </w:tcBorders>
                </w:tcPr>
                <w:p w14:paraId="02990801" w14:textId="77777777" w:rsidR="00BA592F" w:rsidRDefault="00BA592F" w:rsidP="00BA592F">
                  <w:pPr>
                    <w:tabs>
                      <w:tab w:val="left" w:pos="4680"/>
                      <w:tab w:val="left" w:pos="7020"/>
                    </w:tabs>
                    <w:suppressAutoHyphens/>
                    <w:spacing w:line="276" w:lineRule="auto"/>
                    <w:jc w:val="center"/>
                    <w:rPr>
                      <w:rFonts w:eastAsiaTheme="minorHAnsi"/>
                      <w:b/>
                      <w:bCs/>
                    </w:rPr>
                  </w:pPr>
                  <w:r>
                    <w:rPr>
                      <w:b/>
                      <w:bCs/>
                    </w:rPr>
                    <w:t>Beneficiar</w:t>
                  </w:r>
                </w:p>
                <w:p w14:paraId="7F7F0BBF" w14:textId="2322CB04" w:rsidR="00BA592F" w:rsidRPr="00240D44" w:rsidRDefault="00BA592F" w:rsidP="00BA592F">
                  <w:pPr>
                    <w:tabs>
                      <w:tab w:val="left" w:pos="4680"/>
                      <w:tab w:val="left" w:pos="7020"/>
                    </w:tabs>
                    <w:suppressAutoHyphens/>
                    <w:spacing w:line="276" w:lineRule="auto"/>
                    <w:ind w:left="-99"/>
                    <w:jc w:val="center"/>
                    <w:rPr>
                      <w:rFonts w:eastAsia="PMingLiU"/>
                      <w:b/>
                      <w:lang w:eastAsia="zh-CN"/>
                    </w:rPr>
                  </w:pPr>
                  <w:r>
                    <w:rPr>
                      <w:b/>
                    </w:rPr>
                    <w:t>Final</w:t>
                  </w:r>
                </w:p>
              </w:tc>
              <w:tc>
                <w:tcPr>
                  <w:tcW w:w="1170" w:type="pct"/>
                  <w:tcBorders>
                    <w:top w:val="single" w:sz="4" w:space="0" w:color="auto"/>
                    <w:left w:val="single" w:sz="4" w:space="0" w:color="auto"/>
                    <w:bottom w:val="single" w:sz="4" w:space="0" w:color="auto"/>
                    <w:right w:val="single" w:sz="4" w:space="0" w:color="auto"/>
                  </w:tcBorders>
                  <w:hideMark/>
                </w:tcPr>
                <w:p w14:paraId="2CFCB197" w14:textId="7396E93F" w:rsidR="00BA592F" w:rsidRPr="00240D44" w:rsidRDefault="00BA592F" w:rsidP="00240D44">
                  <w:pPr>
                    <w:tabs>
                      <w:tab w:val="left" w:pos="4680"/>
                      <w:tab w:val="left" w:pos="7020"/>
                    </w:tabs>
                    <w:suppressAutoHyphens/>
                    <w:spacing w:line="276" w:lineRule="auto"/>
                    <w:ind w:left="-99"/>
                    <w:jc w:val="center"/>
                    <w:rPr>
                      <w:rFonts w:eastAsia="PMingLiU"/>
                      <w:b/>
                      <w:lang w:eastAsia="zh-CN"/>
                    </w:rPr>
                  </w:pPr>
                  <w:r w:rsidRPr="00240D44">
                    <w:rPr>
                      <w:rFonts w:eastAsia="PMingLiU"/>
                      <w:b/>
                      <w:lang w:eastAsia="zh-CN"/>
                    </w:rPr>
                    <w:t>Autoritatea contractantă</w:t>
                  </w:r>
                </w:p>
                <w:p w14:paraId="770975F3" w14:textId="77777777" w:rsidR="00BA592F" w:rsidRDefault="00BA592F" w:rsidP="00605578">
                  <w:pPr>
                    <w:tabs>
                      <w:tab w:val="left" w:pos="4680"/>
                      <w:tab w:val="left" w:pos="7020"/>
                    </w:tabs>
                    <w:suppressAutoHyphens/>
                    <w:spacing w:line="276" w:lineRule="auto"/>
                    <w:ind w:left="-99"/>
                    <w:jc w:val="center"/>
                    <w:rPr>
                      <w:rFonts w:eastAsia="PMingLiU"/>
                      <w:b/>
                      <w:lang w:eastAsia="zh-CN"/>
                    </w:rPr>
                  </w:pPr>
                  <w:r>
                    <w:rPr>
                      <w:rFonts w:eastAsia="PMingLiU"/>
                      <w:b/>
                      <w:lang w:eastAsia="zh-CN"/>
                    </w:rPr>
                    <w:t>IP Oficiul de Gestionare a Programelor de Asistență Externă (OGP AE)</w:t>
                  </w:r>
                </w:p>
              </w:tc>
            </w:tr>
            <w:tr w:rsidR="00BA592F" w14:paraId="2B89C329" w14:textId="77777777" w:rsidTr="00BA592F">
              <w:trPr>
                <w:trHeight w:val="2375"/>
              </w:trPr>
              <w:tc>
                <w:tcPr>
                  <w:tcW w:w="1399" w:type="pct"/>
                  <w:tcBorders>
                    <w:top w:val="single" w:sz="4" w:space="0" w:color="auto"/>
                    <w:left w:val="single" w:sz="4" w:space="0" w:color="auto"/>
                    <w:bottom w:val="single" w:sz="4" w:space="0" w:color="auto"/>
                    <w:right w:val="single" w:sz="4" w:space="0" w:color="auto"/>
                  </w:tcBorders>
                </w:tcPr>
                <w:p w14:paraId="0F4ED76A"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Adresa poştală:</w:t>
                  </w:r>
                  <w:r>
                    <w:t xml:space="preserve"> </w:t>
                  </w:r>
                </w:p>
                <w:p w14:paraId="5EAAC48A" w14:textId="77777777" w:rsidR="00BA592F" w:rsidRDefault="00BA592F" w:rsidP="00605578">
                  <w:pPr>
                    <w:tabs>
                      <w:tab w:val="left" w:pos="4680"/>
                      <w:tab w:val="left" w:pos="7020"/>
                    </w:tabs>
                    <w:suppressAutoHyphens/>
                    <w:spacing w:line="276" w:lineRule="auto"/>
                    <w:rPr>
                      <w:rFonts w:eastAsia="PMingLiU"/>
                      <w:lang w:eastAsia="zh-CN"/>
                    </w:rPr>
                  </w:pPr>
                </w:p>
                <w:p w14:paraId="5842C377" w14:textId="77777777" w:rsidR="00BA592F" w:rsidRDefault="00BA592F" w:rsidP="00605578">
                  <w:pPr>
                    <w:tabs>
                      <w:tab w:val="left" w:pos="4680"/>
                      <w:tab w:val="left" w:pos="7020"/>
                    </w:tabs>
                    <w:suppressAutoHyphens/>
                    <w:spacing w:line="276" w:lineRule="auto"/>
                    <w:rPr>
                      <w:rFonts w:eastAsia="PMingLiU"/>
                      <w:lang w:eastAsia="zh-CN"/>
                    </w:rPr>
                  </w:pPr>
                </w:p>
              </w:tc>
              <w:tc>
                <w:tcPr>
                  <w:tcW w:w="1473" w:type="pct"/>
                  <w:tcBorders>
                    <w:top w:val="single" w:sz="4" w:space="0" w:color="auto"/>
                    <w:left w:val="single" w:sz="4" w:space="0" w:color="auto"/>
                    <w:bottom w:val="single" w:sz="4" w:space="0" w:color="auto"/>
                    <w:right w:val="single" w:sz="4" w:space="0" w:color="auto"/>
                  </w:tcBorders>
                </w:tcPr>
                <w:p w14:paraId="14518433"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Adresa poştală: </w:t>
                  </w:r>
                </w:p>
                <w:p w14:paraId="16495572" w14:textId="77777777" w:rsidR="00BA592F" w:rsidRDefault="00BA592F" w:rsidP="00605578">
                  <w:pPr>
                    <w:tabs>
                      <w:tab w:val="left" w:pos="4680"/>
                      <w:tab w:val="left" w:pos="7020"/>
                    </w:tabs>
                    <w:suppressAutoHyphens/>
                    <w:spacing w:line="276" w:lineRule="auto"/>
                    <w:rPr>
                      <w:rFonts w:eastAsia="PMingLiU"/>
                      <w:b/>
                      <w:bCs/>
                      <w:lang w:val="en-US" w:eastAsia="zh-CN"/>
                    </w:rPr>
                  </w:pPr>
                  <w:r>
                    <w:rPr>
                      <w:rFonts w:eastAsia="PMingLiU"/>
                      <w:b/>
                      <w:bCs/>
                      <w:lang w:val="en-US" w:eastAsia="zh-CN"/>
                    </w:rPr>
                    <w:t>MD-2009, Republica Moldova, mun. Chișinău, str.Vasile Alecsandri 2</w:t>
                  </w:r>
                </w:p>
                <w:p w14:paraId="165FC3BE" w14:textId="77777777" w:rsidR="00BA592F" w:rsidRDefault="00BA592F" w:rsidP="00605578">
                  <w:pPr>
                    <w:tabs>
                      <w:tab w:val="left" w:pos="4680"/>
                      <w:tab w:val="left" w:pos="7020"/>
                    </w:tabs>
                    <w:suppressAutoHyphens/>
                    <w:spacing w:line="276" w:lineRule="auto"/>
                    <w:rPr>
                      <w:rFonts w:eastAsia="PMingLiU"/>
                      <w:lang w:eastAsia="zh-CN"/>
                    </w:rPr>
                  </w:pPr>
                </w:p>
              </w:tc>
              <w:tc>
                <w:tcPr>
                  <w:tcW w:w="958" w:type="pct"/>
                  <w:tcBorders>
                    <w:top w:val="single" w:sz="4" w:space="0" w:color="auto"/>
                    <w:left w:val="single" w:sz="4" w:space="0" w:color="auto"/>
                    <w:bottom w:val="single" w:sz="4" w:space="0" w:color="auto"/>
                    <w:right w:val="single" w:sz="4" w:space="0" w:color="auto"/>
                  </w:tcBorders>
                </w:tcPr>
                <w:p w14:paraId="4022AAF8" w14:textId="77777777" w:rsidR="00BA592F" w:rsidRDefault="00BA592F" w:rsidP="00605578">
                  <w:pPr>
                    <w:rPr>
                      <w:rFonts w:eastAsia="Calibri"/>
                      <w:b/>
                    </w:rPr>
                  </w:pPr>
                </w:p>
              </w:tc>
              <w:tc>
                <w:tcPr>
                  <w:tcW w:w="1170" w:type="pct"/>
                  <w:tcBorders>
                    <w:top w:val="single" w:sz="4" w:space="0" w:color="auto"/>
                    <w:left w:val="single" w:sz="4" w:space="0" w:color="auto"/>
                    <w:bottom w:val="single" w:sz="4" w:space="0" w:color="auto"/>
                    <w:right w:val="single" w:sz="4" w:space="0" w:color="auto"/>
                  </w:tcBorders>
                  <w:hideMark/>
                </w:tcPr>
                <w:p w14:paraId="72E514E1" w14:textId="47F293F3" w:rsidR="00BA592F" w:rsidRDefault="00BA592F" w:rsidP="00605578">
                  <w:pPr>
                    <w:rPr>
                      <w:rFonts w:eastAsia="Calibri"/>
                      <w:b/>
                    </w:rPr>
                  </w:pPr>
                  <w:r>
                    <w:rPr>
                      <w:rFonts w:eastAsia="Calibri"/>
                      <w:b/>
                    </w:rPr>
                    <w:t>Adresa poştală:</w:t>
                  </w:r>
                </w:p>
                <w:p w14:paraId="595EF92B" w14:textId="77777777" w:rsidR="00BA592F" w:rsidRDefault="00BA592F" w:rsidP="00605578">
                  <w:pPr>
                    <w:rPr>
                      <w:rFonts w:eastAsia="Calibri"/>
                      <w:lang w:val="ro-MD"/>
                    </w:rPr>
                  </w:pPr>
                  <w:r>
                    <w:rPr>
                      <w:rFonts w:eastAsia="Calibri"/>
                      <w:b/>
                    </w:rPr>
                    <w:t xml:space="preserve">MD-2005, Republica Moldova, mun.Chișinău, </w:t>
                  </w:r>
                  <w:r>
                    <w:rPr>
                      <w:rFonts w:eastAsia="Calibri"/>
                      <w:b/>
                      <w:bCs/>
                      <w:iCs/>
                      <w:lang w:val="ro-MD"/>
                    </w:rPr>
                    <w:t>str. Mitropolit Gavriil Bănulescu-Bodoni 57/1, of. 304.</w:t>
                  </w:r>
                </w:p>
              </w:tc>
            </w:tr>
            <w:tr w:rsidR="00BA592F" w14:paraId="1899C1FE" w14:textId="77777777" w:rsidTr="00BA592F">
              <w:trPr>
                <w:trHeight w:val="2153"/>
              </w:trPr>
              <w:tc>
                <w:tcPr>
                  <w:tcW w:w="1399" w:type="pct"/>
                  <w:tcBorders>
                    <w:top w:val="single" w:sz="4" w:space="0" w:color="auto"/>
                    <w:left w:val="single" w:sz="4" w:space="0" w:color="auto"/>
                    <w:bottom w:val="single" w:sz="4" w:space="0" w:color="auto"/>
                    <w:right w:val="single" w:sz="4" w:space="0" w:color="auto"/>
                  </w:tcBorders>
                  <w:hideMark/>
                </w:tcPr>
                <w:p w14:paraId="5F10BBE2"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Telefon:</w:t>
                  </w:r>
                </w:p>
                <w:p w14:paraId="2004AB97"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Fax: </w:t>
                  </w:r>
                </w:p>
                <w:p w14:paraId="6E377534"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E-mail :</w:t>
                  </w:r>
                </w:p>
              </w:tc>
              <w:tc>
                <w:tcPr>
                  <w:tcW w:w="1473" w:type="pct"/>
                  <w:tcBorders>
                    <w:top w:val="single" w:sz="4" w:space="0" w:color="auto"/>
                    <w:left w:val="single" w:sz="4" w:space="0" w:color="auto"/>
                    <w:bottom w:val="single" w:sz="4" w:space="0" w:color="auto"/>
                    <w:right w:val="single" w:sz="4" w:space="0" w:color="auto"/>
                  </w:tcBorders>
                  <w:hideMark/>
                </w:tcPr>
                <w:p w14:paraId="60983251"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Telefon: </w:t>
                  </w:r>
                </w:p>
                <w:p w14:paraId="49CF32F4" w14:textId="77777777" w:rsidR="00BA592F" w:rsidRDefault="00BA592F" w:rsidP="00605578">
                  <w:pPr>
                    <w:tabs>
                      <w:tab w:val="left" w:pos="4680"/>
                      <w:tab w:val="left" w:pos="7020"/>
                    </w:tabs>
                    <w:suppressAutoHyphens/>
                    <w:spacing w:line="276" w:lineRule="auto"/>
                    <w:rPr>
                      <w:rFonts w:eastAsia="PMingLiU"/>
                      <w:lang w:val="en-US" w:eastAsia="zh-CN"/>
                    </w:rPr>
                  </w:pPr>
                  <w:r>
                    <w:rPr>
                      <w:rFonts w:eastAsia="PMingLiU"/>
                      <w:lang w:val="en-US" w:eastAsia="zh-CN"/>
                    </w:rPr>
                    <w:t>022 268-885</w:t>
                  </w:r>
                </w:p>
                <w:p w14:paraId="2CE29934" w14:textId="77777777" w:rsidR="00BA592F" w:rsidRDefault="00BA592F" w:rsidP="00605578">
                  <w:pPr>
                    <w:tabs>
                      <w:tab w:val="left" w:pos="4680"/>
                      <w:tab w:val="left" w:pos="7020"/>
                    </w:tabs>
                    <w:suppressAutoHyphens/>
                    <w:spacing w:line="276" w:lineRule="auto"/>
                    <w:rPr>
                      <w:rFonts w:eastAsia="PMingLiU"/>
                      <w:lang w:val="en-US" w:eastAsia="zh-CN"/>
                    </w:rPr>
                  </w:pPr>
                  <w:r>
                    <w:rPr>
                      <w:rFonts w:eastAsia="PMingLiU"/>
                      <w:lang w:val="en-US" w:eastAsia="zh-CN"/>
                    </w:rPr>
                    <w:t>022 268-816</w:t>
                  </w:r>
                </w:p>
                <w:p w14:paraId="0C1C1C36"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E-mail:</w:t>
                  </w:r>
                  <w:r>
                    <w:rPr>
                      <w:lang w:val="en-US"/>
                    </w:rPr>
                    <w:t xml:space="preserve"> </w:t>
                  </w:r>
                  <w:r>
                    <w:rPr>
                      <w:b/>
                    </w:rPr>
                    <w:t xml:space="preserve"> </w:t>
                  </w:r>
                </w:p>
              </w:tc>
              <w:tc>
                <w:tcPr>
                  <w:tcW w:w="958" w:type="pct"/>
                  <w:tcBorders>
                    <w:top w:val="single" w:sz="4" w:space="0" w:color="auto"/>
                    <w:left w:val="single" w:sz="4" w:space="0" w:color="auto"/>
                    <w:bottom w:val="single" w:sz="4" w:space="0" w:color="auto"/>
                    <w:right w:val="single" w:sz="4" w:space="0" w:color="auto"/>
                  </w:tcBorders>
                </w:tcPr>
                <w:p w14:paraId="2E3739A6" w14:textId="77777777" w:rsidR="00BA592F" w:rsidRDefault="00BA592F" w:rsidP="00605578">
                  <w:pPr>
                    <w:jc w:val="both"/>
                    <w:rPr>
                      <w:lang w:val="en-US"/>
                    </w:rPr>
                  </w:pPr>
                </w:p>
              </w:tc>
              <w:tc>
                <w:tcPr>
                  <w:tcW w:w="1170" w:type="pct"/>
                  <w:tcBorders>
                    <w:top w:val="single" w:sz="4" w:space="0" w:color="auto"/>
                    <w:left w:val="single" w:sz="4" w:space="0" w:color="auto"/>
                    <w:bottom w:val="single" w:sz="4" w:space="0" w:color="auto"/>
                    <w:right w:val="single" w:sz="4" w:space="0" w:color="auto"/>
                  </w:tcBorders>
                  <w:hideMark/>
                </w:tcPr>
                <w:p w14:paraId="2D72FF90" w14:textId="0D05AFD5" w:rsidR="00BA592F" w:rsidRDefault="00BA592F" w:rsidP="00605578">
                  <w:pPr>
                    <w:jc w:val="both"/>
                    <w:rPr>
                      <w:rFonts w:eastAsiaTheme="minorHAnsi"/>
                      <w:lang w:val="en-US"/>
                    </w:rPr>
                  </w:pPr>
                  <w:r>
                    <w:rPr>
                      <w:lang w:val="en-US"/>
                    </w:rPr>
                    <w:t xml:space="preserve">Telefon: </w:t>
                  </w:r>
                </w:p>
                <w:p w14:paraId="2FC2F6C7" w14:textId="77777777" w:rsidR="00BA592F" w:rsidRDefault="00BA592F" w:rsidP="00605578">
                  <w:pPr>
                    <w:jc w:val="both"/>
                    <w:rPr>
                      <w:b/>
                      <w:bCs/>
                      <w:color w:val="000000" w:themeColor="text1"/>
                      <w:lang w:val="en-US"/>
                    </w:rPr>
                  </w:pPr>
                  <w:r>
                    <w:rPr>
                      <w:b/>
                      <w:bCs/>
                      <w:color w:val="000000" w:themeColor="text1"/>
                      <w:lang w:val="en-US"/>
                    </w:rPr>
                    <w:t>+373-22-232-963</w:t>
                  </w:r>
                </w:p>
                <w:p w14:paraId="6582045C" w14:textId="77777777" w:rsidR="00BA592F" w:rsidRDefault="00BA592F" w:rsidP="00605578">
                  <w:pPr>
                    <w:jc w:val="both"/>
                    <w:rPr>
                      <w:b/>
                      <w:bCs/>
                      <w:color w:val="000000" w:themeColor="text1"/>
                      <w:lang w:val="en-US"/>
                    </w:rPr>
                  </w:pPr>
                  <w:r>
                    <w:rPr>
                      <w:b/>
                      <w:bCs/>
                      <w:color w:val="000000" w:themeColor="text1"/>
                      <w:lang w:val="en-US"/>
                    </w:rPr>
                    <w:t>+373-22-238-247</w:t>
                  </w:r>
                  <w:r>
                    <w:rPr>
                      <w:b/>
                      <w:color w:val="000000" w:themeColor="text1"/>
                      <w:lang w:val="en-GB"/>
                    </w:rPr>
                    <w:t>;</w:t>
                  </w:r>
                </w:p>
                <w:p w14:paraId="47EE35FB" w14:textId="77777777" w:rsidR="00BA592F" w:rsidRDefault="00BA592F" w:rsidP="00605578">
                  <w:pPr>
                    <w:jc w:val="both"/>
                    <w:rPr>
                      <w:b/>
                      <w:bCs/>
                      <w:color w:val="000000" w:themeColor="text1"/>
                      <w:lang w:val="en-US"/>
                    </w:rPr>
                  </w:pPr>
                  <w:r>
                    <w:rPr>
                      <w:bCs/>
                      <w:color w:val="000000" w:themeColor="text1"/>
                      <w:lang w:val="en-US"/>
                    </w:rPr>
                    <w:t xml:space="preserve">E-mail: </w:t>
                  </w:r>
                  <w:hyperlink r:id="rId8" w:tgtFrame="_blank" w:history="1">
                    <w:r>
                      <w:rPr>
                        <w:rStyle w:val="Hyperlink"/>
                        <w:b/>
                        <w:color w:val="000000" w:themeColor="text1"/>
                      </w:rPr>
                      <w:t>ogpae@ogpae.gov.md</w:t>
                    </w:r>
                  </w:hyperlink>
                </w:p>
              </w:tc>
            </w:tr>
            <w:tr w:rsidR="00BA592F" w14:paraId="3E047D1E" w14:textId="77777777" w:rsidTr="00BA592F">
              <w:trPr>
                <w:trHeight w:val="1138"/>
              </w:trPr>
              <w:tc>
                <w:tcPr>
                  <w:tcW w:w="1399" w:type="pct"/>
                  <w:tcBorders>
                    <w:top w:val="single" w:sz="4" w:space="0" w:color="auto"/>
                    <w:left w:val="single" w:sz="4" w:space="0" w:color="auto"/>
                    <w:bottom w:val="single" w:sz="4" w:space="0" w:color="auto"/>
                    <w:right w:val="single" w:sz="4" w:space="0" w:color="auto"/>
                  </w:tcBorders>
                  <w:hideMark/>
                </w:tcPr>
                <w:p w14:paraId="5DB3DEA6"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IBAN: </w:t>
                  </w:r>
                  <w:r>
                    <w:t xml:space="preserve"> </w:t>
                  </w:r>
                </w:p>
              </w:tc>
              <w:tc>
                <w:tcPr>
                  <w:tcW w:w="1473" w:type="pct"/>
                  <w:tcBorders>
                    <w:top w:val="single" w:sz="4" w:space="0" w:color="auto"/>
                    <w:left w:val="single" w:sz="4" w:space="0" w:color="auto"/>
                    <w:bottom w:val="single" w:sz="4" w:space="0" w:color="auto"/>
                    <w:right w:val="single" w:sz="4" w:space="0" w:color="auto"/>
                  </w:tcBorders>
                  <w:hideMark/>
                </w:tcPr>
                <w:p w14:paraId="58717B0B"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IBAN:</w:t>
                  </w:r>
                </w:p>
              </w:tc>
              <w:tc>
                <w:tcPr>
                  <w:tcW w:w="958" w:type="pct"/>
                  <w:tcBorders>
                    <w:top w:val="single" w:sz="4" w:space="0" w:color="auto"/>
                    <w:left w:val="single" w:sz="4" w:space="0" w:color="auto"/>
                    <w:bottom w:val="single" w:sz="4" w:space="0" w:color="auto"/>
                    <w:right w:val="single" w:sz="4" w:space="0" w:color="auto"/>
                  </w:tcBorders>
                </w:tcPr>
                <w:p w14:paraId="24F96574" w14:textId="77777777" w:rsidR="00BA592F" w:rsidRDefault="00BA592F" w:rsidP="00605578">
                  <w:pPr>
                    <w:shd w:val="clear" w:color="auto" w:fill="FFFFFF"/>
                    <w:tabs>
                      <w:tab w:val="left" w:pos="4680"/>
                      <w:tab w:val="left" w:pos="7020"/>
                    </w:tabs>
                    <w:suppressAutoHyphens/>
                    <w:spacing w:line="276" w:lineRule="auto"/>
                    <w:rPr>
                      <w:rFonts w:eastAsia="PMingLiU"/>
                      <w:lang w:eastAsia="zh-CN"/>
                    </w:rPr>
                  </w:pPr>
                </w:p>
              </w:tc>
              <w:tc>
                <w:tcPr>
                  <w:tcW w:w="1170" w:type="pct"/>
                  <w:tcBorders>
                    <w:top w:val="single" w:sz="4" w:space="0" w:color="auto"/>
                    <w:left w:val="single" w:sz="4" w:space="0" w:color="auto"/>
                    <w:bottom w:val="single" w:sz="4" w:space="0" w:color="auto"/>
                    <w:right w:val="single" w:sz="4" w:space="0" w:color="auto"/>
                  </w:tcBorders>
                </w:tcPr>
                <w:p w14:paraId="148A2EB0" w14:textId="17AB62C9" w:rsidR="00BA592F" w:rsidRDefault="00BA592F" w:rsidP="00605578">
                  <w:pPr>
                    <w:shd w:val="clear" w:color="auto" w:fill="FFFFFF"/>
                    <w:tabs>
                      <w:tab w:val="left" w:pos="4680"/>
                      <w:tab w:val="left" w:pos="7020"/>
                    </w:tabs>
                    <w:suppressAutoHyphens/>
                    <w:spacing w:line="276" w:lineRule="auto"/>
                    <w:rPr>
                      <w:rFonts w:eastAsia="PMingLiU"/>
                      <w:lang w:eastAsia="zh-CN"/>
                    </w:rPr>
                  </w:pPr>
                  <w:r>
                    <w:rPr>
                      <w:rFonts w:eastAsia="PMingLiU"/>
                      <w:lang w:eastAsia="zh-CN"/>
                    </w:rPr>
                    <w:t>IBAN:</w:t>
                  </w:r>
                </w:p>
                <w:p w14:paraId="142DD9AD" w14:textId="77777777" w:rsidR="00BA592F" w:rsidRDefault="00BA592F" w:rsidP="00605578">
                  <w:pPr>
                    <w:shd w:val="clear" w:color="auto" w:fill="FFFFFF"/>
                    <w:tabs>
                      <w:tab w:val="left" w:pos="4680"/>
                      <w:tab w:val="left" w:pos="7020"/>
                    </w:tabs>
                    <w:suppressAutoHyphens/>
                    <w:spacing w:line="276" w:lineRule="auto"/>
                    <w:rPr>
                      <w:rFonts w:eastAsia="PMingLiU"/>
                      <w:lang w:eastAsia="zh-CN"/>
                    </w:rPr>
                  </w:pPr>
                </w:p>
              </w:tc>
            </w:tr>
            <w:tr w:rsidR="00BA592F" w14:paraId="7225DD48" w14:textId="77777777" w:rsidTr="00BA592F">
              <w:tc>
                <w:tcPr>
                  <w:tcW w:w="1399" w:type="pct"/>
                  <w:tcBorders>
                    <w:top w:val="single" w:sz="4" w:space="0" w:color="auto"/>
                    <w:left w:val="single" w:sz="4" w:space="0" w:color="auto"/>
                    <w:bottom w:val="single" w:sz="4" w:space="0" w:color="auto"/>
                    <w:right w:val="single" w:sz="4" w:space="0" w:color="auto"/>
                  </w:tcBorders>
                </w:tcPr>
                <w:p w14:paraId="4D40B560"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Banca: </w:t>
                  </w:r>
                  <w:r>
                    <w:rPr>
                      <w:color w:val="FF0000"/>
                    </w:rPr>
                    <w:t xml:space="preserve"> </w:t>
                  </w:r>
                </w:p>
                <w:p w14:paraId="467AF6AC" w14:textId="77777777" w:rsidR="00BA592F" w:rsidRDefault="00BA592F" w:rsidP="00605578">
                  <w:pPr>
                    <w:tabs>
                      <w:tab w:val="left" w:pos="4680"/>
                      <w:tab w:val="left" w:pos="7020"/>
                    </w:tabs>
                    <w:suppressAutoHyphens/>
                    <w:spacing w:line="276" w:lineRule="auto"/>
                    <w:rPr>
                      <w:rFonts w:eastAsia="PMingLiU"/>
                      <w:b/>
                      <w:lang w:eastAsia="zh-CN"/>
                    </w:rPr>
                  </w:pPr>
                </w:p>
              </w:tc>
              <w:tc>
                <w:tcPr>
                  <w:tcW w:w="1473" w:type="pct"/>
                  <w:tcBorders>
                    <w:top w:val="single" w:sz="4" w:space="0" w:color="auto"/>
                    <w:left w:val="single" w:sz="4" w:space="0" w:color="auto"/>
                    <w:bottom w:val="single" w:sz="4" w:space="0" w:color="auto"/>
                    <w:right w:val="single" w:sz="4" w:space="0" w:color="auto"/>
                  </w:tcBorders>
                  <w:hideMark/>
                </w:tcPr>
                <w:p w14:paraId="7655F34E"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Banca: </w:t>
                  </w:r>
                </w:p>
              </w:tc>
              <w:tc>
                <w:tcPr>
                  <w:tcW w:w="958" w:type="pct"/>
                  <w:tcBorders>
                    <w:top w:val="single" w:sz="4" w:space="0" w:color="auto"/>
                    <w:left w:val="single" w:sz="4" w:space="0" w:color="auto"/>
                    <w:bottom w:val="single" w:sz="4" w:space="0" w:color="auto"/>
                    <w:right w:val="single" w:sz="4" w:space="0" w:color="auto"/>
                  </w:tcBorders>
                </w:tcPr>
                <w:p w14:paraId="72AA9DDD" w14:textId="77777777" w:rsidR="00BA592F" w:rsidRDefault="00BA592F" w:rsidP="00605578">
                  <w:pPr>
                    <w:shd w:val="clear" w:color="auto" w:fill="FFFFFF"/>
                    <w:tabs>
                      <w:tab w:val="left" w:pos="4680"/>
                      <w:tab w:val="left" w:pos="7020"/>
                    </w:tabs>
                    <w:suppressAutoHyphens/>
                    <w:spacing w:line="276" w:lineRule="auto"/>
                    <w:ind w:left="12"/>
                    <w:rPr>
                      <w:rFonts w:eastAsia="PMingLiU"/>
                      <w:lang w:eastAsia="zh-CN"/>
                    </w:rPr>
                  </w:pPr>
                </w:p>
              </w:tc>
              <w:tc>
                <w:tcPr>
                  <w:tcW w:w="1170" w:type="pct"/>
                  <w:tcBorders>
                    <w:top w:val="single" w:sz="4" w:space="0" w:color="auto"/>
                    <w:left w:val="single" w:sz="4" w:space="0" w:color="auto"/>
                    <w:bottom w:val="single" w:sz="4" w:space="0" w:color="auto"/>
                    <w:right w:val="single" w:sz="4" w:space="0" w:color="auto"/>
                  </w:tcBorders>
                  <w:hideMark/>
                </w:tcPr>
                <w:p w14:paraId="5A63FAD5" w14:textId="0EB5E1F8" w:rsidR="00BA592F" w:rsidRDefault="00BA592F" w:rsidP="00605578">
                  <w:pPr>
                    <w:shd w:val="clear" w:color="auto" w:fill="FFFFFF"/>
                    <w:tabs>
                      <w:tab w:val="left" w:pos="4680"/>
                      <w:tab w:val="left" w:pos="7020"/>
                    </w:tabs>
                    <w:suppressAutoHyphens/>
                    <w:spacing w:line="276" w:lineRule="auto"/>
                    <w:ind w:left="12"/>
                    <w:rPr>
                      <w:rFonts w:eastAsiaTheme="minorHAnsi"/>
                    </w:rPr>
                  </w:pPr>
                  <w:r>
                    <w:rPr>
                      <w:rFonts w:eastAsia="PMingLiU"/>
                      <w:lang w:eastAsia="zh-CN"/>
                    </w:rPr>
                    <w:t>Banca:</w:t>
                  </w:r>
                </w:p>
                <w:p w14:paraId="489AB530" w14:textId="77777777" w:rsidR="00BA592F" w:rsidRDefault="00BA592F" w:rsidP="00605578">
                  <w:r>
                    <w:rPr>
                      <w:rFonts w:eastAsia="PMingLiU"/>
                      <w:b/>
                      <w:lang w:eastAsia="zh-CN"/>
                    </w:rPr>
                    <w:t>MF-TT Chisinau-bugetul de stat</w:t>
                  </w:r>
                </w:p>
              </w:tc>
            </w:tr>
            <w:tr w:rsidR="00BA592F" w14:paraId="6199DAB3" w14:textId="77777777" w:rsidTr="00BA592F">
              <w:tc>
                <w:tcPr>
                  <w:tcW w:w="1399" w:type="pct"/>
                  <w:tcBorders>
                    <w:top w:val="single" w:sz="4" w:space="0" w:color="auto"/>
                    <w:left w:val="single" w:sz="4" w:space="0" w:color="auto"/>
                    <w:bottom w:val="single" w:sz="4" w:space="0" w:color="auto"/>
                    <w:right w:val="single" w:sz="4" w:space="0" w:color="auto"/>
                  </w:tcBorders>
                  <w:hideMark/>
                </w:tcPr>
                <w:p w14:paraId="31A7141C"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Cod fiscal:</w:t>
                  </w:r>
                </w:p>
              </w:tc>
              <w:tc>
                <w:tcPr>
                  <w:tcW w:w="1473" w:type="pct"/>
                  <w:tcBorders>
                    <w:top w:val="single" w:sz="4" w:space="0" w:color="auto"/>
                    <w:left w:val="single" w:sz="4" w:space="0" w:color="auto"/>
                    <w:bottom w:val="single" w:sz="4" w:space="0" w:color="auto"/>
                    <w:right w:val="single" w:sz="4" w:space="0" w:color="auto"/>
                  </w:tcBorders>
                  <w:hideMark/>
                </w:tcPr>
                <w:p w14:paraId="71BB40DF"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Cod fiscal:</w:t>
                  </w:r>
                </w:p>
                <w:p w14:paraId="37B4AEE3"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bCs/>
                      <w:iCs/>
                      <w:lang w:eastAsia="zh-CN"/>
                    </w:rPr>
                    <w:t>1007601000791</w:t>
                  </w:r>
                </w:p>
              </w:tc>
              <w:tc>
                <w:tcPr>
                  <w:tcW w:w="958" w:type="pct"/>
                  <w:tcBorders>
                    <w:top w:val="single" w:sz="4" w:space="0" w:color="auto"/>
                    <w:left w:val="single" w:sz="4" w:space="0" w:color="auto"/>
                    <w:bottom w:val="single" w:sz="4" w:space="0" w:color="auto"/>
                    <w:right w:val="single" w:sz="4" w:space="0" w:color="auto"/>
                  </w:tcBorders>
                </w:tcPr>
                <w:p w14:paraId="72EDE6D8" w14:textId="77777777" w:rsidR="00BA592F" w:rsidRDefault="00BA592F" w:rsidP="00605578"/>
              </w:tc>
              <w:tc>
                <w:tcPr>
                  <w:tcW w:w="1170" w:type="pct"/>
                  <w:tcBorders>
                    <w:top w:val="single" w:sz="4" w:space="0" w:color="auto"/>
                    <w:left w:val="single" w:sz="4" w:space="0" w:color="auto"/>
                    <w:bottom w:val="single" w:sz="4" w:space="0" w:color="auto"/>
                    <w:right w:val="single" w:sz="4" w:space="0" w:color="auto"/>
                  </w:tcBorders>
                  <w:hideMark/>
                </w:tcPr>
                <w:p w14:paraId="29A60851" w14:textId="16771F06" w:rsidR="00BA592F" w:rsidRDefault="00BA592F" w:rsidP="00605578">
                  <w:pPr>
                    <w:rPr>
                      <w:rFonts w:eastAsiaTheme="minorHAnsi"/>
                    </w:rPr>
                  </w:pPr>
                  <w:r>
                    <w:t xml:space="preserve">Cod fiscal: </w:t>
                  </w:r>
                  <w:r>
                    <w:rPr>
                      <w:b/>
                      <w:i/>
                      <w:iCs/>
                    </w:rPr>
                    <w:t>1008601000433</w:t>
                  </w:r>
                </w:p>
              </w:tc>
            </w:tr>
            <w:tr w:rsidR="00BA592F" w14:paraId="3E20382F" w14:textId="77777777" w:rsidTr="00BA592F">
              <w:tc>
                <w:tcPr>
                  <w:tcW w:w="1399" w:type="pct"/>
                  <w:tcBorders>
                    <w:top w:val="single" w:sz="4" w:space="0" w:color="auto"/>
                    <w:left w:val="single" w:sz="4" w:space="0" w:color="auto"/>
                    <w:bottom w:val="single" w:sz="4" w:space="0" w:color="auto"/>
                    <w:right w:val="single" w:sz="4" w:space="0" w:color="auto"/>
                  </w:tcBorders>
                  <w:hideMark/>
                </w:tcPr>
                <w:p w14:paraId="6667E59C"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Codul bancii: </w:t>
                  </w:r>
                  <w:r>
                    <w:t xml:space="preserve"> </w:t>
                  </w:r>
                </w:p>
              </w:tc>
              <w:tc>
                <w:tcPr>
                  <w:tcW w:w="1473" w:type="pct"/>
                  <w:tcBorders>
                    <w:top w:val="single" w:sz="4" w:space="0" w:color="auto"/>
                    <w:left w:val="single" w:sz="4" w:space="0" w:color="auto"/>
                    <w:bottom w:val="single" w:sz="4" w:space="0" w:color="auto"/>
                    <w:right w:val="single" w:sz="4" w:space="0" w:color="auto"/>
                  </w:tcBorders>
                  <w:hideMark/>
                </w:tcPr>
                <w:p w14:paraId="3AE070AE"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Codul bancii: </w:t>
                  </w:r>
                </w:p>
              </w:tc>
              <w:tc>
                <w:tcPr>
                  <w:tcW w:w="958" w:type="pct"/>
                  <w:tcBorders>
                    <w:top w:val="single" w:sz="4" w:space="0" w:color="auto"/>
                    <w:left w:val="single" w:sz="4" w:space="0" w:color="auto"/>
                    <w:bottom w:val="single" w:sz="4" w:space="0" w:color="auto"/>
                    <w:right w:val="single" w:sz="4" w:space="0" w:color="auto"/>
                  </w:tcBorders>
                </w:tcPr>
                <w:p w14:paraId="2D3F1610" w14:textId="77777777" w:rsidR="00BA592F" w:rsidRDefault="00BA592F" w:rsidP="00605578"/>
              </w:tc>
              <w:tc>
                <w:tcPr>
                  <w:tcW w:w="1170" w:type="pct"/>
                  <w:tcBorders>
                    <w:top w:val="single" w:sz="4" w:space="0" w:color="auto"/>
                    <w:left w:val="single" w:sz="4" w:space="0" w:color="auto"/>
                    <w:bottom w:val="single" w:sz="4" w:space="0" w:color="auto"/>
                    <w:right w:val="single" w:sz="4" w:space="0" w:color="auto"/>
                  </w:tcBorders>
                  <w:hideMark/>
                </w:tcPr>
                <w:p w14:paraId="4F4FA956" w14:textId="2BBDD91E" w:rsidR="00BA592F" w:rsidRDefault="00BA592F" w:rsidP="00605578">
                  <w:pPr>
                    <w:rPr>
                      <w:rFonts w:eastAsiaTheme="minorHAnsi"/>
                    </w:rPr>
                  </w:pPr>
                  <w:r>
                    <w:t xml:space="preserve">Codul bancii: </w:t>
                  </w:r>
                  <w:r>
                    <w:rPr>
                      <w:b/>
                    </w:rPr>
                    <w:t>TREZMD2X</w:t>
                  </w:r>
                </w:p>
              </w:tc>
            </w:tr>
            <w:tr w:rsidR="00BA592F" w14:paraId="4007D61C" w14:textId="77777777" w:rsidTr="00BA592F">
              <w:tc>
                <w:tcPr>
                  <w:tcW w:w="5000" w:type="pct"/>
                  <w:gridSpan w:val="4"/>
                  <w:tcBorders>
                    <w:top w:val="single" w:sz="4" w:space="0" w:color="auto"/>
                    <w:left w:val="single" w:sz="4" w:space="0" w:color="auto"/>
                    <w:bottom w:val="single" w:sz="4" w:space="0" w:color="auto"/>
                    <w:right w:val="single" w:sz="4" w:space="0" w:color="auto"/>
                  </w:tcBorders>
                </w:tcPr>
                <w:p w14:paraId="75184B26" w14:textId="683E2632"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b/>
                      <w:lang w:eastAsia="zh-CN"/>
                    </w:rPr>
                    <w:t>Semnăturile Părţilor</w:t>
                  </w:r>
                </w:p>
              </w:tc>
            </w:tr>
            <w:tr w:rsidR="00BA592F" w14:paraId="1E79D9DD" w14:textId="77777777" w:rsidTr="00BA592F">
              <w:tc>
                <w:tcPr>
                  <w:tcW w:w="1399" w:type="pct"/>
                  <w:tcBorders>
                    <w:top w:val="single" w:sz="4" w:space="0" w:color="auto"/>
                    <w:left w:val="single" w:sz="4" w:space="0" w:color="auto"/>
                    <w:bottom w:val="single" w:sz="4" w:space="0" w:color="auto"/>
                    <w:right w:val="single" w:sz="4" w:space="0" w:color="auto"/>
                  </w:tcBorders>
                  <w:hideMark/>
                </w:tcPr>
                <w:p w14:paraId="07ADB9D5" w14:textId="77777777"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Furnizorul de bunuri:</w:t>
                  </w:r>
                </w:p>
              </w:tc>
              <w:tc>
                <w:tcPr>
                  <w:tcW w:w="1473" w:type="pct"/>
                  <w:tcBorders>
                    <w:top w:val="single" w:sz="4" w:space="0" w:color="auto"/>
                    <w:left w:val="single" w:sz="4" w:space="0" w:color="auto"/>
                    <w:bottom w:val="single" w:sz="4" w:space="0" w:color="auto"/>
                    <w:right w:val="single" w:sz="4" w:space="0" w:color="auto"/>
                  </w:tcBorders>
                  <w:hideMark/>
                </w:tcPr>
                <w:p w14:paraId="2EBEC2B3" w14:textId="4BC992A1"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Beneficiarul Ministerul Sănătății:</w:t>
                  </w:r>
                </w:p>
              </w:tc>
              <w:tc>
                <w:tcPr>
                  <w:tcW w:w="958" w:type="pct"/>
                  <w:tcBorders>
                    <w:top w:val="single" w:sz="4" w:space="0" w:color="auto"/>
                    <w:left w:val="single" w:sz="4" w:space="0" w:color="auto"/>
                    <w:bottom w:val="single" w:sz="4" w:space="0" w:color="auto"/>
                    <w:right w:val="single" w:sz="4" w:space="0" w:color="auto"/>
                  </w:tcBorders>
                </w:tcPr>
                <w:p w14:paraId="1BE5D866" w14:textId="65C69E20"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Beneficiar Final</w:t>
                  </w:r>
                </w:p>
              </w:tc>
              <w:tc>
                <w:tcPr>
                  <w:tcW w:w="1170" w:type="pct"/>
                  <w:tcBorders>
                    <w:top w:val="single" w:sz="4" w:space="0" w:color="auto"/>
                    <w:left w:val="single" w:sz="4" w:space="0" w:color="auto"/>
                    <w:bottom w:val="single" w:sz="4" w:space="0" w:color="auto"/>
                    <w:right w:val="single" w:sz="4" w:space="0" w:color="auto"/>
                  </w:tcBorders>
                  <w:hideMark/>
                </w:tcPr>
                <w:p w14:paraId="674007D8" w14:textId="10B8C838"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Cumpărătorul:</w:t>
                  </w:r>
                </w:p>
              </w:tc>
            </w:tr>
            <w:tr w:rsidR="00BA592F" w14:paraId="43CEC543" w14:textId="77777777" w:rsidTr="00BA592F">
              <w:tc>
                <w:tcPr>
                  <w:tcW w:w="1399" w:type="pct"/>
                  <w:tcBorders>
                    <w:top w:val="single" w:sz="4" w:space="0" w:color="auto"/>
                    <w:left w:val="single" w:sz="4" w:space="0" w:color="auto"/>
                    <w:bottom w:val="single" w:sz="4" w:space="0" w:color="auto"/>
                    <w:right w:val="single" w:sz="4" w:space="0" w:color="auto"/>
                  </w:tcBorders>
                </w:tcPr>
                <w:p w14:paraId="43A7B872" w14:textId="77777777" w:rsidR="00BA592F" w:rsidRDefault="00BA592F" w:rsidP="00605578">
                  <w:pPr>
                    <w:tabs>
                      <w:tab w:val="left" w:pos="4680"/>
                      <w:tab w:val="left" w:pos="7020"/>
                    </w:tabs>
                    <w:suppressAutoHyphens/>
                    <w:spacing w:line="276" w:lineRule="auto"/>
                    <w:ind w:firstLine="709"/>
                    <w:jc w:val="right"/>
                    <w:rPr>
                      <w:rFonts w:eastAsia="PMingLiU"/>
                      <w:lang w:eastAsia="zh-CN"/>
                    </w:rPr>
                  </w:pPr>
                </w:p>
              </w:tc>
              <w:tc>
                <w:tcPr>
                  <w:tcW w:w="1473" w:type="pct"/>
                  <w:tcBorders>
                    <w:top w:val="single" w:sz="4" w:space="0" w:color="auto"/>
                    <w:left w:val="single" w:sz="4" w:space="0" w:color="auto"/>
                    <w:bottom w:val="single" w:sz="4" w:space="0" w:color="auto"/>
                    <w:right w:val="single" w:sz="4" w:space="0" w:color="auto"/>
                  </w:tcBorders>
                </w:tcPr>
                <w:p w14:paraId="145BB9FE" w14:textId="77777777" w:rsidR="00BA592F" w:rsidRDefault="00BA592F" w:rsidP="00605578">
                  <w:pPr>
                    <w:tabs>
                      <w:tab w:val="left" w:pos="4680"/>
                      <w:tab w:val="left" w:pos="7020"/>
                    </w:tabs>
                    <w:suppressAutoHyphens/>
                    <w:spacing w:line="276" w:lineRule="auto"/>
                    <w:ind w:right="420"/>
                    <w:jc w:val="right"/>
                    <w:rPr>
                      <w:rFonts w:eastAsia="PMingLiU"/>
                      <w:lang w:eastAsia="zh-CN"/>
                    </w:rPr>
                  </w:pPr>
                </w:p>
              </w:tc>
              <w:tc>
                <w:tcPr>
                  <w:tcW w:w="958" w:type="pct"/>
                  <w:tcBorders>
                    <w:top w:val="single" w:sz="4" w:space="0" w:color="auto"/>
                    <w:left w:val="single" w:sz="4" w:space="0" w:color="auto"/>
                    <w:bottom w:val="single" w:sz="4" w:space="0" w:color="auto"/>
                    <w:right w:val="single" w:sz="4" w:space="0" w:color="auto"/>
                  </w:tcBorders>
                </w:tcPr>
                <w:p w14:paraId="5DBBDEE5" w14:textId="77777777" w:rsidR="00BA592F" w:rsidRDefault="00BA592F" w:rsidP="00605578">
                  <w:pPr>
                    <w:tabs>
                      <w:tab w:val="left" w:pos="4680"/>
                      <w:tab w:val="left" w:pos="7020"/>
                    </w:tabs>
                    <w:suppressAutoHyphens/>
                    <w:spacing w:line="276" w:lineRule="auto"/>
                    <w:jc w:val="right"/>
                    <w:rPr>
                      <w:rFonts w:eastAsia="PMingLiU"/>
                      <w:lang w:eastAsia="zh-CN"/>
                    </w:rPr>
                  </w:pPr>
                </w:p>
              </w:tc>
              <w:tc>
                <w:tcPr>
                  <w:tcW w:w="1170" w:type="pct"/>
                  <w:tcBorders>
                    <w:top w:val="single" w:sz="4" w:space="0" w:color="auto"/>
                    <w:left w:val="single" w:sz="4" w:space="0" w:color="auto"/>
                    <w:bottom w:val="single" w:sz="4" w:space="0" w:color="auto"/>
                    <w:right w:val="single" w:sz="4" w:space="0" w:color="auto"/>
                  </w:tcBorders>
                </w:tcPr>
                <w:p w14:paraId="1DFB112E" w14:textId="5BAB828A" w:rsidR="00BA592F" w:rsidRDefault="00BA592F" w:rsidP="00605578">
                  <w:pPr>
                    <w:tabs>
                      <w:tab w:val="left" w:pos="4680"/>
                      <w:tab w:val="left" w:pos="7020"/>
                    </w:tabs>
                    <w:suppressAutoHyphens/>
                    <w:spacing w:line="276" w:lineRule="auto"/>
                    <w:jc w:val="right"/>
                    <w:rPr>
                      <w:rFonts w:eastAsia="PMingLiU"/>
                      <w:lang w:eastAsia="zh-CN"/>
                    </w:rPr>
                  </w:pPr>
                </w:p>
              </w:tc>
            </w:tr>
          </w:tbl>
          <w:p w14:paraId="1EC37CA1" w14:textId="48610C82" w:rsidR="007E709D" w:rsidRDefault="007E709D" w:rsidP="001658D1">
            <w:pPr>
              <w:tabs>
                <w:tab w:val="left" w:pos="2685"/>
              </w:tabs>
              <w:jc w:val="both"/>
              <w:rPr>
                <w:lang w:val="ro-MD"/>
              </w:rPr>
            </w:pPr>
          </w:p>
          <w:p w14:paraId="0994472E" w14:textId="77777777" w:rsidR="00006D6D" w:rsidRPr="00FF430B" w:rsidRDefault="00006D6D" w:rsidP="007E709D">
            <w:pPr>
              <w:jc w:val="both"/>
              <w:rPr>
                <w:sz w:val="28"/>
                <w:szCs w:val="28"/>
                <w:lang w:val="ro-MD"/>
              </w:rPr>
            </w:pPr>
          </w:p>
          <w:p w14:paraId="110BF8C4" w14:textId="77777777" w:rsidR="00BA592F" w:rsidRDefault="00BA592F" w:rsidP="004D7C86">
            <w:pPr>
              <w:tabs>
                <w:tab w:val="left" w:pos="2295"/>
              </w:tabs>
              <w:jc w:val="right"/>
              <w:rPr>
                <w:lang w:val="ro-MD"/>
              </w:rPr>
            </w:pPr>
          </w:p>
          <w:p w14:paraId="7B3CA87D" w14:textId="77777777" w:rsidR="00BA592F" w:rsidRDefault="00BA592F" w:rsidP="004D7C86">
            <w:pPr>
              <w:tabs>
                <w:tab w:val="left" w:pos="2295"/>
              </w:tabs>
              <w:jc w:val="right"/>
              <w:rPr>
                <w:lang w:val="ro-MD"/>
              </w:rPr>
            </w:pPr>
          </w:p>
          <w:p w14:paraId="0C9CA0A7" w14:textId="77777777" w:rsidR="00BA592F" w:rsidRDefault="00BA592F" w:rsidP="004D7C86">
            <w:pPr>
              <w:tabs>
                <w:tab w:val="left" w:pos="2295"/>
              </w:tabs>
              <w:jc w:val="right"/>
              <w:rPr>
                <w:lang w:val="ro-MD"/>
              </w:rPr>
            </w:pPr>
          </w:p>
          <w:p w14:paraId="7AD5AB1A" w14:textId="77777777" w:rsidR="00BA592F" w:rsidRDefault="00BA592F" w:rsidP="004D7C86">
            <w:pPr>
              <w:tabs>
                <w:tab w:val="left" w:pos="2295"/>
              </w:tabs>
              <w:jc w:val="right"/>
              <w:rPr>
                <w:lang w:val="ro-MD"/>
              </w:rPr>
            </w:pPr>
          </w:p>
          <w:p w14:paraId="19F7FAF8" w14:textId="6FCBDC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435" w:type="dxa"/>
              <w:tblLayout w:type="fixed"/>
              <w:tblCellMar>
                <w:top w:w="15" w:type="dxa"/>
                <w:left w:w="15" w:type="dxa"/>
                <w:bottom w:w="15" w:type="dxa"/>
                <w:right w:w="15" w:type="dxa"/>
              </w:tblCellMar>
              <w:tblLook w:val="04A0" w:firstRow="1" w:lastRow="0" w:firstColumn="1" w:lastColumn="0" w:noHBand="0" w:noVBand="1"/>
            </w:tblPr>
            <w:tblGrid>
              <w:gridCol w:w="386"/>
              <w:gridCol w:w="1620"/>
              <w:gridCol w:w="629"/>
              <w:gridCol w:w="1592"/>
              <w:gridCol w:w="50"/>
              <w:gridCol w:w="2138"/>
              <w:gridCol w:w="3020"/>
            </w:tblGrid>
            <w:tr w:rsidR="007E709D" w:rsidRPr="00EC30C2" w14:paraId="49F0A33E" w14:textId="77777777" w:rsidTr="007870DC">
              <w:trPr>
                <w:trHeight w:val="1439"/>
              </w:trPr>
              <w:tc>
                <w:tcPr>
                  <w:tcW w:w="3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6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0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7870DC">
              <w:trPr>
                <w:trHeight w:val="222"/>
              </w:trPr>
              <w:tc>
                <w:tcPr>
                  <w:tcW w:w="3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6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62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0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7870DC">
              <w:trPr>
                <w:trHeight w:val="235"/>
              </w:trPr>
              <w:tc>
                <w:tcPr>
                  <w:tcW w:w="3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6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0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870DC">
              <w:trPr>
                <w:trHeight w:val="1911"/>
              </w:trPr>
              <w:tc>
                <w:tcPr>
                  <w:tcW w:w="2008"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427"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4F64F738" w14:textId="77777777" w:rsidR="004D7C86" w:rsidRPr="00FF430B" w:rsidRDefault="004D7C86" w:rsidP="001658D1">
                  <w:pP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7870DC">
              <w:trPr>
                <w:trHeight w:val="719"/>
              </w:trPr>
              <w:tc>
                <w:tcPr>
                  <w:tcW w:w="4230" w:type="dxa"/>
                  <w:gridSpan w:val="4"/>
                  <w:tcBorders>
                    <w:top w:val="nil"/>
                    <w:left w:val="nil"/>
                    <w:bottom w:val="nil"/>
                    <w:right w:val="nil"/>
                  </w:tcBorders>
                  <w:tcMar>
                    <w:top w:w="24" w:type="dxa"/>
                    <w:left w:w="48" w:type="dxa"/>
                    <w:bottom w:w="24" w:type="dxa"/>
                    <w:right w:w="48" w:type="dxa"/>
                  </w:tcMar>
                  <w:hideMark/>
                </w:tcPr>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44"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160" w:type="dxa"/>
                  <w:gridSpan w:val="2"/>
                  <w:tcBorders>
                    <w:top w:val="nil"/>
                    <w:left w:val="nil"/>
                    <w:bottom w:val="nil"/>
                    <w:right w:val="nil"/>
                  </w:tcBorders>
                  <w:tcMar>
                    <w:top w:w="24" w:type="dxa"/>
                    <w:left w:w="48" w:type="dxa"/>
                    <w:bottom w:w="24" w:type="dxa"/>
                    <w:right w:w="48" w:type="dxa"/>
                  </w:tcMar>
                  <w:hideMark/>
                </w:tcPr>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4DB7B72B" w:rsidR="00385C85" w:rsidRPr="00BA592F" w:rsidRDefault="001658D1" w:rsidP="00BA592F">
            <w:pPr>
              <w:rPr>
                <w:b/>
              </w:rPr>
            </w:pPr>
            <w:r w:rsidRPr="001658D1">
              <w:rPr>
                <w:b/>
                <w:bCs/>
                <w:lang w:val="ro-MD"/>
              </w:rPr>
              <w:t>ANTREPRENORUL</w:t>
            </w:r>
            <w:r>
              <w:rPr>
                <w:b/>
                <w:bCs/>
                <w:lang w:val="ro-MD"/>
              </w:rPr>
              <w:t xml:space="preserve">  </w:t>
            </w:r>
            <w:r w:rsidR="00BA592F">
              <w:rPr>
                <w:b/>
                <w:bCs/>
                <w:lang w:val="ro-MD"/>
              </w:rPr>
              <w:t xml:space="preserve">   </w:t>
            </w:r>
            <w:r w:rsidR="00BA592F" w:rsidRPr="00997A51">
              <w:rPr>
                <w:b/>
              </w:rPr>
              <w:t>BENEFICIA</w:t>
            </w:r>
            <w:r w:rsidR="00BA592F">
              <w:rPr>
                <w:b/>
              </w:rPr>
              <w:t xml:space="preserve">R             </w:t>
            </w:r>
            <w:r w:rsidRPr="001658D1">
              <w:rPr>
                <w:b/>
                <w:bCs/>
                <w:lang w:val="ro-MD"/>
              </w:rPr>
              <w:t>BENEFICIAR</w:t>
            </w:r>
            <w:r>
              <w:rPr>
                <w:b/>
                <w:bCs/>
                <w:lang w:val="ro-MD"/>
              </w:rPr>
              <w:t xml:space="preserve">   </w:t>
            </w:r>
            <w:r w:rsidR="00BA592F">
              <w:rPr>
                <w:b/>
                <w:bCs/>
                <w:lang w:val="ro-MD"/>
              </w:rPr>
              <w:t xml:space="preserve">     </w:t>
            </w:r>
            <w:r w:rsidR="00BA592F" w:rsidRPr="001658D1">
              <w:rPr>
                <w:b/>
                <w:bCs/>
                <w:lang w:val="ro-MD"/>
              </w:rPr>
              <w:t>A</w:t>
            </w:r>
            <w:r w:rsidR="00BA592F">
              <w:rPr>
                <w:b/>
                <w:bCs/>
                <w:lang w:val="ro-MD"/>
              </w:rPr>
              <w:t xml:space="preserve">UTORITATEA                     </w:t>
            </w:r>
            <w:r w:rsidR="00BA592F" w:rsidRPr="00997A51">
              <w:rPr>
                <w:b/>
              </w:rPr>
              <w:t>MINISTERUL</w:t>
            </w:r>
            <w:r w:rsidR="00BA592F">
              <w:rPr>
                <w:b/>
              </w:rPr>
              <w:t xml:space="preserve">                    </w:t>
            </w:r>
            <w:r w:rsidR="00BA592F">
              <w:rPr>
                <w:b/>
                <w:bCs/>
                <w:lang w:val="ro-MD"/>
              </w:rPr>
              <w:t>FINAL</w:t>
            </w:r>
            <w:r w:rsidR="00BA592F">
              <w:rPr>
                <w:b/>
              </w:rPr>
              <w:t xml:space="preserve">  </w:t>
            </w:r>
            <w:r w:rsidR="00BA592F">
              <w:rPr>
                <w:b/>
                <w:bCs/>
                <w:lang w:val="ro-MD"/>
              </w:rPr>
              <w:t xml:space="preserve">                                                  CONTRACTANTĂ                             </w:t>
            </w:r>
            <w:r w:rsidR="00BA592F">
              <w:rPr>
                <w:b/>
              </w:rPr>
              <w:t xml:space="preserve">    </w:t>
            </w:r>
          </w:p>
          <w:p w14:paraId="2441CD32" w14:textId="4900FA87" w:rsidR="00BA592F" w:rsidRPr="00BA592F" w:rsidRDefault="00BA592F" w:rsidP="00BA592F">
            <w:pPr>
              <w:rPr>
                <w:b/>
              </w:rPr>
            </w:pPr>
            <w:r>
              <w:rPr>
                <w:lang w:val="ro-MD"/>
              </w:rPr>
              <w:t xml:space="preserve">                                          </w:t>
            </w:r>
            <w:r w:rsidRPr="00997A51">
              <w:rPr>
                <w:b/>
              </w:rPr>
              <w:t>SĂNĂTĂȚII</w:t>
            </w:r>
          </w:p>
          <w:p w14:paraId="4BD6F44A" w14:textId="0B69B1C3"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497A305D" w:rsidR="00A14C96" w:rsidRDefault="00A14C96" w:rsidP="00196AB4">
            <w:pPr>
              <w:tabs>
                <w:tab w:val="left" w:pos="2295"/>
              </w:tabs>
              <w:jc w:val="both"/>
              <w:rPr>
                <w:lang w:val="ro-MD"/>
              </w:rPr>
            </w:pPr>
          </w:p>
          <w:p w14:paraId="6F9E3B6B" w14:textId="245A7DB2" w:rsidR="004F14E5" w:rsidRDefault="004F14E5" w:rsidP="00196AB4">
            <w:pPr>
              <w:tabs>
                <w:tab w:val="left" w:pos="2295"/>
              </w:tabs>
              <w:jc w:val="both"/>
              <w:rPr>
                <w:lang w:val="ro-MD"/>
              </w:rPr>
            </w:pPr>
          </w:p>
          <w:p w14:paraId="3E94D906" w14:textId="6F56A055" w:rsidR="004F14E5" w:rsidRDefault="004F14E5" w:rsidP="00196AB4">
            <w:pPr>
              <w:tabs>
                <w:tab w:val="left" w:pos="2295"/>
              </w:tabs>
              <w:jc w:val="both"/>
              <w:rPr>
                <w:lang w:val="ro-MD"/>
              </w:rPr>
            </w:pPr>
          </w:p>
          <w:p w14:paraId="6951BEF5" w14:textId="77777777" w:rsidR="004F14E5" w:rsidRPr="00FF430B" w:rsidRDefault="004F14E5"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1658D1">
              <w:tc>
                <w:tcPr>
                  <w:tcW w:w="9510" w:type="dxa"/>
                  <w:gridSpan w:val="8"/>
                  <w:tcBorders>
                    <w:top w:val="single" w:sz="6" w:space="0" w:color="000000"/>
                    <w:left w:val="nil"/>
                    <w:bottom w:val="nil"/>
                    <w:right w:val="nil"/>
                  </w:tcBorders>
                  <w:tcMar>
                    <w:top w:w="24" w:type="dxa"/>
                    <w:left w:w="48" w:type="dxa"/>
                    <w:bottom w:w="24" w:type="dxa"/>
                    <w:right w:w="48" w:type="dxa"/>
                  </w:tcMar>
                </w:tcPr>
                <w:p w14:paraId="7A9E7B1A" w14:textId="7B71F757" w:rsidR="001658D1" w:rsidRPr="00FF430B" w:rsidRDefault="001658D1" w:rsidP="001658D1">
                  <w:pPr>
                    <w:rPr>
                      <w:noProof w:val="0"/>
                      <w:lang w:val="ro-MD"/>
                    </w:rPr>
                  </w:pPr>
                </w:p>
              </w:tc>
            </w:tr>
            <w:tr w:rsidR="00803E7E" w:rsidRPr="00EC30C2" w14:paraId="2C565E15" w14:textId="77777777" w:rsidTr="001658D1">
              <w:tc>
                <w:tcPr>
                  <w:tcW w:w="5303" w:type="dxa"/>
                  <w:gridSpan w:val="5"/>
                  <w:tcBorders>
                    <w:top w:val="nil"/>
                    <w:left w:val="nil"/>
                    <w:bottom w:val="nil"/>
                    <w:right w:val="nil"/>
                  </w:tcBorders>
                  <w:tcMar>
                    <w:top w:w="24" w:type="dxa"/>
                    <w:left w:w="48" w:type="dxa"/>
                    <w:bottom w:w="24" w:type="dxa"/>
                    <w:right w:w="48" w:type="dxa"/>
                  </w:tcMar>
                </w:tcPr>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tcPr>
                <w:p w14:paraId="7B9F60ED" w14:textId="77777777" w:rsidR="00803E7E" w:rsidRPr="00FF430B" w:rsidRDefault="00803E7E" w:rsidP="003E7B03">
                  <w:pPr>
                    <w:ind w:firstLine="567"/>
                    <w:jc w:val="both"/>
                    <w:rPr>
                      <w:noProof w:val="0"/>
                      <w:lang w:val="ro-MD"/>
                    </w:rPr>
                  </w:pPr>
                </w:p>
              </w:tc>
            </w:tr>
          </w:tbl>
          <w:p w14:paraId="50983B54" w14:textId="77777777" w:rsidR="00BA592F" w:rsidRPr="00BA592F" w:rsidRDefault="00BA592F" w:rsidP="00BA592F">
            <w:pPr>
              <w:rPr>
                <w:b/>
              </w:rPr>
            </w:pPr>
            <w:r w:rsidRPr="001658D1">
              <w:rPr>
                <w:b/>
                <w:bCs/>
                <w:lang w:val="ro-MD"/>
              </w:rPr>
              <w:t>ANTREPRENORUL</w:t>
            </w:r>
            <w:r>
              <w:rPr>
                <w:b/>
                <w:bCs/>
                <w:lang w:val="ro-MD"/>
              </w:rPr>
              <w:t xml:space="preserve">     </w:t>
            </w:r>
            <w:r w:rsidRPr="00997A51">
              <w:rPr>
                <w:b/>
              </w:rPr>
              <w:t>BENEFICIA</w:t>
            </w:r>
            <w:r>
              <w:rPr>
                <w:b/>
              </w:rPr>
              <w:t xml:space="preserve">R             </w:t>
            </w:r>
            <w:r w:rsidRPr="001658D1">
              <w:rPr>
                <w:b/>
                <w:bCs/>
                <w:lang w:val="ro-MD"/>
              </w:rPr>
              <w:t>BENEFICIAR</w:t>
            </w:r>
            <w:r>
              <w:rPr>
                <w:b/>
                <w:bCs/>
                <w:lang w:val="ro-MD"/>
              </w:rPr>
              <w:t xml:space="preserve">        </w:t>
            </w:r>
            <w:r w:rsidRPr="001658D1">
              <w:rPr>
                <w:b/>
                <w:bCs/>
                <w:lang w:val="ro-MD"/>
              </w:rPr>
              <w:t>A</w:t>
            </w:r>
            <w:r>
              <w:rPr>
                <w:b/>
                <w:bCs/>
                <w:lang w:val="ro-MD"/>
              </w:rPr>
              <w:t xml:space="preserve">UTORITATEA                     </w:t>
            </w:r>
            <w:r w:rsidRPr="00997A51">
              <w:rPr>
                <w:b/>
              </w:rPr>
              <w:t>MINISTERUL</w:t>
            </w:r>
            <w:r>
              <w:rPr>
                <w:b/>
              </w:rPr>
              <w:t xml:space="preserve">                    </w:t>
            </w:r>
            <w:r>
              <w:rPr>
                <w:b/>
                <w:bCs/>
                <w:lang w:val="ro-MD"/>
              </w:rPr>
              <w:t>FINAL</w:t>
            </w:r>
            <w:r>
              <w:rPr>
                <w:b/>
              </w:rPr>
              <w:t xml:space="preserve">  </w:t>
            </w:r>
            <w:r>
              <w:rPr>
                <w:b/>
                <w:bCs/>
                <w:lang w:val="ro-MD"/>
              </w:rPr>
              <w:t xml:space="preserve">                                                  CONTRACTANTĂ                             </w:t>
            </w:r>
            <w:r>
              <w:rPr>
                <w:b/>
              </w:rPr>
              <w:t xml:space="preserve">    </w:t>
            </w:r>
          </w:p>
          <w:p w14:paraId="7B28E14D" w14:textId="77777777" w:rsidR="00BA592F" w:rsidRPr="00BA592F" w:rsidRDefault="00BA592F" w:rsidP="00BA592F">
            <w:pPr>
              <w:rPr>
                <w:b/>
              </w:rPr>
            </w:pPr>
            <w:r>
              <w:rPr>
                <w:lang w:val="ro-MD"/>
              </w:rPr>
              <w:t xml:space="preserve">                                          </w:t>
            </w:r>
            <w:r w:rsidRPr="00997A51">
              <w:rPr>
                <w:b/>
              </w:rPr>
              <w:t>SĂNĂTĂȚII</w:t>
            </w:r>
          </w:p>
          <w:p w14:paraId="6A58345E" w14:textId="77777777" w:rsidR="00BA592F" w:rsidRPr="00FF430B" w:rsidRDefault="00BA592F" w:rsidP="00BA592F">
            <w:pPr>
              <w:tabs>
                <w:tab w:val="left" w:pos="2295"/>
              </w:tabs>
              <w:jc w:val="both"/>
              <w:rPr>
                <w:lang w:val="ro-MD"/>
              </w:rPr>
            </w:pPr>
          </w:p>
          <w:p w14:paraId="3505C484" w14:textId="77777777" w:rsidR="003A40C2" w:rsidRPr="00FF430B" w:rsidRDefault="003A40C2" w:rsidP="00BA592F">
            <w:pPr>
              <w:autoSpaceDE w:val="0"/>
              <w:autoSpaceDN w:val="0"/>
              <w:adjustRightInd w:val="0"/>
              <w:ind w:right="23"/>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18DCD4" w14:textId="77777777" w:rsidR="00290F70" w:rsidRDefault="00290F70" w:rsidP="00A20ACF">
      <w:r>
        <w:separator/>
      </w:r>
    </w:p>
  </w:endnote>
  <w:endnote w:type="continuationSeparator" w:id="0">
    <w:p w14:paraId="6D710694" w14:textId="77777777" w:rsidR="00290F70" w:rsidRDefault="00290F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20B0604020202020204"/>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7C7F5D" w14:textId="77777777" w:rsidR="00290F70" w:rsidRDefault="00290F70" w:rsidP="00A20ACF">
      <w:r>
        <w:separator/>
      </w:r>
    </w:p>
  </w:footnote>
  <w:footnote w:type="continuationSeparator" w:id="0">
    <w:p w14:paraId="26375761" w14:textId="77777777" w:rsidR="00290F70" w:rsidRDefault="00290F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9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8D1"/>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D44"/>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0F70"/>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6FB"/>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4E5"/>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B4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578"/>
    <w:rsid w:val="0060606F"/>
    <w:rsid w:val="006066C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80C"/>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EFC"/>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0DC"/>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13F"/>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8D6"/>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14E"/>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1F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C5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55E"/>
    <w:rsid w:val="00BA1A8F"/>
    <w:rsid w:val="00BA1B0C"/>
    <w:rsid w:val="00BA592F"/>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4E2"/>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53E"/>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D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3637">
      <w:bodyDiv w:val="1"/>
      <w:marLeft w:val="0"/>
      <w:marRight w:val="0"/>
      <w:marTop w:val="0"/>
      <w:marBottom w:val="0"/>
      <w:divBdr>
        <w:top w:val="none" w:sz="0" w:space="0" w:color="auto"/>
        <w:left w:val="none" w:sz="0" w:space="0" w:color="auto"/>
        <w:bottom w:val="none" w:sz="0" w:space="0" w:color="auto"/>
        <w:right w:val="none" w:sz="0" w:space="0" w:color="auto"/>
      </w:divBdr>
    </w:div>
    <w:div w:id="1806330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0760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071106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11</Pages>
  <Words>4364</Words>
  <Characters>24876</Characters>
  <Application>Microsoft Office Word</Application>
  <DocSecurity>0</DocSecurity>
  <Lines>207</Lines>
  <Paragraphs>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Cius</cp:lastModifiedBy>
  <cp:revision>18</cp:revision>
  <cp:lastPrinted>2021-06-01T11:52:00Z</cp:lastPrinted>
  <dcterms:created xsi:type="dcterms:W3CDTF">2021-06-14T10:00:00Z</dcterms:created>
  <dcterms:modified xsi:type="dcterms:W3CDTF">2023-07-28T08:52:00Z</dcterms:modified>
</cp:coreProperties>
</file>