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1B44CC" w:rsidRDefault="00B81771" w:rsidP="00B81771">
      <w:pPr>
        <w:jc w:val="right"/>
        <w:rPr>
          <w:b/>
          <w:bCs/>
          <w:i/>
          <w:iCs/>
          <w:noProof w:val="0"/>
          <w:sz w:val="22"/>
          <w:szCs w:val="22"/>
        </w:rPr>
      </w:pPr>
      <w:bookmarkStart w:id="0" w:name="_GoBack"/>
      <w:bookmarkEnd w:id="0"/>
      <w:r w:rsidRPr="001B44CC">
        <w:rPr>
          <w:b/>
          <w:bCs/>
          <w:i/>
          <w:iCs/>
          <w:noProof w:val="0"/>
        </w:rPr>
        <w:t>Anexa nr. 23</w:t>
      </w:r>
    </w:p>
    <w:p w:rsidR="00B81771" w:rsidRPr="001B44CC" w:rsidRDefault="00B81771" w:rsidP="00B81771">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rsidR="00B81771" w:rsidRDefault="00B81771" w:rsidP="00B81771">
      <w:pPr>
        <w:keepNext/>
        <w:keepLines/>
        <w:ind w:left="360" w:hanging="360"/>
        <w:outlineLvl w:val="1"/>
        <w:rPr>
          <w:b/>
          <w:i/>
          <w:iCs/>
          <w:color w:val="0F4761" w:themeColor="accent1" w:themeShade="BF"/>
          <w:sz w:val="28"/>
          <w:szCs w:val="28"/>
        </w:rPr>
      </w:pPr>
    </w:p>
    <w:p w:rsidR="00A26F19" w:rsidRPr="001B44CC" w:rsidRDefault="00A26F19" w:rsidP="00B81771">
      <w:pPr>
        <w:keepNext/>
        <w:keepLines/>
        <w:ind w:left="360" w:hanging="360"/>
        <w:outlineLvl w:val="1"/>
        <w:rPr>
          <w:b/>
          <w:i/>
          <w:iCs/>
          <w:color w:val="0F4761" w:themeColor="accent1" w:themeShade="BF"/>
          <w:sz w:val="28"/>
          <w:szCs w:val="28"/>
        </w:rPr>
      </w:pPr>
    </w:p>
    <w:p w:rsidR="00A26F19" w:rsidRPr="001B44CC" w:rsidRDefault="00A26F19" w:rsidP="00A26F19">
      <w:pPr>
        <w:keepNext/>
        <w:keepLines/>
        <w:ind w:left="360" w:hanging="360"/>
        <w:outlineLvl w:val="1"/>
        <w:rPr>
          <w:rFonts w:eastAsiaTheme="majorEastAsia"/>
          <w:b/>
          <w:noProof w:val="0"/>
        </w:rPr>
      </w:pPr>
      <w:r w:rsidRPr="001B44CC">
        <w:rPr>
          <w:b/>
          <w:i/>
          <w:iCs/>
          <w:color w:val="0F4761" w:themeColor="accent1" w:themeShade="BF"/>
          <w:sz w:val="28"/>
          <w:szCs w:val="28"/>
        </w:rPr>
        <w:t>Se completează de către autoritatea contractantă.</w:t>
      </w: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2"/>
        <w:spacing w:before="0"/>
        <w:jc w:val="center"/>
        <w:rPr>
          <w:rFonts w:ascii="Times New Roman" w:hAnsi="Times New Roman" w:cs="Times New Roman"/>
          <w:bCs w:val="0"/>
          <w:color w:val="auto"/>
          <w:sz w:val="28"/>
          <w:szCs w:val="28"/>
        </w:rPr>
      </w:pPr>
      <w:bookmarkStart w:id="1" w:name="_Toc449692118"/>
      <w:bookmarkStart w:id="2" w:name="_Toc390252621"/>
      <w:r w:rsidRPr="001B44CC">
        <w:rPr>
          <w:rFonts w:ascii="Times New Roman" w:hAnsi="Times New Roman" w:cs="Times New Roman"/>
          <w:bCs w:val="0"/>
          <w:color w:val="auto"/>
          <w:sz w:val="28"/>
          <w:szCs w:val="28"/>
        </w:rPr>
        <w:t>CAIET DE SARCINI</w:t>
      </w:r>
      <w:bookmarkEnd w:id="1"/>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2"/>
    </w:p>
    <w:p w:rsidR="00B81771" w:rsidRPr="001B44CC" w:rsidRDefault="00B81771" w:rsidP="00B81771">
      <w:pPr>
        <w:pStyle w:val="2"/>
        <w:spacing w:before="0"/>
        <w:jc w:val="center"/>
        <w:rPr>
          <w:rFonts w:ascii="Times New Roman" w:hAnsi="Times New Roman" w:cs="Times New Roman"/>
          <w:bCs w:val="0"/>
          <w:i/>
          <w:color w:val="auto"/>
        </w:rPr>
      </w:pPr>
    </w:p>
    <w:p w:rsidR="00B81771" w:rsidRPr="001B44CC" w:rsidRDefault="00B81771" w:rsidP="00B81771">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rsidR="00B81771" w:rsidRPr="001B44CC" w:rsidRDefault="00B81771" w:rsidP="00B81771">
      <w:pPr>
        <w:jc w:val="both"/>
      </w:pPr>
    </w:p>
    <w:p w:rsidR="00B81771" w:rsidRPr="001B44CC" w:rsidRDefault="00B81771" w:rsidP="00B81771">
      <w:pPr>
        <w:pStyle w:val="a"/>
        <w:numPr>
          <w:ilvl w:val="0"/>
          <w:numId w:val="0"/>
        </w:numPr>
        <w:rPr>
          <w:lang w:val="ro-RO"/>
        </w:rPr>
      </w:pPr>
    </w:p>
    <w:p w:rsidR="00B81771" w:rsidRDefault="00B81771" w:rsidP="006C7AB8">
      <w:pPr>
        <w:ind w:firstLine="709"/>
        <w:jc w:val="center"/>
        <w:rPr>
          <w:b/>
          <w:u w:val="single"/>
          <w:lang w:val="en-US"/>
        </w:rPr>
      </w:pPr>
      <w:r>
        <w:t xml:space="preserve">Obiectul: </w:t>
      </w:r>
      <w:r w:rsidR="00790BF9" w:rsidRPr="00790BF9">
        <w:rPr>
          <w:b/>
          <w:u w:val="single"/>
          <w:lang w:val="en-US"/>
        </w:rPr>
        <w:t xml:space="preserve">Lucrări de reparație curentă a edificiului CM Dondușeni  din </w:t>
      </w:r>
      <w:r w:rsidR="00790BF9">
        <w:rPr>
          <w:b/>
          <w:u w:val="single"/>
          <w:lang w:val="en-US"/>
        </w:rPr>
        <w:t xml:space="preserve">                 </w:t>
      </w:r>
      <w:r w:rsidR="009C1042">
        <w:rPr>
          <w:b/>
          <w:u w:val="single"/>
          <w:lang w:val="en-US"/>
        </w:rPr>
        <w:t>str. 31 august 1989,</w:t>
      </w:r>
      <w:r w:rsidR="00790BF9" w:rsidRPr="00790BF9">
        <w:rPr>
          <w:b/>
          <w:u w:val="single"/>
          <w:lang w:val="en-US"/>
        </w:rPr>
        <w:t xml:space="preserve"> 6/1,</w:t>
      </w:r>
      <w:r w:rsidR="00790BF9">
        <w:rPr>
          <w:b/>
          <w:u w:val="single"/>
          <w:lang w:val="en-US"/>
        </w:rPr>
        <w:t xml:space="preserve"> </w:t>
      </w:r>
      <w:r w:rsidR="00790BF9" w:rsidRPr="00790BF9">
        <w:rPr>
          <w:b/>
          <w:u w:val="single"/>
          <w:lang w:val="en-US"/>
        </w:rPr>
        <w:t>or. Dondușeni</w:t>
      </w:r>
    </w:p>
    <w:p w:rsidR="00E80C76" w:rsidRDefault="00E80C76" w:rsidP="006C7AB8">
      <w:pPr>
        <w:ind w:firstLine="709"/>
        <w:jc w:val="center"/>
        <w:rPr>
          <w:b/>
          <w:bCs/>
        </w:rPr>
      </w:pPr>
    </w:p>
    <w:p w:rsidR="00B81771" w:rsidRPr="00A7633B" w:rsidRDefault="00B81771" w:rsidP="00B81771">
      <w:pPr>
        <w:ind w:left="-108" w:firstLine="817"/>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B81771">
      <w:pPr>
        <w:pStyle w:val="cp"/>
        <w:ind w:firstLine="709"/>
        <w:jc w:val="both"/>
        <w:rPr>
          <w:sz w:val="12"/>
          <w:szCs w:val="12"/>
        </w:rPr>
      </w:pPr>
    </w:p>
    <w:p w:rsidR="00B81771" w:rsidRPr="00A7633B" w:rsidRDefault="00B81771" w:rsidP="00B81771">
      <w:pPr>
        <w:pStyle w:val="cp"/>
        <w:ind w:firstLine="709"/>
        <w:jc w:val="both"/>
        <w:rPr>
          <w:rStyle w:val="fontstyle01"/>
          <w:rFonts w:eastAsiaTheme="majorEastAsia"/>
          <w:i/>
          <w:iCs/>
        </w:rPr>
      </w:pPr>
      <w:r w:rsidRPr="00A7633B">
        <w:t xml:space="preserve">1. Descriere generală: </w:t>
      </w:r>
      <w:r w:rsidR="00790BF9" w:rsidRPr="00777E82">
        <w:rPr>
          <w:b w:val="0"/>
          <w:bCs w:val="0"/>
          <w:i/>
          <w:iCs/>
        </w:rPr>
        <w:t>Lucrări</w:t>
      </w:r>
      <w:r w:rsidR="00446360">
        <w:rPr>
          <w:b w:val="0"/>
          <w:bCs w:val="0"/>
          <w:i/>
          <w:iCs/>
        </w:rPr>
        <w:t>le</w:t>
      </w:r>
      <w:r w:rsidR="00790BF9" w:rsidRPr="00777E82">
        <w:rPr>
          <w:b w:val="0"/>
          <w:bCs w:val="0"/>
          <w:i/>
          <w:iCs/>
        </w:rPr>
        <w:t xml:space="preserve"> de reparație curentă a edificiului CM Dondușeni</w:t>
      </w:r>
      <w:r w:rsidR="00657426" w:rsidRPr="00657426">
        <w:rPr>
          <w:b w:val="0"/>
          <w:bCs w:val="0"/>
          <w:i/>
          <w:iCs/>
        </w:rPr>
        <w:t xml:space="preserve"> </w:t>
      </w:r>
      <w:r w:rsidR="00446360">
        <w:rPr>
          <w:b w:val="0"/>
          <w:bCs w:val="0"/>
          <w:i/>
          <w:iCs/>
        </w:rPr>
        <w:t>prevăd</w:t>
      </w:r>
      <w:r w:rsidR="00657426" w:rsidRPr="00657426">
        <w:rPr>
          <w:b w:val="0"/>
          <w:bCs w:val="0"/>
          <w:i/>
          <w:iCs/>
        </w:rPr>
        <w:t xml:space="preserve"> </w:t>
      </w:r>
      <w:r w:rsidR="00B12653">
        <w:rPr>
          <w:b w:val="0"/>
          <w:bCs w:val="0"/>
          <w:i/>
          <w:iCs/>
        </w:rPr>
        <w:t xml:space="preserve">lucrări de reparație </w:t>
      </w:r>
      <w:r w:rsidR="0050536B">
        <w:rPr>
          <w:b w:val="0"/>
          <w:bCs w:val="0"/>
          <w:i/>
          <w:iCs/>
        </w:rPr>
        <w:t xml:space="preserve">a acoperișului, fațadei, </w:t>
      </w:r>
      <w:r w:rsidR="00B12653">
        <w:rPr>
          <w:b w:val="0"/>
          <w:bCs w:val="0"/>
          <w:i/>
          <w:iCs/>
        </w:rPr>
        <w:t xml:space="preserve">a </w:t>
      </w:r>
      <w:r w:rsidR="006C7AB8">
        <w:rPr>
          <w:b w:val="0"/>
          <w:bCs w:val="0"/>
          <w:i/>
          <w:iCs/>
        </w:rPr>
        <w:t>sălii și încăperilor</w:t>
      </w:r>
      <w:r w:rsidR="00B12653">
        <w:rPr>
          <w:b w:val="0"/>
          <w:bCs w:val="0"/>
          <w:i/>
          <w:iCs/>
        </w:rPr>
        <w:t>,</w:t>
      </w:r>
      <w:r w:rsidR="00B12653" w:rsidRPr="00657426">
        <w:rPr>
          <w:b w:val="0"/>
          <w:bCs w:val="0"/>
          <w:i/>
          <w:iCs/>
        </w:rPr>
        <w:t xml:space="preserve"> </w:t>
      </w:r>
      <w:r w:rsidR="00657426" w:rsidRPr="00657426">
        <w:rPr>
          <w:b w:val="0"/>
          <w:bCs w:val="0"/>
          <w:i/>
          <w:iCs/>
        </w:rPr>
        <w:t xml:space="preserve">în scopul </w:t>
      </w:r>
      <w:r w:rsidR="006C7AB8">
        <w:rPr>
          <w:b w:val="0"/>
          <w:bCs w:val="0"/>
          <w:i/>
          <w:iCs/>
        </w:rPr>
        <w:t>îmbunătățirii aspectului interior</w:t>
      </w:r>
      <w:r w:rsidR="0050536B">
        <w:rPr>
          <w:b w:val="0"/>
          <w:bCs w:val="0"/>
          <w:i/>
          <w:iCs/>
        </w:rPr>
        <w:t>, precum și lucrări de amenajare a teritoriului</w:t>
      </w:r>
      <w:r w:rsidR="00657426" w:rsidRPr="00657426">
        <w:rPr>
          <w:b w:val="0"/>
          <w:bCs w:val="0"/>
          <w:i/>
          <w:iCs/>
        </w:rPr>
        <w:t>.</w:t>
      </w:r>
    </w:p>
    <w:p w:rsidR="00B81771" w:rsidRPr="00A7633B" w:rsidRDefault="00B81771" w:rsidP="00B81771">
      <w:pPr>
        <w:pStyle w:val="cp"/>
        <w:ind w:firstLine="709"/>
        <w:jc w:val="both"/>
        <w:rPr>
          <w:b w:val="0"/>
          <w:bCs w:val="0"/>
          <w:i/>
          <w:iCs/>
          <w:sz w:val="20"/>
          <w:szCs w:val="20"/>
        </w:rPr>
      </w:pPr>
      <w:r w:rsidRPr="00A7633B">
        <w:rPr>
          <w:rStyle w:val="fontstyle01"/>
          <w:b/>
          <w:bCs/>
          <w:i/>
          <w:iCs/>
        </w:rPr>
        <w:t xml:space="preserve"> </w:t>
      </w:r>
      <w:r w:rsidRPr="00A7633B">
        <w:rPr>
          <w:b w:val="0"/>
          <w:bCs w:val="0"/>
          <w:sz w:val="20"/>
          <w:szCs w:val="20"/>
        </w:rPr>
        <w:t>Adresa (şantierul) lucrărilor, descrierea generală a obiectelor lucrării, detalii specifice de amplasare etc.</w:t>
      </w:r>
    </w:p>
    <w:p w:rsidR="00B81771" w:rsidRPr="00A7633B" w:rsidRDefault="00B81771" w:rsidP="00B81771">
      <w:pPr>
        <w:ind w:left="709"/>
        <w:jc w:val="both"/>
        <w:rPr>
          <w:bCs/>
          <w:i/>
          <w:iCs/>
        </w:rPr>
      </w:pPr>
      <w:r w:rsidRPr="00A7633B">
        <w:rPr>
          <w:rFonts w:ascii="TimesNewRomanPS-BoldMT" w:hAnsi="TimesNewRomanPS-BoldMT"/>
          <w:b/>
          <w:bCs/>
          <w:i/>
          <w:iCs/>
          <w:color w:val="000000"/>
        </w:rPr>
        <w:br/>
      </w:r>
      <w:r w:rsidRPr="00A7633B">
        <w:rPr>
          <w:b/>
        </w:rPr>
        <w:t xml:space="preserve">2. Informaţii şi proiectare: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B81771">
      <w:pPr>
        <w:ind w:firstLine="709"/>
        <w:jc w:val="both"/>
        <w:rPr>
          <w:b/>
          <w:sz w:val="12"/>
          <w:szCs w:val="12"/>
        </w:rPr>
      </w:pPr>
    </w:p>
    <w:p w:rsidR="00B81771" w:rsidRDefault="00B81771" w:rsidP="00B81771">
      <w:pPr>
        <w:ind w:firstLine="709"/>
        <w:jc w:val="both"/>
        <w:rPr>
          <w:b/>
        </w:rPr>
      </w:pPr>
      <w:r w:rsidRPr="00A7633B">
        <w:rPr>
          <w:b/>
        </w:rPr>
        <w:t xml:space="preserve">3. Materiale, compatibilităţi, reglementări tehnice şi standarde utilizate: </w:t>
      </w:r>
    </w:p>
    <w:p w:rsidR="00A26F19" w:rsidRPr="00EF6962" w:rsidRDefault="00A26F19" w:rsidP="00A26F19">
      <w:pPr>
        <w:tabs>
          <w:tab w:val="left" w:pos="1134"/>
        </w:tabs>
        <w:ind w:left="709" w:firstLine="284"/>
        <w:jc w:val="both"/>
        <w:rPr>
          <w:bCs/>
          <w:i/>
          <w:iCs/>
          <w:noProof w:val="0"/>
          <w:lang w:eastAsia="ru-RU"/>
        </w:rPr>
      </w:pPr>
      <w:r w:rsidRPr="00C824C2">
        <w:rPr>
          <w:bCs/>
          <w:i/>
          <w:iCs/>
          <w:noProof w:val="0"/>
          <w:lang w:eastAsia="ru-RU"/>
        </w:rPr>
        <w:t xml:space="preserve">•  </w:t>
      </w:r>
      <w:r w:rsidRPr="00EF6962">
        <w:rPr>
          <w:rFonts w:eastAsia="Calibri"/>
          <w:i/>
          <w:szCs w:val="28"/>
        </w:rPr>
        <w:t>Codul Urbanismului și Construcțiilor nr. 434/2023</w:t>
      </w:r>
      <w:r w:rsidRPr="00EF6962">
        <w:rPr>
          <w:bCs/>
          <w:i/>
          <w:iCs/>
          <w:noProof w:val="0"/>
          <w:lang w:eastAsia="ru-RU"/>
        </w:rPr>
        <w:t>.</w:t>
      </w:r>
    </w:p>
    <w:p w:rsidR="00777E82" w:rsidRPr="00777E82" w:rsidRDefault="00777E82" w:rsidP="00777E82">
      <w:pPr>
        <w:tabs>
          <w:tab w:val="left" w:pos="1134"/>
        </w:tabs>
        <w:ind w:left="709" w:firstLine="284"/>
        <w:jc w:val="both"/>
        <w:rPr>
          <w:bCs/>
          <w:i/>
          <w:iCs/>
          <w:noProof w:val="0"/>
          <w:lang w:eastAsia="ru-RU"/>
        </w:rPr>
      </w:pPr>
      <w:r w:rsidRPr="00777E82">
        <w:rPr>
          <w:bCs/>
          <w:i/>
          <w:iCs/>
          <w:noProof w:val="0"/>
          <w:lang w:eastAsia="ru-RU"/>
        </w:rPr>
        <w:t xml:space="preserve">• </w:t>
      </w:r>
      <w:r w:rsidR="0050536B" w:rsidRPr="00777E82">
        <w:rPr>
          <w:bCs/>
          <w:i/>
          <w:iCs/>
          <w:noProof w:val="0"/>
          <w:lang w:eastAsia="ru-RU"/>
        </w:rPr>
        <w:t>Hotărâre</w:t>
      </w:r>
      <w:r w:rsidR="0050536B">
        <w:rPr>
          <w:bCs/>
          <w:i/>
          <w:iCs/>
          <w:noProof w:val="0"/>
          <w:lang w:eastAsia="ru-RU"/>
        </w:rPr>
        <w:t>a Guvernului</w:t>
      </w:r>
      <w:r w:rsidRPr="00777E82">
        <w:rPr>
          <w:bCs/>
          <w:i/>
          <w:iCs/>
          <w:noProof w:val="0"/>
          <w:lang w:eastAsia="ru-RU"/>
        </w:rPr>
        <w:t xml:space="preserve"> </w:t>
      </w:r>
      <w:r w:rsidR="0050536B">
        <w:rPr>
          <w:bCs/>
          <w:i/>
          <w:iCs/>
          <w:noProof w:val="0"/>
          <w:lang w:eastAsia="ru-RU"/>
        </w:rPr>
        <w:t>n</w:t>
      </w:r>
      <w:r w:rsidRPr="00777E82">
        <w:rPr>
          <w:bCs/>
          <w:i/>
          <w:iCs/>
          <w:noProof w:val="0"/>
          <w:lang w:eastAsia="ru-RU"/>
        </w:rPr>
        <w:t>r. 913</w:t>
      </w:r>
      <w:r w:rsidR="0050536B">
        <w:rPr>
          <w:bCs/>
          <w:i/>
          <w:iCs/>
          <w:noProof w:val="0"/>
          <w:lang w:eastAsia="ru-RU"/>
        </w:rPr>
        <w:t xml:space="preserve">/2016 </w:t>
      </w:r>
      <w:r w:rsidRPr="00777E82">
        <w:rPr>
          <w:bCs/>
          <w:i/>
          <w:iCs/>
          <w:noProof w:val="0"/>
          <w:lang w:eastAsia="ru-RU"/>
        </w:rPr>
        <w:t>privind aprobarea Reglementării tehnice cu privire la cerinţele minime pentru comercializarea produselor pentru construcţii.</w:t>
      </w:r>
    </w:p>
    <w:p w:rsidR="00777E82" w:rsidRPr="00777E82" w:rsidRDefault="00777E82" w:rsidP="00777E82">
      <w:pPr>
        <w:tabs>
          <w:tab w:val="left" w:pos="1134"/>
        </w:tabs>
        <w:ind w:left="709" w:firstLine="284"/>
        <w:jc w:val="both"/>
        <w:rPr>
          <w:bCs/>
          <w:i/>
          <w:iCs/>
          <w:noProof w:val="0"/>
          <w:lang w:eastAsia="ru-RU"/>
        </w:rPr>
      </w:pPr>
      <w:r w:rsidRPr="00777E82">
        <w:rPr>
          <w:bCs/>
          <w:i/>
          <w:iCs/>
          <w:noProof w:val="0"/>
          <w:lang w:eastAsia="ru-RU"/>
        </w:rPr>
        <w:t xml:space="preserve">• CP L.01.01-2012 </w:t>
      </w:r>
      <w:r w:rsidR="003F7A14">
        <w:rPr>
          <w:bCs/>
          <w:i/>
          <w:iCs/>
          <w:noProof w:val="0"/>
          <w:lang w:eastAsia="ru-RU"/>
        </w:rPr>
        <w:t>„</w:t>
      </w:r>
      <w:r w:rsidR="003F7A14" w:rsidRPr="00777E82">
        <w:rPr>
          <w:bCs/>
          <w:i/>
          <w:iCs/>
          <w:noProof w:val="0"/>
          <w:lang w:eastAsia="ru-RU"/>
        </w:rPr>
        <w:t>Instrucțiuni</w:t>
      </w:r>
      <w:r w:rsidRPr="00777E82">
        <w:rPr>
          <w:bCs/>
          <w:i/>
          <w:iCs/>
          <w:noProof w:val="0"/>
          <w:lang w:eastAsia="ru-RU"/>
        </w:rPr>
        <w:t xml:space="preserve"> privind întocmirea devizelor pentru lucrările de construcţii-montaj prin metoda de resurse</w:t>
      </w:r>
      <w:r w:rsidR="003F7A14">
        <w:rPr>
          <w:bCs/>
          <w:i/>
          <w:iCs/>
          <w:noProof w:val="0"/>
          <w:lang w:eastAsia="ru-RU"/>
        </w:rPr>
        <w:t>”</w:t>
      </w:r>
      <w:r w:rsidRPr="00777E82">
        <w:rPr>
          <w:bCs/>
          <w:i/>
          <w:iCs/>
          <w:noProof w:val="0"/>
          <w:lang w:eastAsia="ru-RU"/>
        </w:rPr>
        <w:t>.</w:t>
      </w:r>
    </w:p>
    <w:p w:rsidR="00777E82" w:rsidRPr="0074556C" w:rsidRDefault="00777E82" w:rsidP="00A26F19">
      <w:pPr>
        <w:tabs>
          <w:tab w:val="left" w:pos="1134"/>
        </w:tabs>
        <w:ind w:left="709" w:firstLine="284"/>
        <w:jc w:val="both"/>
        <w:rPr>
          <w:bCs/>
          <w:i/>
          <w:iCs/>
          <w:noProof w:val="0"/>
          <w:highlight w:val="yellow"/>
          <w:lang w:eastAsia="ru-RU"/>
        </w:rPr>
      </w:pPr>
    </w:p>
    <w:p w:rsidR="00B81771" w:rsidRPr="00A26F19" w:rsidRDefault="00B81771" w:rsidP="00A26F19">
      <w:pPr>
        <w:tabs>
          <w:tab w:val="left" w:pos="1134"/>
        </w:tabs>
        <w:ind w:left="709" w:firstLine="284"/>
        <w:jc w:val="both"/>
        <w:rPr>
          <w:b/>
          <w:i/>
          <w:sz w:val="12"/>
          <w:szCs w:val="12"/>
        </w:rPr>
      </w:pPr>
      <w:r w:rsidRPr="00A7633B">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81771" w:rsidRPr="00A7633B" w:rsidRDefault="00B81771" w:rsidP="00B81771">
      <w:pPr>
        <w:ind w:firstLine="709"/>
        <w:jc w:val="both"/>
        <w:rPr>
          <w:b/>
          <w:sz w:val="12"/>
          <w:szCs w:val="12"/>
        </w:rPr>
      </w:pPr>
    </w:p>
    <w:p w:rsidR="00B81771" w:rsidRPr="006C7AB8" w:rsidRDefault="00C32ED8" w:rsidP="00EC5720">
      <w:pPr>
        <w:jc w:val="both"/>
        <w:rPr>
          <w:i/>
          <w:iCs/>
          <w:noProof w:val="0"/>
          <w:color w:val="000000"/>
          <w:shd w:val="clear" w:color="auto" w:fill="FFFF00"/>
          <w:lang w:eastAsia="ru-RU"/>
        </w:rPr>
      </w:pPr>
      <w:r>
        <w:rPr>
          <w:b/>
        </w:rPr>
        <w:t xml:space="preserve">         </w:t>
      </w:r>
      <w:r w:rsidR="00B81771" w:rsidRPr="00A7633B">
        <w:rPr>
          <w:b/>
        </w:rPr>
        <w:t xml:space="preserve"> </w:t>
      </w:r>
      <w:r w:rsidR="00EC5720">
        <w:rPr>
          <w:b/>
          <w:bCs/>
          <w:noProof w:val="0"/>
          <w:color w:val="000000"/>
          <w:lang w:eastAsia="ru-RU"/>
        </w:rPr>
        <w:t xml:space="preserve">4. Mostre: </w:t>
      </w:r>
      <w:r w:rsidR="00EC5720" w:rsidRPr="00EC5720">
        <w:rPr>
          <w:bCs/>
          <w:i/>
          <w:noProof w:val="0"/>
          <w:color w:val="000000"/>
          <w:lang w:eastAsia="ru-RU"/>
        </w:rPr>
        <w:t>nu se aplică.</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5. Furnizarea, păstrarea, protecţi</w:t>
      </w:r>
      <w:r w:rsidR="00A26F19">
        <w:rPr>
          <w:b/>
        </w:rPr>
        <w:t xml:space="preserve">a materialelor şi a lucrărilor. </w:t>
      </w:r>
      <w:r w:rsidRPr="00A7633B">
        <w:rPr>
          <w:b/>
        </w:rPr>
        <w:t xml:space="preserve">Securitatea construcţiilor şi a terenurilor aferente: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lastRenderedPageBreak/>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B81771">
      <w:pPr>
        <w:ind w:firstLine="709"/>
        <w:jc w:val="both"/>
        <w:rPr>
          <w:sz w:val="20"/>
          <w:szCs w:val="20"/>
        </w:rPr>
      </w:pPr>
      <w:r w:rsidRPr="00A7633B">
        <w:rPr>
          <w:sz w:val="20"/>
          <w:szCs w:val="20"/>
        </w:rPr>
        <w:t>Se precizează modalitatea de constatare şi remediere a viciilor ascunse şi a defectelor, responsabilii de remediere.</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8. Trasarea geodezică a lucrărilor, toleranţe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9. Parametrii de calcul ai elementelor constructive: </w:t>
      </w:r>
      <w:r w:rsidRPr="00A7633B">
        <w:rPr>
          <w:bCs/>
          <w:i/>
          <w:iCs/>
        </w:rPr>
        <w:t>nu se aplică.</w:t>
      </w:r>
    </w:p>
    <w:p w:rsidR="00B81771" w:rsidRPr="001B44CC" w:rsidRDefault="00B81771" w:rsidP="00B81771">
      <w:pPr>
        <w:ind w:firstLine="709"/>
        <w:jc w:val="both"/>
        <w:rPr>
          <w:sz w:val="20"/>
          <w:szCs w:val="20"/>
        </w:rPr>
      </w:pPr>
      <w:r w:rsidRPr="00A7633B">
        <w:rPr>
          <w:sz w:val="20"/>
          <w:szCs w:val="20"/>
        </w:rPr>
        <w:t>Se precizează sarcinile luate în calcul: seismicitatea, acţiunile, alţi parametri.</w:t>
      </w:r>
    </w:p>
    <w:p w:rsidR="00B81771" w:rsidRPr="001B44CC" w:rsidRDefault="00B81771" w:rsidP="00B81771">
      <w:pPr>
        <w:ind w:firstLine="709"/>
        <w:jc w:val="both"/>
        <w:rPr>
          <w:b/>
          <w:sz w:val="20"/>
          <w:szCs w:val="20"/>
        </w:rPr>
      </w:pPr>
    </w:p>
    <w:p w:rsidR="00B81771" w:rsidRPr="001B44CC" w:rsidRDefault="00B81771" w:rsidP="00B81771">
      <w:pPr>
        <w:ind w:firstLine="709"/>
        <w:jc w:val="both"/>
        <w:rPr>
          <w:b/>
        </w:rPr>
      </w:pPr>
      <w:r w:rsidRPr="001B44CC">
        <w:rPr>
          <w:b/>
        </w:rPr>
        <w:t xml:space="preserve">10. Criterii privind calculul sistemelor de încălzire, ventilare şi condiţionare a aerului: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B81771">
      <w:pPr>
        <w:ind w:firstLine="709"/>
        <w:jc w:val="both"/>
        <w:rPr>
          <w:sz w:val="12"/>
          <w:szCs w:val="12"/>
        </w:rPr>
      </w:pPr>
    </w:p>
    <w:p w:rsidR="00B81771" w:rsidRPr="001B44CC" w:rsidRDefault="00B81771" w:rsidP="00B81771">
      <w:pPr>
        <w:ind w:firstLine="709"/>
        <w:jc w:val="both"/>
        <w:rPr>
          <w:b/>
        </w:rPr>
      </w:pPr>
      <w:r w:rsidRPr="001B44CC">
        <w:rPr>
          <w:b/>
        </w:rPr>
        <w:t xml:space="preserve">11. Nivelul admis al zgomotului şi al vibraţiilor: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B81771">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14. Articole, produse şi piese necesare instalaţiilor: </w:t>
      </w:r>
      <w:r w:rsidRPr="001B44CC">
        <w:rPr>
          <w:bCs/>
          <w:i/>
          <w:iCs/>
        </w:rPr>
        <w:t>nu se aplică.</w:t>
      </w:r>
    </w:p>
    <w:p w:rsidR="00B81771" w:rsidRPr="001B44CC" w:rsidRDefault="00B81771" w:rsidP="00B81771">
      <w:pPr>
        <w:ind w:firstLine="709"/>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B81771">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16. Definiţii: </w:t>
      </w:r>
      <w:r w:rsidRPr="001B44CC">
        <w:rPr>
          <w:bCs/>
          <w:i/>
          <w:iCs/>
        </w:rPr>
        <w:t>nu se atestă.</w:t>
      </w:r>
    </w:p>
    <w:p w:rsidR="00B81771" w:rsidRPr="001B44CC" w:rsidRDefault="00B81771" w:rsidP="00B81771">
      <w:pPr>
        <w:ind w:firstLine="709"/>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B81771" w:rsidRPr="001B44CC" w:rsidRDefault="00B81771" w:rsidP="00B81771">
      <w:pPr>
        <w:ind w:firstLine="709"/>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18. Documente obligatorii la depunerea ofertei: </w:t>
      </w:r>
      <w:r w:rsidRPr="001B44CC">
        <w:rPr>
          <w:bCs/>
          <w:i/>
          <w:iCs/>
        </w:rPr>
        <w:t>Conform pct. 1</w:t>
      </w:r>
      <w:r w:rsidR="00EC5720">
        <w:rPr>
          <w:bCs/>
          <w:i/>
          <w:iCs/>
        </w:rPr>
        <w:t>7</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982B39">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19. Documente obligatorii la evaluarea ofertelor: </w:t>
      </w:r>
      <w:r w:rsidRPr="001B44CC">
        <w:rPr>
          <w:bCs/>
          <w:i/>
          <w:iCs/>
        </w:rPr>
        <w:t>Conform pct. 1</w:t>
      </w:r>
      <w:r w:rsidR="00EC5720">
        <w:rPr>
          <w:bCs/>
          <w:i/>
          <w:iCs/>
        </w:rPr>
        <w:t>7</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B81771">
      <w:pPr>
        <w:ind w:firstLine="709"/>
        <w:jc w:val="both"/>
        <w:rPr>
          <w:b/>
          <w:bCs/>
          <w:i/>
          <w:iCs/>
        </w:rPr>
      </w:pPr>
      <w:r w:rsidRPr="001B44CC">
        <w:rPr>
          <w:b/>
          <w:bCs/>
        </w:rPr>
        <w:lastRenderedPageBreak/>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t> </w:t>
      </w:r>
    </w:p>
    <w:p w:rsidR="00B81771"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003E313C">
        <w:t xml:space="preserve"> "____"______________</w:t>
      </w:r>
    </w:p>
    <w:p w:rsidR="00B81771" w:rsidRPr="001B44CC" w:rsidRDefault="00B81771" w:rsidP="00B81771">
      <w:pPr>
        <w:jc w:val="both"/>
      </w:pPr>
    </w:p>
    <w:p w:rsidR="00B81771" w:rsidRPr="001B44CC" w:rsidRDefault="00B81771" w:rsidP="00B8177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 1 – Lista cu cantitățile de lucrări</w:t>
      </w:r>
    </w:p>
    <w:p w:rsidR="00B81771" w:rsidRPr="001B44CC" w:rsidRDefault="00B81771" w:rsidP="00B81771">
      <w:pPr>
        <w:ind w:firstLine="709"/>
        <w:jc w:val="both"/>
        <w:rPr>
          <w:b/>
        </w:rPr>
      </w:pPr>
    </w:p>
    <w:p w:rsidR="00B81771" w:rsidRDefault="00B81771" w:rsidP="003103B6">
      <w:pPr>
        <w:ind w:firstLine="426"/>
        <w:jc w:val="both"/>
        <w:rPr>
          <w:rStyle w:val="fontstyle01"/>
          <w:rFonts w:ascii="Times New Roman" w:eastAsiaTheme="majorEastAsia" w:hAnsi="Times New Roman"/>
          <w:b w:val="0"/>
          <w:bCs w:val="0"/>
          <w:i/>
          <w:iCs/>
        </w:rPr>
      </w:pPr>
      <w:r w:rsidRPr="00724956">
        <w:rPr>
          <w:b/>
          <w:bCs/>
        </w:rPr>
        <w:t>Obiectul:</w:t>
      </w:r>
      <w:r w:rsidRPr="00724956">
        <w:t xml:space="preserve"> </w:t>
      </w:r>
      <w:r w:rsidR="00790BF9" w:rsidRPr="00790BF9">
        <w:rPr>
          <w:i/>
          <w:iCs/>
          <w:lang w:val="en-US"/>
        </w:rPr>
        <w:t>Lucrări de reparație curentă a edificiului CM Dondușeni  din str. 31 august 1989,   6/1, or. Dondușeni</w:t>
      </w:r>
    </w:p>
    <w:p w:rsidR="00657426" w:rsidRPr="00C842D5" w:rsidRDefault="00657426" w:rsidP="003103B6">
      <w:pPr>
        <w:ind w:firstLine="426"/>
        <w:jc w:val="both"/>
        <w:rPr>
          <w:rStyle w:val="fontstyle01"/>
          <w:rFonts w:ascii="Times New Roman" w:eastAsiaTheme="majorEastAsia" w:hAnsi="Times New Roman"/>
          <w:b w:val="0"/>
          <w:bCs w:val="0"/>
          <w:i/>
          <w:iCs/>
          <w:highlight w:val="yellow"/>
        </w:rPr>
      </w:pPr>
    </w:p>
    <w:p w:rsidR="00A15F7A" w:rsidRPr="00A34DBF" w:rsidRDefault="00B81771" w:rsidP="003103B6">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sidR="00482218">
        <w:rPr>
          <w:i/>
          <w:iCs/>
        </w:rPr>
        <w:t xml:space="preserve">     </w:t>
      </w:r>
      <w:r w:rsidRPr="00724956">
        <w:rPr>
          <w:i/>
          <w:iCs/>
        </w:rPr>
        <w:t xml:space="preserve"> </w:t>
      </w:r>
      <w:r>
        <w:rPr>
          <w:i/>
          <w:iCs/>
        </w:rPr>
        <w:t xml:space="preserve">nr. </w:t>
      </w:r>
      <w:r w:rsidRPr="00724956">
        <w:rPr>
          <w:i/>
          <w:iCs/>
        </w:rPr>
        <w:t>42</w:t>
      </w:r>
    </w:p>
    <w:p w:rsidR="00A15F7A" w:rsidRDefault="00707FF1" w:rsidP="00A15F7A">
      <w:pPr>
        <w:jc w:val="center"/>
        <w:rPr>
          <w:b/>
          <w:bCs/>
          <w:sz w:val="32"/>
          <w:szCs w:val="32"/>
          <w:lang w:val="en-US"/>
        </w:rPr>
      </w:pPr>
      <w:r w:rsidRPr="00A34DBF">
        <w:rPr>
          <w:b/>
          <w:bCs/>
          <w:sz w:val="32"/>
          <w:szCs w:val="32"/>
          <w:lang w:val="en-US"/>
        </w:rPr>
        <w:t xml:space="preserve"> </w:t>
      </w:r>
    </w:p>
    <w:p w:rsidR="00A15F7A" w:rsidRDefault="00A15F7A" w:rsidP="00A15F7A">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w:t>
      </w:r>
    </w:p>
    <w:p w:rsidR="00A15F7A" w:rsidRPr="00B62958" w:rsidRDefault="00A15F7A" w:rsidP="00A15F7A">
      <w:pPr>
        <w:tabs>
          <w:tab w:val="left" w:pos="4786"/>
          <w:tab w:val="left" w:pos="10206"/>
        </w:tabs>
        <w:jc w:val="center"/>
        <w:rPr>
          <w:sz w:val="16"/>
          <w:szCs w:val="16"/>
          <w:lang w:val="en-US"/>
        </w:rPr>
      </w:pPr>
      <w:r>
        <w:rPr>
          <w:sz w:val="16"/>
          <w:szCs w:val="16"/>
          <w:lang w:val="en-US"/>
        </w:rPr>
        <w:tab/>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4394"/>
        <w:gridCol w:w="1276"/>
        <w:gridCol w:w="1701"/>
      </w:tblGrid>
      <w:tr w:rsidR="004E3ACC" w:rsidRPr="00884147" w:rsidTr="004E3ACC">
        <w:trPr>
          <w:cantSplit/>
          <w:trHeight w:val="1246"/>
        </w:trPr>
        <w:tc>
          <w:tcPr>
            <w:tcW w:w="709" w:type="dxa"/>
            <w:tcBorders>
              <w:top w:val="single" w:sz="4" w:space="0" w:color="auto"/>
              <w:bottom w:val="single" w:sz="4" w:space="0" w:color="auto"/>
            </w:tcBorders>
            <w:shd w:val="pct5" w:color="auto" w:fill="auto"/>
          </w:tcPr>
          <w:p w:rsidR="004E3ACC" w:rsidRDefault="004E3ACC" w:rsidP="004E3ACC">
            <w:pPr>
              <w:ind w:right="-108"/>
              <w:jc w:val="center"/>
              <w:rPr>
                <w:sz w:val="22"/>
                <w:szCs w:val="22"/>
                <w:lang w:val="en-US"/>
              </w:rPr>
            </w:pPr>
            <w:r>
              <w:rPr>
                <w:sz w:val="22"/>
                <w:szCs w:val="22"/>
                <w:lang w:val="en-US"/>
              </w:rPr>
              <w:t>№</w:t>
            </w:r>
          </w:p>
          <w:p w:rsidR="004E3ACC" w:rsidRDefault="004E3ACC" w:rsidP="004E3ACC">
            <w:pPr>
              <w:ind w:right="-108"/>
              <w:jc w:val="center"/>
              <w:rPr>
                <w:sz w:val="22"/>
                <w:szCs w:val="22"/>
                <w:lang w:val="en-US"/>
              </w:rPr>
            </w:pPr>
            <w:r>
              <w:rPr>
                <w:sz w:val="22"/>
                <w:szCs w:val="22"/>
                <w:lang w:val="en-US"/>
              </w:rPr>
              <w:t xml:space="preserve"> crt.</w:t>
            </w:r>
          </w:p>
        </w:tc>
        <w:tc>
          <w:tcPr>
            <w:tcW w:w="1418" w:type="dxa"/>
            <w:tcBorders>
              <w:top w:val="single" w:sz="4" w:space="0" w:color="auto"/>
              <w:bottom w:val="single" w:sz="4" w:space="0" w:color="auto"/>
            </w:tcBorders>
            <w:shd w:val="pct5" w:color="auto" w:fill="auto"/>
          </w:tcPr>
          <w:p w:rsidR="004E3ACC" w:rsidRDefault="004E3ACC" w:rsidP="004E3AC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394" w:type="dxa"/>
            <w:tcBorders>
              <w:top w:val="single" w:sz="4" w:space="0" w:color="auto"/>
              <w:bottom w:val="single" w:sz="4" w:space="0" w:color="auto"/>
            </w:tcBorders>
            <w:shd w:val="pct5" w:color="auto" w:fill="auto"/>
          </w:tcPr>
          <w:p w:rsidR="004E3ACC" w:rsidRDefault="004E3ACC" w:rsidP="004E3ACC">
            <w:pPr>
              <w:jc w:val="center"/>
              <w:rPr>
                <w:sz w:val="22"/>
                <w:szCs w:val="22"/>
              </w:rPr>
            </w:pPr>
          </w:p>
          <w:p w:rsidR="004E3ACC" w:rsidRDefault="004E3ACC" w:rsidP="004E3ACC">
            <w:pPr>
              <w:jc w:val="center"/>
              <w:rPr>
                <w:sz w:val="22"/>
                <w:szCs w:val="22"/>
                <w:lang w:val="en-US"/>
              </w:rPr>
            </w:pPr>
            <w:r>
              <w:rPr>
                <w:sz w:val="22"/>
                <w:szCs w:val="22"/>
              </w:rPr>
              <w:t xml:space="preserve">Denumire lucrări       </w:t>
            </w:r>
          </w:p>
        </w:tc>
        <w:tc>
          <w:tcPr>
            <w:tcW w:w="1276" w:type="dxa"/>
            <w:tcBorders>
              <w:top w:val="single" w:sz="4" w:space="0" w:color="auto"/>
              <w:bottom w:val="single" w:sz="4" w:space="0" w:color="auto"/>
            </w:tcBorders>
            <w:shd w:val="pct5" w:color="auto" w:fill="auto"/>
          </w:tcPr>
          <w:p w:rsidR="004E3ACC" w:rsidRDefault="004E3ACC" w:rsidP="004E3ACC">
            <w:pPr>
              <w:ind w:left="-108" w:right="-108"/>
              <w:jc w:val="center"/>
              <w:rPr>
                <w:sz w:val="22"/>
                <w:szCs w:val="22"/>
              </w:rPr>
            </w:pPr>
          </w:p>
          <w:p w:rsidR="004E3ACC" w:rsidRDefault="004E3ACC" w:rsidP="004E3ACC">
            <w:pPr>
              <w:ind w:left="-108" w:right="-108"/>
              <w:jc w:val="center"/>
              <w:rPr>
                <w:sz w:val="22"/>
                <w:szCs w:val="22"/>
                <w:lang w:val="en-US"/>
              </w:rPr>
            </w:pPr>
            <w:r>
              <w:rPr>
                <w:sz w:val="22"/>
                <w:szCs w:val="22"/>
              </w:rPr>
              <w:t>U.M.</w:t>
            </w:r>
            <w:r>
              <w:rPr>
                <w:sz w:val="22"/>
                <w:szCs w:val="22"/>
                <w:lang w:val="en-US"/>
              </w:rPr>
              <w:t xml:space="preserve"> </w:t>
            </w:r>
          </w:p>
        </w:tc>
        <w:tc>
          <w:tcPr>
            <w:tcW w:w="1701" w:type="dxa"/>
            <w:tcBorders>
              <w:top w:val="single" w:sz="4" w:space="0" w:color="auto"/>
              <w:bottom w:val="single" w:sz="4" w:space="0" w:color="auto"/>
            </w:tcBorders>
            <w:shd w:val="pct5" w:color="auto" w:fill="auto"/>
          </w:tcPr>
          <w:p w:rsidR="004E3ACC" w:rsidRDefault="004E3ACC" w:rsidP="004E3ACC">
            <w:pPr>
              <w:ind w:left="-108" w:right="-108"/>
              <w:jc w:val="center"/>
              <w:rPr>
                <w:sz w:val="22"/>
                <w:szCs w:val="22"/>
              </w:rPr>
            </w:pPr>
            <w:r>
              <w:rPr>
                <w:sz w:val="22"/>
                <w:szCs w:val="22"/>
              </w:rPr>
              <w:t xml:space="preserve">Cantitate conform datelor din </w:t>
            </w:r>
          </w:p>
          <w:p w:rsidR="004E3ACC" w:rsidRDefault="004E3ACC" w:rsidP="004E3ACC">
            <w:pPr>
              <w:ind w:left="-108" w:right="-108"/>
              <w:jc w:val="center"/>
              <w:rPr>
                <w:sz w:val="22"/>
                <w:szCs w:val="22"/>
                <w:lang w:val="en-US"/>
              </w:rPr>
            </w:pPr>
            <w:r>
              <w:rPr>
                <w:sz w:val="22"/>
                <w:szCs w:val="22"/>
              </w:rPr>
              <w:t>proiect</w:t>
            </w:r>
          </w:p>
        </w:tc>
      </w:tr>
    </w:tbl>
    <w:p w:rsidR="004E3ACC" w:rsidRDefault="004E3ACC" w:rsidP="004E3ACC">
      <w:pPr>
        <w:rPr>
          <w:sz w:val="2"/>
          <w:szCs w:val="2"/>
          <w:lang w:val="en-US"/>
        </w:rPr>
      </w:pPr>
    </w:p>
    <w:tbl>
      <w:tblPr>
        <w:tblW w:w="9734" w:type="dxa"/>
        <w:tblInd w:w="-34" w:type="dxa"/>
        <w:tblLayout w:type="fixed"/>
        <w:tblLook w:val="0000" w:firstRow="0" w:lastRow="0" w:firstColumn="0" w:lastColumn="0" w:noHBand="0" w:noVBand="0"/>
      </w:tblPr>
      <w:tblGrid>
        <w:gridCol w:w="709"/>
        <w:gridCol w:w="284"/>
        <w:gridCol w:w="567"/>
        <w:gridCol w:w="567"/>
        <w:gridCol w:w="142"/>
        <w:gridCol w:w="2693"/>
        <w:gridCol w:w="1134"/>
        <w:gridCol w:w="425"/>
        <w:gridCol w:w="709"/>
        <w:gridCol w:w="567"/>
        <w:gridCol w:w="1701"/>
        <w:gridCol w:w="236"/>
      </w:tblGrid>
      <w:tr w:rsidR="004E3ACC" w:rsidTr="004E3ACC">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4E3ACC" w:rsidRDefault="004E3ACC" w:rsidP="004E3ACC">
            <w:pPr>
              <w:ind w:right="-108"/>
              <w:jc w:val="center"/>
              <w:rPr>
                <w:sz w:val="22"/>
                <w:szCs w:val="22"/>
                <w:lang w:val="en-US"/>
              </w:rPr>
            </w:pPr>
            <w:r>
              <w:rPr>
                <w:sz w:val="22"/>
                <w:szCs w:val="22"/>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rsidR="004E3ACC" w:rsidRDefault="004E3ACC" w:rsidP="004E3ACC">
            <w:pPr>
              <w:ind w:left="-120" w:right="-108"/>
              <w:jc w:val="center"/>
              <w:rPr>
                <w:sz w:val="22"/>
                <w:szCs w:val="22"/>
                <w:lang w:val="en-US"/>
              </w:rPr>
            </w:pPr>
            <w:r>
              <w:rPr>
                <w:sz w:val="22"/>
                <w:szCs w:val="22"/>
                <w:lang w:val="en-US"/>
              </w:rPr>
              <w:t>2</w:t>
            </w:r>
          </w:p>
        </w:tc>
        <w:tc>
          <w:tcPr>
            <w:tcW w:w="4394" w:type="dxa"/>
            <w:gridSpan w:val="4"/>
            <w:tcBorders>
              <w:top w:val="single" w:sz="6" w:space="0" w:color="auto"/>
              <w:left w:val="single" w:sz="6" w:space="0" w:color="auto"/>
              <w:bottom w:val="double" w:sz="6" w:space="0" w:color="auto"/>
              <w:right w:val="nil"/>
            </w:tcBorders>
            <w:shd w:val="pct5" w:color="auto" w:fill="auto"/>
          </w:tcPr>
          <w:p w:rsidR="004E3ACC" w:rsidRDefault="004E3ACC" w:rsidP="004E3ACC">
            <w:pPr>
              <w:jc w:val="center"/>
              <w:rPr>
                <w:sz w:val="22"/>
                <w:szCs w:val="22"/>
                <w:lang w:val="en-US"/>
              </w:rPr>
            </w:pPr>
            <w:r>
              <w:rPr>
                <w:sz w:val="22"/>
                <w:szCs w:val="22"/>
                <w:lang w:val="en-US"/>
              </w:rPr>
              <w:t>3</w:t>
            </w:r>
          </w:p>
        </w:tc>
        <w:tc>
          <w:tcPr>
            <w:tcW w:w="1276" w:type="dxa"/>
            <w:gridSpan w:val="2"/>
            <w:tcBorders>
              <w:top w:val="single" w:sz="6" w:space="0" w:color="auto"/>
              <w:left w:val="single" w:sz="6" w:space="0" w:color="auto"/>
              <w:bottom w:val="double" w:sz="6" w:space="0" w:color="auto"/>
              <w:right w:val="nil"/>
            </w:tcBorders>
            <w:shd w:val="pct5" w:color="auto" w:fill="auto"/>
          </w:tcPr>
          <w:p w:rsidR="004E3ACC" w:rsidRDefault="004E3ACC" w:rsidP="004E3ACC">
            <w:pPr>
              <w:ind w:left="-108" w:right="-108"/>
              <w:jc w:val="center"/>
              <w:rPr>
                <w:sz w:val="22"/>
                <w:szCs w:val="22"/>
                <w:lang w:val="en-US"/>
              </w:rPr>
            </w:pPr>
            <w:r>
              <w:rPr>
                <w:sz w:val="22"/>
                <w:szCs w:val="22"/>
                <w:lang w:val="en-US"/>
              </w:rPr>
              <w:t>4</w:t>
            </w:r>
          </w:p>
        </w:tc>
        <w:tc>
          <w:tcPr>
            <w:tcW w:w="1701" w:type="dxa"/>
            <w:tcBorders>
              <w:top w:val="single" w:sz="6" w:space="0" w:color="auto"/>
              <w:left w:val="single" w:sz="6" w:space="0" w:color="auto"/>
              <w:bottom w:val="double" w:sz="6" w:space="0" w:color="auto"/>
              <w:right w:val="nil"/>
            </w:tcBorders>
            <w:shd w:val="pct5" w:color="auto" w:fill="auto"/>
          </w:tcPr>
          <w:p w:rsidR="004E3ACC" w:rsidRDefault="004E3ACC" w:rsidP="004E3ACC">
            <w:pPr>
              <w:ind w:left="-108" w:right="-108"/>
              <w:jc w:val="center"/>
              <w:rPr>
                <w:sz w:val="22"/>
                <w:szCs w:val="22"/>
                <w:lang w:val="en-US"/>
              </w:rPr>
            </w:pPr>
            <w:r>
              <w:rPr>
                <w:sz w:val="22"/>
                <w:szCs w:val="22"/>
                <w:lang w:val="en-US"/>
              </w:rPr>
              <w:t>5</w:t>
            </w: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 Lucrari de constructie</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 Acoperis</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1.1.1. Demontari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RpCI42F</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Demontarea elementelor de acoperis - membrane bituminoase in unul sau doua straturi ( orizontal )</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35,3000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7213050013100</w:t>
            </w:r>
          </w:p>
        </w:tc>
        <w:tc>
          <w:tcPr>
            <w:tcW w:w="4394" w:type="dxa"/>
            <w:gridSpan w:val="4"/>
            <w:tcBorders>
              <w:top w:val="nil"/>
              <w:bottom w:val="single" w:sz="2" w:space="0" w:color="auto"/>
            </w:tcBorders>
          </w:tcPr>
          <w:p w:rsidR="004E3ACC" w:rsidRDefault="004E3ACC" w:rsidP="004E3ACC">
            <w:pPr>
              <w:rPr>
                <w:lang w:val="en-US"/>
              </w:rPr>
            </w:pPr>
            <w:r>
              <w:rPr>
                <w:lang w:val="en-US"/>
              </w:rPr>
              <w:t>Tinichigiu</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16,5910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7,0600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2922140006703</w:t>
            </w:r>
          </w:p>
        </w:tc>
        <w:tc>
          <w:tcPr>
            <w:tcW w:w="4394" w:type="dxa"/>
            <w:gridSpan w:val="4"/>
            <w:tcBorders>
              <w:top w:val="nil"/>
              <w:bottom w:val="single" w:sz="2" w:space="0" w:color="auto"/>
            </w:tcBorders>
          </w:tcPr>
          <w:p w:rsidR="004E3ACC" w:rsidRDefault="004E3ACC" w:rsidP="004E3ACC">
            <w:pPr>
              <w:rPr>
                <w:lang w:val="en-US"/>
              </w:rPr>
            </w:pPr>
            <w:r>
              <w:rPr>
                <w:lang w:val="en-US"/>
              </w:rPr>
              <w:t>Macara fereastra de 0,0015 MN (0,15 tf)</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2,1180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RpCI42A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Demontarea elementelor de acoperis - glafuri din tabla (parapet, acoperis moale).</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33,5000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7213050013100</w:t>
            </w:r>
          </w:p>
        </w:tc>
        <w:tc>
          <w:tcPr>
            <w:tcW w:w="4394" w:type="dxa"/>
            <w:gridSpan w:val="4"/>
            <w:tcBorders>
              <w:top w:val="nil"/>
              <w:bottom w:val="single" w:sz="2" w:space="0" w:color="auto"/>
            </w:tcBorders>
          </w:tcPr>
          <w:p w:rsidR="004E3ACC" w:rsidRDefault="004E3ACC" w:rsidP="004E3ACC">
            <w:pPr>
              <w:rPr>
                <w:lang w:val="en-US"/>
              </w:rPr>
            </w:pPr>
            <w:r>
              <w:rPr>
                <w:lang w:val="en-US"/>
              </w:rPr>
              <w:t>Tinichigiu</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3,0150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1,6750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2922140006703</w:t>
            </w:r>
          </w:p>
        </w:tc>
        <w:tc>
          <w:tcPr>
            <w:tcW w:w="4394" w:type="dxa"/>
            <w:gridSpan w:val="4"/>
            <w:tcBorders>
              <w:top w:val="nil"/>
              <w:bottom w:val="single" w:sz="2" w:space="0" w:color="auto"/>
            </w:tcBorders>
          </w:tcPr>
          <w:p w:rsidR="004E3ACC" w:rsidRDefault="004E3ACC" w:rsidP="004E3ACC">
            <w:pPr>
              <w:rPr>
                <w:lang w:val="en-US"/>
              </w:rPr>
            </w:pPr>
            <w:r>
              <w:rPr>
                <w:lang w:val="en-US"/>
              </w:rPr>
              <w:t>Macara fereastra de 0,0015 MN (0,15 tf)</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0,3350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Demontari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1.1.2. Evacuare gunoi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TrB05B2-5</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50 m</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t</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7,4000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TrI1AA02C2</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Incarcarea materialelor din grupa A - grele, in bulgari prin aruncare - de pe rampa sau teren, in auto categoria 2</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t</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1,1250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TsI50B5</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Transportarea pamintului cu autobasculanta de 5 t la distanta  de 15 km</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t</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3410540000006</w:t>
            </w:r>
          </w:p>
        </w:tc>
        <w:tc>
          <w:tcPr>
            <w:tcW w:w="4394" w:type="dxa"/>
            <w:gridSpan w:val="4"/>
            <w:tcBorders>
              <w:top w:val="nil"/>
              <w:bottom w:val="single" w:sz="2" w:space="0" w:color="auto"/>
            </w:tcBorders>
          </w:tcPr>
          <w:p w:rsidR="004E3ACC" w:rsidRDefault="004E3ACC" w:rsidP="004E3ACC">
            <w:pPr>
              <w:rPr>
                <w:lang w:val="en-US"/>
              </w:rPr>
            </w:pPr>
            <w:r>
              <w:rPr>
                <w:lang w:val="en-US"/>
              </w:rPr>
              <w:t>Autobasculanta-5t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0,6450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Evacuare gunoi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1.1.3. Invelitoare moale</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IzF01B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Amorsarea suprafetelor pentru aplicarea stratului de difuzie, a barierei contra vaporilor, a termoizolatiei sau a hidroizolatiei pe suprafete orizontale, inclinte sau verticale, cu suspensie de bitum filerizat ,,Tehnonikoli,, sau echivalent dupa caracteristici</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35,3000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1,4120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2413317346000</w:t>
            </w:r>
          </w:p>
        </w:tc>
        <w:tc>
          <w:tcPr>
            <w:tcW w:w="4394" w:type="dxa"/>
            <w:gridSpan w:val="4"/>
            <w:tcBorders>
              <w:top w:val="nil"/>
              <w:bottom w:val="single" w:sz="2" w:space="0" w:color="auto"/>
            </w:tcBorders>
          </w:tcPr>
          <w:p w:rsidR="004E3ACC" w:rsidRDefault="004E3ACC" w:rsidP="004E3ACC">
            <w:pPr>
              <w:rPr>
                <w:lang w:val="en-US"/>
              </w:rPr>
            </w:pPr>
            <w:r>
              <w:rPr>
                <w:lang w:val="en-US"/>
              </w:rPr>
              <w:t>Suspensie de bitum filerizat ,,Tehnonikoli,,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10,5900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0,0353</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2922140006703</w:t>
            </w:r>
          </w:p>
        </w:tc>
        <w:tc>
          <w:tcPr>
            <w:tcW w:w="4394" w:type="dxa"/>
            <w:gridSpan w:val="4"/>
            <w:tcBorders>
              <w:top w:val="nil"/>
              <w:bottom w:val="single" w:sz="2" w:space="0" w:color="auto"/>
            </w:tcBorders>
          </w:tcPr>
          <w:p w:rsidR="004E3ACC" w:rsidRDefault="004E3ACC" w:rsidP="004E3ACC">
            <w:pPr>
              <w:rPr>
                <w:lang w:val="en-US"/>
              </w:rPr>
            </w:pPr>
            <w:r>
              <w:rPr>
                <w:lang w:val="en-US"/>
              </w:rPr>
              <w:t>Macara fereastra de 0,0015 MN (0,15 tf)</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0,0106</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CE13A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Invelitori la acoperisuri cu membrane bituminoase modificate lipite cu flacara in sistem monostrat pe suprafata orizontalemontate pe suport continuu (Technoelast EPP ) sau echivalent dupa caracteristici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35,3000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10,5900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6,3540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2682132600470</w:t>
            </w:r>
          </w:p>
        </w:tc>
        <w:tc>
          <w:tcPr>
            <w:tcW w:w="4394" w:type="dxa"/>
            <w:gridSpan w:val="4"/>
            <w:tcBorders>
              <w:top w:val="nil"/>
              <w:bottom w:val="single" w:sz="2" w:space="0" w:color="auto"/>
            </w:tcBorders>
          </w:tcPr>
          <w:p w:rsidR="004E3ACC" w:rsidRDefault="004E3ACC" w:rsidP="004E3ACC">
            <w:pPr>
              <w:rPr>
                <w:lang w:val="en-US"/>
              </w:rPr>
            </w:pPr>
            <w:r>
              <w:rPr>
                <w:lang w:val="en-US"/>
              </w:rPr>
              <w:t>Membrane bituminoase (Technoelast EPP )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42,6247</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2320216201058</w:t>
            </w:r>
          </w:p>
        </w:tc>
        <w:tc>
          <w:tcPr>
            <w:tcW w:w="4394" w:type="dxa"/>
            <w:gridSpan w:val="4"/>
            <w:tcBorders>
              <w:top w:val="nil"/>
              <w:bottom w:val="single" w:sz="2" w:space="0" w:color="auto"/>
            </w:tcBorders>
          </w:tcPr>
          <w:p w:rsidR="004E3ACC" w:rsidRDefault="004E3ACC" w:rsidP="004E3ACC">
            <w:pPr>
              <w:rPr>
                <w:lang w:val="en-US"/>
              </w:rPr>
            </w:pPr>
            <w:r>
              <w:rPr>
                <w:lang w:val="en-US"/>
              </w:rPr>
              <w:t>Gaz butan (butelii)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11,1195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2921140007681</w:t>
            </w:r>
          </w:p>
        </w:tc>
        <w:tc>
          <w:tcPr>
            <w:tcW w:w="4394" w:type="dxa"/>
            <w:gridSpan w:val="4"/>
            <w:tcBorders>
              <w:top w:val="nil"/>
              <w:bottom w:val="single" w:sz="2" w:space="0" w:color="auto"/>
            </w:tcBorders>
          </w:tcPr>
          <w:p w:rsidR="004E3ACC" w:rsidRDefault="004E3ACC" w:rsidP="004E3ACC">
            <w:pPr>
              <w:rPr>
                <w:lang w:val="en-US"/>
              </w:rPr>
            </w:pPr>
            <w:r>
              <w:rPr>
                <w:lang w:val="en-US"/>
              </w:rPr>
              <w:t>Arzator cu flacara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3,5300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1,4120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IzF01B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Amorsarea suprafetelor pentru aplicarea stratului de difuzie, a barierei contra vaporilor, a termoizolatiei sau a hidroizolatiei pe suprafete orizontale, inclinte sau verticale, cu suspensie de bitum ,,Tehnonikoli,, sau echivalent dupa caracteristici</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156,8500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6,2740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2413317346000</w:t>
            </w:r>
          </w:p>
        </w:tc>
        <w:tc>
          <w:tcPr>
            <w:tcW w:w="4394" w:type="dxa"/>
            <w:gridSpan w:val="4"/>
            <w:tcBorders>
              <w:top w:val="nil"/>
              <w:bottom w:val="single" w:sz="2" w:space="0" w:color="auto"/>
            </w:tcBorders>
          </w:tcPr>
          <w:p w:rsidR="004E3ACC" w:rsidRDefault="004E3ACC" w:rsidP="004E3ACC">
            <w:pPr>
              <w:rPr>
                <w:lang w:val="en-US"/>
              </w:rPr>
            </w:pPr>
            <w:r>
              <w:rPr>
                <w:lang w:val="en-US"/>
              </w:rPr>
              <w:t>Suspensie de bitum filerizat ,,Tehnonikoli,,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47,0550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0,1568</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2922140006703</w:t>
            </w:r>
          </w:p>
        </w:tc>
        <w:tc>
          <w:tcPr>
            <w:tcW w:w="4394" w:type="dxa"/>
            <w:gridSpan w:val="4"/>
            <w:tcBorders>
              <w:top w:val="nil"/>
              <w:bottom w:val="single" w:sz="2" w:space="0" w:color="auto"/>
            </w:tcBorders>
          </w:tcPr>
          <w:p w:rsidR="004E3ACC" w:rsidRDefault="004E3ACC" w:rsidP="004E3ACC">
            <w:pPr>
              <w:rPr>
                <w:lang w:val="en-US"/>
              </w:rPr>
            </w:pPr>
            <w:r>
              <w:rPr>
                <w:lang w:val="en-US"/>
              </w:rPr>
              <w:t>Macara fereastra de 0,0015 MN (0,15 tf)</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0,0471</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CE13A2</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Invelitori la acoperisuri cu membrane bituminoase modificate lipite cu flacara in sistem bistrat, pe suprafata orizontale montate pe suport continuu ( Technoelast EKP, Technoelast EPP ) sau echivalent dupa caracteristici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156,8500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70,5825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36,0755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111111</w:t>
            </w:r>
          </w:p>
        </w:tc>
        <w:tc>
          <w:tcPr>
            <w:tcW w:w="4394" w:type="dxa"/>
            <w:gridSpan w:val="4"/>
            <w:tcBorders>
              <w:top w:val="nil"/>
              <w:bottom w:val="single" w:sz="2" w:space="0" w:color="auto"/>
            </w:tcBorders>
          </w:tcPr>
          <w:p w:rsidR="004E3ACC" w:rsidRDefault="004E3ACC" w:rsidP="004E3ACC">
            <w:pPr>
              <w:rPr>
                <w:lang w:val="en-US"/>
              </w:rPr>
            </w:pPr>
            <w:r>
              <w:rPr>
                <w:lang w:val="en-US"/>
              </w:rPr>
              <w:t>Membrane bituminoase ( Technoelast EPP )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м2</w:t>
            </w:r>
          </w:p>
        </w:tc>
        <w:tc>
          <w:tcPr>
            <w:tcW w:w="1701" w:type="dxa"/>
            <w:tcBorders>
              <w:top w:val="nil"/>
              <w:bottom w:val="single" w:sz="2" w:space="0" w:color="auto"/>
            </w:tcBorders>
          </w:tcPr>
          <w:p w:rsidR="004E3ACC" w:rsidRDefault="004E3ACC" w:rsidP="004E3ACC">
            <w:pPr>
              <w:rPr>
                <w:lang w:val="en-US"/>
              </w:rPr>
            </w:pPr>
            <w:r>
              <w:rPr>
                <w:lang w:val="en-US"/>
              </w:rPr>
              <w:t>189,3964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2682132600470</w:t>
            </w:r>
          </w:p>
        </w:tc>
        <w:tc>
          <w:tcPr>
            <w:tcW w:w="4394" w:type="dxa"/>
            <w:gridSpan w:val="4"/>
            <w:tcBorders>
              <w:top w:val="nil"/>
              <w:bottom w:val="single" w:sz="2" w:space="0" w:color="auto"/>
            </w:tcBorders>
          </w:tcPr>
          <w:p w:rsidR="004E3ACC" w:rsidRDefault="004E3ACC" w:rsidP="004E3ACC">
            <w:pPr>
              <w:rPr>
                <w:lang w:val="en-US"/>
              </w:rPr>
            </w:pPr>
            <w:r>
              <w:rPr>
                <w:lang w:val="en-US"/>
              </w:rPr>
              <w:t>Membrane bituminoase (Technoelast EPP )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189,3964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2320216201058</w:t>
            </w:r>
          </w:p>
        </w:tc>
        <w:tc>
          <w:tcPr>
            <w:tcW w:w="4394" w:type="dxa"/>
            <w:gridSpan w:val="4"/>
            <w:tcBorders>
              <w:top w:val="nil"/>
              <w:bottom w:val="single" w:sz="2" w:space="0" w:color="auto"/>
            </w:tcBorders>
          </w:tcPr>
          <w:p w:rsidR="004E3ACC" w:rsidRDefault="004E3ACC" w:rsidP="004E3ACC">
            <w:pPr>
              <w:rPr>
                <w:lang w:val="en-US"/>
              </w:rPr>
            </w:pPr>
            <w:r>
              <w:rPr>
                <w:lang w:val="en-US"/>
              </w:rPr>
              <w:t>Gaz butan (butelii)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98,8155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2921140007681</w:t>
            </w:r>
          </w:p>
        </w:tc>
        <w:tc>
          <w:tcPr>
            <w:tcW w:w="4394" w:type="dxa"/>
            <w:gridSpan w:val="4"/>
            <w:tcBorders>
              <w:top w:val="nil"/>
              <w:bottom w:val="single" w:sz="2" w:space="0" w:color="auto"/>
            </w:tcBorders>
          </w:tcPr>
          <w:p w:rsidR="004E3ACC" w:rsidRDefault="004E3ACC" w:rsidP="004E3ACC">
            <w:pPr>
              <w:rPr>
                <w:lang w:val="en-US"/>
              </w:rPr>
            </w:pPr>
            <w:r>
              <w:rPr>
                <w:lang w:val="en-US"/>
              </w:rPr>
              <w:t>Arzator cu flacara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31,3700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9,4110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CO18A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Aerator pentru acoperis D50mm</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buc</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7122050013400</w:t>
            </w:r>
          </w:p>
        </w:tc>
        <w:tc>
          <w:tcPr>
            <w:tcW w:w="4394" w:type="dxa"/>
            <w:gridSpan w:val="4"/>
            <w:tcBorders>
              <w:top w:val="nil"/>
              <w:bottom w:val="single" w:sz="2" w:space="0" w:color="auto"/>
            </w:tcBorders>
          </w:tcPr>
          <w:p w:rsidR="004E3ACC" w:rsidRDefault="004E3ACC" w:rsidP="004E3ACC">
            <w:pPr>
              <w:rPr>
                <w:lang w:val="en-US"/>
              </w:rPr>
            </w:pPr>
            <w:r>
              <w:rPr>
                <w:lang w:val="en-US"/>
              </w:rPr>
              <w:t>Zidar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0,8100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2030112931101</w:t>
            </w:r>
          </w:p>
        </w:tc>
        <w:tc>
          <w:tcPr>
            <w:tcW w:w="4394" w:type="dxa"/>
            <w:gridSpan w:val="4"/>
            <w:tcBorders>
              <w:top w:val="nil"/>
              <w:bottom w:val="single" w:sz="2" w:space="0" w:color="auto"/>
            </w:tcBorders>
          </w:tcPr>
          <w:p w:rsidR="004E3ACC" w:rsidRDefault="004E3ACC" w:rsidP="004E3ACC">
            <w:pPr>
              <w:rPr>
                <w:lang w:val="en-US"/>
              </w:rPr>
            </w:pPr>
            <w:r>
              <w:rPr>
                <w:lang w:val="en-US"/>
              </w:rPr>
              <w:t>Aerator pentru acoperis D50mm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3,0000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2651122100397</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Ciment metalurgic cu adaosuri M 30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3,0000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08-02-147-1</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Demontare cablu pina la 35 kV pe constructii si jgheaburi instalate, cu fixare la cotituri si la sfirsitul traseului, masa 1 m de cablu, pina la: 1 kg ( k=0,5 la salariu )</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K=0,5000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100 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0,3100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w:t>
            </w:r>
          </w:p>
        </w:tc>
        <w:tc>
          <w:tcPr>
            <w:tcW w:w="4394" w:type="dxa"/>
            <w:gridSpan w:val="4"/>
            <w:tcBorders>
              <w:top w:val="nil"/>
              <w:bottom w:val="single" w:sz="2" w:space="0" w:color="auto"/>
            </w:tcBorders>
          </w:tcPr>
          <w:p w:rsidR="004E3ACC" w:rsidRDefault="004E3ACC" w:rsidP="004E3ACC">
            <w:pPr>
              <w:rPr>
                <w:lang w:val="en-US"/>
              </w:rPr>
            </w:pPr>
            <w:r>
              <w:rPr>
                <w:lang w:val="en-US"/>
              </w:rPr>
              <w:t>Muncitor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1,7980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1010813</w:t>
            </w:r>
          </w:p>
        </w:tc>
        <w:tc>
          <w:tcPr>
            <w:tcW w:w="4394" w:type="dxa"/>
            <w:gridSpan w:val="4"/>
            <w:tcBorders>
              <w:top w:val="nil"/>
              <w:bottom w:val="single" w:sz="2" w:space="0" w:color="auto"/>
            </w:tcBorders>
          </w:tcPr>
          <w:p w:rsidR="004E3ACC" w:rsidRDefault="004E3ACC" w:rsidP="004E3ACC">
            <w:pPr>
              <w:rPr>
                <w:lang w:val="en-US"/>
              </w:rPr>
            </w:pPr>
            <w:r>
              <w:rPr>
                <w:lang w:val="en-US"/>
              </w:rPr>
              <w:t>Sirma din otel cu carbon redus pentru diferite destinatii, zincata, diametru 3,0 mm</w:t>
            </w:r>
          </w:p>
        </w:tc>
        <w:tc>
          <w:tcPr>
            <w:tcW w:w="1276" w:type="dxa"/>
            <w:gridSpan w:val="2"/>
            <w:tcBorders>
              <w:top w:val="nil"/>
              <w:bottom w:val="single" w:sz="2" w:space="0" w:color="auto"/>
            </w:tcBorders>
          </w:tcPr>
          <w:p w:rsidR="004E3ACC" w:rsidRDefault="004E3ACC" w:rsidP="004E3ACC">
            <w:pPr>
              <w:rPr>
                <w:lang w:val="en-US"/>
              </w:rPr>
            </w:pPr>
            <w:r>
              <w:rPr>
                <w:lang w:val="en-US"/>
              </w:rPr>
              <w:t>t</w:t>
            </w:r>
          </w:p>
        </w:tc>
        <w:tc>
          <w:tcPr>
            <w:tcW w:w="1701" w:type="dxa"/>
            <w:tcBorders>
              <w:top w:val="nil"/>
              <w:bottom w:val="single" w:sz="2" w:space="0" w:color="auto"/>
            </w:tcBorders>
          </w:tcPr>
          <w:p w:rsidR="004E3ACC" w:rsidRDefault="004E3ACC" w:rsidP="004E3ACC">
            <w:pPr>
              <w:rPr>
                <w:lang w:val="en-US"/>
              </w:rPr>
            </w:pPr>
            <w:r>
              <w:rPr>
                <w:lang w:val="en-US"/>
              </w:rPr>
              <w:t>0,0000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1010865</w:t>
            </w:r>
          </w:p>
        </w:tc>
        <w:tc>
          <w:tcPr>
            <w:tcW w:w="4394" w:type="dxa"/>
            <w:gridSpan w:val="4"/>
            <w:tcBorders>
              <w:top w:val="nil"/>
              <w:bottom w:val="single" w:sz="2" w:space="0" w:color="auto"/>
            </w:tcBorders>
          </w:tcPr>
          <w:p w:rsidR="004E3ACC" w:rsidRDefault="004E3ACC" w:rsidP="004E3ACC">
            <w:pPr>
              <w:rPr>
                <w:lang w:val="en-US"/>
              </w:rPr>
            </w:pPr>
            <w:r>
              <w:rPr>
                <w:lang w:val="en-US"/>
              </w:rPr>
              <w:t>Role de plumb, marca "С1", grosime 1,0 mm</w:t>
            </w:r>
          </w:p>
        </w:tc>
        <w:tc>
          <w:tcPr>
            <w:tcW w:w="1276" w:type="dxa"/>
            <w:gridSpan w:val="2"/>
            <w:tcBorders>
              <w:top w:val="nil"/>
              <w:bottom w:val="single" w:sz="2" w:space="0" w:color="auto"/>
            </w:tcBorders>
          </w:tcPr>
          <w:p w:rsidR="004E3ACC" w:rsidRDefault="004E3ACC" w:rsidP="004E3ACC">
            <w:pPr>
              <w:rPr>
                <w:lang w:val="en-US"/>
              </w:rPr>
            </w:pPr>
            <w:r>
              <w:rPr>
                <w:lang w:val="en-US"/>
              </w:rPr>
              <w:t>t</w:t>
            </w:r>
          </w:p>
        </w:tc>
        <w:tc>
          <w:tcPr>
            <w:tcW w:w="1701" w:type="dxa"/>
            <w:tcBorders>
              <w:top w:val="nil"/>
              <w:bottom w:val="single" w:sz="2" w:space="0" w:color="auto"/>
            </w:tcBorders>
          </w:tcPr>
          <w:p w:rsidR="004E3ACC" w:rsidRDefault="004E3ACC" w:rsidP="004E3ACC">
            <w:pPr>
              <w:rPr>
                <w:lang w:val="en-US"/>
              </w:rPr>
            </w:pPr>
            <w:r>
              <w:rPr>
                <w:lang w:val="en-US"/>
              </w:rPr>
              <w:t>0,0002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1011481</w:t>
            </w:r>
          </w:p>
        </w:tc>
        <w:tc>
          <w:tcPr>
            <w:tcW w:w="4394" w:type="dxa"/>
            <w:gridSpan w:val="4"/>
            <w:tcBorders>
              <w:top w:val="nil"/>
              <w:bottom w:val="single" w:sz="2" w:space="0" w:color="auto"/>
            </w:tcBorders>
          </w:tcPr>
          <w:p w:rsidR="004E3ACC" w:rsidRDefault="004E3ACC" w:rsidP="004E3ACC">
            <w:pPr>
              <w:rPr>
                <w:lang w:val="en-US"/>
              </w:rPr>
            </w:pPr>
            <w:r>
              <w:rPr>
                <w:lang w:val="en-US"/>
              </w:rPr>
              <w:t>Suruburi cu cap semirotund 4х40 mm</w:t>
            </w:r>
          </w:p>
        </w:tc>
        <w:tc>
          <w:tcPr>
            <w:tcW w:w="1276" w:type="dxa"/>
            <w:gridSpan w:val="2"/>
            <w:tcBorders>
              <w:top w:val="nil"/>
              <w:bottom w:val="single" w:sz="2" w:space="0" w:color="auto"/>
            </w:tcBorders>
          </w:tcPr>
          <w:p w:rsidR="004E3ACC" w:rsidRDefault="004E3ACC" w:rsidP="004E3ACC">
            <w:pPr>
              <w:rPr>
                <w:lang w:val="en-US"/>
              </w:rPr>
            </w:pPr>
            <w:r>
              <w:rPr>
                <w:lang w:val="en-US"/>
              </w:rPr>
              <w:t>t</w:t>
            </w:r>
          </w:p>
        </w:tc>
        <w:tc>
          <w:tcPr>
            <w:tcW w:w="1701" w:type="dxa"/>
            <w:tcBorders>
              <w:top w:val="nil"/>
              <w:bottom w:val="single" w:sz="2" w:space="0" w:color="auto"/>
            </w:tcBorders>
          </w:tcPr>
          <w:p w:rsidR="004E3ACC" w:rsidRDefault="004E3ACC" w:rsidP="004E3ACC">
            <w:pPr>
              <w:rPr>
                <w:lang w:val="en-US"/>
              </w:rPr>
            </w:pPr>
            <w:r>
              <w:rPr>
                <w:lang w:val="en-US"/>
              </w:rPr>
              <w:t>0,0000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1011786</w:t>
            </w:r>
          </w:p>
        </w:tc>
        <w:tc>
          <w:tcPr>
            <w:tcW w:w="4394" w:type="dxa"/>
            <w:gridSpan w:val="4"/>
            <w:tcBorders>
              <w:top w:val="nil"/>
              <w:bottom w:val="single" w:sz="2" w:space="0" w:color="auto"/>
            </w:tcBorders>
          </w:tcPr>
          <w:p w:rsidR="004E3ACC" w:rsidRDefault="004E3ACC" w:rsidP="004E3ACC">
            <w:pPr>
              <w:rPr>
                <w:lang w:val="en-US"/>
              </w:rPr>
            </w:pPr>
            <w:r>
              <w:rPr>
                <w:lang w:val="en-US"/>
              </w:rPr>
              <w:t>Lac de bitum "БТ-123"</w:t>
            </w:r>
          </w:p>
        </w:tc>
        <w:tc>
          <w:tcPr>
            <w:tcW w:w="1276" w:type="dxa"/>
            <w:gridSpan w:val="2"/>
            <w:tcBorders>
              <w:top w:val="nil"/>
              <w:bottom w:val="single" w:sz="2" w:space="0" w:color="auto"/>
            </w:tcBorders>
          </w:tcPr>
          <w:p w:rsidR="004E3ACC" w:rsidRDefault="004E3ACC" w:rsidP="004E3ACC">
            <w:pPr>
              <w:rPr>
                <w:lang w:val="en-US"/>
              </w:rPr>
            </w:pPr>
            <w:r>
              <w:rPr>
                <w:lang w:val="en-US"/>
              </w:rPr>
              <w:t>t</w:t>
            </w:r>
          </w:p>
        </w:tc>
        <w:tc>
          <w:tcPr>
            <w:tcW w:w="1701" w:type="dxa"/>
            <w:tcBorders>
              <w:top w:val="nil"/>
              <w:bottom w:val="single" w:sz="2" w:space="0" w:color="auto"/>
            </w:tcBorders>
          </w:tcPr>
          <w:p w:rsidR="004E3ACC" w:rsidRDefault="004E3ACC" w:rsidP="004E3ACC">
            <w:pPr>
              <w:rPr>
                <w:lang w:val="en-US"/>
              </w:rPr>
            </w:pPr>
            <w:r>
              <w:rPr>
                <w:lang w:val="en-US"/>
              </w:rPr>
              <w:t>0,0002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5009031</w:t>
            </w:r>
          </w:p>
        </w:tc>
        <w:tc>
          <w:tcPr>
            <w:tcW w:w="4394" w:type="dxa"/>
            <w:gridSpan w:val="4"/>
            <w:tcBorders>
              <w:top w:val="nil"/>
              <w:bottom w:val="single" w:sz="2" w:space="0" w:color="auto"/>
            </w:tcBorders>
          </w:tcPr>
          <w:p w:rsidR="004E3ACC" w:rsidRDefault="004E3ACC" w:rsidP="004E3ACC">
            <w:pPr>
              <w:rPr>
                <w:lang w:val="en-US"/>
              </w:rPr>
            </w:pPr>
            <w:r>
              <w:rPr>
                <w:lang w:val="en-US"/>
              </w:rPr>
              <w:t>Scoabe</w:t>
            </w:r>
          </w:p>
        </w:tc>
        <w:tc>
          <w:tcPr>
            <w:tcW w:w="1276" w:type="dxa"/>
            <w:gridSpan w:val="2"/>
            <w:tcBorders>
              <w:top w:val="nil"/>
              <w:bottom w:val="single" w:sz="2" w:space="0" w:color="auto"/>
            </w:tcBorders>
          </w:tcPr>
          <w:p w:rsidR="004E3ACC" w:rsidRDefault="004E3ACC" w:rsidP="004E3ACC">
            <w:pPr>
              <w:rPr>
                <w:lang w:val="en-US"/>
              </w:rPr>
            </w:pPr>
            <w:r>
              <w:rPr>
                <w:lang w:val="en-US"/>
              </w:rPr>
              <w:t>10 buc</w:t>
            </w:r>
          </w:p>
        </w:tc>
        <w:tc>
          <w:tcPr>
            <w:tcW w:w="1701" w:type="dxa"/>
            <w:tcBorders>
              <w:top w:val="nil"/>
              <w:bottom w:val="single" w:sz="2" w:space="0" w:color="auto"/>
            </w:tcBorders>
          </w:tcPr>
          <w:p w:rsidR="004E3ACC" w:rsidRDefault="004E3ACC" w:rsidP="004E3ACC">
            <w:pPr>
              <w:rPr>
                <w:lang w:val="en-US"/>
              </w:rPr>
            </w:pPr>
            <w:r>
              <w:rPr>
                <w:lang w:val="en-US"/>
              </w:rPr>
              <w:t>0,5580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5009101</w:t>
            </w:r>
          </w:p>
        </w:tc>
        <w:tc>
          <w:tcPr>
            <w:tcW w:w="4394" w:type="dxa"/>
            <w:gridSpan w:val="4"/>
            <w:tcBorders>
              <w:top w:val="nil"/>
              <w:bottom w:val="single" w:sz="2" w:space="0" w:color="auto"/>
            </w:tcBorders>
          </w:tcPr>
          <w:p w:rsidR="004E3ACC" w:rsidRDefault="004E3ACC" w:rsidP="004E3ACC">
            <w:pPr>
              <w:rPr>
                <w:lang w:val="en-US"/>
              </w:rPr>
            </w:pPr>
            <w:r>
              <w:rPr>
                <w:lang w:val="en-US"/>
              </w:rPr>
              <w:t>Butoane de montaj</w:t>
            </w:r>
          </w:p>
        </w:tc>
        <w:tc>
          <w:tcPr>
            <w:tcW w:w="1276" w:type="dxa"/>
            <w:gridSpan w:val="2"/>
            <w:tcBorders>
              <w:top w:val="nil"/>
              <w:bottom w:val="single" w:sz="2" w:space="0" w:color="auto"/>
            </w:tcBorders>
          </w:tcPr>
          <w:p w:rsidR="004E3ACC" w:rsidRDefault="004E3ACC" w:rsidP="004E3ACC">
            <w:pPr>
              <w:rPr>
                <w:lang w:val="en-US"/>
              </w:rPr>
            </w:pPr>
            <w:r>
              <w:rPr>
                <w:lang w:val="en-US"/>
              </w:rPr>
              <w:t>1000 buc</w:t>
            </w:r>
          </w:p>
        </w:tc>
        <w:tc>
          <w:tcPr>
            <w:tcW w:w="1701" w:type="dxa"/>
            <w:tcBorders>
              <w:top w:val="nil"/>
              <w:bottom w:val="single" w:sz="2" w:space="0" w:color="auto"/>
            </w:tcBorders>
          </w:tcPr>
          <w:p w:rsidR="004E3ACC" w:rsidRDefault="004E3ACC" w:rsidP="004E3ACC">
            <w:pPr>
              <w:rPr>
                <w:lang w:val="en-US"/>
              </w:rPr>
            </w:pPr>
            <w:r>
              <w:rPr>
                <w:lang w:val="en-US"/>
              </w:rPr>
              <w:t>0,0064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5009500</w:t>
            </w:r>
          </w:p>
        </w:tc>
        <w:tc>
          <w:tcPr>
            <w:tcW w:w="4394" w:type="dxa"/>
            <w:gridSpan w:val="4"/>
            <w:tcBorders>
              <w:top w:val="nil"/>
              <w:bottom w:val="single" w:sz="2" w:space="0" w:color="auto"/>
            </w:tcBorders>
          </w:tcPr>
          <w:p w:rsidR="004E3ACC" w:rsidRDefault="004E3ACC" w:rsidP="004E3ACC">
            <w:pPr>
              <w:rPr>
                <w:lang w:val="en-US"/>
              </w:rPr>
            </w:pPr>
            <w:r>
              <w:rPr>
                <w:lang w:val="en-US"/>
              </w:rPr>
              <w:t>Fise de marcare</w:t>
            </w:r>
          </w:p>
        </w:tc>
        <w:tc>
          <w:tcPr>
            <w:tcW w:w="1276" w:type="dxa"/>
            <w:gridSpan w:val="2"/>
            <w:tcBorders>
              <w:top w:val="nil"/>
              <w:bottom w:val="single" w:sz="2" w:space="0" w:color="auto"/>
            </w:tcBorders>
          </w:tcPr>
          <w:p w:rsidR="004E3ACC" w:rsidRDefault="004E3ACC" w:rsidP="004E3ACC">
            <w:pPr>
              <w:rPr>
                <w:lang w:val="en-US"/>
              </w:rPr>
            </w:pPr>
            <w:r>
              <w:rPr>
                <w:lang w:val="en-US"/>
              </w:rPr>
              <w:t>100 buc</w:t>
            </w:r>
          </w:p>
        </w:tc>
        <w:tc>
          <w:tcPr>
            <w:tcW w:w="1701" w:type="dxa"/>
            <w:tcBorders>
              <w:top w:val="nil"/>
              <w:bottom w:val="single" w:sz="2" w:space="0" w:color="auto"/>
            </w:tcBorders>
          </w:tcPr>
          <w:p w:rsidR="004E3ACC" w:rsidRDefault="004E3ACC" w:rsidP="004E3ACC">
            <w:pPr>
              <w:rPr>
                <w:lang w:val="en-US"/>
              </w:rPr>
            </w:pPr>
            <w:r>
              <w:rPr>
                <w:lang w:val="en-US"/>
              </w:rPr>
              <w:t>0,0310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5009623</w:t>
            </w:r>
          </w:p>
        </w:tc>
        <w:tc>
          <w:tcPr>
            <w:tcW w:w="4394" w:type="dxa"/>
            <w:gridSpan w:val="4"/>
            <w:tcBorders>
              <w:top w:val="nil"/>
              <w:bottom w:val="single" w:sz="2" w:space="0" w:color="auto"/>
            </w:tcBorders>
          </w:tcPr>
          <w:p w:rsidR="004E3ACC" w:rsidRDefault="004E3ACC" w:rsidP="004E3ACC">
            <w:pPr>
              <w:rPr>
                <w:lang w:val="en-US"/>
              </w:rPr>
            </w:pPr>
            <w:r>
              <w:rPr>
                <w:lang w:val="en-US"/>
              </w:rPr>
              <w:t>Banda "К226"</w:t>
            </w:r>
          </w:p>
        </w:tc>
        <w:tc>
          <w:tcPr>
            <w:tcW w:w="1276" w:type="dxa"/>
            <w:gridSpan w:val="2"/>
            <w:tcBorders>
              <w:top w:val="nil"/>
              <w:bottom w:val="single" w:sz="2" w:space="0" w:color="auto"/>
            </w:tcBorders>
          </w:tcPr>
          <w:p w:rsidR="004E3ACC" w:rsidRDefault="004E3ACC" w:rsidP="004E3ACC">
            <w:pPr>
              <w:rPr>
                <w:lang w:val="en-US"/>
              </w:rPr>
            </w:pPr>
            <w:r>
              <w:rPr>
                <w:lang w:val="en-US"/>
              </w:rPr>
              <w:t>100 m</w:t>
            </w:r>
          </w:p>
        </w:tc>
        <w:tc>
          <w:tcPr>
            <w:tcW w:w="1701" w:type="dxa"/>
            <w:tcBorders>
              <w:top w:val="nil"/>
              <w:bottom w:val="single" w:sz="2" w:space="0" w:color="auto"/>
            </w:tcBorders>
          </w:tcPr>
          <w:p w:rsidR="004E3ACC" w:rsidRDefault="004E3ACC" w:rsidP="004E3ACC">
            <w:pPr>
              <w:rPr>
                <w:lang w:val="en-US"/>
              </w:rPr>
            </w:pPr>
            <w:r>
              <w:rPr>
                <w:lang w:val="en-US"/>
              </w:rPr>
              <w:t>0,0076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5220077</w:t>
            </w:r>
          </w:p>
        </w:tc>
        <w:tc>
          <w:tcPr>
            <w:tcW w:w="4394" w:type="dxa"/>
            <w:gridSpan w:val="4"/>
            <w:tcBorders>
              <w:top w:val="nil"/>
              <w:bottom w:val="single" w:sz="2" w:space="0" w:color="auto"/>
            </w:tcBorders>
          </w:tcPr>
          <w:p w:rsidR="004E3ACC" w:rsidRDefault="004E3ACC" w:rsidP="004E3ACC">
            <w:pPr>
              <w:rPr>
                <w:lang w:val="en-US"/>
              </w:rPr>
            </w:pPr>
            <w:r>
              <w:rPr>
                <w:lang w:val="en-US"/>
              </w:rPr>
              <w:t>Aliaje de staniu-plumb fara stibiu, marca "ПОС30"</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0,0806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021102</w:t>
            </w:r>
          </w:p>
        </w:tc>
        <w:tc>
          <w:tcPr>
            <w:tcW w:w="4394" w:type="dxa"/>
            <w:gridSpan w:val="4"/>
            <w:tcBorders>
              <w:top w:val="nil"/>
              <w:bottom w:val="single" w:sz="2" w:space="0" w:color="auto"/>
            </w:tcBorders>
          </w:tcPr>
          <w:p w:rsidR="004E3ACC" w:rsidRDefault="004E3ACC" w:rsidP="004E3ACC">
            <w:pPr>
              <w:rPr>
                <w:lang w:val="en-US"/>
              </w:rPr>
            </w:pPr>
            <w:r>
              <w:rPr>
                <w:lang w:val="en-US"/>
              </w:rPr>
              <w:t>Macara pe sasiu auto la lucrari de montare a utilajului tehnologic (cu exceptia conductelor principale), 10 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0,0651</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030203</w:t>
            </w:r>
          </w:p>
        </w:tc>
        <w:tc>
          <w:tcPr>
            <w:tcW w:w="4394" w:type="dxa"/>
            <w:gridSpan w:val="4"/>
            <w:tcBorders>
              <w:top w:val="nil"/>
              <w:bottom w:val="single" w:sz="2" w:space="0" w:color="auto"/>
            </w:tcBorders>
          </w:tcPr>
          <w:p w:rsidR="004E3ACC" w:rsidRDefault="004E3ACC" w:rsidP="004E3ACC">
            <w:pPr>
              <w:rPr>
                <w:lang w:val="en-US"/>
              </w:rPr>
            </w:pPr>
            <w:r>
              <w:rPr>
                <w:lang w:val="en-US"/>
              </w:rPr>
              <w:t>Cricuri hidraulice, capacitate de ridicare 63 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0,8525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030408</w:t>
            </w:r>
          </w:p>
        </w:tc>
        <w:tc>
          <w:tcPr>
            <w:tcW w:w="4394" w:type="dxa"/>
            <w:gridSpan w:val="4"/>
            <w:tcBorders>
              <w:top w:val="nil"/>
              <w:bottom w:val="single" w:sz="2" w:space="0" w:color="auto"/>
            </w:tcBorders>
          </w:tcPr>
          <w:p w:rsidR="004E3ACC" w:rsidRDefault="004E3ACC" w:rsidP="004E3ACC">
            <w:pPr>
              <w:rPr>
                <w:lang w:val="en-US"/>
              </w:rPr>
            </w:pPr>
            <w:r>
              <w:rPr>
                <w:lang w:val="en-US"/>
              </w:rPr>
              <w:t>Cabestane electrice, forta de tractiune 156,96 (16) kN (t)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0,8525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400002</w:t>
            </w:r>
          </w:p>
        </w:tc>
        <w:tc>
          <w:tcPr>
            <w:tcW w:w="4394" w:type="dxa"/>
            <w:gridSpan w:val="4"/>
            <w:tcBorders>
              <w:top w:val="nil"/>
              <w:bottom w:val="single" w:sz="2" w:space="0" w:color="auto"/>
            </w:tcBorders>
          </w:tcPr>
          <w:p w:rsidR="004E3ACC" w:rsidRDefault="004E3ACC" w:rsidP="004E3ACC">
            <w:pPr>
              <w:rPr>
                <w:lang w:val="en-US"/>
              </w:rPr>
            </w:pPr>
            <w:r>
              <w:rPr>
                <w:lang w:val="en-US"/>
              </w:rPr>
              <w:t>Automobile cu bord, tonaj pina la 8 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0,0651</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08-02-147-1</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Montare cablu pina la 35 kV pe constructii si jgheaburi instalate, cu fixare la cotituri si la sfirsitul traseului, masa 1 m de cablu, pina la: 1 kg</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100 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0,3100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w:t>
            </w:r>
          </w:p>
        </w:tc>
        <w:tc>
          <w:tcPr>
            <w:tcW w:w="4394" w:type="dxa"/>
            <w:gridSpan w:val="4"/>
            <w:tcBorders>
              <w:top w:val="nil"/>
              <w:bottom w:val="single" w:sz="2" w:space="0" w:color="auto"/>
            </w:tcBorders>
          </w:tcPr>
          <w:p w:rsidR="004E3ACC" w:rsidRDefault="004E3ACC" w:rsidP="004E3ACC">
            <w:pPr>
              <w:rPr>
                <w:lang w:val="en-US"/>
              </w:rPr>
            </w:pPr>
            <w:r>
              <w:rPr>
                <w:lang w:val="en-US"/>
              </w:rPr>
              <w:t>Muncitor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3,5960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1010813</w:t>
            </w:r>
          </w:p>
        </w:tc>
        <w:tc>
          <w:tcPr>
            <w:tcW w:w="4394" w:type="dxa"/>
            <w:gridSpan w:val="4"/>
            <w:tcBorders>
              <w:top w:val="nil"/>
              <w:bottom w:val="single" w:sz="2" w:space="0" w:color="auto"/>
            </w:tcBorders>
          </w:tcPr>
          <w:p w:rsidR="004E3ACC" w:rsidRDefault="004E3ACC" w:rsidP="004E3ACC">
            <w:pPr>
              <w:rPr>
                <w:lang w:val="en-US"/>
              </w:rPr>
            </w:pPr>
            <w:r>
              <w:rPr>
                <w:lang w:val="en-US"/>
              </w:rPr>
              <w:t>Sirma din otel cu carbon redus pentru diferite destinatii, zincata, diametru 3,0 mm</w:t>
            </w:r>
          </w:p>
        </w:tc>
        <w:tc>
          <w:tcPr>
            <w:tcW w:w="1276" w:type="dxa"/>
            <w:gridSpan w:val="2"/>
            <w:tcBorders>
              <w:top w:val="nil"/>
              <w:bottom w:val="single" w:sz="2" w:space="0" w:color="auto"/>
            </w:tcBorders>
          </w:tcPr>
          <w:p w:rsidR="004E3ACC" w:rsidRDefault="004E3ACC" w:rsidP="004E3ACC">
            <w:pPr>
              <w:rPr>
                <w:lang w:val="en-US"/>
              </w:rPr>
            </w:pPr>
            <w:r>
              <w:rPr>
                <w:lang w:val="en-US"/>
              </w:rPr>
              <w:t>t</w:t>
            </w:r>
          </w:p>
        </w:tc>
        <w:tc>
          <w:tcPr>
            <w:tcW w:w="1701" w:type="dxa"/>
            <w:tcBorders>
              <w:top w:val="nil"/>
              <w:bottom w:val="single" w:sz="2" w:space="0" w:color="auto"/>
            </w:tcBorders>
          </w:tcPr>
          <w:p w:rsidR="004E3ACC" w:rsidRDefault="004E3ACC" w:rsidP="004E3ACC">
            <w:pPr>
              <w:rPr>
                <w:lang w:val="en-US"/>
              </w:rPr>
            </w:pPr>
            <w:r>
              <w:rPr>
                <w:lang w:val="en-US"/>
              </w:rPr>
              <w:t>0,0000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1010865</w:t>
            </w:r>
          </w:p>
        </w:tc>
        <w:tc>
          <w:tcPr>
            <w:tcW w:w="4394" w:type="dxa"/>
            <w:gridSpan w:val="4"/>
            <w:tcBorders>
              <w:top w:val="nil"/>
              <w:bottom w:val="single" w:sz="2" w:space="0" w:color="auto"/>
            </w:tcBorders>
          </w:tcPr>
          <w:p w:rsidR="004E3ACC" w:rsidRDefault="004E3ACC" w:rsidP="004E3ACC">
            <w:pPr>
              <w:rPr>
                <w:lang w:val="en-US"/>
              </w:rPr>
            </w:pPr>
            <w:r>
              <w:rPr>
                <w:lang w:val="en-US"/>
              </w:rPr>
              <w:t>Role de plumb, marca "С1", grosime 1,0 mm</w:t>
            </w:r>
          </w:p>
        </w:tc>
        <w:tc>
          <w:tcPr>
            <w:tcW w:w="1276" w:type="dxa"/>
            <w:gridSpan w:val="2"/>
            <w:tcBorders>
              <w:top w:val="nil"/>
              <w:bottom w:val="single" w:sz="2" w:space="0" w:color="auto"/>
            </w:tcBorders>
          </w:tcPr>
          <w:p w:rsidR="004E3ACC" w:rsidRDefault="004E3ACC" w:rsidP="004E3ACC">
            <w:pPr>
              <w:rPr>
                <w:lang w:val="en-US"/>
              </w:rPr>
            </w:pPr>
            <w:r>
              <w:rPr>
                <w:lang w:val="en-US"/>
              </w:rPr>
              <w:t>t</w:t>
            </w:r>
          </w:p>
        </w:tc>
        <w:tc>
          <w:tcPr>
            <w:tcW w:w="1701" w:type="dxa"/>
            <w:tcBorders>
              <w:top w:val="nil"/>
              <w:bottom w:val="single" w:sz="2" w:space="0" w:color="auto"/>
            </w:tcBorders>
          </w:tcPr>
          <w:p w:rsidR="004E3ACC" w:rsidRDefault="004E3ACC" w:rsidP="004E3ACC">
            <w:pPr>
              <w:rPr>
                <w:lang w:val="en-US"/>
              </w:rPr>
            </w:pPr>
            <w:r>
              <w:rPr>
                <w:lang w:val="en-US"/>
              </w:rPr>
              <w:t>0,0002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1011481</w:t>
            </w:r>
          </w:p>
        </w:tc>
        <w:tc>
          <w:tcPr>
            <w:tcW w:w="4394" w:type="dxa"/>
            <w:gridSpan w:val="4"/>
            <w:tcBorders>
              <w:top w:val="nil"/>
              <w:bottom w:val="single" w:sz="2" w:space="0" w:color="auto"/>
            </w:tcBorders>
          </w:tcPr>
          <w:p w:rsidR="004E3ACC" w:rsidRDefault="004E3ACC" w:rsidP="004E3ACC">
            <w:pPr>
              <w:rPr>
                <w:lang w:val="en-US"/>
              </w:rPr>
            </w:pPr>
            <w:r>
              <w:rPr>
                <w:lang w:val="en-US"/>
              </w:rPr>
              <w:t>Suruburi cu cap semirotund 4х40 mm</w:t>
            </w:r>
          </w:p>
        </w:tc>
        <w:tc>
          <w:tcPr>
            <w:tcW w:w="1276" w:type="dxa"/>
            <w:gridSpan w:val="2"/>
            <w:tcBorders>
              <w:top w:val="nil"/>
              <w:bottom w:val="single" w:sz="2" w:space="0" w:color="auto"/>
            </w:tcBorders>
          </w:tcPr>
          <w:p w:rsidR="004E3ACC" w:rsidRDefault="004E3ACC" w:rsidP="004E3ACC">
            <w:pPr>
              <w:rPr>
                <w:lang w:val="en-US"/>
              </w:rPr>
            </w:pPr>
            <w:r>
              <w:rPr>
                <w:lang w:val="en-US"/>
              </w:rPr>
              <w:t>t</w:t>
            </w:r>
          </w:p>
        </w:tc>
        <w:tc>
          <w:tcPr>
            <w:tcW w:w="1701" w:type="dxa"/>
            <w:tcBorders>
              <w:top w:val="nil"/>
              <w:bottom w:val="single" w:sz="2" w:space="0" w:color="auto"/>
            </w:tcBorders>
          </w:tcPr>
          <w:p w:rsidR="004E3ACC" w:rsidRDefault="004E3ACC" w:rsidP="004E3ACC">
            <w:pPr>
              <w:rPr>
                <w:lang w:val="en-US"/>
              </w:rPr>
            </w:pPr>
            <w:r>
              <w:rPr>
                <w:lang w:val="en-US"/>
              </w:rPr>
              <w:t>0,0000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1011786</w:t>
            </w:r>
          </w:p>
        </w:tc>
        <w:tc>
          <w:tcPr>
            <w:tcW w:w="4394" w:type="dxa"/>
            <w:gridSpan w:val="4"/>
            <w:tcBorders>
              <w:top w:val="nil"/>
              <w:bottom w:val="single" w:sz="2" w:space="0" w:color="auto"/>
            </w:tcBorders>
          </w:tcPr>
          <w:p w:rsidR="004E3ACC" w:rsidRDefault="004E3ACC" w:rsidP="004E3ACC">
            <w:pPr>
              <w:rPr>
                <w:lang w:val="en-US"/>
              </w:rPr>
            </w:pPr>
            <w:r>
              <w:rPr>
                <w:lang w:val="en-US"/>
              </w:rPr>
              <w:t>Lac de bitum "БТ-123"</w:t>
            </w:r>
          </w:p>
        </w:tc>
        <w:tc>
          <w:tcPr>
            <w:tcW w:w="1276" w:type="dxa"/>
            <w:gridSpan w:val="2"/>
            <w:tcBorders>
              <w:top w:val="nil"/>
              <w:bottom w:val="single" w:sz="2" w:space="0" w:color="auto"/>
            </w:tcBorders>
          </w:tcPr>
          <w:p w:rsidR="004E3ACC" w:rsidRDefault="004E3ACC" w:rsidP="004E3ACC">
            <w:pPr>
              <w:rPr>
                <w:lang w:val="en-US"/>
              </w:rPr>
            </w:pPr>
            <w:r>
              <w:rPr>
                <w:lang w:val="en-US"/>
              </w:rPr>
              <w:t>t</w:t>
            </w:r>
          </w:p>
        </w:tc>
        <w:tc>
          <w:tcPr>
            <w:tcW w:w="1701" w:type="dxa"/>
            <w:tcBorders>
              <w:top w:val="nil"/>
              <w:bottom w:val="single" w:sz="2" w:space="0" w:color="auto"/>
            </w:tcBorders>
          </w:tcPr>
          <w:p w:rsidR="004E3ACC" w:rsidRDefault="004E3ACC" w:rsidP="004E3ACC">
            <w:pPr>
              <w:rPr>
                <w:lang w:val="en-US"/>
              </w:rPr>
            </w:pPr>
            <w:r>
              <w:rPr>
                <w:lang w:val="en-US"/>
              </w:rPr>
              <w:t>0,0002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5009031</w:t>
            </w:r>
          </w:p>
        </w:tc>
        <w:tc>
          <w:tcPr>
            <w:tcW w:w="4394" w:type="dxa"/>
            <w:gridSpan w:val="4"/>
            <w:tcBorders>
              <w:top w:val="nil"/>
              <w:bottom w:val="single" w:sz="2" w:space="0" w:color="auto"/>
            </w:tcBorders>
          </w:tcPr>
          <w:p w:rsidR="004E3ACC" w:rsidRDefault="004E3ACC" w:rsidP="004E3ACC">
            <w:pPr>
              <w:rPr>
                <w:lang w:val="en-US"/>
              </w:rPr>
            </w:pPr>
            <w:r>
              <w:rPr>
                <w:lang w:val="en-US"/>
              </w:rPr>
              <w:t>Scoabe</w:t>
            </w:r>
          </w:p>
        </w:tc>
        <w:tc>
          <w:tcPr>
            <w:tcW w:w="1276" w:type="dxa"/>
            <w:gridSpan w:val="2"/>
            <w:tcBorders>
              <w:top w:val="nil"/>
              <w:bottom w:val="single" w:sz="2" w:space="0" w:color="auto"/>
            </w:tcBorders>
          </w:tcPr>
          <w:p w:rsidR="004E3ACC" w:rsidRDefault="004E3ACC" w:rsidP="004E3ACC">
            <w:pPr>
              <w:rPr>
                <w:lang w:val="en-US"/>
              </w:rPr>
            </w:pPr>
            <w:r>
              <w:rPr>
                <w:lang w:val="en-US"/>
              </w:rPr>
              <w:t>10 buc</w:t>
            </w:r>
          </w:p>
        </w:tc>
        <w:tc>
          <w:tcPr>
            <w:tcW w:w="1701" w:type="dxa"/>
            <w:tcBorders>
              <w:top w:val="nil"/>
              <w:bottom w:val="single" w:sz="2" w:space="0" w:color="auto"/>
            </w:tcBorders>
          </w:tcPr>
          <w:p w:rsidR="004E3ACC" w:rsidRDefault="004E3ACC" w:rsidP="004E3ACC">
            <w:pPr>
              <w:rPr>
                <w:lang w:val="en-US"/>
              </w:rPr>
            </w:pPr>
            <w:r>
              <w:rPr>
                <w:lang w:val="en-US"/>
              </w:rPr>
              <w:t>0,5580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5009101</w:t>
            </w:r>
          </w:p>
        </w:tc>
        <w:tc>
          <w:tcPr>
            <w:tcW w:w="4394" w:type="dxa"/>
            <w:gridSpan w:val="4"/>
            <w:tcBorders>
              <w:top w:val="nil"/>
              <w:bottom w:val="single" w:sz="2" w:space="0" w:color="auto"/>
            </w:tcBorders>
          </w:tcPr>
          <w:p w:rsidR="004E3ACC" w:rsidRDefault="004E3ACC" w:rsidP="004E3ACC">
            <w:pPr>
              <w:rPr>
                <w:lang w:val="en-US"/>
              </w:rPr>
            </w:pPr>
            <w:r>
              <w:rPr>
                <w:lang w:val="en-US"/>
              </w:rPr>
              <w:t>Butoane de montaj</w:t>
            </w:r>
          </w:p>
        </w:tc>
        <w:tc>
          <w:tcPr>
            <w:tcW w:w="1276" w:type="dxa"/>
            <w:gridSpan w:val="2"/>
            <w:tcBorders>
              <w:top w:val="nil"/>
              <w:bottom w:val="single" w:sz="2" w:space="0" w:color="auto"/>
            </w:tcBorders>
          </w:tcPr>
          <w:p w:rsidR="004E3ACC" w:rsidRDefault="004E3ACC" w:rsidP="004E3ACC">
            <w:pPr>
              <w:rPr>
                <w:lang w:val="en-US"/>
              </w:rPr>
            </w:pPr>
            <w:r>
              <w:rPr>
                <w:lang w:val="en-US"/>
              </w:rPr>
              <w:t>1000 buc</w:t>
            </w:r>
          </w:p>
        </w:tc>
        <w:tc>
          <w:tcPr>
            <w:tcW w:w="1701" w:type="dxa"/>
            <w:tcBorders>
              <w:top w:val="nil"/>
              <w:bottom w:val="single" w:sz="2" w:space="0" w:color="auto"/>
            </w:tcBorders>
          </w:tcPr>
          <w:p w:rsidR="004E3ACC" w:rsidRDefault="004E3ACC" w:rsidP="004E3ACC">
            <w:pPr>
              <w:rPr>
                <w:lang w:val="en-US"/>
              </w:rPr>
            </w:pPr>
            <w:r>
              <w:rPr>
                <w:lang w:val="en-US"/>
              </w:rPr>
              <w:t>0,0064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5009500</w:t>
            </w:r>
          </w:p>
        </w:tc>
        <w:tc>
          <w:tcPr>
            <w:tcW w:w="4394" w:type="dxa"/>
            <w:gridSpan w:val="4"/>
            <w:tcBorders>
              <w:top w:val="nil"/>
              <w:bottom w:val="single" w:sz="2" w:space="0" w:color="auto"/>
            </w:tcBorders>
          </w:tcPr>
          <w:p w:rsidR="004E3ACC" w:rsidRDefault="004E3ACC" w:rsidP="004E3ACC">
            <w:pPr>
              <w:rPr>
                <w:lang w:val="en-US"/>
              </w:rPr>
            </w:pPr>
            <w:r>
              <w:rPr>
                <w:lang w:val="en-US"/>
              </w:rPr>
              <w:t>Fise de marcare</w:t>
            </w:r>
          </w:p>
        </w:tc>
        <w:tc>
          <w:tcPr>
            <w:tcW w:w="1276" w:type="dxa"/>
            <w:gridSpan w:val="2"/>
            <w:tcBorders>
              <w:top w:val="nil"/>
              <w:bottom w:val="single" w:sz="2" w:space="0" w:color="auto"/>
            </w:tcBorders>
          </w:tcPr>
          <w:p w:rsidR="004E3ACC" w:rsidRDefault="004E3ACC" w:rsidP="004E3ACC">
            <w:pPr>
              <w:rPr>
                <w:lang w:val="en-US"/>
              </w:rPr>
            </w:pPr>
            <w:r>
              <w:rPr>
                <w:lang w:val="en-US"/>
              </w:rPr>
              <w:t>100 buc</w:t>
            </w:r>
          </w:p>
        </w:tc>
        <w:tc>
          <w:tcPr>
            <w:tcW w:w="1701" w:type="dxa"/>
            <w:tcBorders>
              <w:top w:val="nil"/>
              <w:bottom w:val="single" w:sz="2" w:space="0" w:color="auto"/>
            </w:tcBorders>
          </w:tcPr>
          <w:p w:rsidR="004E3ACC" w:rsidRDefault="004E3ACC" w:rsidP="004E3ACC">
            <w:pPr>
              <w:rPr>
                <w:lang w:val="en-US"/>
              </w:rPr>
            </w:pPr>
            <w:r>
              <w:rPr>
                <w:lang w:val="en-US"/>
              </w:rPr>
              <w:t>0,0310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5009623</w:t>
            </w:r>
          </w:p>
        </w:tc>
        <w:tc>
          <w:tcPr>
            <w:tcW w:w="4394" w:type="dxa"/>
            <w:gridSpan w:val="4"/>
            <w:tcBorders>
              <w:top w:val="nil"/>
              <w:bottom w:val="single" w:sz="2" w:space="0" w:color="auto"/>
            </w:tcBorders>
          </w:tcPr>
          <w:p w:rsidR="004E3ACC" w:rsidRDefault="004E3ACC" w:rsidP="004E3ACC">
            <w:pPr>
              <w:rPr>
                <w:lang w:val="en-US"/>
              </w:rPr>
            </w:pPr>
            <w:r>
              <w:rPr>
                <w:lang w:val="en-US"/>
              </w:rPr>
              <w:t>Banda "К226"</w:t>
            </w:r>
          </w:p>
        </w:tc>
        <w:tc>
          <w:tcPr>
            <w:tcW w:w="1276" w:type="dxa"/>
            <w:gridSpan w:val="2"/>
            <w:tcBorders>
              <w:top w:val="nil"/>
              <w:bottom w:val="single" w:sz="2" w:space="0" w:color="auto"/>
            </w:tcBorders>
          </w:tcPr>
          <w:p w:rsidR="004E3ACC" w:rsidRDefault="004E3ACC" w:rsidP="004E3ACC">
            <w:pPr>
              <w:rPr>
                <w:lang w:val="en-US"/>
              </w:rPr>
            </w:pPr>
            <w:r>
              <w:rPr>
                <w:lang w:val="en-US"/>
              </w:rPr>
              <w:t>100 m</w:t>
            </w:r>
          </w:p>
        </w:tc>
        <w:tc>
          <w:tcPr>
            <w:tcW w:w="1701" w:type="dxa"/>
            <w:tcBorders>
              <w:top w:val="nil"/>
              <w:bottom w:val="single" w:sz="2" w:space="0" w:color="auto"/>
            </w:tcBorders>
          </w:tcPr>
          <w:p w:rsidR="004E3ACC" w:rsidRDefault="004E3ACC" w:rsidP="004E3ACC">
            <w:pPr>
              <w:rPr>
                <w:lang w:val="en-US"/>
              </w:rPr>
            </w:pPr>
            <w:r>
              <w:rPr>
                <w:lang w:val="en-US"/>
              </w:rPr>
              <w:t>0,0076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5220077</w:t>
            </w:r>
          </w:p>
        </w:tc>
        <w:tc>
          <w:tcPr>
            <w:tcW w:w="4394" w:type="dxa"/>
            <w:gridSpan w:val="4"/>
            <w:tcBorders>
              <w:top w:val="nil"/>
              <w:bottom w:val="single" w:sz="2" w:space="0" w:color="auto"/>
            </w:tcBorders>
          </w:tcPr>
          <w:p w:rsidR="004E3ACC" w:rsidRDefault="004E3ACC" w:rsidP="004E3ACC">
            <w:pPr>
              <w:rPr>
                <w:lang w:val="en-US"/>
              </w:rPr>
            </w:pPr>
            <w:r>
              <w:rPr>
                <w:lang w:val="en-US"/>
              </w:rPr>
              <w:t>Aliaje de staniu-plumb fara stibiu, marca "ПОС30"</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0,0806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021102</w:t>
            </w:r>
          </w:p>
        </w:tc>
        <w:tc>
          <w:tcPr>
            <w:tcW w:w="4394" w:type="dxa"/>
            <w:gridSpan w:val="4"/>
            <w:tcBorders>
              <w:top w:val="nil"/>
              <w:bottom w:val="single" w:sz="2" w:space="0" w:color="auto"/>
            </w:tcBorders>
          </w:tcPr>
          <w:p w:rsidR="004E3ACC" w:rsidRDefault="004E3ACC" w:rsidP="004E3ACC">
            <w:pPr>
              <w:rPr>
                <w:lang w:val="en-US"/>
              </w:rPr>
            </w:pPr>
            <w:r>
              <w:rPr>
                <w:lang w:val="en-US"/>
              </w:rPr>
              <w:t>Macara pe sasiu auto la lucrari de montare a utilajului tehnologic (cu exceptia conductelor principale), 10 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0,0651</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030203</w:t>
            </w:r>
          </w:p>
        </w:tc>
        <w:tc>
          <w:tcPr>
            <w:tcW w:w="4394" w:type="dxa"/>
            <w:gridSpan w:val="4"/>
            <w:tcBorders>
              <w:top w:val="nil"/>
              <w:bottom w:val="single" w:sz="2" w:space="0" w:color="auto"/>
            </w:tcBorders>
          </w:tcPr>
          <w:p w:rsidR="004E3ACC" w:rsidRDefault="004E3ACC" w:rsidP="004E3ACC">
            <w:pPr>
              <w:rPr>
                <w:lang w:val="en-US"/>
              </w:rPr>
            </w:pPr>
            <w:r>
              <w:rPr>
                <w:lang w:val="en-US"/>
              </w:rPr>
              <w:t>Cricuri hidraulice, capacitate de ridicare 63 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0,8525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030408</w:t>
            </w:r>
          </w:p>
        </w:tc>
        <w:tc>
          <w:tcPr>
            <w:tcW w:w="4394" w:type="dxa"/>
            <w:gridSpan w:val="4"/>
            <w:tcBorders>
              <w:top w:val="nil"/>
              <w:bottom w:val="single" w:sz="2" w:space="0" w:color="auto"/>
            </w:tcBorders>
          </w:tcPr>
          <w:p w:rsidR="004E3ACC" w:rsidRDefault="004E3ACC" w:rsidP="004E3ACC">
            <w:pPr>
              <w:rPr>
                <w:lang w:val="en-US"/>
              </w:rPr>
            </w:pPr>
            <w:r>
              <w:rPr>
                <w:lang w:val="en-US"/>
              </w:rPr>
              <w:t>Cabestane electrice, forta de tractiune 156,96 (16) kN (t)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0,8525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400002</w:t>
            </w:r>
          </w:p>
        </w:tc>
        <w:tc>
          <w:tcPr>
            <w:tcW w:w="4394" w:type="dxa"/>
            <w:gridSpan w:val="4"/>
            <w:tcBorders>
              <w:top w:val="nil"/>
              <w:bottom w:val="single" w:sz="2" w:space="0" w:color="auto"/>
            </w:tcBorders>
          </w:tcPr>
          <w:p w:rsidR="004E3ACC" w:rsidRDefault="004E3ACC" w:rsidP="004E3ACC">
            <w:pPr>
              <w:rPr>
                <w:lang w:val="en-US"/>
              </w:rPr>
            </w:pPr>
            <w:r>
              <w:rPr>
                <w:lang w:val="en-US"/>
              </w:rPr>
              <w:t>Automobile cu bord, tonaj pina la 8 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0,0651</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IzF31A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Hidroizolarea   suprafetelor  din beton  (verticale, orizontale,inclusiv  tavane)  cu  mastic impermiabil, decorativ pentru acoperis ,,Izofol Roof,, sau echivalent dupa caracteristici</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13,5000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6,7500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7122050013400</w:t>
            </w:r>
          </w:p>
        </w:tc>
        <w:tc>
          <w:tcPr>
            <w:tcW w:w="4394" w:type="dxa"/>
            <w:gridSpan w:val="4"/>
            <w:tcBorders>
              <w:top w:val="nil"/>
              <w:bottom w:val="single" w:sz="2" w:space="0" w:color="auto"/>
            </w:tcBorders>
          </w:tcPr>
          <w:p w:rsidR="004E3ACC" w:rsidRDefault="004E3ACC" w:rsidP="004E3ACC">
            <w:pPr>
              <w:rPr>
                <w:lang w:val="en-US"/>
              </w:rPr>
            </w:pPr>
            <w:r>
              <w:rPr>
                <w:lang w:val="en-US"/>
              </w:rPr>
              <w:t>Zidar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5,1300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24165373438290</w:t>
            </w:r>
          </w:p>
        </w:tc>
        <w:tc>
          <w:tcPr>
            <w:tcW w:w="4394" w:type="dxa"/>
            <w:gridSpan w:val="4"/>
            <w:tcBorders>
              <w:top w:val="nil"/>
              <w:bottom w:val="single" w:sz="2" w:space="0" w:color="auto"/>
            </w:tcBorders>
          </w:tcPr>
          <w:p w:rsidR="004E3ACC" w:rsidRDefault="004E3ACC" w:rsidP="004E3ACC">
            <w:pPr>
              <w:rPr>
                <w:lang w:val="en-US"/>
              </w:rPr>
            </w:pPr>
            <w:r>
              <w:rPr>
                <w:lang w:val="en-US"/>
              </w:rPr>
              <w:t>Mastic impermiabil, decorativ pentru acoperis ,,Izofol Roof,,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13,5000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0,3375</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Invelitoare moale</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1.1.4. Parapet ( acoperis, invelitoare moale )</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IzF01B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Amorsarea suprafetelor pentru aplicarea stratului de difuzie, a barierei contra vaporilor, a termoizolatiei sau a hidroizolatiei pe suprafete orizontale, inclinte sau verticale, cu suspensie de bitum filerizat ,,Tehnonikoli,, sau echivalent dupa caracteristici</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29,7000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1,1880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2413317346000</w:t>
            </w:r>
          </w:p>
        </w:tc>
        <w:tc>
          <w:tcPr>
            <w:tcW w:w="4394" w:type="dxa"/>
            <w:gridSpan w:val="4"/>
            <w:tcBorders>
              <w:top w:val="nil"/>
              <w:bottom w:val="single" w:sz="2" w:space="0" w:color="auto"/>
            </w:tcBorders>
          </w:tcPr>
          <w:p w:rsidR="004E3ACC" w:rsidRDefault="004E3ACC" w:rsidP="004E3ACC">
            <w:pPr>
              <w:rPr>
                <w:lang w:val="en-US"/>
              </w:rPr>
            </w:pPr>
            <w:r>
              <w:rPr>
                <w:lang w:val="en-US"/>
              </w:rPr>
              <w:t>Suspensie de bitum filerizat ,,Tehnonikoli,,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8,9100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0,0297</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2922140006703</w:t>
            </w:r>
          </w:p>
        </w:tc>
        <w:tc>
          <w:tcPr>
            <w:tcW w:w="4394" w:type="dxa"/>
            <w:gridSpan w:val="4"/>
            <w:tcBorders>
              <w:top w:val="nil"/>
              <w:bottom w:val="single" w:sz="2" w:space="0" w:color="auto"/>
            </w:tcBorders>
          </w:tcPr>
          <w:p w:rsidR="004E3ACC" w:rsidRDefault="004E3ACC" w:rsidP="004E3ACC">
            <w:pPr>
              <w:rPr>
                <w:lang w:val="en-US"/>
              </w:rPr>
            </w:pPr>
            <w:r>
              <w:rPr>
                <w:lang w:val="en-US"/>
              </w:rPr>
              <w:t>Macara fereastra de 0,0015 MN (0,15 tf)</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0,0089</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CE13D2</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Invelitori la acoperisuri cu membrane bituminoase modificate lipite cu flacara in sistem bistrat pe suprafata verticala montate pe suport continuu ( Technoelast EKP, Technoelast EPP ) sau echivalent dupa caracteristici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29,7000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15,7410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5,9400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1111111</w:t>
            </w:r>
          </w:p>
        </w:tc>
        <w:tc>
          <w:tcPr>
            <w:tcW w:w="4394" w:type="dxa"/>
            <w:gridSpan w:val="4"/>
            <w:tcBorders>
              <w:top w:val="nil"/>
              <w:bottom w:val="single" w:sz="2" w:space="0" w:color="auto"/>
            </w:tcBorders>
          </w:tcPr>
          <w:p w:rsidR="004E3ACC" w:rsidRDefault="004E3ACC" w:rsidP="004E3ACC">
            <w:pPr>
              <w:rPr>
                <w:lang w:val="en-US"/>
              </w:rPr>
            </w:pPr>
            <w:r>
              <w:rPr>
                <w:lang w:val="en-US"/>
              </w:rPr>
              <w:t>Membrane bituminoase ( Technoelast EPP )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м2</w:t>
            </w:r>
          </w:p>
        </w:tc>
        <w:tc>
          <w:tcPr>
            <w:tcW w:w="1701" w:type="dxa"/>
            <w:tcBorders>
              <w:top w:val="nil"/>
              <w:bottom w:val="single" w:sz="2" w:space="0" w:color="auto"/>
            </w:tcBorders>
          </w:tcPr>
          <w:p w:rsidR="004E3ACC" w:rsidRDefault="004E3ACC" w:rsidP="004E3ACC">
            <w:pPr>
              <w:rPr>
                <w:lang w:val="en-US"/>
              </w:rPr>
            </w:pPr>
            <w:r>
              <w:rPr>
                <w:lang w:val="en-US"/>
              </w:rPr>
              <w:t>37,4220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2682132600470</w:t>
            </w:r>
          </w:p>
        </w:tc>
        <w:tc>
          <w:tcPr>
            <w:tcW w:w="4394" w:type="dxa"/>
            <w:gridSpan w:val="4"/>
            <w:tcBorders>
              <w:top w:val="nil"/>
              <w:bottom w:val="single" w:sz="2" w:space="0" w:color="auto"/>
            </w:tcBorders>
          </w:tcPr>
          <w:p w:rsidR="004E3ACC" w:rsidRDefault="004E3ACC" w:rsidP="004E3ACC">
            <w:pPr>
              <w:rPr>
                <w:lang w:val="en-US"/>
              </w:rPr>
            </w:pPr>
            <w:r>
              <w:rPr>
                <w:lang w:val="en-US"/>
              </w:rPr>
              <w:t>Membrane bituminoase (Technoelast EPP )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37,4220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2320216201058</w:t>
            </w:r>
          </w:p>
        </w:tc>
        <w:tc>
          <w:tcPr>
            <w:tcW w:w="4394" w:type="dxa"/>
            <w:gridSpan w:val="4"/>
            <w:tcBorders>
              <w:top w:val="nil"/>
              <w:bottom w:val="single" w:sz="2" w:space="0" w:color="auto"/>
            </w:tcBorders>
          </w:tcPr>
          <w:p w:rsidR="004E3ACC" w:rsidRDefault="004E3ACC" w:rsidP="004E3ACC">
            <w:pPr>
              <w:rPr>
                <w:lang w:val="en-US"/>
              </w:rPr>
            </w:pPr>
            <w:r>
              <w:rPr>
                <w:lang w:val="en-US"/>
              </w:rPr>
              <w:t>Gaz butan (butelii)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18,7110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2921140007681</w:t>
            </w:r>
          </w:p>
        </w:tc>
        <w:tc>
          <w:tcPr>
            <w:tcW w:w="4394" w:type="dxa"/>
            <w:gridSpan w:val="4"/>
            <w:tcBorders>
              <w:top w:val="nil"/>
              <w:bottom w:val="single" w:sz="2" w:space="0" w:color="auto"/>
            </w:tcBorders>
          </w:tcPr>
          <w:p w:rsidR="004E3ACC" w:rsidRDefault="004E3ACC" w:rsidP="004E3ACC">
            <w:pPr>
              <w:rPr>
                <w:lang w:val="en-US"/>
              </w:rPr>
            </w:pPr>
            <w:r>
              <w:rPr>
                <w:lang w:val="en-US"/>
              </w:rPr>
              <w:t>Arzator cu flacara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10,0980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1,7820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CK26D</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Plinta de prindere ( aluminiu ) a membranelor bituminoase</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33,5000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7422010060100</w:t>
            </w:r>
          </w:p>
        </w:tc>
        <w:tc>
          <w:tcPr>
            <w:tcW w:w="4394" w:type="dxa"/>
            <w:gridSpan w:val="4"/>
            <w:tcBorders>
              <w:top w:val="nil"/>
              <w:bottom w:val="single" w:sz="2" w:space="0" w:color="auto"/>
            </w:tcBorders>
          </w:tcPr>
          <w:p w:rsidR="004E3ACC" w:rsidRDefault="004E3ACC" w:rsidP="004E3ACC">
            <w:pPr>
              <w:rPr>
                <w:lang w:val="en-US"/>
              </w:rPr>
            </w:pPr>
            <w:r>
              <w:rPr>
                <w:lang w:val="en-US"/>
              </w:rPr>
              <w:t>Timplar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3,0150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0,3350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2743123549027</w:t>
            </w:r>
          </w:p>
        </w:tc>
        <w:tc>
          <w:tcPr>
            <w:tcW w:w="4394" w:type="dxa"/>
            <w:gridSpan w:val="4"/>
            <w:tcBorders>
              <w:top w:val="nil"/>
              <w:bottom w:val="single" w:sz="2" w:space="0" w:color="auto"/>
            </w:tcBorders>
          </w:tcPr>
          <w:p w:rsidR="004E3ACC" w:rsidRDefault="004E3ACC" w:rsidP="004E3ACC">
            <w:pPr>
              <w:rPr>
                <w:lang w:val="en-US"/>
              </w:rPr>
            </w:pPr>
            <w:r>
              <w:rPr>
                <w:lang w:val="en-US"/>
              </w:rPr>
              <w:t>Pervazuri ( baghete)  din aluminiu pentru ferestre si usi</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33,5000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2874115829126</w:t>
            </w:r>
          </w:p>
        </w:tc>
        <w:tc>
          <w:tcPr>
            <w:tcW w:w="4394" w:type="dxa"/>
            <w:gridSpan w:val="4"/>
            <w:tcBorders>
              <w:top w:val="nil"/>
              <w:bottom w:val="single" w:sz="2" w:space="0" w:color="auto"/>
            </w:tcBorders>
          </w:tcPr>
          <w:p w:rsidR="004E3ACC" w:rsidRDefault="004E3ACC" w:rsidP="004E3ACC">
            <w:pPr>
              <w:rPr>
                <w:lang w:val="en-US"/>
              </w:rPr>
            </w:pPr>
            <w:r>
              <w:rPr>
                <w:lang w:val="en-US"/>
              </w:rPr>
              <w:t>Suruburi cu cap inecat crestat 6 x 30 mm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201,0000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0,3350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CE25B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Etansarea suplimentara pe contur, la strapungeri sau rosturi cu profile din polimer expandat, mastic hibrid,monocomponent pe baza de poliuretan STP ,,Nexler Full Fix,, sau echivalent dupa caracteristici.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(adeziv, diluant)=1,0500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41,5000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6,2250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2,0750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2812106306005</w:t>
            </w:r>
          </w:p>
        </w:tc>
        <w:tc>
          <w:tcPr>
            <w:tcW w:w="4394" w:type="dxa"/>
            <w:gridSpan w:val="4"/>
            <w:tcBorders>
              <w:top w:val="nil"/>
              <w:bottom w:val="single" w:sz="2" w:space="0" w:color="auto"/>
            </w:tcBorders>
          </w:tcPr>
          <w:p w:rsidR="004E3ACC" w:rsidRDefault="004E3ACC" w:rsidP="004E3ACC">
            <w:pPr>
              <w:rPr>
                <w:lang w:val="en-US"/>
              </w:rPr>
            </w:pPr>
            <w:r>
              <w:rPr>
                <w:lang w:val="en-US"/>
              </w:rPr>
              <w:t>Mastic hibrid,monocomponent pe baza de poliuretan STP ,,Nexler Full Fix,,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47,9325</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Parapet ( acoperis, invelitoare moale )</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1.1.5. Parapet (acoperis, invelitoare tare )</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CE25B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Etansarea suplimentara pe contur, la strapungeri sau rosturi cu profile din polimer expandat, mastic hibrid,monocomponent pe baza de poliuretan STP ,,Nexler Full Fix,, sau echivalent dupa caracteristici.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(adeziv, diluant)=1,0500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52,0000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7,8000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2812106306005</w:t>
            </w:r>
          </w:p>
        </w:tc>
        <w:tc>
          <w:tcPr>
            <w:tcW w:w="4394" w:type="dxa"/>
            <w:gridSpan w:val="4"/>
            <w:tcBorders>
              <w:top w:val="nil"/>
              <w:bottom w:val="single" w:sz="2" w:space="0" w:color="auto"/>
            </w:tcBorders>
          </w:tcPr>
          <w:p w:rsidR="004E3ACC" w:rsidRDefault="004E3ACC" w:rsidP="004E3ACC">
            <w:pPr>
              <w:rPr>
                <w:lang w:val="en-US"/>
              </w:rPr>
            </w:pPr>
            <w:r>
              <w:rPr>
                <w:lang w:val="en-US"/>
              </w:rPr>
              <w:t>Mastic hibrid,monocomponent pe baza de poliuretan STP ,,Nexler Full Fix,,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60,0600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Parapet (acoperis, invelitoare tare )</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1.1.6. Copertine</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CE06C</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Invelitori din tabla profilata protejata anticoroziv,ondulata sau cutata, montata pe pane metalice, executate pe suprafete mai mari de 40 mp cu foi din tabla profilata cu prindere cu  suruburi autofiletanta (de talpa superioara a panei metalice) si consolidate cu nituri,  ( partea laterala a parapetului )</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(material pt. lipit tabla)=1,0500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22,6000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7213050013100</w:t>
            </w:r>
          </w:p>
        </w:tc>
        <w:tc>
          <w:tcPr>
            <w:tcW w:w="4394" w:type="dxa"/>
            <w:gridSpan w:val="4"/>
            <w:tcBorders>
              <w:top w:val="nil"/>
              <w:bottom w:val="single" w:sz="2" w:space="0" w:color="auto"/>
            </w:tcBorders>
          </w:tcPr>
          <w:p w:rsidR="004E3ACC" w:rsidRDefault="004E3ACC" w:rsidP="004E3ACC">
            <w:pPr>
              <w:rPr>
                <w:lang w:val="en-US"/>
              </w:rPr>
            </w:pPr>
            <w:r>
              <w:rPr>
                <w:lang w:val="en-US"/>
              </w:rPr>
              <w:t>Tinichigiu</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24,8600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2,2600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2710403642000</w:t>
            </w:r>
          </w:p>
        </w:tc>
        <w:tc>
          <w:tcPr>
            <w:tcW w:w="4394" w:type="dxa"/>
            <w:gridSpan w:val="4"/>
            <w:tcBorders>
              <w:top w:val="nil"/>
              <w:bottom w:val="single" w:sz="2" w:space="0" w:color="auto"/>
            </w:tcBorders>
          </w:tcPr>
          <w:p w:rsidR="004E3ACC" w:rsidRDefault="004E3ACC" w:rsidP="004E3ACC">
            <w:pPr>
              <w:rPr>
                <w:lang w:val="en-US"/>
              </w:rPr>
            </w:pPr>
            <w:r>
              <w:rPr>
                <w:lang w:val="en-US"/>
              </w:rPr>
              <w:t>Tabla profilata protejata anticoroziv ( vopsita )</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27,2895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2710403643220</w:t>
            </w:r>
          </w:p>
        </w:tc>
        <w:tc>
          <w:tcPr>
            <w:tcW w:w="4394" w:type="dxa"/>
            <w:gridSpan w:val="4"/>
            <w:tcBorders>
              <w:top w:val="nil"/>
              <w:bottom w:val="single" w:sz="2" w:space="0" w:color="auto"/>
            </w:tcBorders>
          </w:tcPr>
          <w:p w:rsidR="004E3ACC" w:rsidRDefault="004E3ACC" w:rsidP="004E3ACC">
            <w:pPr>
              <w:rPr>
                <w:lang w:val="en-US"/>
              </w:rPr>
            </w:pPr>
            <w:r>
              <w:rPr>
                <w:lang w:val="en-US"/>
              </w:rPr>
              <w:t>Tabla zincata plana de 0,75 mm</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14,2380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2874125886734</w:t>
            </w:r>
          </w:p>
        </w:tc>
        <w:tc>
          <w:tcPr>
            <w:tcW w:w="4394" w:type="dxa"/>
            <w:gridSpan w:val="4"/>
            <w:tcBorders>
              <w:top w:val="nil"/>
              <w:bottom w:val="single" w:sz="2" w:space="0" w:color="auto"/>
            </w:tcBorders>
          </w:tcPr>
          <w:p w:rsidR="004E3ACC" w:rsidRDefault="004E3ACC" w:rsidP="004E3ACC">
            <w:pPr>
              <w:rPr>
                <w:lang w:val="en-US"/>
              </w:rPr>
            </w:pPr>
            <w:r>
              <w:rPr>
                <w:lang w:val="en-US"/>
              </w:rPr>
              <w:t>Nituri POP</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118,6500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2874115833870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Suruburi autofiletante </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118,6500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2430226103064</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Snur profilat din mastic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3,5595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0,4972</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CE25B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Etansarea suplimentara pe contur, la strapungeri sau rosturi cu profile din polimer expandat, mastic hibrid,monocomponent pe baza de poliuretan STP ,,Nexler Full Fix,, sau echivalent dupa caracteristici.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(adeziv, diluant)=1,0500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24,3000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3,6450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1,2150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2812106306005</w:t>
            </w:r>
          </w:p>
        </w:tc>
        <w:tc>
          <w:tcPr>
            <w:tcW w:w="4394" w:type="dxa"/>
            <w:gridSpan w:val="4"/>
            <w:tcBorders>
              <w:top w:val="nil"/>
              <w:bottom w:val="single" w:sz="2" w:space="0" w:color="auto"/>
            </w:tcBorders>
          </w:tcPr>
          <w:p w:rsidR="004E3ACC" w:rsidRDefault="004E3ACC" w:rsidP="004E3ACC">
            <w:pPr>
              <w:rPr>
                <w:lang w:val="en-US"/>
              </w:rPr>
            </w:pPr>
            <w:r>
              <w:rPr>
                <w:lang w:val="en-US"/>
              </w:rPr>
              <w:t>Mastic hibrid,monocomponent pe baza de poliuretan STP ,,Nexler Full Fix,, sau echivalent dupa caracteristici</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28,0665</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Copertine</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Acoperis</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1.2. Sala</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1.2.1.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6,0000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0,9000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0,3000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6,0000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2,9580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0,0060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162,1000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4,8630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24,3150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8,1050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162,1000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111,8490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64,8400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9,7260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81,0500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8,1050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0,3242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1,6210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Pret de piata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Banda de mascare 48mm x 25m</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45,0000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11111</w:t>
            </w:r>
          </w:p>
        </w:tc>
        <w:tc>
          <w:tcPr>
            <w:tcW w:w="4394" w:type="dxa"/>
            <w:gridSpan w:val="4"/>
            <w:tcBorders>
              <w:top w:val="nil"/>
              <w:bottom w:val="single" w:sz="2" w:space="0" w:color="auto"/>
            </w:tcBorders>
          </w:tcPr>
          <w:p w:rsidR="004E3ACC" w:rsidRDefault="004E3ACC" w:rsidP="004E3ACC">
            <w:pPr>
              <w:rPr>
                <w:lang w:val="en-US"/>
              </w:rPr>
            </w:pPr>
            <w:r>
              <w:rPr>
                <w:lang w:val="en-US"/>
              </w:rPr>
              <w:t>Banda de mascare 48mm x 25m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45,0000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RpCO46D</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Confectionarea si montarea lambriurilor la pereti, executate in lamele sau tablii din placaj furniruit, montat prin lipire sau acoperirea rosturilor cu baghete de lemn</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4,2000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7422010060100</w:t>
            </w:r>
          </w:p>
        </w:tc>
        <w:tc>
          <w:tcPr>
            <w:tcW w:w="4394" w:type="dxa"/>
            <w:gridSpan w:val="4"/>
            <w:tcBorders>
              <w:top w:val="nil"/>
              <w:bottom w:val="single" w:sz="2" w:space="0" w:color="auto"/>
            </w:tcBorders>
          </w:tcPr>
          <w:p w:rsidR="004E3ACC" w:rsidRDefault="004E3ACC" w:rsidP="004E3ACC">
            <w:pPr>
              <w:rPr>
                <w:lang w:val="en-US"/>
              </w:rPr>
            </w:pPr>
            <w:r>
              <w:rPr>
                <w:lang w:val="en-US"/>
              </w:rPr>
              <w:t>Timplar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15,0360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2010102904353</w:t>
            </w:r>
          </w:p>
        </w:tc>
        <w:tc>
          <w:tcPr>
            <w:tcW w:w="4394" w:type="dxa"/>
            <w:gridSpan w:val="4"/>
            <w:tcBorders>
              <w:top w:val="nil"/>
              <w:bottom w:val="single" w:sz="2" w:space="0" w:color="auto"/>
            </w:tcBorders>
          </w:tcPr>
          <w:p w:rsidR="004E3ACC" w:rsidRDefault="004E3ACC" w:rsidP="004E3ACC">
            <w:pPr>
              <w:rPr>
                <w:lang w:val="en-US"/>
              </w:rPr>
            </w:pPr>
            <w:r>
              <w:rPr>
                <w:lang w:val="en-US"/>
              </w:rPr>
              <w:t>Dulap rasinos tivit cls.A, Gr=38mm, Lung=4,50m, S 942</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0,1050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2020112919229</w:t>
            </w:r>
          </w:p>
        </w:tc>
        <w:tc>
          <w:tcPr>
            <w:tcW w:w="4394" w:type="dxa"/>
            <w:gridSpan w:val="4"/>
            <w:tcBorders>
              <w:top w:val="nil"/>
              <w:bottom w:val="single" w:sz="2" w:space="0" w:color="auto"/>
            </w:tcBorders>
          </w:tcPr>
          <w:p w:rsidR="004E3ACC" w:rsidRDefault="004E3ACC" w:rsidP="004E3ACC">
            <w:pPr>
              <w:rPr>
                <w:lang w:val="en-US"/>
              </w:rPr>
            </w:pPr>
            <w:r>
              <w:rPr>
                <w:lang w:val="en-US"/>
              </w:rPr>
              <w:t>Placaj de fag de uz general</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0,0634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2020212918940</w:t>
            </w:r>
          </w:p>
        </w:tc>
        <w:tc>
          <w:tcPr>
            <w:tcW w:w="4394" w:type="dxa"/>
            <w:gridSpan w:val="4"/>
            <w:tcBorders>
              <w:top w:val="nil"/>
              <w:bottom w:val="single" w:sz="2" w:space="0" w:color="auto"/>
            </w:tcBorders>
          </w:tcPr>
          <w:p w:rsidR="004E3ACC" w:rsidRDefault="004E3ACC" w:rsidP="004E3ACC">
            <w:pPr>
              <w:rPr>
                <w:lang w:val="en-US"/>
              </w:rPr>
            </w:pPr>
            <w:r>
              <w:rPr>
                <w:lang w:val="en-US"/>
              </w:rPr>
              <w:t>Furnir stejar calii gros 0,7 mm S1122</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4,6200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2030112948098</w:t>
            </w:r>
          </w:p>
        </w:tc>
        <w:tc>
          <w:tcPr>
            <w:tcW w:w="4394" w:type="dxa"/>
            <w:gridSpan w:val="4"/>
            <w:tcBorders>
              <w:top w:val="nil"/>
              <w:bottom w:val="single" w:sz="2" w:space="0" w:color="auto"/>
            </w:tcBorders>
          </w:tcPr>
          <w:p w:rsidR="004E3ACC" w:rsidRDefault="004E3ACC" w:rsidP="004E3ACC">
            <w:pPr>
              <w:rPr>
                <w:lang w:val="en-US"/>
              </w:rPr>
            </w:pPr>
            <w:r>
              <w:rPr>
                <w:lang w:val="en-US"/>
              </w:rPr>
              <w:t>Pervazuri baghete pt. usi rasinoase 32/19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6,3000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2030112948232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 Bagheta lemn finisata 5 - 15 x 10 - 30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2,7720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2874115836985</w:t>
            </w:r>
          </w:p>
        </w:tc>
        <w:tc>
          <w:tcPr>
            <w:tcW w:w="4394" w:type="dxa"/>
            <w:gridSpan w:val="4"/>
            <w:tcBorders>
              <w:top w:val="nil"/>
              <w:bottom w:val="single" w:sz="2" w:space="0" w:color="auto"/>
            </w:tcBorders>
          </w:tcPr>
          <w:p w:rsidR="004E3ACC" w:rsidRDefault="004E3ACC" w:rsidP="004E3ACC">
            <w:pPr>
              <w:rPr>
                <w:lang w:val="en-US"/>
              </w:rPr>
            </w:pPr>
            <w:r>
              <w:rPr>
                <w:lang w:val="en-US"/>
              </w:rPr>
              <w:t>Suruburi pentru lemn cu cap inecat crestat L 4 x 60 mm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25,2000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2416306109913</w:t>
            </w:r>
          </w:p>
        </w:tc>
        <w:tc>
          <w:tcPr>
            <w:tcW w:w="4394" w:type="dxa"/>
            <w:gridSpan w:val="4"/>
            <w:tcBorders>
              <w:top w:val="nil"/>
              <w:bottom w:val="single" w:sz="2" w:space="0" w:color="auto"/>
            </w:tcBorders>
          </w:tcPr>
          <w:p w:rsidR="004E3ACC" w:rsidRDefault="004E3ACC" w:rsidP="004E3ACC">
            <w:pPr>
              <w:rPr>
                <w:lang w:val="en-US"/>
              </w:rPr>
            </w:pPr>
            <w:r>
              <w:rPr>
                <w:lang w:val="en-US"/>
              </w:rPr>
              <w:t>Aracet DP 25</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0,7560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1542126108945</w:t>
            </w:r>
          </w:p>
        </w:tc>
        <w:tc>
          <w:tcPr>
            <w:tcW w:w="4394" w:type="dxa"/>
            <w:gridSpan w:val="4"/>
            <w:tcBorders>
              <w:top w:val="nil"/>
              <w:bottom w:val="single" w:sz="2" w:space="0" w:color="auto"/>
            </w:tcBorders>
          </w:tcPr>
          <w:p w:rsidR="004E3ACC" w:rsidRDefault="004E3ACC" w:rsidP="004E3ACC">
            <w:pPr>
              <w:rPr>
                <w:lang w:val="en-US"/>
              </w:rPr>
            </w:pPr>
            <w:r>
              <w:rPr>
                <w:lang w:val="en-US"/>
              </w:rPr>
              <w:t>Ulei de in sicativat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0,4200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2881116001678</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40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5,0400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1592127301142</w:t>
            </w:r>
          </w:p>
        </w:tc>
        <w:tc>
          <w:tcPr>
            <w:tcW w:w="4394" w:type="dxa"/>
            <w:gridSpan w:val="4"/>
            <w:tcBorders>
              <w:top w:val="nil"/>
              <w:bottom w:val="single" w:sz="2" w:space="0" w:color="auto"/>
            </w:tcBorders>
          </w:tcPr>
          <w:p w:rsidR="004E3ACC" w:rsidRDefault="004E3ACC" w:rsidP="004E3ACC">
            <w:pPr>
              <w:rPr>
                <w:lang w:val="en-US"/>
              </w:rPr>
            </w:pPr>
            <w:r>
              <w:rPr>
                <w:lang w:val="en-US"/>
              </w:rPr>
              <w:t>Alcool tehnic 90 grade</w:t>
            </w:r>
          </w:p>
        </w:tc>
        <w:tc>
          <w:tcPr>
            <w:tcW w:w="1276" w:type="dxa"/>
            <w:gridSpan w:val="2"/>
            <w:tcBorders>
              <w:top w:val="nil"/>
              <w:bottom w:val="single" w:sz="2" w:space="0" w:color="auto"/>
            </w:tcBorders>
          </w:tcPr>
          <w:p w:rsidR="004E3ACC" w:rsidRDefault="004E3ACC" w:rsidP="004E3ACC">
            <w:pPr>
              <w:rPr>
                <w:lang w:val="en-US"/>
              </w:rPr>
            </w:pPr>
            <w:r>
              <w:rPr>
                <w:lang w:val="en-US"/>
              </w:rPr>
              <w:t>l</w:t>
            </w:r>
          </w:p>
        </w:tc>
        <w:tc>
          <w:tcPr>
            <w:tcW w:w="1701" w:type="dxa"/>
            <w:tcBorders>
              <w:top w:val="nil"/>
              <w:bottom w:val="single" w:sz="2" w:space="0" w:color="auto"/>
            </w:tcBorders>
          </w:tcPr>
          <w:p w:rsidR="004E3ACC" w:rsidRDefault="004E3ACC" w:rsidP="004E3ACC">
            <w:pPr>
              <w:rPr>
                <w:lang w:val="en-US"/>
              </w:rPr>
            </w:pPr>
            <w:r>
              <w:rPr>
                <w:lang w:val="en-US"/>
              </w:rPr>
              <w:t>0,8400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2430116104999</w:t>
            </w:r>
          </w:p>
        </w:tc>
        <w:tc>
          <w:tcPr>
            <w:tcW w:w="4394" w:type="dxa"/>
            <w:gridSpan w:val="4"/>
            <w:tcBorders>
              <w:top w:val="nil"/>
              <w:bottom w:val="single" w:sz="2" w:space="0" w:color="auto"/>
            </w:tcBorders>
          </w:tcPr>
          <w:p w:rsidR="004E3ACC" w:rsidRDefault="004E3ACC" w:rsidP="004E3ACC">
            <w:pPr>
              <w:rPr>
                <w:lang w:val="en-US"/>
              </w:rPr>
            </w:pPr>
            <w:r>
              <w:rPr>
                <w:lang w:val="en-US"/>
              </w:rPr>
              <w:t>Serlac natural</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0,1260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2,1000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2051142950716</w:t>
            </w:r>
          </w:p>
        </w:tc>
        <w:tc>
          <w:tcPr>
            <w:tcW w:w="4394" w:type="dxa"/>
            <w:gridSpan w:val="4"/>
            <w:tcBorders>
              <w:top w:val="nil"/>
              <w:bottom w:val="single" w:sz="2" w:space="0" w:color="auto"/>
            </w:tcBorders>
          </w:tcPr>
          <w:p w:rsidR="004E3ACC" w:rsidRDefault="004E3ACC" w:rsidP="004E3ACC">
            <w:pPr>
              <w:rPr>
                <w:lang w:val="en-US"/>
              </w:rPr>
            </w:pPr>
            <w:r>
              <w:rPr>
                <w:lang w:val="en-US"/>
              </w:rPr>
              <w:t>Diblu din lemn</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16,8000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2940420007682</w:t>
            </w:r>
          </w:p>
        </w:tc>
        <w:tc>
          <w:tcPr>
            <w:tcW w:w="4394" w:type="dxa"/>
            <w:gridSpan w:val="4"/>
            <w:tcBorders>
              <w:top w:val="nil"/>
              <w:bottom w:val="single" w:sz="2" w:space="0" w:color="auto"/>
            </w:tcBorders>
          </w:tcPr>
          <w:p w:rsidR="004E3ACC" w:rsidRDefault="004E3ACC" w:rsidP="004E3ACC">
            <w:pPr>
              <w:rPr>
                <w:lang w:val="en-US"/>
              </w:rPr>
            </w:pPr>
            <w:r>
              <w:rPr>
                <w:lang w:val="en-US"/>
              </w:rPr>
              <w:t>Masina de timplarie (abricht)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1,2600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0,1260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2940420007679</w:t>
            </w:r>
          </w:p>
        </w:tc>
        <w:tc>
          <w:tcPr>
            <w:tcW w:w="4394" w:type="dxa"/>
            <w:gridSpan w:val="4"/>
            <w:tcBorders>
              <w:top w:val="nil"/>
              <w:bottom w:val="single" w:sz="2" w:space="0" w:color="auto"/>
            </w:tcBorders>
          </w:tcPr>
          <w:p w:rsidR="004E3ACC" w:rsidRDefault="004E3ACC" w:rsidP="004E3ACC">
            <w:pPr>
              <w:rPr>
                <w:lang w:val="en-US"/>
              </w:rPr>
            </w:pPr>
            <w:r>
              <w:rPr>
                <w:lang w:val="en-US"/>
              </w:rPr>
              <w:t>Fierastrau mecanic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0,0840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RpCO42C</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Repararea usilor din aluminiu, prin inlocuirea feroneriei cu zavoare</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buc</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11,0000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7422010060100</w:t>
            </w:r>
          </w:p>
        </w:tc>
        <w:tc>
          <w:tcPr>
            <w:tcW w:w="4394" w:type="dxa"/>
            <w:gridSpan w:val="4"/>
            <w:tcBorders>
              <w:top w:val="nil"/>
              <w:bottom w:val="single" w:sz="2" w:space="0" w:color="auto"/>
            </w:tcBorders>
          </w:tcPr>
          <w:p w:rsidR="004E3ACC" w:rsidRDefault="004E3ACC" w:rsidP="004E3ACC">
            <w:pPr>
              <w:rPr>
                <w:lang w:val="en-US"/>
              </w:rPr>
            </w:pPr>
            <w:r>
              <w:rPr>
                <w:lang w:val="en-US"/>
              </w:rPr>
              <w:t>Timplar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5,5000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2010102904353</w:t>
            </w:r>
          </w:p>
        </w:tc>
        <w:tc>
          <w:tcPr>
            <w:tcW w:w="4394" w:type="dxa"/>
            <w:gridSpan w:val="4"/>
            <w:tcBorders>
              <w:top w:val="nil"/>
              <w:bottom w:val="single" w:sz="2" w:space="0" w:color="auto"/>
            </w:tcBorders>
          </w:tcPr>
          <w:p w:rsidR="004E3ACC" w:rsidRDefault="004E3ACC" w:rsidP="004E3ACC">
            <w:pPr>
              <w:rPr>
                <w:lang w:val="en-US"/>
              </w:rPr>
            </w:pPr>
            <w:r>
              <w:rPr>
                <w:lang w:val="en-US"/>
              </w:rPr>
              <w:t>Dulap rasinos tivit cls.A, Gr=38mm, Lung=4,50m, S 942</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0,0440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2874145886928</w:t>
            </w:r>
          </w:p>
        </w:tc>
        <w:tc>
          <w:tcPr>
            <w:tcW w:w="4394" w:type="dxa"/>
            <w:gridSpan w:val="4"/>
            <w:tcBorders>
              <w:top w:val="nil"/>
              <w:bottom w:val="single" w:sz="2" w:space="0" w:color="auto"/>
            </w:tcBorders>
          </w:tcPr>
          <w:p w:rsidR="004E3ACC" w:rsidRDefault="004E3ACC" w:rsidP="004E3ACC">
            <w:pPr>
              <w:rPr>
                <w:lang w:val="en-US"/>
              </w:rPr>
            </w:pPr>
            <w:r>
              <w:rPr>
                <w:lang w:val="en-US"/>
              </w:rPr>
              <w:t>Cuie cu cap conic tip a 3 x 60 S2111</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0,0660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2874115836985</w:t>
            </w:r>
          </w:p>
        </w:tc>
        <w:tc>
          <w:tcPr>
            <w:tcW w:w="4394" w:type="dxa"/>
            <w:gridSpan w:val="4"/>
            <w:tcBorders>
              <w:top w:val="nil"/>
              <w:bottom w:val="single" w:sz="2" w:space="0" w:color="auto"/>
            </w:tcBorders>
          </w:tcPr>
          <w:p w:rsidR="004E3ACC" w:rsidRDefault="004E3ACC" w:rsidP="004E3ACC">
            <w:pPr>
              <w:rPr>
                <w:lang w:val="en-US"/>
              </w:rPr>
            </w:pPr>
            <w:r>
              <w:rPr>
                <w:lang w:val="en-US"/>
              </w:rPr>
              <w:t>Suruburi pentru lemn cu cap inecat crestat L 4 x 60 mm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66,0000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2416306109913</w:t>
            </w:r>
          </w:p>
        </w:tc>
        <w:tc>
          <w:tcPr>
            <w:tcW w:w="4394" w:type="dxa"/>
            <w:gridSpan w:val="4"/>
            <w:tcBorders>
              <w:top w:val="nil"/>
              <w:bottom w:val="single" w:sz="2" w:space="0" w:color="auto"/>
            </w:tcBorders>
          </w:tcPr>
          <w:p w:rsidR="004E3ACC" w:rsidRDefault="004E3ACC" w:rsidP="004E3ACC">
            <w:pPr>
              <w:rPr>
                <w:lang w:val="en-US"/>
              </w:rPr>
            </w:pPr>
            <w:r>
              <w:rPr>
                <w:lang w:val="en-US"/>
              </w:rPr>
              <w:t>Aracet DP 25</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2430226100747</w:t>
            </w:r>
          </w:p>
        </w:tc>
        <w:tc>
          <w:tcPr>
            <w:tcW w:w="4394" w:type="dxa"/>
            <w:gridSpan w:val="4"/>
            <w:tcBorders>
              <w:top w:val="nil"/>
              <w:bottom w:val="single" w:sz="2" w:space="0" w:color="auto"/>
            </w:tcBorders>
          </w:tcPr>
          <w:p w:rsidR="004E3ACC" w:rsidRDefault="004E3ACC" w:rsidP="004E3ACC">
            <w:pPr>
              <w:rPr>
                <w:lang w:val="en-US"/>
              </w:rPr>
            </w:pPr>
            <w:r>
              <w:rPr>
                <w:lang w:val="en-US"/>
              </w:rPr>
              <w:t>Grund umplutor de pori g. 005-2 S 5192-79</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0,0880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11111</w:t>
            </w:r>
          </w:p>
        </w:tc>
        <w:tc>
          <w:tcPr>
            <w:tcW w:w="4394" w:type="dxa"/>
            <w:gridSpan w:val="4"/>
            <w:tcBorders>
              <w:top w:val="nil"/>
              <w:bottom w:val="single" w:sz="2" w:space="0" w:color="auto"/>
            </w:tcBorders>
          </w:tcPr>
          <w:p w:rsidR="004E3ACC" w:rsidRDefault="004E3ACC" w:rsidP="004E3ACC">
            <w:pPr>
              <w:rPr>
                <w:lang w:val="en-US"/>
              </w:rPr>
            </w:pPr>
            <w:r>
              <w:rPr>
                <w:lang w:val="en-US"/>
              </w:rPr>
              <w:t>Banda de mascare 48mm x 25m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11,0000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0,0110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RpCE29A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7124010010700</w:t>
            </w:r>
          </w:p>
        </w:tc>
        <w:tc>
          <w:tcPr>
            <w:tcW w:w="4394" w:type="dxa"/>
            <w:gridSpan w:val="4"/>
            <w:tcBorders>
              <w:top w:val="nil"/>
              <w:bottom w:val="single" w:sz="2" w:space="0" w:color="auto"/>
            </w:tcBorders>
          </w:tcPr>
          <w:p w:rsidR="004E3ACC" w:rsidRDefault="004E3ACC" w:rsidP="004E3ACC">
            <w:pPr>
              <w:rPr>
                <w:lang w:val="en-US"/>
              </w:rPr>
            </w:pPr>
            <w:r>
              <w:rPr>
                <w:lang w:val="en-US"/>
              </w:rPr>
              <w:t>Dulgher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00000117</w:t>
            </w:r>
          </w:p>
        </w:tc>
        <w:tc>
          <w:tcPr>
            <w:tcW w:w="4394" w:type="dxa"/>
            <w:gridSpan w:val="4"/>
            <w:tcBorders>
              <w:top w:val="nil"/>
              <w:bottom w:val="single" w:sz="2" w:space="0" w:color="auto"/>
            </w:tcBorders>
          </w:tcPr>
          <w:p w:rsidR="004E3ACC" w:rsidRDefault="004E3ACC" w:rsidP="004E3ACC">
            <w:pPr>
              <w:rPr>
                <w:lang w:val="en-US"/>
              </w:rPr>
            </w:pPr>
            <w:r>
              <w:rPr>
                <w:lang w:val="en-US"/>
              </w:rPr>
              <w:t>Pelicula din polimeri grosime 1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35,9520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2010102901167</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Manele de rasinoase L=2 - 6 m D=7-11 cm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0,0672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0,9600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29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TrB05B2-1</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Transportul, prin purtare directa, al materialelor incomode, avind peste 25 kg, pe distanta de 10 m (mutarea mobilei)</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t</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1,8000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1.2.2. Tavan</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0,0600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0,2400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0,5916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0,0012</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23,6000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0,7080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3,5400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1,1800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23,6000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16,2840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9,4400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1,4160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11,8000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1,1800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0,0472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0,2360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RpCE29A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6,0000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7124010010700</w:t>
            </w:r>
          </w:p>
        </w:tc>
        <w:tc>
          <w:tcPr>
            <w:tcW w:w="4394" w:type="dxa"/>
            <w:gridSpan w:val="4"/>
            <w:tcBorders>
              <w:top w:val="nil"/>
              <w:bottom w:val="single" w:sz="2" w:space="0" w:color="auto"/>
            </w:tcBorders>
          </w:tcPr>
          <w:p w:rsidR="004E3ACC" w:rsidRDefault="004E3ACC" w:rsidP="004E3ACC">
            <w:pPr>
              <w:rPr>
                <w:lang w:val="en-US"/>
              </w:rPr>
            </w:pPr>
            <w:r>
              <w:rPr>
                <w:lang w:val="en-US"/>
              </w:rPr>
              <w:t>Dulgher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00000117</w:t>
            </w:r>
          </w:p>
        </w:tc>
        <w:tc>
          <w:tcPr>
            <w:tcW w:w="4394" w:type="dxa"/>
            <w:gridSpan w:val="4"/>
            <w:tcBorders>
              <w:top w:val="nil"/>
              <w:bottom w:val="single" w:sz="2" w:space="0" w:color="auto"/>
            </w:tcBorders>
          </w:tcPr>
          <w:p w:rsidR="004E3ACC" w:rsidRDefault="004E3ACC" w:rsidP="004E3ACC">
            <w:pPr>
              <w:rPr>
                <w:lang w:val="en-US"/>
              </w:rPr>
            </w:pPr>
            <w:r>
              <w:rPr>
                <w:lang w:val="en-US"/>
              </w:rPr>
              <w:t>Pelicula din polimeri grosime 1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6,7410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2010102901167</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Manele de rasinoase L=2 - 6 m D=7-11 cm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0,0126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0,1800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Sala</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1.3. Informare</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1.3.1.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0,0390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0,1950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0,0650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0,2600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0,6409</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0,0013</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47,6000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1,4280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7,1400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2,3800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47,6000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32,8440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19,0400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2,8560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23,8000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2,3800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0,0952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0,4760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39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RpCE29A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6,0000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7124010010700</w:t>
            </w:r>
          </w:p>
        </w:tc>
        <w:tc>
          <w:tcPr>
            <w:tcW w:w="4394" w:type="dxa"/>
            <w:gridSpan w:val="4"/>
            <w:tcBorders>
              <w:top w:val="nil"/>
              <w:bottom w:val="single" w:sz="2" w:space="0" w:color="auto"/>
            </w:tcBorders>
          </w:tcPr>
          <w:p w:rsidR="004E3ACC" w:rsidRDefault="004E3ACC" w:rsidP="004E3ACC">
            <w:pPr>
              <w:rPr>
                <w:lang w:val="en-US"/>
              </w:rPr>
            </w:pPr>
            <w:r>
              <w:rPr>
                <w:lang w:val="en-US"/>
              </w:rPr>
              <w:t>Dulgher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00000117</w:t>
            </w:r>
          </w:p>
        </w:tc>
        <w:tc>
          <w:tcPr>
            <w:tcW w:w="4394" w:type="dxa"/>
            <w:gridSpan w:val="4"/>
            <w:tcBorders>
              <w:top w:val="nil"/>
              <w:bottom w:val="single" w:sz="2" w:space="0" w:color="auto"/>
            </w:tcBorders>
          </w:tcPr>
          <w:p w:rsidR="004E3ACC" w:rsidRDefault="004E3ACC" w:rsidP="004E3ACC">
            <w:pPr>
              <w:rPr>
                <w:lang w:val="en-US"/>
              </w:rPr>
            </w:pPr>
            <w:r>
              <w:rPr>
                <w:lang w:val="en-US"/>
              </w:rPr>
              <w:t>Pelicula din polimeri grosime 1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6,7410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2010102901167</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Manele de rasinoase L=2 - 6 m D=7-11 cm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0,0126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0,1800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1.3.2. Tavan</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0,0960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0,4800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0,1600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2,2080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1,2800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0,1920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0,0064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0,0320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Informare</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1.4. Statia grafica</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1.4.1.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1,4000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0,0420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0,0700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  coloanelor  si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1,4000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0,2800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0,6902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0,0014</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43,8000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1,3140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6,5700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2,1900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43,8000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30,2220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17,5200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2,6280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21,9000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2,1900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0,0876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0,4380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RpCE29A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7124010010700</w:t>
            </w:r>
          </w:p>
        </w:tc>
        <w:tc>
          <w:tcPr>
            <w:tcW w:w="4394" w:type="dxa"/>
            <w:gridSpan w:val="4"/>
            <w:tcBorders>
              <w:top w:val="nil"/>
              <w:bottom w:val="single" w:sz="2" w:space="0" w:color="auto"/>
            </w:tcBorders>
          </w:tcPr>
          <w:p w:rsidR="004E3ACC" w:rsidRDefault="004E3ACC" w:rsidP="004E3ACC">
            <w:pPr>
              <w:rPr>
                <w:lang w:val="en-US"/>
              </w:rPr>
            </w:pPr>
            <w:r>
              <w:rPr>
                <w:lang w:val="en-US"/>
              </w:rPr>
              <w:t>Dulgher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00000117</w:t>
            </w:r>
          </w:p>
        </w:tc>
        <w:tc>
          <w:tcPr>
            <w:tcW w:w="4394" w:type="dxa"/>
            <w:gridSpan w:val="4"/>
            <w:tcBorders>
              <w:top w:val="nil"/>
              <w:bottom w:val="single" w:sz="2" w:space="0" w:color="auto"/>
            </w:tcBorders>
          </w:tcPr>
          <w:p w:rsidR="004E3ACC" w:rsidRDefault="004E3ACC" w:rsidP="004E3ACC">
            <w:pPr>
              <w:rPr>
                <w:lang w:val="en-US"/>
              </w:rPr>
            </w:pPr>
            <w:r>
              <w:rPr>
                <w:lang w:val="en-US"/>
              </w:rPr>
              <w:t>Pelicula din polimeri grosime 1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14,1561</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2010102901167</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Manele de rasinoase L=2 - 6 m D=7-11 cm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0,0265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0,3780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Statia grafica</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1.5. Eliberarea actelor</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1.5.1.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0,0390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0,1950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0,0650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0,2600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0,6409</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0,0013</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49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34,6000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1,0380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5,1900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1,7300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34,6000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23,8740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13,8400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2,0760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17,3000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1,7300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0,0692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0,3460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RpCE29A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9,8000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7124010010700</w:t>
            </w:r>
          </w:p>
        </w:tc>
        <w:tc>
          <w:tcPr>
            <w:tcW w:w="4394" w:type="dxa"/>
            <w:gridSpan w:val="4"/>
            <w:tcBorders>
              <w:top w:val="nil"/>
              <w:bottom w:val="single" w:sz="2" w:space="0" w:color="auto"/>
            </w:tcBorders>
          </w:tcPr>
          <w:p w:rsidR="004E3ACC" w:rsidRDefault="004E3ACC" w:rsidP="004E3ACC">
            <w:pPr>
              <w:rPr>
                <w:lang w:val="en-US"/>
              </w:rPr>
            </w:pPr>
            <w:r>
              <w:rPr>
                <w:lang w:val="en-US"/>
              </w:rPr>
              <w:t>Dulgher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0,9800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0,4900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00000117</w:t>
            </w:r>
          </w:p>
        </w:tc>
        <w:tc>
          <w:tcPr>
            <w:tcW w:w="4394" w:type="dxa"/>
            <w:gridSpan w:val="4"/>
            <w:tcBorders>
              <w:top w:val="nil"/>
              <w:bottom w:val="single" w:sz="2" w:space="0" w:color="auto"/>
            </w:tcBorders>
          </w:tcPr>
          <w:p w:rsidR="004E3ACC" w:rsidRDefault="004E3ACC" w:rsidP="004E3ACC">
            <w:pPr>
              <w:rPr>
                <w:lang w:val="en-US"/>
              </w:rPr>
            </w:pPr>
            <w:r>
              <w:rPr>
                <w:lang w:val="en-US"/>
              </w:rPr>
              <w:t>Pelicula din polimeri grosime 1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11,0103</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2010102901167</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Manele de rasinoase L=2 - 6 m D=7-11 cm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0,0206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0,2940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Eliberarea actelor</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1.6. Arhiva</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1.6.1.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0,0540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0,2700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0,0900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CF50B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7122050013442</w:t>
            </w:r>
          </w:p>
        </w:tc>
        <w:tc>
          <w:tcPr>
            <w:tcW w:w="4394" w:type="dxa"/>
            <w:gridSpan w:val="4"/>
            <w:tcBorders>
              <w:top w:val="nil"/>
              <w:bottom w:val="single" w:sz="2" w:space="0" w:color="auto"/>
            </w:tcBorders>
          </w:tcPr>
          <w:p w:rsidR="004E3ACC" w:rsidRDefault="004E3ACC" w:rsidP="004E3ACC">
            <w:pPr>
              <w:rPr>
                <w:lang w:val="en-US"/>
              </w:rPr>
            </w:pPr>
            <w:r>
              <w:rPr>
                <w:lang w:val="en-US"/>
              </w:rPr>
              <w:t>Tencuitor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2,1960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2653102100831</w:t>
            </w:r>
          </w:p>
        </w:tc>
        <w:tc>
          <w:tcPr>
            <w:tcW w:w="4394" w:type="dxa"/>
            <w:gridSpan w:val="4"/>
            <w:tcBorders>
              <w:top w:val="nil"/>
              <w:bottom w:val="single" w:sz="2" w:space="0" w:color="auto"/>
            </w:tcBorders>
          </w:tcPr>
          <w:p w:rsidR="004E3ACC" w:rsidRDefault="004E3ACC" w:rsidP="004E3ACC">
            <w:pPr>
              <w:rPr>
                <w:lang w:val="en-US"/>
              </w:rPr>
            </w:pPr>
            <w:r>
              <w:rPr>
                <w:lang w:val="en-US"/>
              </w:rPr>
              <w:t>Amestec uscat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12,8520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0,0072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0,1422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2952240004021</w:t>
            </w:r>
          </w:p>
        </w:tc>
        <w:tc>
          <w:tcPr>
            <w:tcW w:w="4394" w:type="dxa"/>
            <w:gridSpan w:val="4"/>
            <w:tcBorders>
              <w:top w:val="nil"/>
              <w:bottom w:val="single" w:sz="2" w:space="0" w:color="auto"/>
            </w:tcBorders>
          </w:tcPr>
          <w:p w:rsidR="004E3ACC" w:rsidRDefault="004E3ACC" w:rsidP="004E3ACC">
            <w:pPr>
              <w:rPr>
                <w:lang w:val="en-US"/>
              </w:rPr>
            </w:pPr>
            <w:r>
              <w:rPr>
                <w:lang w:val="en-US"/>
              </w:rPr>
              <w:t>Mixer electric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0,0288</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CF17C</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7122050013400</w:t>
            </w:r>
          </w:p>
        </w:tc>
        <w:tc>
          <w:tcPr>
            <w:tcW w:w="4394" w:type="dxa"/>
            <w:gridSpan w:val="4"/>
            <w:tcBorders>
              <w:top w:val="nil"/>
              <w:bottom w:val="single" w:sz="2" w:space="0" w:color="auto"/>
            </w:tcBorders>
          </w:tcPr>
          <w:p w:rsidR="004E3ACC" w:rsidRDefault="004E3ACC" w:rsidP="004E3ACC">
            <w:pPr>
              <w:rPr>
                <w:lang w:val="en-US"/>
              </w:rPr>
            </w:pPr>
            <w:r>
              <w:rPr>
                <w:lang w:val="en-US"/>
              </w:rPr>
              <w:t>Zidar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2614122601913</w:t>
            </w:r>
          </w:p>
        </w:tc>
        <w:tc>
          <w:tcPr>
            <w:tcW w:w="4394" w:type="dxa"/>
            <w:gridSpan w:val="4"/>
            <w:tcBorders>
              <w:top w:val="nil"/>
              <w:bottom w:val="single" w:sz="2" w:space="0" w:color="auto"/>
            </w:tcBorders>
          </w:tcPr>
          <w:p w:rsidR="004E3ACC" w:rsidRDefault="004E3ACC" w:rsidP="004E3ACC">
            <w:pPr>
              <w:rPr>
                <w:lang w:val="en-US"/>
              </w:rPr>
            </w:pPr>
            <w:r>
              <w:rPr>
                <w:lang w:val="en-US"/>
              </w:rPr>
              <w:t>Impaslitura din fibra de sticla tip 160gr/m2</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1,9800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2462106110132</w:t>
            </w:r>
          </w:p>
        </w:tc>
        <w:tc>
          <w:tcPr>
            <w:tcW w:w="4394" w:type="dxa"/>
            <w:gridSpan w:val="4"/>
            <w:tcBorders>
              <w:top w:val="nil"/>
              <w:bottom w:val="single" w:sz="2" w:space="0" w:color="auto"/>
            </w:tcBorders>
          </w:tcPr>
          <w:p w:rsidR="004E3ACC" w:rsidRDefault="004E3ACC" w:rsidP="004E3ACC">
            <w:pPr>
              <w:rPr>
                <w:lang w:val="en-US"/>
              </w:rPr>
            </w:pPr>
            <w:r>
              <w:rPr>
                <w:lang w:val="en-US"/>
              </w:rPr>
              <w:t>Aracet CPMB</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0,2700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0,0005</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0,8100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2653102100833</w:t>
            </w:r>
          </w:p>
        </w:tc>
        <w:tc>
          <w:tcPr>
            <w:tcW w:w="4394" w:type="dxa"/>
            <w:gridSpan w:val="4"/>
            <w:tcBorders>
              <w:top w:val="nil"/>
              <w:bottom w:val="single" w:sz="2" w:space="0" w:color="auto"/>
            </w:tcBorders>
          </w:tcPr>
          <w:p w:rsidR="004E3ACC" w:rsidRDefault="004E3ACC" w:rsidP="004E3ACC">
            <w:pPr>
              <w:rPr>
                <w:lang w:val="en-US"/>
              </w:rPr>
            </w:pPr>
            <w:r>
              <w:rPr>
                <w:lang w:val="en-US"/>
              </w:rPr>
              <w:t>Chit pe baza de ipsos "Eurofin"</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1,8988</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4100126202818</w:t>
            </w:r>
          </w:p>
        </w:tc>
        <w:tc>
          <w:tcPr>
            <w:tcW w:w="4394" w:type="dxa"/>
            <w:gridSpan w:val="4"/>
            <w:tcBorders>
              <w:top w:val="nil"/>
              <w:bottom w:val="single" w:sz="2" w:space="0" w:color="auto"/>
            </w:tcBorders>
          </w:tcPr>
          <w:p w:rsidR="004E3ACC" w:rsidRDefault="004E3ACC" w:rsidP="004E3ACC">
            <w:pPr>
              <w:rPr>
                <w:lang w:val="en-US"/>
              </w:rPr>
            </w:pPr>
            <w:r>
              <w:rPr>
                <w:lang w:val="en-US"/>
              </w:rPr>
              <w:t>Apa</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0,0018</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0,0018</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172,5000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5,1750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25,8750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8,6250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172,5000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119,0250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69,0000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10,3500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86,2500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8,6250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0,3450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1,7250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RpCE29A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7124010010700</w:t>
            </w:r>
          </w:p>
        </w:tc>
        <w:tc>
          <w:tcPr>
            <w:tcW w:w="4394" w:type="dxa"/>
            <w:gridSpan w:val="4"/>
            <w:tcBorders>
              <w:top w:val="nil"/>
              <w:bottom w:val="single" w:sz="2" w:space="0" w:color="auto"/>
            </w:tcBorders>
          </w:tcPr>
          <w:p w:rsidR="004E3ACC" w:rsidRDefault="004E3ACC" w:rsidP="004E3ACC">
            <w:pPr>
              <w:rPr>
                <w:lang w:val="en-US"/>
              </w:rPr>
            </w:pPr>
            <w:r>
              <w:rPr>
                <w:lang w:val="en-US"/>
              </w:rPr>
              <w:t>Dulgher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00000117</w:t>
            </w:r>
          </w:p>
        </w:tc>
        <w:tc>
          <w:tcPr>
            <w:tcW w:w="4394" w:type="dxa"/>
            <w:gridSpan w:val="4"/>
            <w:tcBorders>
              <w:top w:val="nil"/>
              <w:bottom w:val="single" w:sz="2" w:space="0" w:color="auto"/>
            </w:tcBorders>
          </w:tcPr>
          <w:p w:rsidR="004E3ACC" w:rsidRDefault="004E3ACC" w:rsidP="004E3ACC">
            <w:pPr>
              <w:rPr>
                <w:lang w:val="en-US"/>
              </w:rPr>
            </w:pPr>
            <w:r>
              <w:rPr>
                <w:lang w:val="en-US"/>
              </w:rPr>
              <w:t>Pelicula din polimeri grosime 1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35,9520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2010102901167</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Manele de rasinoase L=2 - 6 m D=7-11 cm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0,0672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0,9600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1.6.2. Tavan</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59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0,0990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0,4950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0,1650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1,6269</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0,0033</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22,3000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0,6690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3,3450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1,1150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22,3000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15,3870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8,9200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1,3380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11,1500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1,1150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0,0446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0,2230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Arhiva</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1.7. Coridor</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1.7.1.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1,9000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0,0570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0,2850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0,0950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1,9000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0,1900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0,9367</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0,0019</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55,6000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1,6680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8,3400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2,7800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55,6000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38,3640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22,2400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3,3360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27,8000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2,7800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0,1112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0,5560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Coridor</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1.8. Intrare de serviciu</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1.8.1.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0,0600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0,2400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0,5916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0,0012</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69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25,6000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0,7680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3,8400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1,2800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25,6000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17,6640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10,2400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1,5360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12,8000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1,2800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0,0512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0,2560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1.8.2. Tavan</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CK29F</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Tavane suspendate din panouri prefabricate "Armstrong", inclusiv sistemul-grila</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5,7000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0,8550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7422010060100</w:t>
            </w:r>
          </w:p>
        </w:tc>
        <w:tc>
          <w:tcPr>
            <w:tcW w:w="4394" w:type="dxa"/>
            <w:gridSpan w:val="4"/>
            <w:tcBorders>
              <w:top w:val="nil"/>
              <w:bottom w:val="single" w:sz="2" w:space="0" w:color="auto"/>
            </w:tcBorders>
          </w:tcPr>
          <w:p w:rsidR="004E3ACC" w:rsidRDefault="004E3ACC" w:rsidP="004E3ACC">
            <w:pPr>
              <w:rPr>
                <w:lang w:val="en-US"/>
              </w:rPr>
            </w:pPr>
            <w:r>
              <w:rPr>
                <w:lang w:val="en-US"/>
              </w:rPr>
              <w:t>Timplar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11,6850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2874136313300</w:t>
            </w:r>
          </w:p>
        </w:tc>
        <w:tc>
          <w:tcPr>
            <w:tcW w:w="4394" w:type="dxa"/>
            <w:gridSpan w:val="4"/>
            <w:tcBorders>
              <w:top w:val="nil"/>
              <w:bottom w:val="single" w:sz="2" w:space="0" w:color="auto"/>
            </w:tcBorders>
          </w:tcPr>
          <w:p w:rsidR="004E3ACC" w:rsidRDefault="004E3ACC" w:rsidP="004E3ACC">
            <w:pPr>
              <w:rPr>
                <w:lang w:val="en-US"/>
              </w:rPr>
            </w:pPr>
            <w:r>
              <w:rPr>
                <w:lang w:val="en-US"/>
              </w:rPr>
              <w:t>Diblu din metal</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22,8000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2732103646151</w:t>
            </w:r>
          </w:p>
        </w:tc>
        <w:tc>
          <w:tcPr>
            <w:tcW w:w="4394" w:type="dxa"/>
            <w:gridSpan w:val="4"/>
            <w:tcBorders>
              <w:top w:val="nil"/>
              <w:bottom w:val="single" w:sz="2" w:space="0" w:color="auto"/>
            </w:tcBorders>
          </w:tcPr>
          <w:p w:rsidR="004E3ACC" w:rsidRDefault="004E3ACC" w:rsidP="004E3ACC">
            <w:pPr>
              <w:rPr>
                <w:lang w:val="en-US"/>
              </w:rPr>
            </w:pPr>
            <w:r>
              <w:rPr>
                <w:lang w:val="en-US"/>
              </w:rPr>
              <w:t>Panouri "Armstrong" cu sistem grila (aparenta sau ascunsa) pentru suspendarea panourilor prefabricate</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5,9850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0,0855</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Intrare de serviciu</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1.9. Bucatarie</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1.9.1.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0,0480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0,0800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0,7888</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0,0016</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37,5000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1,1250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5,6250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1,8750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37,5000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25,8750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15,0000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2,2500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18,7500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1,8750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0,3750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RpCE29A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17,0000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7124010010700</w:t>
            </w:r>
          </w:p>
        </w:tc>
        <w:tc>
          <w:tcPr>
            <w:tcW w:w="4394" w:type="dxa"/>
            <w:gridSpan w:val="4"/>
            <w:tcBorders>
              <w:top w:val="nil"/>
              <w:bottom w:val="single" w:sz="2" w:space="0" w:color="auto"/>
            </w:tcBorders>
          </w:tcPr>
          <w:p w:rsidR="004E3ACC" w:rsidRDefault="004E3ACC" w:rsidP="004E3ACC">
            <w:pPr>
              <w:rPr>
                <w:lang w:val="en-US"/>
              </w:rPr>
            </w:pPr>
            <w:r>
              <w:rPr>
                <w:lang w:val="en-US"/>
              </w:rPr>
              <w:t>Dulgher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0,8500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00000117</w:t>
            </w:r>
          </w:p>
        </w:tc>
        <w:tc>
          <w:tcPr>
            <w:tcW w:w="4394" w:type="dxa"/>
            <w:gridSpan w:val="4"/>
            <w:tcBorders>
              <w:top w:val="nil"/>
              <w:bottom w:val="single" w:sz="2" w:space="0" w:color="auto"/>
            </w:tcBorders>
          </w:tcPr>
          <w:p w:rsidR="004E3ACC" w:rsidRDefault="004E3ACC" w:rsidP="004E3ACC">
            <w:pPr>
              <w:rPr>
                <w:lang w:val="en-US"/>
              </w:rPr>
            </w:pPr>
            <w:r>
              <w:rPr>
                <w:lang w:val="en-US"/>
              </w:rPr>
              <w:t>Pelicula din polimeri grosime 1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19,0995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2010102901167</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Manele de rasinoase L=2 - 6 m D=7-11 cm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0,0357</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0,5100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RpCO46D</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Confectionarea si montarea lambriurilor la pereti, executate in lamele sau tablii din placaj furniruit, montat prin lipire sau acoperirea rosturilor cu baghete de lemn</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2,1000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7422010060100</w:t>
            </w:r>
          </w:p>
        </w:tc>
        <w:tc>
          <w:tcPr>
            <w:tcW w:w="4394" w:type="dxa"/>
            <w:gridSpan w:val="4"/>
            <w:tcBorders>
              <w:top w:val="nil"/>
              <w:bottom w:val="single" w:sz="2" w:space="0" w:color="auto"/>
            </w:tcBorders>
          </w:tcPr>
          <w:p w:rsidR="004E3ACC" w:rsidRDefault="004E3ACC" w:rsidP="004E3ACC">
            <w:pPr>
              <w:rPr>
                <w:lang w:val="en-US"/>
              </w:rPr>
            </w:pPr>
            <w:r>
              <w:rPr>
                <w:lang w:val="en-US"/>
              </w:rPr>
              <w:t>Timplar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7,5180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2010102904353</w:t>
            </w:r>
          </w:p>
        </w:tc>
        <w:tc>
          <w:tcPr>
            <w:tcW w:w="4394" w:type="dxa"/>
            <w:gridSpan w:val="4"/>
            <w:tcBorders>
              <w:top w:val="nil"/>
              <w:bottom w:val="single" w:sz="2" w:space="0" w:color="auto"/>
            </w:tcBorders>
          </w:tcPr>
          <w:p w:rsidR="004E3ACC" w:rsidRDefault="004E3ACC" w:rsidP="004E3ACC">
            <w:pPr>
              <w:rPr>
                <w:lang w:val="en-US"/>
              </w:rPr>
            </w:pPr>
            <w:r>
              <w:rPr>
                <w:lang w:val="en-US"/>
              </w:rPr>
              <w:t>Dulap rasinos tivit cls.A, Gr=38mm, Lung=4,50m, S 942</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0,0525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2020112919229</w:t>
            </w:r>
          </w:p>
        </w:tc>
        <w:tc>
          <w:tcPr>
            <w:tcW w:w="4394" w:type="dxa"/>
            <w:gridSpan w:val="4"/>
            <w:tcBorders>
              <w:top w:val="nil"/>
              <w:bottom w:val="single" w:sz="2" w:space="0" w:color="auto"/>
            </w:tcBorders>
          </w:tcPr>
          <w:p w:rsidR="004E3ACC" w:rsidRDefault="004E3ACC" w:rsidP="004E3ACC">
            <w:pPr>
              <w:rPr>
                <w:lang w:val="en-US"/>
              </w:rPr>
            </w:pPr>
            <w:r>
              <w:rPr>
                <w:lang w:val="en-US"/>
              </w:rPr>
              <w:t>Placaj de fag de uz general</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0,0317</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2020212918940</w:t>
            </w:r>
          </w:p>
        </w:tc>
        <w:tc>
          <w:tcPr>
            <w:tcW w:w="4394" w:type="dxa"/>
            <w:gridSpan w:val="4"/>
            <w:tcBorders>
              <w:top w:val="nil"/>
              <w:bottom w:val="single" w:sz="2" w:space="0" w:color="auto"/>
            </w:tcBorders>
          </w:tcPr>
          <w:p w:rsidR="004E3ACC" w:rsidRDefault="004E3ACC" w:rsidP="004E3ACC">
            <w:pPr>
              <w:rPr>
                <w:lang w:val="en-US"/>
              </w:rPr>
            </w:pPr>
            <w:r>
              <w:rPr>
                <w:lang w:val="en-US"/>
              </w:rPr>
              <w:t>Furnir stejar calii gros 0,7 mm S1122</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2,3100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2030112948098</w:t>
            </w:r>
          </w:p>
        </w:tc>
        <w:tc>
          <w:tcPr>
            <w:tcW w:w="4394" w:type="dxa"/>
            <w:gridSpan w:val="4"/>
            <w:tcBorders>
              <w:top w:val="nil"/>
              <w:bottom w:val="single" w:sz="2" w:space="0" w:color="auto"/>
            </w:tcBorders>
          </w:tcPr>
          <w:p w:rsidR="004E3ACC" w:rsidRDefault="004E3ACC" w:rsidP="004E3ACC">
            <w:pPr>
              <w:rPr>
                <w:lang w:val="en-US"/>
              </w:rPr>
            </w:pPr>
            <w:r>
              <w:rPr>
                <w:lang w:val="en-US"/>
              </w:rPr>
              <w:t>Pervazuri baghete pt. usi rasinoase 32/19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3,1500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2030112948232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 Bagheta lemn finisata 5 - 15 x 10 - 30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1,3860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2874115836985</w:t>
            </w:r>
          </w:p>
        </w:tc>
        <w:tc>
          <w:tcPr>
            <w:tcW w:w="4394" w:type="dxa"/>
            <w:gridSpan w:val="4"/>
            <w:tcBorders>
              <w:top w:val="nil"/>
              <w:bottom w:val="single" w:sz="2" w:space="0" w:color="auto"/>
            </w:tcBorders>
          </w:tcPr>
          <w:p w:rsidR="004E3ACC" w:rsidRDefault="004E3ACC" w:rsidP="004E3ACC">
            <w:pPr>
              <w:rPr>
                <w:lang w:val="en-US"/>
              </w:rPr>
            </w:pPr>
            <w:r>
              <w:rPr>
                <w:lang w:val="en-US"/>
              </w:rPr>
              <w:t>Suruburi pentru lemn cu cap inecat crestat L 4 x 60 mm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12,6000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2416306109913</w:t>
            </w:r>
          </w:p>
        </w:tc>
        <w:tc>
          <w:tcPr>
            <w:tcW w:w="4394" w:type="dxa"/>
            <w:gridSpan w:val="4"/>
            <w:tcBorders>
              <w:top w:val="nil"/>
              <w:bottom w:val="single" w:sz="2" w:space="0" w:color="auto"/>
            </w:tcBorders>
          </w:tcPr>
          <w:p w:rsidR="004E3ACC" w:rsidRDefault="004E3ACC" w:rsidP="004E3ACC">
            <w:pPr>
              <w:rPr>
                <w:lang w:val="en-US"/>
              </w:rPr>
            </w:pPr>
            <w:r>
              <w:rPr>
                <w:lang w:val="en-US"/>
              </w:rPr>
              <w:t>Aracet DP 25</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0,3780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1542126108945</w:t>
            </w:r>
          </w:p>
        </w:tc>
        <w:tc>
          <w:tcPr>
            <w:tcW w:w="4394" w:type="dxa"/>
            <w:gridSpan w:val="4"/>
            <w:tcBorders>
              <w:top w:val="nil"/>
              <w:bottom w:val="single" w:sz="2" w:space="0" w:color="auto"/>
            </w:tcBorders>
          </w:tcPr>
          <w:p w:rsidR="004E3ACC" w:rsidRDefault="004E3ACC" w:rsidP="004E3ACC">
            <w:pPr>
              <w:rPr>
                <w:lang w:val="en-US"/>
              </w:rPr>
            </w:pPr>
            <w:r>
              <w:rPr>
                <w:lang w:val="en-US"/>
              </w:rPr>
              <w:t>Ulei de in sicativat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2881116001678</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40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2,5200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1592127301142</w:t>
            </w:r>
          </w:p>
        </w:tc>
        <w:tc>
          <w:tcPr>
            <w:tcW w:w="4394" w:type="dxa"/>
            <w:gridSpan w:val="4"/>
            <w:tcBorders>
              <w:top w:val="nil"/>
              <w:bottom w:val="single" w:sz="2" w:space="0" w:color="auto"/>
            </w:tcBorders>
          </w:tcPr>
          <w:p w:rsidR="004E3ACC" w:rsidRDefault="004E3ACC" w:rsidP="004E3ACC">
            <w:pPr>
              <w:rPr>
                <w:lang w:val="en-US"/>
              </w:rPr>
            </w:pPr>
            <w:r>
              <w:rPr>
                <w:lang w:val="en-US"/>
              </w:rPr>
              <w:t>Alcool tehnic 90 grade</w:t>
            </w:r>
          </w:p>
        </w:tc>
        <w:tc>
          <w:tcPr>
            <w:tcW w:w="1276" w:type="dxa"/>
            <w:gridSpan w:val="2"/>
            <w:tcBorders>
              <w:top w:val="nil"/>
              <w:bottom w:val="single" w:sz="2" w:space="0" w:color="auto"/>
            </w:tcBorders>
          </w:tcPr>
          <w:p w:rsidR="004E3ACC" w:rsidRDefault="004E3ACC" w:rsidP="004E3ACC">
            <w:pPr>
              <w:rPr>
                <w:lang w:val="en-US"/>
              </w:rPr>
            </w:pPr>
            <w:r>
              <w:rPr>
                <w:lang w:val="en-US"/>
              </w:rPr>
              <w:t>l</w:t>
            </w:r>
          </w:p>
        </w:tc>
        <w:tc>
          <w:tcPr>
            <w:tcW w:w="1701" w:type="dxa"/>
            <w:tcBorders>
              <w:top w:val="nil"/>
              <w:bottom w:val="single" w:sz="2" w:space="0" w:color="auto"/>
            </w:tcBorders>
          </w:tcPr>
          <w:p w:rsidR="004E3ACC" w:rsidRDefault="004E3ACC" w:rsidP="004E3ACC">
            <w:pPr>
              <w:rPr>
                <w:lang w:val="en-US"/>
              </w:rPr>
            </w:pPr>
            <w:r>
              <w:rPr>
                <w:lang w:val="en-US"/>
              </w:rPr>
              <w:t>0,4200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2430116104999</w:t>
            </w:r>
          </w:p>
        </w:tc>
        <w:tc>
          <w:tcPr>
            <w:tcW w:w="4394" w:type="dxa"/>
            <w:gridSpan w:val="4"/>
            <w:tcBorders>
              <w:top w:val="nil"/>
              <w:bottom w:val="single" w:sz="2" w:space="0" w:color="auto"/>
            </w:tcBorders>
          </w:tcPr>
          <w:p w:rsidR="004E3ACC" w:rsidRDefault="004E3ACC" w:rsidP="004E3ACC">
            <w:pPr>
              <w:rPr>
                <w:lang w:val="en-US"/>
              </w:rPr>
            </w:pPr>
            <w:r>
              <w:rPr>
                <w:lang w:val="en-US"/>
              </w:rPr>
              <w:t>Serlac natural</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0,0630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1,0500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2051142950716</w:t>
            </w:r>
          </w:p>
        </w:tc>
        <w:tc>
          <w:tcPr>
            <w:tcW w:w="4394" w:type="dxa"/>
            <w:gridSpan w:val="4"/>
            <w:tcBorders>
              <w:top w:val="nil"/>
              <w:bottom w:val="single" w:sz="2" w:space="0" w:color="auto"/>
            </w:tcBorders>
          </w:tcPr>
          <w:p w:rsidR="004E3ACC" w:rsidRDefault="004E3ACC" w:rsidP="004E3ACC">
            <w:pPr>
              <w:rPr>
                <w:lang w:val="en-US"/>
              </w:rPr>
            </w:pPr>
            <w:r>
              <w:rPr>
                <w:lang w:val="en-US"/>
              </w:rPr>
              <w:t>Diblu din lemn</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8,4000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2940420007682</w:t>
            </w:r>
          </w:p>
        </w:tc>
        <w:tc>
          <w:tcPr>
            <w:tcW w:w="4394" w:type="dxa"/>
            <w:gridSpan w:val="4"/>
            <w:tcBorders>
              <w:top w:val="nil"/>
              <w:bottom w:val="single" w:sz="2" w:space="0" w:color="auto"/>
            </w:tcBorders>
          </w:tcPr>
          <w:p w:rsidR="004E3ACC" w:rsidRDefault="004E3ACC" w:rsidP="004E3ACC">
            <w:pPr>
              <w:rPr>
                <w:lang w:val="en-US"/>
              </w:rPr>
            </w:pPr>
            <w:r>
              <w:rPr>
                <w:lang w:val="en-US"/>
              </w:rPr>
              <w:t>Masina de timplarie (abricht)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0,6300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0,0630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2940420007679</w:t>
            </w:r>
          </w:p>
        </w:tc>
        <w:tc>
          <w:tcPr>
            <w:tcW w:w="4394" w:type="dxa"/>
            <w:gridSpan w:val="4"/>
            <w:tcBorders>
              <w:top w:val="nil"/>
              <w:bottom w:val="single" w:sz="2" w:space="0" w:color="auto"/>
            </w:tcBorders>
          </w:tcPr>
          <w:p w:rsidR="004E3ACC" w:rsidRDefault="004E3ACC" w:rsidP="004E3ACC">
            <w:pPr>
              <w:rPr>
                <w:lang w:val="en-US"/>
              </w:rPr>
            </w:pPr>
            <w:r>
              <w:rPr>
                <w:lang w:val="en-US"/>
              </w:rPr>
              <w:t>Fierastrau mecanic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0,0420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Bucatarie</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1.10. Birou sef</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1.10.1.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0,0600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79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CF56A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Aplicarea manuala a chitului pentru lucrari la interior "Satroc"  grosime 0,5 mm pe suprafetele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7122050013401</w:t>
            </w:r>
          </w:p>
        </w:tc>
        <w:tc>
          <w:tcPr>
            <w:tcW w:w="4394" w:type="dxa"/>
            <w:gridSpan w:val="4"/>
            <w:tcBorders>
              <w:top w:val="nil"/>
              <w:bottom w:val="single" w:sz="2" w:space="0" w:color="auto"/>
            </w:tcBorders>
          </w:tcPr>
          <w:p w:rsidR="004E3ACC" w:rsidRDefault="004E3ACC" w:rsidP="004E3ACC">
            <w:pPr>
              <w:rPr>
                <w:lang w:val="en-US"/>
              </w:rPr>
            </w:pPr>
            <w:r>
              <w:rPr>
                <w:lang w:val="en-US"/>
              </w:rPr>
              <w:t>Zidar cat.4</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0,2400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2653102100832</w:t>
            </w:r>
          </w:p>
        </w:tc>
        <w:tc>
          <w:tcPr>
            <w:tcW w:w="4394" w:type="dxa"/>
            <w:gridSpan w:val="4"/>
            <w:tcBorders>
              <w:top w:val="nil"/>
              <w:bottom w:val="single" w:sz="2" w:space="0" w:color="auto"/>
            </w:tcBorders>
          </w:tcPr>
          <w:p w:rsidR="004E3ACC" w:rsidRDefault="004E3ACC" w:rsidP="004E3ACC">
            <w:pPr>
              <w:rPr>
                <w:lang w:val="en-US"/>
              </w:rPr>
            </w:pPr>
            <w:r>
              <w:rPr>
                <w:lang w:val="en-US"/>
              </w:rPr>
              <w:t>Chit pentru lucrari la interior "Satroc"</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0,5916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0,0012</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20,7000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0,6210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3,1050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1,0350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20,7000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14,2830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8,2800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1,2420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10,3500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1,0350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0,0414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0,2070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RpCE29A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Pelicula din polimeri  pentru protejarea terasei pe timp ploios, pe durata refacerii</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(sirma, cuie, etc.)=1,0500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7124010010700</w:t>
            </w:r>
          </w:p>
        </w:tc>
        <w:tc>
          <w:tcPr>
            <w:tcW w:w="4394" w:type="dxa"/>
            <w:gridSpan w:val="4"/>
            <w:tcBorders>
              <w:top w:val="nil"/>
              <w:bottom w:val="single" w:sz="2" w:space="0" w:color="auto"/>
            </w:tcBorders>
          </w:tcPr>
          <w:p w:rsidR="004E3ACC" w:rsidRDefault="004E3ACC" w:rsidP="004E3ACC">
            <w:pPr>
              <w:rPr>
                <w:lang w:val="en-US"/>
              </w:rPr>
            </w:pPr>
            <w:r>
              <w:rPr>
                <w:lang w:val="en-US"/>
              </w:rPr>
              <w:t>Dulgher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00000117</w:t>
            </w:r>
          </w:p>
        </w:tc>
        <w:tc>
          <w:tcPr>
            <w:tcW w:w="4394" w:type="dxa"/>
            <w:gridSpan w:val="4"/>
            <w:tcBorders>
              <w:top w:val="nil"/>
              <w:bottom w:val="single" w:sz="2" w:space="0" w:color="auto"/>
            </w:tcBorders>
          </w:tcPr>
          <w:p w:rsidR="004E3ACC" w:rsidRDefault="004E3ACC" w:rsidP="004E3ACC">
            <w:pPr>
              <w:rPr>
                <w:lang w:val="en-US"/>
              </w:rPr>
            </w:pPr>
            <w:r>
              <w:rPr>
                <w:lang w:val="en-US"/>
              </w:rPr>
              <w:t>Pelicula din polimeri grosime 1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13,4820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2010102901167</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Manele de rasinoase L=2 - 6 m D=7-11 cm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0,0252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0,3600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RpCO46D</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Confectionarea si montarea lambriurilor la pereti, executate in lamele sau tablii din placaj furniruit, montat prin lipire sau acoperirea rosturilor cu baghete de lemn</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7422010060100</w:t>
            </w:r>
          </w:p>
        </w:tc>
        <w:tc>
          <w:tcPr>
            <w:tcW w:w="4394" w:type="dxa"/>
            <w:gridSpan w:val="4"/>
            <w:tcBorders>
              <w:top w:val="nil"/>
              <w:bottom w:val="single" w:sz="2" w:space="0" w:color="auto"/>
            </w:tcBorders>
          </w:tcPr>
          <w:p w:rsidR="004E3ACC" w:rsidRDefault="004E3ACC" w:rsidP="004E3ACC">
            <w:pPr>
              <w:rPr>
                <w:lang w:val="en-US"/>
              </w:rPr>
            </w:pPr>
            <w:r>
              <w:rPr>
                <w:lang w:val="en-US"/>
              </w:rPr>
              <w:t>Timplar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4,2960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2010102904353</w:t>
            </w:r>
          </w:p>
        </w:tc>
        <w:tc>
          <w:tcPr>
            <w:tcW w:w="4394" w:type="dxa"/>
            <w:gridSpan w:val="4"/>
            <w:tcBorders>
              <w:top w:val="nil"/>
              <w:bottom w:val="single" w:sz="2" w:space="0" w:color="auto"/>
            </w:tcBorders>
          </w:tcPr>
          <w:p w:rsidR="004E3ACC" w:rsidRDefault="004E3ACC" w:rsidP="004E3ACC">
            <w:pPr>
              <w:rPr>
                <w:lang w:val="en-US"/>
              </w:rPr>
            </w:pPr>
            <w:r>
              <w:rPr>
                <w:lang w:val="en-US"/>
              </w:rPr>
              <w:t>Dulap rasinos tivit cls.A, Gr=38mm, Lung=4,50m, S 942</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2020112919229</w:t>
            </w:r>
          </w:p>
        </w:tc>
        <w:tc>
          <w:tcPr>
            <w:tcW w:w="4394" w:type="dxa"/>
            <w:gridSpan w:val="4"/>
            <w:tcBorders>
              <w:top w:val="nil"/>
              <w:bottom w:val="single" w:sz="2" w:space="0" w:color="auto"/>
            </w:tcBorders>
          </w:tcPr>
          <w:p w:rsidR="004E3ACC" w:rsidRDefault="004E3ACC" w:rsidP="004E3ACC">
            <w:pPr>
              <w:rPr>
                <w:lang w:val="en-US"/>
              </w:rPr>
            </w:pPr>
            <w:r>
              <w:rPr>
                <w:lang w:val="en-US"/>
              </w:rPr>
              <w:t>Placaj de fag de uz general</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0,0181</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2020212918940</w:t>
            </w:r>
          </w:p>
        </w:tc>
        <w:tc>
          <w:tcPr>
            <w:tcW w:w="4394" w:type="dxa"/>
            <w:gridSpan w:val="4"/>
            <w:tcBorders>
              <w:top w:val="nil"/>
              <w:bottom w:val="single" w:sz="2" w:space="0" w:color="auto"/>
            </w:tcBorders>
          </w:tcPr>
          <w:p w:rsidR="004E3ACC" w:rsidRDefault="004E3ACC" w:rsidP="004E3ACC">
            <w:pPr>
              <w:rPr>
                <w:lang w:val="en-US"/>
              </w:rPr>
            </w:pPr>
            <w:r>
              <w:rPr>
                <w:lang w:val="en-US"/>
              </w:rPr>
              <w:t>Furnir stejar calii gros 0,7 mm S1122</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1,3200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2030112948098</w:t>
            </w:r>
          </w:p>
        </w:tc>
        <w:tc>
          <w:tcPr>
            <w:tcW w:w="4394" w:type="dxa"/>
            <w:gridSpan w:val="4"/>
            <w:tcBorders>
              <w:top w:val="nil"/>
              <w:bottom w:val="single" w:sz="2" w:space="0" w:color="auto"/>
            </w:tcBorders>
          </w:tcPr>
          <w:p w:rsidR="004E3ACC" w:rsidRDefault="004E3ACC" w:rsidP="004E3ACC">
            <w:pPr>
              <w:rPr>
                <w:lang w:val="en-US"/>
              </w:rPr>
            </w:pPr>
            <w:r>
              <w:rPr>
                <w:lang w:val="en-US"/>
              </w:rPr>
              <w:t>Pervazuri baghete pt. usi rasinoase 32/19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1,8000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2030112948232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 Bagheta lemn finisata 5 - 15 x 10 - 30 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0,7920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2874115836985</w:t>
            </w:r>
          </w:p>
        </w:tc>
        <w:tc>
          <w:tcPr>
            <w:tcW w:w="4394" w:type="dxa"/>
            <w:gridSpan w:val="4"/>
            <w:tcBorders>
              <w:top w:val="nil"/>
              <w:bottom w:val="single" w:sz="2" w:space="0" w:color="auto"/>
            </w:tcBorders>
          </w:tcPr>
          <w:p w:rsidR="004E3ACC" w:rsidRDefault="004E3ACC" w:rsidP="004E3ACC">
            <w:pPr>
              <w:rPr>
                <w:lang w:val="en-US"/>
              </w:rPr>
            </w:pPr>
            <w:r>
              <w:rPr>
                <w:lang w:val="en-US"/>
              </w:rPr>
              <w:t>Suruburi pentru lemn cu cap inecat crestat L 4 x 60 mm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7,2000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2416306109913</w:t>
            </w:r>
          </w:p>
        </w:tc>
        <w:tc>
          <w:tcPr>
            <w:tcW w:w="4394" w:type="dxa"/>
            <w:gridSpan w:val="4"/>
            <w:tcBorders>
              <w:top w:val="nil"/>
              <w:bottom w:val="single" w:sz="2" w:space="0" w:color="auto"/>
            </w:tcBorders>
          </w:tcPr>
          <w:p w:rsidR="004E3ACC" w:rsidRDefault="004E3ACC" w:rsidP="004E3ACC">
            <w:pPr>
              <w:rPr>
                <w:lang w:val="en-US"/>
              </w:rPr>
            </w:pPr>
            <w:r>
              <w:rPr>
                <w:lang w:val="en-US"/>
              </w:rPr>
              <w:t>Aracet DP 25</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0,2160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1542126108945</w:t>
            </w:r>
          </w:p>
        </w:tc>
        <w:tc>
          <w:tcPr>
            <w:tcW w:w="4394" w:type="dxa"/>
            <w:gridSpan w:val="4"/>
            <w:tcBorders>
              <w:top w:val="nil"/>
              <w:bottom w:val="single" w:sz="2" w:space="0" w:color="auto"/>
            </w:tcBorders>
          </w:tcPr>
          <w:p w:rsidR="004E3ACC" w:rsidRDefault="004E3ACC" w:rsidP="004E3ACC">
            <w:pPr>
              <w:rPr>
                <w:lang w:val="en-US"/>
              </w:rPr>
            </w:pPr>
            <w:r>
              <w:rPr>
                <w:lang w:val="en-US"/>
              </w:rPr>
              <w:t>Ulei de in sicativat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2881116001678</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40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1,4400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1592127301142</w:t>
            </w:r>
          </w:p>
        </w:tc>
        <w:tc>
          <w:tcPr>
            <w:tcW w:w="4394" w:type="dxa"/>
            <w:gridSpan w:val="4"/>
            <w:tcBorders>
              <w:top w:val="nil"/>
              <w:bottom w:val="single" w:sz="2" w:space="0" w:color="auto"/>
            </w:tcBorders>
          </w:tcPr>
          <w:p w:rsidR="004E3ACC" w:rsidRDefault="004E3ACC" w:rsidP="004E3ACC">
            <w:pPr>
              <w:rPr>
                <w:lang w:val="en-US"/>
              </w:rPr>
            </w:pPr>
            <w:r>
              <w:rPr>
                <w:lang w:val="en-US"/>
              </w:rPr>
              <w:t>Alcool tehnic 90 grade</w:t>
            </w:r>
          </w:p>
        </w:tc>
        <w:tc>
          <w:tcPr>
            <w:tcW w:w="1276" w:type="dxa"/>
            <w:gridSpan w:val="2"/>
            <w:tcBorders>
              <w:top w:val="nil"/>
              <w:bottom w:val="single" w:sz="2" w:space="0" w:color="auto"/>
            </w:tcBorders>
          </w:tcPr>
          <w:p w:rsidR="004E3ACC" w:rsidRDefault="004E3ACC" w:rsidP="004E3ACC">
            <w:pPr>
              <w:rPr>
                <w:lang w:val="en-US"/>
              </w:rPr>
            </w:pPr>
            <w:r>
              <w:rPr>
                <w:lang w:val="en-US"/>
              </w:rPr>
              <w:t>l</w:t>
            </w:r>
          </w:p>
        </w:tc>
        <w:tc>
          <w:tcPr>
            <w:tcW w:w="1701" w:type="dxa"/>
            <w:tcBorders>
              <w:top w:val="nil"/>
              <w:bottom w:val="single" w:sz="2" w:space="0" w:color="auto"/>
            </w:tcBorders>
          </w:tcPr>
          <w:p w:rsidR="004E3ACC" w:rsidRDefault="004E3ACC" w:rsidP="004E3ACC">
            <w:pPr>
              <w:rPr>
                <w:lang w:val="en-US"/>
              </w:rPr>
            </w:pPr>
            <w:r>
              <w:rPr>
                <w:lang w:val="en-US"/>
              </w:rPr>
              <w:t>0,2400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2430116104999</w:t>
            </w:r>
          </w:p>
        </w:tc>
        <w:tc>
          <w:tcPr>
            <w:tcW w:w="4394" w:type="dxa"/>
            <w:gridSpan w:val="4"/>
            <w:tcBorders>
              <w:top w:val="nil"/>
              <w:bottom w:val="single" w:sz="2" w:space="0" w:color="auto"/>
            </w:tcBorders>
          </w:tcPr>
          <w:p w:rsidR="004E3ACC" w:rsidRDefault="004E3ACC" w:rsidP="004E3ACC">
            <w:pPr>
              <w:rPr>
                <w:lang w:val="en-US"/>
              </w:rPr>
            </w:pPr>
            <w:r>
              <w:rPr>
                <w:lang w:val="en-US"/>
              </w:rPr>
              <w:t>Serlac natural</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0,0360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2051142950716</w:t>
            </w:r>
          </w:p>
        </w:tc>
        <w:tc>
          <w:tcPr>
            <w:tcW w:w="4394" w:type="dxa"/>
            <w:gridSpan w:val="4"/>
            <w:tcBorders>
              <w:top w:val="nil"/>
              <w:bottom w:val="single" w:sz="2" w:space="0" w:color="auto"/>
            </w:tcBorders>
          </w:tcPr>
          <w:p w:rsidR="004E3ACC" w:rsidRDefault="004E3ACC" w:rsidP="004E3ACC">
            <w:pPr>
              <w:rPr>
                <w:lang w:val="en-US"/>
              </w:rPr>
            </w:pPr>
            <w:r>
              <w:rPr>
                <w:lang w:val="en-US"/>
              </w:rPr>
              <w:t>Diblu din lemn</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4,8000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2940420007682</w:t>
            </w:r>
          </w:p>
        </w:tc>
        <w:tc>
          <w:tcPr>
            <w:tcW w:w="4394" w:type="dxa"/>
            <w:gridSpan w:val="4"/>
            <w:tcBorders>
              <w:top w:val="nil"/>
              <w:bottom w:val="single" w:sz="2" w:space="0" w:color="auto"/>
            </w:tcBorders>
          </w:tcPr>
          <w:p w:rsidR="004E3ACC" w:rsidRDefault="004E3ACC" w:rsidP="004E3ACC">
            <w:pPr>
              <w:rPr>
                <w:lang w:val="en-US"/>
              </w:rPr>
            </w:pPr>
            <w:r>
              <w:rPr>
                <w:lang w:val="en-US"/>
              </w:rPr>
              <w:t>Masina de timplarie (abricht)</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0,3600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2940420007679</w:t>
            </w:r>
          </w:p>
        </w:tc>
        <w:tc>
          <w:tcPr>
            <w:tcW w:w="4394" w:type="dxa"/>
            <w:gridSpan w:val="4"/>
            <w:tcBorders>
              <w:top w:val="nil"/>
              <w:bottom w:val="single" w:sz="2" w:space="0" w:color="auto"/>
            </w:tcBorders>
          </w:tcPr>
          <w:p w:rsidR="004E3ACC" w:rsidRDefault="004E3ACC" w:rsidP="004E3ACC">
            <w:pPr>
              <w:rPr>
                <w:lang w:val="en-US"/>
              </w:rPr>
            </w:pPr>
            <w:r>
              <w:rPr>
                <w:lang w:val="en-US"/>
              </w:rPr>
              <w:t>Fierastrau mecanic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0,0240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Birou sef</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1.11. Birou intendent</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1.11.1.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20,5000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0,6150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3,0750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1,0250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20,0500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13,8345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8,0200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1,2030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10,0250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1,0025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0,0401</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0,2005</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Birou intendent</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1.12. WC</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1.12.1. Pereti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18,7000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0,5610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Amorsa-grund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2,8050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0,9350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RpCR07A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18,7000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12,9030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2430116103800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Vopsea  pe baza de copolimeri  vinilici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7,4800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1,1220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9,3500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0,9350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0,0374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0,1870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WC</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1.13. Fatade</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1.13.1. Montari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CB14C</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Schela metalica tubulara pentru lucrari de finisaje la tavane la inaltimi pina la 7 m, cu imobilizarea schelei timp de 15 zile (120 ore)</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5,0000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7124010010700</w:t>
            </w:r>
          </w:p>
        </w:tc>
        <w:tc>
          <w:tcPr>
            <w:tcW w:w="4394" w:type="dxa"/>
            <w:gridSpan w:val="4"/>
            <w:tcBorders>
              <w:top w:val="nil"/>
              <w:bottom w:val="single" w:sz="2" w:space="0" w:color="auto"/>
            </w:tcBorders>
          </w:tcPr>
          <w:p w:rsidR="004E3ACC" w:rsidRDefault="004E3ACC" w:rsidP="004E3ACC">
            <w:pPr>
              <w:rPr>
                <w:lang w:val="en-US"/>
              </w:rPr>
            </w:pPr>
            <w:r>
              <w:rPr>
                <w:lang w:val="en-US"/>
              </w:rPr>
              <w:t>Dulgher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2010102900900</w:t>
            </w:r>
          </w:p>
        </w:tc>
        <w:tc>
          <w:tcPr>
            <w:tcW w:w="4394" w:type="dxa"/>
            <w:gridSpan w:val="4"/>
            <w:tcBorders>
              <w:top w:val="nil"/>
              <w:bottom w:val="single" w:sz="2" w:space="0" w:color="auto"/>
            </w:tcBorders>
          </w:tcPr>
          <w:p w:rsidR="004E3ACC" w:rsidRDefault="004E3ACC" w:rsidP="004E3ACC">
            <w:pPr>
              <w:rPr>
                <w:lang w:val="en-US"/>
              </w:rPr>
            </w:pPr>
            <w:r>
              <w:rPr>
                <w:lang w:val="en-US"/>
              </w:rPr>
              <w:t>Lemn rotund de rasinoase</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0,0025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2010102904340</w:t>
            </w:r>
          </w:p>
        </w:tc>
        <w:tc>
          <w:tcPr>
            <w:tcW w:w="4394" w:type="dxa"/>
            <w:gridSpan w:val="4"/>
            <w:tcBorders>
              <w:top w:val="nil"/>
              <w:bottom w:val="single" w:sz="2" w:space="0" w:color="auto"/>
            </w:tcBorders>
          </w:tcPr>
          <w:p w:rsidR="004E3ACC" w:rsidRDefault="004E3ACC" w:rsidP="004E3ACC">
            <w:pPr>
              <w:rPr>
                <w:lang w:val="en-US"/>
              </w:rPr>
            </w:pPr>
            <w:r>
              <w:rPr>
                <w:lang w:val="en-US"/>
              </w:rPr>
              <w:t>Dulapi de rasinoase</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0,0005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2010102903495</w:t>
            </w:r>
          </w:p>
        </w:tc>
        <w:tc>
          <w:tcPr>
            <w:tcW w:w="4394" w:type="dxa"/>
            <w:gridSpan w:val="4"/>
            <w:tcBorders>
              <w:top w:val="nil"/>
              <w:bottom w:val="single" w:sz="2" w:space="0" w:color="auto"/>
            </w:tcBorders>
          </w:tcPr>
          <w:p w:rsidR="004E3ACC" w:rsidRDefault="004E3ACC" w:rsidP="004E3ACC">
            <w:pPr>
              <w:rPr>
                <w:lang w:val="en-US"/>
              </w:rPr>
            </w:pPr>
            <w:r>
              <w:rPr>
                <w:lang w:val="en-US"/>
              </w:rPr>
              <w:t>Scinduri de rasinoase</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0,0025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2010102919000</w:t>
            </w:r>
          </w:p>
        </w:tc>
        <w:tc>
          <w:tcPr>
            <w:tcW w:w="4394" w:type="dxa"/>
            <w:gridSpan w:val="4"/>
            <w:tcBorders>
              <w:top w:val="nil"/>
              <w:bottom w:val="single" w:sz="2" w:space="0" w:color="auto"/>
            </w:tcBorders>
          </w:tcPr>
          <w:p w:rsidR="004E3ACC" w:rsidRDefault="004E3ACC" w:rsidP="004E3ACC">
            <w:pPr>
              <w:rPr>
                <w:lang w:val="en-US"/>
              </w:rPr>
            </w:pPr>
            <w:r>
              <w:rPr>
                <w:lang w:val="en-US"/>
              </w:rPr>
              <w:t>Dulapi de rasinoase impregnati si balotati pt schela</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0,0020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2873145887000</w:t>
            </w:r>
          </w:p>
        </w:tc>
        <w:tc>
          <w:tcPr>
            <w:tcW w:w="4394" w:type="dxa"/>
            <w:gridSpan w:val="4"/>
            <w:tcBorders>
              <w:top w:val="nil"/>
              <w:bottom w:val="single" w:sz="2" w:space="0" w:color="auto"/>
            </w:tcBorders>
          </w:tcPr>
          <w:p w:rsidR="004E3ACC" w:rsidRDefault="004E3ACC" w:rsidP="004E3ACC">
            <w:pPr>
              <w:rPr>
                <w:lang w:val="en-US"/>
              </w:rPr>
            </w:pPr>
            <w:r>
              <w:rPr>
                <w:lang w:val="en-US"/>
              </w:rPr>
              <w:t>Cuie cu cap conic tip A pentru constructii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0,0750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2811230007606</w:t>
            </w:r>
          </w:p>
        </w:tc>
        <w:tc>
          <w:tcPr>
            <w:tcW w:w="4394" w:type="dxa"/>
            <w:gridSpan w:val="4"/>
            <w:tcBorders>
              <w:top w:val="nil"/>
              <w:bottom w:val="single" w:sz="2" w:space="0" w:color="auto"/>
            </w:tcBorders>
          </w:tcPr>
          <w:p w:rsidR="004E3ACC" w:rsidRDefault="004E3ACC" w:rsidP="004E3ACC">
            <w:pPr>
              <w:rPr>
                <w:lang w:val="en-US"/>
              </w:rPr>
            </w:pPr>
            <w:r>
              <w:rPr>
                <w:lang w:val="en-US"/>
              </w:rPr>
              <w:t>Schela metalica tubulara de exterior S=640 mp, G=13,5 t (0,021t/m2)</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50,0000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89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CK26D</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Glafuri din tabla zincata vopsita, grosimea 0,4mm, montate deasupra panourilor din etalbond ( 15 x 20 cm )</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20,7000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7422010060100</w:t>
            </w:r>
          </w:p>
        </w:tc>
        <w:tc>
          <w:tcPr>
            <w:tcW w:w="4394" w:type="dxa"/>
            <w:gridSpan w:val="4"/>
            <w:tcBorders>
              <w:top w:val="nil"/>
              <w:bottom w:val="single" w:sz="2" w:space="0" w:color="auto"/>
            </w:tcBorders>
          </w:tcPr>
          <w:p w:rsidR="004E3ACC" w:rsidRDefault="004E3ACC" w:rsidP="004E3ACC">
            <w:pPr>
              <w:rPr>
                <w:lang w:val="en-US"/>
              </w:rPr>
            </w:pPr>
            <w:r>
              <w:rPr>
                <w:lang w:val="en-US"/>
              </w:rPr>
              <w:t>Timplar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1,8630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0,2070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2743123549027</w:t>
            </w:r>
          </w:p>
        </w:tc>
        <w:tc>
          <w:tcPr>
            <w:tcW w:w="4394" w:type="dxa"/>
            <w:gridSpan w:val="4"/>
            <w:tcBorders>
              <w:top w:val="nil"/>
              <w:bottom w:val="single" w:sz="2" w:space="0" w:color="auto"/>
            </w:tcBorders>
          </w:tcPr>
          <w:p w:rsidR="004E3ACC" w:rsidRDefault="004E3ACC" w:rsidP="004E3ACC">
            <w:pPr>
              <w:rPr>
                <w:lang w:val="en-US"/>
              </w:rPr>
            </w:pPr>
            <w:r>
              <w:rPr>
                <w:lang w:val="en-US"/>
              </w:rPr>
              <w:t>Pervazuri ( baghete)  din aluminiu pentru ferestre si usi</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20,7000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2874115829126</w:t>
            </w:r>
          </w:p>
        </w:tc>
        <w:tc>
          <w:tcPr>
            <w:tcW w:w="4394" w:type="dxa"/>
            <w:gridSpan w:val="4"/>
            <w:tcBorders>
              <w:top w:val="nil"/>
              <w:bottom w:val="single" w:sz="2" w:space="0" w:color="auto"/>
            </w:tcBorders>
          </w:tcPr>
          <w:p w:rsidR="004E3ACC" w:rsidRDefault="004E3ACC" w:rsidP="004E3ACC">
            <w:pPr>
              <w:rPr>
                <w:lang w:val="en-US"/>
              </w:rPr>
            </w:pPr>
            <w:r>
              <w:rPr>
                <w:lang w:val="en-US"/>
              </w:rPr>
              <w:t>Suruburi cu cap inecat crestat 6 x 30 mm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124,2000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0,2070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RpCM33A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Demontarea placajelor din faianta, gresie, ceramica</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7132010010900</w:t>
            </w:r>
          </w:p>
        </w:tc>
        <w:tc>
          <w:tcPr>
            <w:tcW w:w="4394" w:type="dxa"/>
            <w:gridSpan w:val="4"/>
            <w:tcBorders>
              <w:top w:val="nil"/>
              <w:bottom w:val="single" w:sz="2" w:space="0" w:color="auto"/>
            </w:tcBorders>
          </w:tcPr>
          <w:p w:rsidR="004E3ACC" w:rsidRDefault="004E3ACC" w:rsidP="004E3ACC">
            <w:pPr>
              <w:rPr>
                <w:lang w:val="en-US"/>
              </w:rPr>
            </w:pPr>
            <w:r>
              <w:rPr>
                <w:lang w:val="en-US"/>
              </w:rPr>
              <w:t>Faiantar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13,0400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13,0400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4100126202818</w:t>
            </w:r>
          </w:p>
        </w:tc>
        <w:tc>
          <w:tcPr>
            <w:tcW w:w="4394" w:type="dxa"/>
            <w:gridSpan w:val="4"/>
            <w:tcBorders>
              <w:top w:val="nil"/>
              <w:bottom w:val="single" w:sz="2" w:space="0" w:color="auto"/>
            </w:tcBorders>
          </w:tcPr>
          <w:p w:rsidR="004E3ACC" w:rsidRDefault="004E3ACC" w:rsidP="004E3ACC">
            <w:pPr>
              <w:rPr>
                <w:lang w:val="en-US"/>
              </w:rPr>
            </w:pPr>
            <w:r>
              <w:rPr>
                <w:lang w:val="en-US"/>
              </w:rPr>
              <w:t>Apa</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0,0489</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2922140006703</w:t>
            </w:r>
          </w:p>
        </w:tc>
        <w:tc>
          <w:tcPr>
            <w:tcW w:w="4394" w:type="dxa"/>
            <w:gridSpan w:val="4"/>
            <w:tcBorders>
              <w:top w:val="nil"/>
              <w:bottom w:val="single" w:sz="2" w:space="0" w:color="auto"/>
            </w:tcBorders>
          </w:tcPr>
          <w:p w:rsidR="004E3ACC" w:rsidRDefault="004E3ACC" w:rsidP="004E3ACC">
            <w:pPr>
              <w:rPr>
                <w:lang w:val="en-US"/>
              </w:rPr>
            </w:pPr>
            <w:r>
              <w:rPr>
                <w:lang w:val="en-US"/>
              </w:rPr>
              <w:t>Macara fereastra de 0,0015 MN (0,15 tf)</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0,2445</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RpCJ35A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Desfaceri de tencuieli interioare sau exterioare driscuite la pereti sau tavane</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7122050013400</w:t>
            </w:r>
          </w:p>
        </w:tc>
        <w:tc>
          <w:tcPr>
            <w:tcW w:w="4394" w:type="dxa"/>
            <w:gridSpan w:val="4"/>
            <w:tcBorders>
              <w:top w:val="nil"/>
              <w:bottom w:val="single" w:sz="2" w:space="0" w:color="auto"/>
            </w:tcBorders>
          </w:tcPr>
          <w:p w:rsidR="004E3ACC" w:rsidRDefault="004E3ACC" w:rsidP="004E3ACC">
            <w:pPr>
              <w:rPr>
                <w:lang w:val="en-US"/>
              </w:rPr>
            </w:pPr>
            <w:r>
              <w:rPr>
                <w:lang w:val="en-US"/>
              </w:rPr>
              <w:t>Zidar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1,9560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2,4450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0,8150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2922140006703</w:t>
            </w:r>
          </w:p>
        </w:tc>
        <w:tc>
          <w:tcPr>
            <w:tcW w:w="4394" w:type="dxa"/>
            <w:gridSpan w:val="4"/>
            <w:tcBorders>
              <w:top w:val="nil"/>
              <w:bottom w:val="single" w:sz="2" w:space="0" w:color="auto"/>
            </w:tcBorders>
          </w:tcPr>
          <w:p w:rsidR="004E3ACC" w:rsidRDefault="004E3ACC" w:rsidP="004E3ACC">
            <w:pPr>
              <w:rPr>
                <w:lang w:val="en-US"/>
              </w:rPr>
            </w:pPr>
            <w:r>
              <w:rPr>
                <w:lang w:val="en-US"/>
              </w:rPr>
              <w:t>Macara fereastra de 0,0015 MN (0,15 tf)</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0,1630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RpCJ03A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Reparatii de tencuieli interioare, brute, la pereti din zidarie de caramida sau beton, de 2,5 cm grosime, executate cu mortar de ipsos-var marca 10 T, pentru realizarea grundului la pereti de caramida sau pe rabit smiruit</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7122050013442</w:t>
            </w:r>
          </w:p>
        </w:tc>
        <w:tc>
          <w:tcPr>
            <w:tcW w:w="4394" w:type="dxa"/>
            <w:gridSpan w:val="4"/>
            <w:tcBorders>
              <w:top w:val="nil"/>
              <w:bottom w:val="single" w:sz="2" w:space="0" w:color="auto"/>
            </w:tcBorders>
          </w:tcPr>
          <w:p w:rsidR="004E3ACC" w:rsidRDefault="004E3ACC" w:rsidP="004E3ACC">
            <w:pPr>
              <w:rPr>
                <w:lang w:val="en-US"/>
              </w:rPr>
            </w:pPr>
            <w:r>
              <w:rPr>
                <w:lang w:val="en-US"/>
              </w:rPr>
              <w:t>Tencuitor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7,9870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5,2160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2652102100713</w:t>
            </w:r>
          </w:p>
        </w:tc>
        <w:tc>
          <w:tcPr>
            <w:tcW w:w="4394" w:type="dxa"/>
            <w:gridSpan w:val="4"/>
            <w:tcBorders>
              <w:top w:val="nil"/>
              <w:bottom w:val="single" w:sz="2" w:space="0" w:color="auto"/>
            </w:tcBorders>
          </w:tcPr>
          <w:p w:rsidR="004E3ACC" w:rsidRDefault="004E3ACC" w:rsidP="004E3ACC">
            <w:pPr>
              <w:rPr>
                <w:lang w:val="en-US"/>
              </w:rPr>
            </w:pPr>
            <w:r>
              <w:rPr>
                <w:lang w:val="en-US"/>
              </w:rPr>
              <w:t>Var pasta</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0,0896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1421102200513</w:t>
            </w:r>
          </w:p>
        </w:tc>
        <w:tc>
          <w:tcPr>
            <w:tcW w:w="4394" w:type="dxa"/>
            <w:gridSpan w:val="4"/>
            <w:tcBorders>
              <w:top w:val="nil"/>
              <w:bottom w:val="single" w:sz="2" w:space="0" w:color="auto"/>
            </w:tcBorders>
          </w:tcPr>
          <w:p w:rsidR="004E3ACC" w:rsidRDefault="004E3ACC" w:rsidP="004E3ACC">
            <w:pPr>
              <w:rPr>
                <w:lang w:val="en-US"/>
              </w:rPr>
            </w:pPr>
            <w:r>
              <w:rPr>
                <w:lang w:val="en-US"/>
              </w:rPr>
              <w:t>Nisip sortat nespalat de riu si lacuri 0,0-3,0 mm</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0,5542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0,1369</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140,1800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2952270003817</w:t>
            </w:r>
          </w:p>
        </w:tc>
        <w:tc>
          <w:tcPr>
            <w:tcW w:w="4394" w:type="dxa"/>
            <w:gridSpan w:val="4"/>
            <w:tcBorders>
              <w:top w:val="nil"/>
              <w:bottom w:val="single" w:sz="2" w:space="0" w:color="auto"/>
            </w:tcBorders>
          </w:tcPr>
          <w:p w:rsidR="004E3ACC" w:rsidRDefault="004E3ACC" w:rsidP="004E3ACC">
            <w:pPr>
              <w:rPr>
                <w:lang w:val="en-US"/>
              </w:rPr>
            </w:pPr>
            <w:r>
              <w:rPr>
                <w:lang w:val="en-US"/>
              </w:rPr>
              <w:t>Malaxor  pentru mortar de 200 L actionat electric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0,0489</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0,0326</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IzF55B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Termoizolarea  exterioara peretilor a cladirilor  cu tencuieli  fine pe termoizolant (sisteme cu fixare rigida a termoizolantului),  suprafata  peretilor  neteda: cu placi de polistiren ( grosimea de 5 cm )</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spuma)=1,0100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7134030012200</w:t>
            </w:r>
          </w:p>
        </w:tc>
        <w:tc>
          <w:tcPr>
            <w:tcW w:w="4394" w:type="dxa"/>
            <w:gridSpan w:val="4"/>
            <w:tcBorders>
              <w:top w:val="nil"/>
              <w:bottom w:val="single" w:sz="2" w:space="0" w:color="auto"/>
            </w:tcBorders>
          </w:tcPr>
          <w:p w:rsidR="004E3ACC" w:rsidRDefault="004E3ACC" w:rsidP="004E3ACC">
            <w:pPr>
              <w:rPr>
                <w:lang w:val="en-US"/>
              </w:rPr>
            </w:pPr>
            <w:r>
              <w:rPr>
                <w:lang w:val="en-US"/>
              </w:rPr>
              <w:t>Izolator hidrofug</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23,1460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4,8574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2462106110545</w:t>
            </w:r>
          </w:p>
        </w:tc>
        <w:tc>
          <w:tcPr>
            <w:tcW w:w="4394" w:type="dxa"/>
            <w:gridSpan w:val="4"/>
            <w:tcBorders>
              <w:top w:val="nil"/>
              <w:bottom w:val="single" w:sz="2" w:space="0" w:color="auto"/>
            </w:tcBorders>
          </w:tcPr>
          <w:p w:rsidR="004E3ACC" w:rsidRDefault="004E3ACC" w:rsidP="004E3ACC">
            <w:pPr>
              <w:rPr>
                <w:lang w:val="en-US"/>
              </w:rPr>
            </w:pPr>
            <w:r>
              <w:rPr>
                <w:lang w:val="en-US"/>
              </w:rPr>
              <w:t>Adeziv "Ideal Universal"</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65,8520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2462106110547</w:t>
            </w:r>
          </w:p>
        </w:tc>
        <w:tc>
          <w:tcPr>
            <w:tcW w:w="4394" w:type="dxa"/>
            <w:gridSpan w:val="4"/>
            <w:tcBorders>
              <w:top w:val="nil"/>
              <w:bottom w:val="single" w:sz="2" w:space="0" w:color="auto"/>
            </w:tcBorders>
          </w:tcPr>
          <w:p w:rsidR="004E3ACC" w:rsidRDefault="004E3ACC" w:rsidP="004E3ACC">
            <w:pPr>
              <w:rPr>
                <w:lang w:val="en-US"/>
              </w:rPr>
            </w:pPr>
            <w:r>
              <w:rPr>
                <w:lang w:val="en-US"/>
              </w:rPr>
              <w:t>Adeziv "Ideal Fasad"</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65,8520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2521302602907</w:t>
            </w:r>
          </w:p>
        </w:tc>
        <w:tc>
          <w:tcPr>
            <w:tcW w:w="4394" w:type="dxa"/>
            <w:gridSpan w:val="4"/>
            <w:tcBorders>
              <w:top w:val="nil"/>
              <w:bottom w:val="single" w:sz="2" w:space="0" w:color="auto"/>
            </w:tcBorders>
          </w:tcPr>
          <w:p w:rsidR="004E3ACC" w:rsidRDefault="004E3ACC" w:rsidP="004E3ACC">
            <w:pPr>
              <w:rPr>
                <w:lang w:val="en-US"/>
              </w:rPr>
            </w:pPr>
            <w:r>
              <w:rPr>
                <w:lang w:val="en-US"/>
              </w:rPr>
              <w:t>Placi termoizolante, placi polistiren celular, 40kg/m3* , gr. 5 cm</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17,6154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2614122601913</w:t>
            </w:r>
          </w:p>
        </w:tc>
        <w:tc>
          <w:tcPr>
            <w:tcW w:w="4394" w:type="dxa"/>
            <w:gridSpan w:val="4"/>
            <w:tcBorders>
              <w:top w:val="nil"/>
              <w:bottom w:val="single" w:sz="2" w:space="0" w:color="auto"/>
            </w:tcBorders>
          </w:tcPr>
          <w:p w:rsidR="004E3ACC" w:rsidRDefault="004E3ACC" w:rsidP="004E3ACC">
            <w:pPr>
              <w:rPr>
                <w:lang w:val="en-US"/>
              </w:rPr>
            </w:pPr>
            <w:r>
              <w:rPr>
                <w:lang w:val="en-US"/>
              </w:rPr>
              <w:t>Impaslitura din fibra de sticla tip 160gr/m2</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18,1093</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2710703501057</w:t>
            </w:r>
          </w:p>
        </w:tc>
        <w:tc>
          <w:tcPr>
            <w:tcW w:w="4394" w:type="dxa"/>
            <w:gridSpan w:val="4"/>
            <w:tcBorders>
              <w:top w:val="nil"/>
              <w:bottom w:val="single" w:sz="2" w:space="0" w:color="auto"/>
            </w:tcBorders>
          </w:tcPr>
          <w:p w:rsidR="004E3ACC" w:rsidRDefault="004E3ACC" w:rsidP="004E3ACC">
            <w:pPr>
              <w:rPr>
                <w:lang w:val="en-US"/>
              </w:rPr>
            </w:pPr>
            <w:r>
              <w:rPr>
                <w:lang w:val="en-US"/>
              </w:rPr>
              <w:t>Cornier din aluminiu  l = 3m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0,0000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2874136313400</w:t>
            </w:r>
          </w:p>
        </w:tc>
        <w:tc>
          <w:tcPr>
            <w:tcW w:w="4394" w:type="dxa"/>
            <w:gridSpan w:val="4"/>
            <w:tcBorders>
              <w:top w:val="nil"/>
              <w:bottom w:val="single" w:sz="2" w:space="0" w:color="auto"/>
            </w:tcBorders>
          </w:tcPr>
          <w:p w:rsidR="004E3ACC" w:rsidRDefault="004E3ACC" w:rsidP="004E3ACC">
            <w:pPr>
              <w:rPr>
                <w:lang w:val="en-US"/>
              </w:rPr>
            </w:pPr>
            <w:r>
              <w:rPr>
                <w:lang w:val="en-US"/>
              </w:rPr>
              <w:t>Diblu din material plastic</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98,7780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0,4075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0,0554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2940420007679</w:t>
            </w:r>
          </w:p>
        </w:tc>
        <w:tc>
          <w:tcPr>
            <w:tcW w:w="4394" w:type="dxa"/>
            <w:gridSpan w:val="4"/>
            <w:tcBorders>
              <w:top w:val="nil"/>
              <w:bottom w:val="single" w:sz="2" w:space="0" w:color="auto"/>
            </w:tcBorders>
          </w:tcPr>
          <w:p w:rsidR="004E3ACC" w:rsidRDefault="004E3ACC" w:rsidP="004E3ACC">
            <w:pPr>
              <w:rPr>
                <w:lang w:val="en-US"/>
              </w:rPr>
            </w:pPr>
            <w:r>
              <w:rPr>
                <w:lang w:val="en-US"/>
              </w:rPr>
              <w:t>Fierastrau mecanic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0,3749</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2952240004021</w:t>
            </w:r>
          </w:p>
        </w:tc>
        <w:tc>
          <w:tcPr>
            <w:tcW w:w="4394" w:type="dxa"/>
            <w:gridSpan w:val="4"/>
            <w:tcBorders>
              <w:top w:val="nil"/>
              <w:bottom w:val="single" w:sz="2" w:space="0" w:color="auto"/>
            </w:tcBorders>
          </w:tcPr>
          <w:p w:rsidR="004E3ACC" w:rsidRDefault="004E3ACC" w:rsidP="004E3ACC">
            <w:pPr>
              <w:rPr>
                <w:lang w:val="en-US"/>
              </w:rPr>
            </w:pPr>
            <w:r>
              <w:rPr>
                <w:lang w:val="en-US"/>
              </w:rPr>
              <w:t>Mixer electric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0,2934</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CC03A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kg</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26,5000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7123020011140</w:t>
            </w:r>
          </w:p>
        </w:tc>
        <w:tc>
          <w:tcPr>
            <w:tcW w:w="4394" w:type="dxa"/>
            <w:gridSpan w:val="4"/>
            <w:tcBorders>
              <w:top w:val="nil"/>
              <w:bottom w:val="single" w:sz="2" w:space="0" w:color="auto"/>
            </w:tcBorders>
          </w:tcPr>
          <w:p w:rsidR="004E3ACC" w:rsidRDefault="004E3ACC" w:rsidP="004E3ACC">
            <w:pPr>
              <w:rPr>
                <w:lang w:val="en-US"/>
              </w:rPr>
            </w:pPr>
            <w:r>
              <w:rPr>
                <w:lang w:val="en-US"/>
              </w:rPr>
              <w:t>Fierar beton</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1,0600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0,1325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2873122004100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Plase sudate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26,7650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2710602100000</w:t>
            </w:r>
          </w:p>
        </w:tc>
        <w:tc>
          <w:tcPr>
            <w:tcW w:w="4394" w:type="dxa"/>
            <w:gridSpan w:val="4"/>
            <w:tcBorders>
              <w:top w:val="nil"/>
              <w:bottom w:val="single" w:sz="2" w:space="0" w:color="auto"/>
            </w:tcBorders>
          </w:tcPr>
          <w:p w:rsidR="004E3ACC" w:rsidRDefault="004E3ACC" w:rsidP="004E3ACC">
            <w:pPr>
              <w:rPr>
                <w:lang w:val="en-US"/>
              </w:rPr>
            </w:pPr>
            <w:r>
              <w:rPr>
                <w:lang w:val="en-US"/>
              </w:rPr>
              <w:t>Otel beton OB 37 diam. mai mic sau egal de 8 mm</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0,1325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2734113803881</w:t>
            </w:r>
          </w:p>
        </w:tc>
        <w:tc>
          <w:tcPr>
            <w:tcW w:w="4394" w:type="dxa"/>
            <w:gridSpan w:val="4"/>
            <w:tcBorders>
              <w:top w:val="nil"/>
              <w:bottom w:val="single" w:sz="2" w:space="0" w:color="auto"/>
            </w:tcBorders>
          </w:tcPr>
          <w:p w:rsidR="004E3ACC" w:rsidRDefault="004E3ACC" w:rsidP="004E3ACC">
            <w:pPr>
              <w:rPr>
                <w:lang w:val="en-US"/>
              </w:rPr>
            </w:pPr>
            <w:r>
              <w:rPr>
                <w:lang w:val="en-US"/>
              </w:rPr>
              <w:t>Sirma din otel moale, neagra, D=1 mm</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0,2650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2010237318750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Distantieri </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7,9500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2922140007000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Macara </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0,0159</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 (Grund Betonokontakt)</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0,4890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24165861053031</w:t>
            </w:r>
          </w:p>
        </w:tc>
        <w:tc>
          <w:tcPr>
            <w:tcW w:w="4394" w:type="dxa"/>
            <w:gridSpan w:val="4"/>
            <w:tcBorders>
              <w:top w:val="nil"/>
              <w:bottom w:val="single" w:sz="2" w:space="0" w:color="auto"/>
            </w:tcBorders>
          </w:tcPr>
          <w:p w:rsidR="004E3ACC" w:rsidRDefault="004E3ACC" w:rsidP="004E3ACC">
            <w:pPr>
              <w:rPr>
                <w:lang w:val="en-US"/>
              </w:rPr>
            </w:pPr>
            <w:r>
              <w:rPr>
                <w:lang w:val="en-US"/>
              </w:rPr>
              <w:t>Amorsa-grund (Grund Betonokontakt)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2,4450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0,8150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CI08C</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( 600 x 600 mm )</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de sters, coloranti, etc)=1,0200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7132010010900</w:t>
            </w:r>
          </w:p>
        </w:tc>
        <w:tc>
          <w:tcPr>
            <w:tcW w:w="4394" w:type="dxa"/>
            <w:gridSpan w:val="4"/>
            <w:tcBorders>
              <w:top w:val="nil"/>
              <w:bottom w:val="single" w:sz="2" w:space="0" w:color="auto"/>
            </w:tcBorders>
          </w:tcPr>
          <w:p w:rsidR="004E3ACC" w:rsidRDefault="004E3ACC" w:rsidP="004E3ACC">
            <w:pPr>
              <w:rPr>
                <w:lang w:val="en-US"/>
              </w:rPr>
            </w:pPr>
            <w:r>
              <w:rPr>
                <w:lang w:val="en-US"/>
              </w:rPr>
              <w:t>Faiantar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44,0100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4,8900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2651122100402</w:t>
            </w:r>
          </w:p>
        </w:tc>
        <w:tc>
          <w:tcPr>
            <w:tcW w:w="4394" w:type="dxa"/>
            <w:gridSpan w:val="4"/>
            <w:tcBorders>
              <w:top w:val="nil"/>
              <w:bottom w:val="single" w:sz="2" w:space="0" w:color="auto"/>
            </w:tcBorders>
          </w:tcPr>
          <w:p w:rsidR="004E3ACC" w:rsidRDefault="004E3ACC" w:rsidP="004E3ACC">
            <w:pPr>
              <w:rPr>
                <w:lang w:val="en-US"/>
              </w:rPr>
            </w:pPr>
            <w:r>
              <w:rPr>
                <w:lang w:val="en-US"/>
              </w:rPr>
              <w:t>Ciment metalurgic cu adaosuri M 30 saci S1500</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16,6260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24302261000001</w:t>
            </w:r>
          </w:p>
        </w:tc>
        <w:tc>
          <w:tcPr>
            <w:tcW w:w="4394" w:type="dxa"/>
            <w:gridSpan w:val="4"/>
            <w:tcBorders>
              <w:top w:val="nil"/>
              <w:bottom w:val="single" w:sz="2" w:space="0" w:color="auto"/>
            </w:tcBorders>
          </w:tcPr>
          <w:p w:rsidR="004E3ACC" w:rsidRDefault="004E3ACC" w:rsidP="004E3ACC">
            <w:pPr>
              <w:rPr>
                <w:lang w:val="en-US"/>
              </w:rPr>
            </w:pPr>
            <w:r>
              <w:rPr>
                <w:lang w:val="en-US"/>
              </w:rPr>
              <w:t>Fuga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5,4866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0,1330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2462106110400</w:t>
            </w:r>
          </w:p>
        </w:tc>
        <w:tc>
          <w:tcPr>
            <w:tcW w:w="4394" w:type="dxa"/>
            <w:gridSpan w:val="4"/>
            <w:tcBorders>
              <w:top w:val="nil"/>
              <w:bottom w:val="single" w:sz="2" w:space="0" w:color="auto"/>
            </w:tcBorders>
          </w:tcPr>
          <w:p w:rsidR="004E3ACC" w:rsidRDefault="004E3ACC" w:rsidP="004E3ACC">
            <w:pPr>
              <w:rPr>
                <w:lang w:val="en-US"/>
              </w:rPr>
            </w:pPr>
            <w:r>
              <w:rPr>
                <w:lang w:val="en-US"/>
              </w:rPr>
              <w:t>Adeziv pentru placaje din gresie ceramica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41,5650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1412212205733</w:t>
            </w:r>
          </w:p>
        </w:tc>
        <w:tc>
          <w:tcPr>
            <w:tcW w:w="4394" w:type="dxa"/>
            <w:gridSpan w:val="4"/>
            <w:tcBorders>
              <w:top w:val="nil"/>
              <w:bottom w:val="single" w:sz="2" w:space="0" w:color="auto"/>
            </w:tcBorders>
          </w:tcPr>
          <w:p w:rsidR="004E3ACC" w:rsidRDefault="004E3ACC" w:rsidP="004E3ACC">
            <w:pPr>
              <w:rPr>
                <w:lang w:val="en-US"/>
              </w:rPr>
            </w:pPr>
            <w:r>
              <w:rPr>
                <w:lang w:val="en-US"/>
              </w:rPr>
              <w:t>Praf de creta macinata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1,6626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2670112202000</w:t>
            </w:r>
          </w:p>
        </w:tc>
        <w:tc>
          <w:tcPr>
            <w:tcW w:w="4394" w:type="dxa"/>
            <w:gridSpan w:val="4"/>
            <w:tcBorders>
              <w:top w:val="nil"/>
              <w:bottom w:val="single" w:sz="2" w:space="0" w:color="auto"/>
            </w:tcBorders>
          </w:tcPr>
          <w:p w:rsidR="004E3ACC" w:rsidRDefault="004E3ACC" w:rsidP="004E3ACC">
            <w:pPr>
              <w:rPr>
                <w:lang w:val="en-US"/>
              </w:rPr>
            </w:pPr>
            <w:r>
              <w:rPr>
                <w:lang w:val="en-US"/>
              </w:rPr>
              <w:t>Placi din gresie portelanata (600 x 600mm)</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17,4573</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0,4075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2952240004021</w:t>
            </w:r>
          </w:p>
        </w:tc>
        <w:tc>
          <w:tcPr>
            <w:tcW w:w="4394" w:type="dxa"/>
            <w:gridSpan w:val="4"/>
            <w:tcBorders>
              <w:top w:val="nil"/>
              <w:bottom w:val="single" w:sz="2" w:space="0" w:color="auto"/>
            </w:tcBorders>
          </w:tcPr>
          <w:p w:rsidR="004E3ACC" w:rsidRDefault="004E3ACC" w:rsidP="004E3ACC">
            <w:pPr>
              <w:rPr>
                <w:lang w:val="en-US"/>
              </w:rPr>
            </w:pPr>
            <w:r>
              <w:rPr>
                <w:lang w:val="en-US"/>
              </w:rPr>
              <w:t>Mixer electric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0,1956</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Montari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Fatade</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1.14. Amenajarea teritoriului</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1.14.1. Pavaj</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DG02A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Desfacerea de pavaje din calupuri, pavele normale si abnorme nebitumate ( cu recuperarea materialelor )</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86,7000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14,7390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DE17A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Pavaje executate din placi de trotuare din beton prefabricat asezate pe un strat din amestec uscat de ciment si nisip, in proportie 1:3, rostuit cu amestec uscat de ciment si nisip, grosime strat de 5 cm Pavaj vibropresat (  materialele recuperate )</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74,4000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7129020012800</w:t>
            </w:r>
          </w:p>
        </w:tc>
        <w:tc>
          <w:tcPr>
            <w:tcW w:w="4394" w:type="dxa"/>
            <w:gridSpan w:val="4"/>
            <w:tcBorders>
              <w:top w:val="nil"/>
              <w:bottom w:val="single" w:sz="2" w:space="0" w:color="auto"/>
            </w:tcBorders>
          </w:tcPr>
          <w:p w:rsidR="004E3ACC" w:rsidRDefault="004E3ACC" w:rsidP="004E3ACC">
            <w:pPr>
              <w:rPr>
                <w:lang w:val="en-US"/>
              </w:rPr>
            </w:pPr>
            <w:r>
              <w:rPr>
                <w:lang w:val="en-US"/>
              </w:rPr>
              <w:t>Pavator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43,1669</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1,1755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2651122100027</w:t>
            </w:r>
          </w:p>
        </w:tc>
        <w:tc>
          <w:tcPr>
            <w:tcW w:w="4394" w:type="dxa"/>
            <w:gridSpan w:val="4"/>
            <w:tcBorders>
              <w:top w:val="nil"/>
              <w:bottom w:val="single" w:sz="2" w:space="0" w:color="auto"/>
            </w:tcBorders>
          </w:tcPr>
          <w:p w:rsidR="004E3ACC" w:rsidRDefault="004E3ACC" w:rsidP="004E3ACC">
            <w:pPr>
              <w:rPr>
                <w:lang w:val="en-US"/>
              </w:rPr>
            </w:pPr>
            <w:r>
              <w:rPr>
                <w:lang w:val="en-US"/>
              </w:rPr>
              <w:t>Ciment portland M400 saci, (pentru rosturi)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119,0400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2651122100442</w:t>
            </w:r>
          </w:p>
        </w:tc>
        <w:tc>
          <w:tcPr>
            <w:tcW w:w="4394" w:type="dxa"/>
            <w:gridSpan w:val="4"/>
            <w:tcBorders>
              <w:top w:val="nil"/>
              <w:bottom w:val="single" w:sz="2" w:space="0" w:color="auto"/>
            </w:tcBorders>
          </w:tcPr>
          <w:p w:rsidR="004E3ACC" w:rsidRDefault="004E3ACC" w:rsidP="004E3ACC">
            <w:pPr>
              <w:rPr>
                <w:lang w:val="en-US"/>
              </w:rPr>
            </w:pPr>
            <w:r>
              <w:rPr>
                <w:lang w:val="en-US"/>
              </w:rPr>
              <w:t>Ciment portland M400 saci, (pentru strat)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982,0800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1421102200546</w:t>
            </w:r>
          </w:p>
        </w:tc>
        <w:tc>
          <w:tcPr>
            <w:tcW w:w="4394" w:type="dxa"/>
            <w:gridSpan w:val="4"/>
            <w:tcBorders>
              <w:top w:val="nil"/>
              <w:bottom w:val="single" w:sz="2" w:space="0" w:color="auto"/>
            </w:tcBorders>
          </w:tcPr>
          <w:p w:rsidR="004E3ACC" w:rsidRDefault="004E3ACC" w:rsidP="004E3ACC">
            <w:pPr>
              <w:rPr>
                <w:lang w:val="en-US"/>
              </w:rPr>
            </w:pPr>
            <w:r>
              <w:rPr>
                <w:lang w:val="en-US"/>
              </w:rPr>
              <w:t>Nisip pentru constructii 0,3-0,7 mm (pentru rosturi)</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0,3720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1421102200547</w:t>
            </w:r>
          </w:p>
        </w:tc>
        <w:tc>
          <w:tcPr>
            <w:tcW w:w="4394" w:type="dxa"/>
            <w:gridSpan w:val="4"/>
            <w:tcBorders>
              <w:top w:val="nil"/>
              <w:bottom w:val="single" w:sz="2" w:space="0" w:color="auto"/>
            </w:tcBorders>
          </w:tcPr>
          <w:p w:rsidR="004E3ACC" w:rsidRDefault="004E3ACC" w:rsidP="004E3ACC">
            <w:pPr>
              <w:rPr>
                <w:lang w:val="en-US"/>
              </w:rPr>
            </w:pPr>
            <w:r>
              <w:rPr>
                <w:lang w:val="en-US"/>
              </w:rPr>
              <w:t>Nisip pentru constructii 0,3-0,7 mm (pentru strat)</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2,8272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2881116002701</w:t>
            </w:r>
          </w:p>
        </w:tc>
        <w:tc>
          <w:tcPr>
            <w:tcW w:w="4394" w:type="dxa"/>
            <w:gridSpan w:val="4"/>
            <w:tcBorders>
              <w:top w:val="nil"/>
              <w:bottom w:val="single" w:sz="2" w:space="0" w:color="auto"/>
            </w:tcBorders>
          </w:tcPr>
          <w:p w:rsidR="004E3ACC" w:rsidRDefault="004E3ACC" w:rsidP="004E3ACC">
            <w:pPr>
              <w:rPr>
                <w:lang w:val="en-US"/>
              </w:rPr>
            </w:pPr>
            <w:r>
              <w:rPr>
                <w:lang w:val="en-US"/>
              </w:rPr>
              <w:t>Disc pentru taiat placi</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1,4880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99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DE17A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Pavaje executate din placi de trotuare din beton prefabricat asezate pe un strat din amestec uscat de ciment si nisip, in proportie 1:3, rostuit cu amestec uscat de ciment si nisip, grosime strat de 5 cm Pavaj vibropresat (200 x 100 x 40mm)</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12,3000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7129020012800</w:t>
            </w:r>
          </w:p>
        </w:tc>
        <w:tc>
          <w:tcPr>
            <w:tcW w:w="4394" w:type="dxa"/>
            <w:gridSpan w:val="4"/>
            <w:tcBorders>
              <w:top w:val="nil"/>
              <w:bottom w:val="single" w:sz="2" w:space="0" w:color="auto"/>
            </w:tcBorders>
          </w:tcPr>
          <w:p w:rsidR="004E3ACC" w:rsidRDefault="004E3ACC" w:rsidP="004E3ACC">
            <w:pPr>
              <w:rPr>
                <w:lang w:val="en-US"/>
              </w:rPr>
            </w:pPr>
            <w:r>
              <w:rPr>
                <w:lang w:val="en-US"/>
              </w:rPr>
              <w:t>Pavator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7,1365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0,1943</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2651122100027</w:t>
            </w:r>
          </w:p>
        </w:tc>
        <w:tc>
          <w:tcPr>
            <w:tcW w:w="4394" w:type="dxa"/>
            <w:gridSpan w:val="4"/>
            <w:tcBorders>
              <w:top w:val="nil"/>
              <w:bottom w:val="single" w:sz="2" w:space="0" w:color="auto"/>
            </w:tcBorders>
          </w:tcPr>
          <w:p w:rsidR="004E3ACC" w:rsidRDefault="004E3ACC" w:rsidP="004E3ACC">
            <w:pPr>
              <w:rPr>
                <w:lang w:val="en-US"/>
              </w:rPr>
            </w:pPr>
            <w:r>
              <w:rPr>
                <w:lang w:val="en-US"/>
              </w:rPr>
              <w:t>Ciment portland M400 saci, (pentru rosturi)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19,6800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2651122100442</w:t>
            </w:r>
          </w:p>
        </w:tc>
        <w:tc>
          <w:tcPr>
            <w:tcW w:w="4394" w:type="dxa"/>
            <w:gridSpan w:val="4"/>
            <w:tcBorders>
              <w:top w:val="nil"/>
              <w:bottom w:val="single" w:sz="2" w:space="0" w:color="auto"/>
            </w:tcBorders>
          </w:tcPr>
          <w:p w:rsidR="004E3ACC" w:rsidRDefault="004E3ACC" w:rsidP="004E3ACC">
            <w:pPr>
              <w:rPr>
                <w:lang w:val="en-US"/>
              </w:rPr>
            </w:pPr>
            <w:r>
              <w:rPr>
                <w:lang w:val="en-US"/>
              </w:rPr>
              <w:t>Ciment portland M400 saci, (pentru strat)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162,3600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2661112800655</w:t>
            </w:r>
          </w:p>
        </w:tc>
        <w:tc>
          <w:tcPr>
            <w:tcW w:w="4394" w:type="dxa"/>
            <w:gridSpan w:val="4"/>
            <w:tcBorders>
              <w:top w:val="nil"/>
              <w:bottom w:val="single" w:sz="2" w:space="0" w:color="auto"/>
            </w:tcBorders>
          </w:tcPr>
          <w:p w:rsidR="004E3ACC" w:rsidRDefault="004E3ACC" w:rsidP="004E3ACC">
            <w:pPr>
              <w:rPr>
                <w:lang w:val="en-US"/>
              </w:rPr>
            </w:pPr>
            <w:r>
              <w:rPr>
                <w:lang w:val="en-US"/>
              </w:rPr>
              <w:t>Placi din beton, pentru trotuare Pavaj vibropresat (200 x 100 x 40mm)</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12,4845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1421102200546</w:t>
            </w:r>
          </w:p>
        </w:tc>
        <w:tc>
          <w:tcPr>
            <w:tcW w:w="4394" w:type="dxa"/>
            <w:gridSpan w:val="4"/>
            <w:tcBorders>
              <w:top w:val="nil"/>
              <w:bottom w:val="single" w:sz="2" w:space="0" w:color="auto"/>
            </w:tcBorders>
          </w:tcPr>
          <w:p w:rsidR="004E3ACC" w:rsidRDefault="004E3ACC" w:rsidP="004E3ACC">
            <w:pPr>
              <w:rPr>
                <w:lang w:val="en-US"/>
              </w:rPr>
            </w:pPr>
            <w:r>
              <w:rPr>
                <w:lang w:val="en-US"/>
              </w:rPr>
              <w:t>Nisip pentru constructii 0,3-0,7 mm (pentru rosturi)</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0,0615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1421102200547</w:t>
            </w:r>
          </w:p>
        </w:tc>
        <w:tc>
          <w:tcPr>
            <w:tcW w:w="4394" w:type="dxa"/>
            <w:gridSpan w:val="4"/>
            <w:tcBorders>
              <w:top w:val="nil"/>
              <w:bottom w:val="single" w:sz="2" w:space="0" w:color="auto"/>
            </w:tcBorders>
          </w:tcPr>
          <w:p w:rsidR="004E3ACC" w:rsidRDefault="004E3ACC" w:rsidP="004E3ACC">
            <w:pPr>
              <w:rPr>
                <w:lang w:val="en-US"/>
              </w:rPr>
            </w:pPr>
            <w:r>
              <w:rPr>
                <w:lang w:val="en-US"/>
              </w:rPr>
              <w:t>Nisip pentru constructii 0,3-0,7 mm (pentru strat)</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0,4674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2881116002701</w:t>
            </w:r>
          </w:p>
        </w:tc>
        <w:tc>
          <w:tcPr>
            <w:tcW w:w="4394" w:type="dxa"/>
            <w:gridSpan w:val="4"/>
            <w:tcBorders>
              <w:top w:val="nil"/>
              <w:bottom w:val="single" w:sz="2" w:space="0" w:color="auto"/>
            </w:tcBorders>
          </w:tcPr>
          <w:p w:rsidR="004E3ACC" w:rsidRDefault="004E3ACC" w:rsidP="004E3ACC">
            <w:pPr>
              <w:rPr>
                <w:lang w:val="en-US"/>
              </w:rPr>
            </w:pPr>
            <w:r>
              <w:rPr>
                <w:lang w:val="en-US"/>
              </w:rPr>
              <w:t>Disc pentru taiat placi</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0,2460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DG02A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Desfacerea de pavaje din calupuri, pavele normale si abnorme nebitumate ( Uluc de scurgere)</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0,3000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0,0510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DE17A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Pavaje executate din uluce din beton prefabricat asezate pe un strat din amestec uscat de ciment si nisip, in proportie 1:3, rostuit cu amestec uscat de ciment si nisip, grosime strat de 5 cm ( Uluc de scurgere 350 x 160 x 60mm)</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7129020012800</w:t>
            </w:r>
          </w:p>
        </w:tc>
        <w:tc>
          <w:tcPr>
            <w:tcW w:w="4394" w:type="dxa"/>
            <w:gridSpan w:val="4"/>
            <w:tcBorders>
              <w:top w:val="nil"/>
              <w:bottom w:val="single" w:sz="2" w:space="0" w:color="auto"/>
            </w:tcBorders>
          </w:tcPr>
          <w:p w:rsidR="004E3ACC" w:rsidRDefault="004E3ACC" w:rsidP="004E3ACC">
            <w:pPr>
              <w:rPr>
                <w:lang w:val="en-US"/>
              </w:rPr>
            </w:pPr>
            <w:r>
              <w:rPr>
                <w:lang w:val="en-US"/>
              </w:rPr>
              <w:t>Pavator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0,9283</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0,0253</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2651122100027</w:t>
            </w:r>
          </w:p>
        </w:tc>
        <w:tc>
          <w:tcPr>
            <w:tcW w:w="4394" w:type="dxa"/>
            <w:gridSpan w:val="4"/>
            <w:tcBorders>
              <w:top w:val="nil"/>
              <w:bottom w:val="single" w:sz="2" w:space="0" w:color="auto"/>
            </w:tcBorders>
          </w:tcPr>
          <w:p w:rsidR="004E3ACC" w:rsidRDefault="004E3ACC" w:rsidP="004E3ACC">
            <w:pPr>
              <w:rPr>
                <w:lang w:val="en-US"/>
              </w:rPr>
            </w:pPr>
            <w:r>
              <w:rPr>
                <w:lang w:val="en-US"/>
              </w:rPr>
              <w:t>Ciment portland M400 saci, (pentru rosturi)</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2,5600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2651122100442</w:t>
            </w:r>
          </w:p>
        </w:tc>
        <w:tc>
          <w:tcPr>
            <w:tcW w:w="4394" w:type="dxa"/>
            <w:gridSpan w:val="4"/>
            <w:tcBorders>
              <w:top w:val="nil"/>
              <w:bottom w:val="single" w:sz="2" w:space="0" w:color="auto"/>
            </w:tcBorders>
          </w:tcPr>
          <w:p w:rsidR="004E3ACC" w:rsidRDefault="004E3ACC" w:rsidP="004E3ACC">
            <w:pPr>
              <w:rPr>
                <w:lang w:val="en-US"/>
              </w:rPr>
            </w:pPr>
            <w:r>
              <w:rPr>
                <w:lang w:val="en-US"/>
              </w:rPr>
              <w:t>Ciment portland M400 saci, (pentru strat)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21,1200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26611128006551</w:t>
            </w:r>
          </w:p>
        </w:tc>
        <w:tc>
          <w:tcPr>
            <w:tcW w:w="4394" w:type="dxa"/>
            <w:gridSpan w:val="4"/>
            <w:tcBorders>
              <w:top w:val="nil"/>
              <w:bottom w:val="single" w:sz="2" w:space="0" w:color="auto"/>
            </w:tcBorders>
          </w:tcPr>
          <w:p w:rsidR="004E3ACC" w:rsidRDefault="004E3ACC" w:rsidP="004E3ACC">
            <w:pPr>
              <w:rPr>
                <w:lang w:val="en-US"/>
              </w:rPr>
            </w:pPr>
            <w:r>
              <w:rPr>
                <w:lang w:val="en-US"/>
              </w:rPr>
              <w:t>Uluc de scurgere 500 x 170 x 60mm</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1,6240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1421102200546</w:t>
            </w:r>
          </w:p>
        </w:tc>
        <w:tc>
          <w:tcPr>
            <w:tcW w:w="4394" w:type="dxa"/>
            <w:gridSpan w:val="4"/>
            <w:tcBorders>
              <w:top w:val="nil"/>
              <w:bottom w:val="single" w:sz="2" w:space="0" w:color="auto"/>
            </w:tcBorders>
          </w:tcPr>
          <w:p w:rsidR="004E3ACC" w:rsidRDefault="004E3ACC" w:rsidP="004E3ACC">
            <w:pPr>
              <w:rPr>
                <w:lang w:val="en-US"/>
              </w:rPr>
            </w:pPr>
            <w:r>
              <w:rPr>
                <w:lang w:val="en-US"/>
              </w:rPr>
              <w:t>Nisip pentru constructii 0,3-0,7 mm (pentru rosturi)</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0,0080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1421102200547</w:t>
            </w:r>
          </w:p>
        </w:tc>
        <w:tc>
          <w:tcPr>
            <w:tcW w:w="4394" w:type="dxa"/>
            <w:gridSpan w:val="4"/>
            <w:tcBorders>
              <w:top w:val="nil"/>
              <w:bottom w:val="single" w:sz="2" w:space="0" w:color="auto"/>
            </w:tcBorders>
          </w:tcPr>
          <w:p w:rsidR="004E3ACC" w:rsidRDefault="004E3ACC" w:rsidP="004E3ACC">
            <w:pPr>
              <w:rPr>
                <w:lang w:val="en-US"/>
              </w:rPr>
            </w:pPr>
            <w:r>
              <w:rPr>
                <w:lang w:val="en-US"/>
              </w:rPr>
              <w:t>Nisip pentru constructii 0,3-0,7 mm (pentru strat)</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0,0608</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2881116002701</w:t>
            </w:r>
          </w:p>
        </w:tc>
        <w:tc>
          <w:tcPr>
            <w:tcW w:w="4394" w:type="dxa"/>
            <w:gridSpan w:val="4"/>
            <w:tcBorders>
              <w:top w:val="nil"/>
              <w:bottom w:val="single" w:sz="2" w:space="0" w:color="auto"/>
            </w:tcBorders>
          </w:tcPr>
          <w:p w:rsidR="004E3ACC" w:rsidRDefault="004E3ACC" w:rsidP="004E3ACC">
            <w:pPr>
              <w:rPr>
                <w:lang w:val="en-US"/>
              </w:rPr>
            </w:pPr>
            <w:r>
              <w:rPr>
                <w:lang w:val="en-US"/>
              </w:rPr>
              <w:t>Disc pentru taiat placi</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0,0320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DG04B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Desfacerea de borduri de piatra sau de  beton  de orice dimensiune, asezate pe beton (cu recuperarea materialelor)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10,2400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DE10C</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Borduri prefabricate din beton, pentru trotuare 20x30 cm, pe fundatie de beton 30x15 cm</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4,8000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7129020012800</w:t>
            </w:r>
          </w:p>
        </w:tc>
        <w:tc>
          <w:tcPr>
            <w:tcW w:w="4394" w:type="dxa"/>
            <w:gridSpan w:val="4"/>
            <w:tcBorders>
              <w:top w:val="nil"/>
              <w:bottom w:val="single" w:sz="2" w:space="0" w:color="auto"/>
            </w:tcBorders>
          </w:tcPr>
          <w:p w:rsidR="004E3ACC" w:rsidRDefault="004E3ACC" w:rsidP="004E3ACC">
            <w:pPr>
              <w:rPr>
                <w:lang w:val="en-US"/>
              </w:rPr>
            </w:pPr>
            <w:r>
              <w:rPr>
                <w:lang w:val="en-US"/>
              </w:rPr>
              <w:t>Pavator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16,6400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2663102100001</w:t>
            </w:r>
          </w:p>
        </w:tc>
        <w:tc>
          <w:tcPr>
            <w:tcW w:w="4394" w:type="dxa"/>
            <w:gridSpan w:val="4"/>
            <w:tcBorders>
              <w:top w:val="nil"/>
              <w:bottom w:val="single" w:sz="2" w:space="0" w:color="auto"/>
            </w:tcBorders>
          </w:tcPr>
          <w:p w:rsidR="004E3ACC" w:rsidRDefault="004E3ACC" w:rsidP="004E3ACC">
            <w:pPr>
              <w:rPr>
                <w:lang w:val="en-US"/>
              </w:rPr>
            </w:pPr>
            <w:r>
              <w:rPr>
                <w:lang w:val="en-US"/>
              </w:rPr>
              <w:t>Beton clasa...(pt.informatie)</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1,4400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2651122100024</w:t>
            </w:r>
          </w:p>
        </w:tc>
        <w:tc>
          <w:tcPr>
            <w:tcW w:w="4394" w:type="dxa"/>
            <w:gridSpan w:val="4"/>
            <w:tcBorders>
              <w:top w:val="nil"/>
              <w:bottom w:val="single" w:sz="2" w:space="0" w:color="auto"/>
            </w:tcBorders>
          </w:tcPr>
          <w:p w:rsidR="004E3ACC" w:rsidRDefault="004E3ACC" w:rsidP="004E3ACC">
            <w:pPr>
              <w:rPr>
                <w:lang w:val="en-US"/>
              </w:rPr>
            </w:pPr>
            <w:r>
              <w:rPr>
                <w:lang w:val="en-US"/>
              </w:rPr>
              <w:t>Ciment portland P 40 saci S388</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101,4400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1421102200513</w:t>
            </w:r>
          </w:p>
        </w:tc>
        <w:tc>
          <w:tcPr>
            <w:tcW w:w="4394" w:type="dxa"/>
            <w:gridSpan w:val="4"/>
            <w:tcBorders>
              <w:top w:val="nil"/>
              <w:bottom w:val="single" w:sz="2" w:space="0" w:color="auto"/>
            </w:tcBorders>
          </w:tcPr>
          <w:p w:rsidR="004E3ACC" w:rsidRDefault="004E3ACC" w:rsidP="004E3ACC">
            <w:pPr>
              <w:rPr>
                <w:lang w:val="en-US"/>
              </w:rPr>
            </w:pPr>
            <w:r>
              <w:rPr>
                <w:lang w:val="en-US"/>
              </w:rPr>
              <w:t>Nisip sortat nespalat de riu si lacuri 0,0-3,0 mm</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0,2880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0,1920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DG04B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Desfacerea de borduri de piatra sau de  beton  de orice dimensiune, asezate pe beton (bordura de la strada) (cu recuperarea materialelor)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0,8000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DE10E</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Borduri prefabricate din beton, pentru trotuare 24x25 cm, pe fundatie de beton 35x15 cm</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2,5000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0,4250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7129020012800</w:t>
            </w:r>
          </w:p>
        </w:tc>
        <w:tc>
          <w:tcPr>
            <w:tcW w:w="4394" w:type="dxa"/>
            <w:gridSpan w:val="4"/>
            <w:tcBorders>
              <w:top w:val="nil"/>
              <w:bottom w:val="single" w:sz="2" w:space="0" w:color="auto"/>
            </w:tcBorders>
          </w:tcPr>
          <w:p w:rsidR="004E3ACC" w:rsidRDefault="004E3ACC" w:rsidP="004E3ACC">
            <w:pPr>
              <w:rPr>
                <w:lang w:val="en-US"/>
              </w:rPr>
            </w:pPr>
            <w:r>
              <w:rPr>
                <w:lang w:val="en-US"/>
              </w:rPr>
              <w:t>Pavator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1,2750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2663102100001</w:t>
            </w:r>
          </w:p>
        </w:tc>
        <w:tc>
          <w:tcPr>
            <w:tcW w:w="4394" w:type="dxa"/>
            <w:gridSpan w:val="4"/>
            <w:tcBorders>
              <w:top w:val="nil"/>
              <w:bottom w:val="single" w:sz="2" w:space="0" w:color="auto"/>
            </w:tcBorders>
          </w:tcPr>
          <w:p w:rsidR="004E3ACC" w:rsidRDefault="004E3ACC" w:rsidP="004E3ACC">
            <w:pPr>
              <w:rPr>
                <w:lang w:val="en-US"/>
              </w:rPr>
            </w:pPr>
            <w:r>
              <w:rPr>
                <w:lang w:val="en-US"/>
              </w:rPr>
              <w:t>Beton clasa...(pt.informatie)</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0,1325</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2651122100024</w:t>
            </w:r>
          </w:p>
        </w:tc>
        <w:tc>
          <w:tcPr>
            <w:tcW w:w="4394" w:type="dxa"/>
            <w:gridSpan w:val="4"/>
            <w:tcBorders>
              <w:top w:val="nil"/>
              <w:bottom w:val="single" w:sz="2" w:space="0" w:color="auto"/>
            </w:tcBorders>
          </w:tcPr>
          <w:p w:rsidR="004E3ACC" w:rsidRDefault="004E3ACC" w:rsidP="004E3ACC">
            <w:pPr>
              <w:rPr>
                <w:lang w:val="en-US"/>
              </w:rPr>
            </w:pPr>
            <w:r>
              <w:rPr>
                <w:lang w:val="en-US"/>
              </w:rPr>
              <w:t>Ciment portland P 40 saci S388</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8,7500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1421102200513</w:t>
            </w:r>
          </w:p>
        </w:tc>
        <w:tc>
          <w:tcPr>
            <w:tcW w:w="4394" w:type="dxa"/>
            <w:gridSpan w:val="4"/>
            <w:tcBorders>
              <w:top w:val="nil"/>
              <w:bottom w:val="single" w:sz="2" w:space="0" w:color="auto"/>
            </w:tcBorders>
          </w:tcPr>
          <w:p w:rsidR="004E3ACC" w:rsidRDefault="004E3ACC" w:rsidP="004E3ACC">
            <w:pPr>
              <w:rPr>
                <w:lang w:val="en-US"/>
              </w:rPr>
            </w:pPr>
            <w:r>
              <w:rPr>
                <w:lang w:val="en-US"/>
              </w:rPr>
              <w:t>Nisip sortat nespalat de riu si lacuri 0,0-3,0 mm</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0,0250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0,0150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RpAcF10B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Inlocuirea gratarelor sparte, cu rame la gurille de scurgere</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ciment)=1,0500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buc</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7129090010600</w:t>
            </w:r>
          </w:p>
        </w:tc>
        <w:tc>
          <w:tcPr>
            <w:tcW w:w="4394" w:type="dxa"/>
            <w:gridSpan w:val="4"/>
            <w:tcBorders>
              <w:top w:val="nil"/>
              <w:bottom w:val="single" w:sz="2" w:space="0" w:color="auto"/>
            </w:tcBorders>
          </w:tcPr>
          <w:p w:rsidR="004E3ACC" w:rsidRDefault="004E3ACC" w:rsidP="004E3ACC">
            <w:pPr>
              <w:rPr>
                <w:lang w:val="en-US"/>
              </w:rPr>
            </w:pPr>
            <w:r>
              <w:rPr>
                <w:lang w:val="en-US"/>
              </w:rPr>
              <w:t>Drenor-canalist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2,1200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2875274203636</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Gratar cu rama de fonta pentru guri de scurgere </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1,0500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Pavaj</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1.14.2. Banci si urne</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TsH91B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Dezinstalarea urne</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buc</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0,9000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7123011000200</w:t>
            </w:r>
          </w:p>
        </w:tc>
        <w:tc>
          <w:tcPr>
            <w:tcW w:w="4394" w:type="dxa"/>
            <w:gridSpan w:val="4"/>
            <w:tcBorders>
              <w:top w:val="nil"/>
              <w:bottom w:val="single" w:sz="2" w:space="0" w:color="auto"/>
            </w:tcBorders>
          </w:tcPr>
          <w:p w:rsidR="004E3ACC" w:rsidRDefault="004E3ACC" w:rsidP="004E3ACC">
            <w:pPr>
              <w:rPr>
                <w:lang w:val="en-US"/>
              </w:rPr>
            </w:pPr>
            <w:r>
              <w:rPr>
                <w:lang w:val="en-US"/>
              </w:rPr>
              <w:t>Betonist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9,7000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TsH91B</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Instalarea urne cu scrumiera, TIP 2, otel laminat la rece, grosimea 1,20 mm, vol. 0,028 m3.</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buc</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9310060019900</w:t>
            </w:r>
          </w:p>
        </w:tc>
        <w:tc>
          <w:tcPr>
            <w:tcW w:w="4394" w:type="dxa"/>
            <w:gridSpan w:val="4"/>
            <w:tcBorders>
              <w:top w:val="nil"/>
              <w:bottom w:val="single" w:sz="2" w:space="0" w:color="auto"/>
            </w:tcBorders>
          </w:tcPr>
          <w:p w:rsidR="004E3ACC" w:rsidRDefault="004E3ACC" w:rsidP="004E3ACC">
            <w:pPr>
              <w:rPr>
                <w:lang w:val="en-US"/>
              </w:rPr>
            </w:pPr>
            <w:r>
              <w:rPr>
                <w:lang w:val="en-US"/>
              </w:rPr>
              <w:t>Muncitor necalificat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0,9000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7123011000200</w:t>
            </w:r>
          </w:p>
        </w:tc>
        <w:tc>
          <w:tcPr>
            <w:tcW w:w="4394" w:type="dxa"/>
            <w:gridSpan w:val="4"/>
            <w:tcBorders>
              <w:top w:val="nil"/>
              <w:bottom w:val="single" w:sz="2" w:space="0" w:color="auto"/>
            </w:tcBorders>
          </w:tcPr>
          <w:p w:rsidR="004E3ACC" w:rsidRDefault="004E3ACC" w:rsidP="004E3ACC">
            <w:pPr>
              <w:rPr>
                <w:lang w:val="en-US"/>
              </w:rPr>
            </w:pPr>
            <w:r>
              <w:rPr>
                <w:lang w:val="en-US"/>
              </w:rPr>
              <w:t>Betonist</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9,7000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2030112931102</w:t>
            </w:r>
          </w:p>
        </w:tc>
        <w:tc>
          <w:tcPr>
            <w:tcW w:w="4394" w:type="dxa"/>
            <w:gridSpan w:val="4"/>
            <w:tcBorders>
              <w:top w:val="nil"/>
              <w:bottom w:val="single" w:sz="2" w:space="0" w:color="auto"/>
            </w:tcBorders>
          </w:tcPr>
          <w:p w:rsidR="004E3ACC" w:rsidRDefault="004E3ACC" w:rsidP="004E3ACC">
            <w:pPr>
              <w:rPr>
                <w:lang w:val="en-US"/>
              </w:rPr>
            </w:pPr>
            <w:r>
              <w:rPr>
                <w:lang w:val="en-US"/>
              </w:rPr>
              <w:t>Urne</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2663102100000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Beton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0,1680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1212121212121</w:t>
            </w:r>
          </w:p>
        </w:tc>
        <w:tc>
          <w:tcPr>
            <w:tcW w:w="4394" w:type="dxa"/>
            <w:gridSpan w:val="4"/>
            <w:tcBorders>
              <w:top w:val="nil"/>
              <w:bottom w:val="single" w:sz="2" w:space="0" w:color="auto"/>
            </w:tcBorders>
          </w:tcPr>
          <w:p w:rsidR="004E3ACC" w:rsidRDefault="004E3ACC" w:rsidP="004E3ACC">
            <w:pPr>
              <w:rPr>
                <w:lang w:val="en-US"/>
              </w:rPr>
            </w:pPr>
            <w:r>
              <w:rPr>
                <w:lang w:val="en-US"/>
              </w:rPr>
              <w:t>apa</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0,3000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109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Curatarea vopselei pe baza de ulei, cu decapant</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7,2000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1,6560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2430226109307</w:t>
            </w:r>
          </w:p>
        </w:tc>
        <w:tc>
          <w:tcPr>
            <w:tcW w:w="4394" w:type="dxa"/>
            <w:gridSpan w:val="4"/>
            <w:tcBorders>
              <w:top w:val="nil"/>
              <w:bottom w:val="single" w:sz="2" w:space="0" w:color="auto"/>
            </w:tcBorders>
          </w:tcPr>
          <w:p w:rsidR="004E3ACC" w:rsidRDefault="004E3ACC" w:rsidP="004E3ACC">
            <w:pPr>
              <w:rPr>
                <w:lang w:val="en-US"/>
              </w:rPr>
            </w:pPr>
            <w:r>
              <w:rPr>
                <w:lang w:val="en-US"/>
              </w:rPr>
              <w:t>Diluant decapant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3,6000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2,8800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RpCR22B1</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Vopsirea cu email alchidal a timplariei metalice, la interior si exterior, in constructii existente, in doua straturi la timplarie metalica, pentru executarea mecanizata a vopsitoriilor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7,2000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10,3680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1,7280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2430226100981</w:t>
            </w:r>
          </w:p>
        </w:tc>
        <w:tc>
          <w:tcPr>
            <w:tcW w:w="4394" w:type="dxa"/>
            <w:gridSpan w:val="4"/>
            <w:tcBorders>
              <w:top w:val="nil"/>
              <w:bottom w:val="single" w:sz="2" w:space="0" w:color="auto"/>
            </w:tcBorders>
          </w:tcPr>
          <w:p w:rsidR="004E3ACC" w:rsidRDefault="004E3ACC" w:rsidP="004E3ACC">
            <w:pPr>
              <w:rPr>
                <w:lang w:val="en-US"/>
              </w:rPr>
            </w:pPr>
            <w:r>
              <w:rPr>
                <w:lang w:val="en-US"/>
              </w:rPr>
              <w:t>Grund alchid orce culoare</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0,7200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2430226101350</w:t>
            </w:r>
          </w:p>
        </w:tc>
        <w:tc>
          <w:tcPr>
            <w:tcW w:w="4394" w:type="dxa"/>
            <w:gridSpan w:val="4"/>
            <w:tcBorders>
              <w:top w:val="nil"/>
              <w:bottom w:val="single" w:sz="2" w:space="0" w:color="auto"/>
            </w:tcBorders>
          </w:tcPr>
          <w:p w:rsidR="004E3ACC" w:rsidRDefault="004E3ACC" w:rsidP="004E3ACC">
            <w:pPr>
              <w:rPr>
                <w:lang w:val="en-US"/>
              </w:rPr>
            </w:pPr>
            <w:r>
              <w:rPr>
                <w:lang w:val="en-US"/>
              </w:rPr>
              <w:t>Chit de cutit alchidic C 895-7</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0,3600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2430226109456</w:t>
            </w:r>
          </w:p>
        </w:tc>
        <w:tc>
          <w:tcPr>
            <w:tcW w:w="4394" w:type="dxa"/>
            <w:gridSpan w:val="4"/>
            <w:tcBorders>
              <w:top w:val="nil"/>
              <w:bottom w:val="single" w:sz="2" w:space="0" w:color="auto"/>
            </w:tcBorders>
          </w:tcPr>
          <w:p w:rsidR="004E3ACC" w:rsidRDefault="004E3ACC" w:rsidP="004E3ACC">
            <w:pPr>
              <w:rPr>
                <w:lang w:val="en-US"/>
              </w:rPr>
            </w:pPr>
            <w:r>
              <w:rPr>
                <w:lang w:val="en-US"/>
              </w:rPr>
              <w:t>Diluant rasini alchidice pt.lacuri si emailuri   D.007-1</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0,7920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2430116105723</w:t>
            </w:r>
          </w:p>
        </w:tc>
        <w:tc>
          <w:tcPr>
            <w:tcW w:w="4394" w:type="dxa"/>
            <w:gridSpan w:val="4"/>
            <w:tcBorders>
              <w:top w:val="nil"/>
              <w:bottom w:val="single" w:sz="2" w:space="0" w:color="auto"/>
            </w:tcBorders>
          </w:tcPr>
          <w:p w:rsidR="004E3ACC" w:rsidRDefault="004E3ACC" w:rsidP="004E3ACC">
            <w:pPr>
              <w:rPr>
                <w:lang w:val="en-US"/>
              </w:rPr>
            </w:pPr>
            <w:r>
              <w:rPr>
                <w:lang w:val="en-US"/>
              </w:rPr>
              <w:t>Lac de baza alchidic L 005-5</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1,2240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0,1440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2430116103294</w:t>
            </w:r>
          </w:p>
        </w:tc>
        <w:tc>
          <w:tcPr>
            <w:tcW w:w="4394" w:type="dxa"/>
            <w:gridSpan w:val="4"/>
            <w:tcBorders>
              <w:top w:val="nil"/>
              <w:bottom w:val="single" w:sz="2" w:space="0" w:color="auto"/>
            </w:tcBorders>
          </w:tcPr>
          <w:p w:rsidR="004E3ACC" w:rsidRDefault="004E3ACC" w:rsidP="004E3ACC">
            <w:pPr>
              <w:rPr>
                <w:lang w:val="en-US"/>
              </w:rPr>
            </w:pPr>
            <w:r>
              <w:rPr>
                <w:lang w:val="en-US"/>
              </w:rPr>
              <w:t>Vopsea miniu plumb v.351-3 NTR 90</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0,2160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0,0864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2912340002503</w:t>
            </w:r>
          </w:p>
        </w:tc>
        <w:tc>
          <w:tcPr>
            <w:tcW w:w="4394" w:type="dxa"/>
            <w:gridSpan w:val="4"/>
            <w:tcBorders>
              <w:top w:val="nil"/>
              <w:bottom w:val="single" w:sz="2" w:space="0" w:color="auto"/>
            </w:tcBorders>
          </w:tcPr>
          <w:p w:rsidR="004E3ACC" w:rsidRDefault="004E3ACC" w:rsidP="004E3ACC">
            <w:pPr>
              <w:rPr>
                <w:lang w:val="en-US"/>
              </w:rPr>
            </w:pPr>
            <w:r>
              <w:rPr>
                <w:lang w:val="en-US"/>
              </w:rPr>
              <w:t>Electrocompresor mobil de joasa presiune, debit 1,1 - 3,9 mc/min</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0,4320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Banci si urne</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1.14.3. Treptele</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RpCP45D</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Demontarea balustradelor din inox (cu recuperarea materialelor)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kg</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170,0000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7214240021800</w:t>
            </w:r>
          </w:p>
        </w:tc>
        <w:tc>
          <w:tcPr>
            <w:tcW w:w="4394" w:type="dxa"/>
            <w:gridSpan w:val="4"/>
            <w:tcBorders>
              <w:top w:val="nil"/>
              <w:bottom w:val="single" w:sz="2" w:space="0" w:color="auto"/>
            </w:tcBorders>
          </w:tcPr>
          <w:p w:rsidR="004E3ACC" w:rsidRDefault="004E3ACC" w:rsidP="004E3ACC">
            <w:pPr>
              <w:rPr>
                <w:lang w:val="en-US"/>
              </w:rPr>
            </w:pPr>
            <w:r>
              <w:rPr>
                <w:lang w:val="en-US"/>
              </w:rPr>
              <w:t>Lacatus mecanic</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3,4000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3,4000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2413547308164</w:t>
            </w:r>
          </w:p>
        </w:tc>
        <w:tc>
          <w:tcPr>
            <w:tcW w:w="4394" w:type="dxa"/>
            <w:gridSpan w:val="4"/>
            <w:tcBorders>
              <w:top w:val="nil"/>
              <w:bottom w:val="single" w:sz="2" w:space="0" w:color="auto"/>
            </w:tcBorders>
          </w:tcPr>
          <w:p w:rsidR="004E3ACC" w:rsidRDefault="004E3ACC" w:rsidP="004E3ACC">
            <w:pPr>
              <w:rPr>
                <w:lang w:val="en-US"/>
              </w:rPr>
            </w:pPr>
            <w:r>
              <w:rPr>
                <w:lang w:val="en-US"/>
              </w:rPr>
              <w:t>Carbura de calciu tehnica (carbid) S102</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2411115904512</w:t>
            </w:r>
          </w:p>
        </w:tc>
        <w:tc>
          <w:tcPr>
            <w:tcW w:w="4394" w:type="dxa"/>
            <w:gridSpan w:val="4"/>
            <w:tcBorders>
              <w:top w:val="nil"/>
              <w:bottom w:val="single" w:sz="2" w:space="0" w:color="auto"/>
            </w:tcBorders>
          </w:tcPr>
          <w:p w:rsidR="004E3ACC" w:rsidRDefault="004E3ACC" w:rsidP="004E3ACC">
            <w:pPr>
              <w:rPr>
                <w:lang w:val="en-US"/>
              </w:rPr>
            </w:pPr>
            <w:r>
              <w:rPr>
                <w:lang w:val="en-US"/>
              </w:rPr>
              <w:t>Oxigen tehnic gazos S2031</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0,1700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0,5100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3110500002401</w:t>
            </w:r>
          </w:p>
        </w:tc>
        <w:tc>
          <w:tcPr>
            <w:tcW w:w="4394" w:type="dxa"/>
            <w:gridSpan w:val="4"/>
            <w:tcBorders>
              <w:top w:val="nil"/>
              <w:bottom w:val="single" w:sz="2" w:space="0" w:color="auto"/>
            </w:tcBorders>
          </w:tcPr>
          <w:p w:rsidR="004E3ACC" w:rsidRDefault="004E3ACC" w:rsidP="004E3ACC">
            <w:pPr>
              <w:rPr>
                <w:lang w:val="en-US"/>
              </w:rPr>
            </w:pPr>
            <w:r>
              <w:rPr>
                <w:lang w:val="en-US"/>
              </w:rPr>
              <w:t>Aparat de sudura 28-35 Kw</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0,8500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RpCP17A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Montarea balustradei din inox</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(suruburi, vopsea etc.)=1,0200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22,0000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7214240021800</w:t>
            </w:r>
          </w:p>
        </w:tc>
        <w:tc>
          <w:tcPr>
            <w:tcW w:w="4394" w:type="dxa"/>
            <w:gridSpan w:val="4"/>
            <w:tcBorders>
              <w:top w:val="nil"/>
              <w:bottom w:val="single" w:sz="2" w:space="0" w:color="auto"/>
            </w:tcBorders>
          </w:tcPr>
          <w:p w:rsidR="004E3ACC" w:rsidRDefault="004E3ACC" w:rsidP="004E3ACC">
            <w:pPr>
              <w:rPr>
                <w:lang w:val="en-US"/>
              </w:rPr>
            </w:pPr>
            <w:r>
              <w:rPr>
                <w:lang w:val="en-US"/>
              </w:rPr>
              <w:t>Lacatus mecanic</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27,7200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10,5600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2651122100024</w:t>
            </w:r>
          </w:p>
        </w:tc>
        <w:tc>
          <w:tcPr>
            <w:tcW w:w="4394" w:type="dxa"/>
            <w:gridSpan w:val="4"/>
            <w:tcBorders>
              <w:top w:val="nil"/>
              <w:bottom w:val="single" w:sz="2" w:space="0" w:color="auto"/>
            </w:tcBorders>
          </w:tcPr>
          <w:p w:rsidR="004E3ACC" w:rsidRDefault="004E3ACC" w:rsidP="004E3ACC">
            <w:pPr>
              <w:rPr>
                <w:lang w:val="en-US"/>
              </w:rPr>
            </w:pPr>
            <w:r>
              <w:rPr>
                <w:lang w:val="en-US"/>
              </w:rPr>
              <w:t>Ciment portland P 40 saci S388</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15,7080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4011106202741</w:t>
            </w:r>
          </w:p>
        </w:tc>
        <w:tc>
          <w:tcPr>
            <w:tcW w:w="4394" w:type="dxa"/>
            <w:gridSpan w:val="4"/>
            <w:tcBorders>
              <w:top w:val="nil"/>
              <w:bottom w:val="single" w:sz="2" w:space="0" w:color="auto"/>
            </w:tcBorders>
          </w:tcPr>
          <w:p w:rsidR="004E3ACC" w:rsidRDefault="004E3ACC" w:rsidP="004E3ACC">
            <w:pPr>
              <w:rPr>
                <w:lang w:val="en-US"/>
              </w:rPr>
            </w:pPr>
            <w:r>
              <w:rPr>
                <w:lang w:val="en-US"/>
              </w:rPr>
              <w:t>Energie electrica</w:t>
            </w:r>
          </w:p>
        </w:tc>
        <w:tc>
          <w:tcPr>
            <w:tcW w:w="1276" w:type="dxa"/>
            <w:gridSpan w:val="2"/>
            <w:tcBorders>
              <w:top w:val="nil"/>
              <w:bottom w:val="single" w:sz="2" w:space="0" w:color="auto"/>
            </w:tcBorders>
          </w:tcPr>
          <w:p w:rsidR="004E3ACC" w:rsidRDefault="004E3ACC" w:rsidP="004E3ACC">
            <w:pPr>
              <w:rPr>
                <w:lang w:val="en-US"/>
              </w:rPr>
            </w:pPr>
            <w:r>
              <w:rPr>
                <w:lang w:val="en-US"/>
              </w:rPr>
              <w:t>kw</w:t>
            </w:r>
          </w:p>
        </w:tc>
        <w:tc>
          <w:tcPr>
            <w:tcW w:w="1701" w:type="dxa"/>
            <w:tcBorders>
              <w:top w:val="nil"/>
              <w:bottom w:val="single" w:sz="2" w:space="0" w:color="auto"/>
            </w:tcBorders>
          </w:tcPr>
          <w:p w:rsidR="004E3ACC" w:rsidRDefault="004E3ACC" w:rsidP="004E3ACC">
            <w:pPr>
              <w:rPr>
                <w:lang w:val="en-US"/>
              </w:rPr>
            </w:pPr>
            <w:r>
              <w:rPr>
                <w:lang w:val="en-US"/>
              </w:rPr>
              <w:t>2,2440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2874125882312</w:t>
            </w:r>
          </w:p>
        </w:tc>
        <w:tc>
          <w:tcPr>
            <w:tcW w:w="4394" w:type="dxa"/>
            <w:gridSpan w:val="4"/>
            <w:tcBorders>
              <w:top w:val="nil"/>
              <w:bottom w:val="single" w:sz="2" w:space="0" w:color="auto"/>
            </w:tcBorders>
          </w:tcPr>
          <w:p w:rsidR="004E3ACC" w:rsidRDefault="004E3ACC" w:rsidP="004E3ACC">
            <w:pPr>
              <w:rPr>
                <w:lang w:val="en-US"/>
              </w:rPr>
            </w:pPr>
            <w:r>
              <w:rPr>
                <w:lang w:val="en-US"/>
              </w:rPr>
              <w:t>Saiba plata  pt. metal M 24  OL34   S 5200</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1,1220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2430116103294</w:t>
            </w:r>
          </w:p>
        </w:tc>
        <w:tc>
          <w:tcPr>
            <w:tcW w:w="4394" w:type="dxa"/>
            <w:gridSpan w:val="4"/>
            <w:tcBorders>
              <w:top w:val="nil"/>
              <w:bottom w:val="single" w:sz="2" w:space="0" w:color="auto"/>
            </w:tcBorders>
          </w:tcPr>
          <w:p w:rsidR="004E3ACC" w:rsidRDefault="004E3ACC" w:rsidP="004E3ACC">
            <w:pPr>
              <w:rPr>
                <w:lang w:val="en-US"/>
              </w:rPr>
            </w:pPr>
            <w:r>
              <w:rPr>
                <w:lang w:val="en-US"/>
              </w:rPr>
              <w:t>Vopsea miniu plumb v.351-3 NTR 90</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0,5610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2873155901194</w:t>
            </w:r>
          </w:p>
        </w:tc>
        <w:tc>
          <w:tcPr>
            <w:tcW w:w="4394" w:type="dxa"/>
            <w:gridSpan w:val="4"/>
            <w:tcBorders>
              <w:top w:val="nil"/>
              <w:bottom w:val="single" w:sz="2" w:space="0" w:color="auto"/>
            </w:tcBorders>
          </w:tcPr>
          <w:p w:rsidR="004E3ACC" w:rsidRDefault="004E3ACC" w:rsidP="004E3ACC">
            <w:pPr>
              <w:rPr>
                <w:lang w:val="en-US"/>
              </w:rPr>
            </w:pPr>
            <w:r>
              <w:rPr>
                <w:lang w:val="en-US"/>
              </w:rPr>
              <w:t>Electrod sud.otel. S 1125/2 E 43.2 D = 3,25 mm invelit  R1.2</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1,1220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2940600002994</w:t>
            </w:r>
          </w:p>
        </w:tc>
        <w:tc>
          <w:tcPr>
            <w:tcW w:w="4394" w:type="dxa"/>
            <w:gridSpan w:val="4"/>
            <w:tcBorders>
              <w:top w:val="nil"/>
              <w:bottom w:val="single" w:sz="2" w:space="0" w:color="auto"/>
            </w:tcBorders>
          </w:tcPr>
          <w:p w:rsidR="004E3ACC" w:rsidRDefault="004E3ACC" w:rsidP="004E3ACC">
            <w:pPr>
              <w:rPr>
                <w:lang w:val="en-US"/>
              </w:rPr>
            </w:pPr>
            <w:r>
              <w:rPr>
                <w:lang w:val="en-US"/>
              </w:rPr>
              <w:t>Aparat de sudura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3,9600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2940520003828</w:t>
            </w:r>
          </w:p>
        </w:tc>
        <w:tc>
          <w:tcPr>
            <w:tcW w:w="4394" w:type="dxa"/>
            <w:gridSpan w:val="4"/>
            <w:tcBorders>
              <w:top w:val="nil"/>
              <w:bottom w:val="single" w:sz="2" w:space="0" w:color="auto"/>
            </w:tcBorders>
          </w:tcPr>
          <w:p w:rsidR="004E3ACC" w:rsidRDefault="004E3ACC" w:rsidP="004E3ACC">
            <w:pPr>
              <w:rPr>
                <w:lang w:val="en-US"/>
              </w:rPr>
            </w:pPr>
            <w:r>
              <w:rPr>
                <w:lang w:val="en-US"/>
              </w:rPr>
              <w:t>Aparat de polizat (biax)</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1,9800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2952270007609</w:t>
            </w:r>
          </w:p>
        </w:tc>
        <w:tc>
          <w:tcPr>
            <w:tcW w:w="4394" w:type="dxa"/>
            <w:gridSpan w:val="4"/>
            <w:tcBorders>
              <w:top w:val="nil"/>
              <w:bottom w:val="single" w:sz="2" w:space="0" w:color="auto"/>
            </w:tcBorders>
          </w:tcPr>
          <w:p w:rsidR="004E3ACC" w:rsidRDefault="004E3ACC" w:rsidP="004E3ACC">
            <w:pPr>
              <w:rPr>
                <w:lang w:val="en-US"/>
              </w:rPr>
            </w:pPr>
            <w:r>
              <w:rPr>
                <w:lang w:val="en-US"/>
              </w:rPr>
              <w:t>Masina de gaurit electrica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1,9800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0,5500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RpCM33A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Demontarea placajelor din faianta, gresie, ceramica</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7132010010900</w:t>
            </w:r>
          </w:p>
        </w:tc>
        <w:tc>
          <w:tcPr>
            <w:tcW w:w="4394" w:type="dxa"/>
            <w:gridSpan w:val="4"/>
            <w:tcBorders>
              <w:top w:val="nil"/>
              <w:bottom w:val="single" w:sz="2" w:space="0" w:color="auto"/>
            </w:tcBorders>
          </w:tcPr>
          <w:p w:rsidR="004E3ACC" w:rsidRDefault="004E3ACC" w:rsidP="004E3ACC">
            <w:pPr>
              <w:rPr>
                <w:lang w:val="en-US"/>
              </w:rPr>
            </w:pPr>
            <w:r>
              <w:rPr>
                <w:lang w:val="en-US"/>
              </w:rPr>
              <w:t>Faiantar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12,9600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12,9600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4100126202818</w:t>
            </w:r>
          </w:p>
        </w:tc>
        <w:tc>
          <w:tcPr>
            <w:tcW w:w="4394" w:type="dxa"/>
            <w:gridSpan w:val="4"/>
            <w:tcBorders>
              <w:top w:val="nil"/>
              <w:bottom w:val="single" w:sz="2" w:space="0" w:color="auto"/>
            </w:tcBorders>
          </w:tcPr>
          <w:p w:rsidR="004E3ACC" w:rsidRDefault="004E3ACC" w:rsidP="004E3ACC">
            <w:pPr>
              <w:rPr>
                <w:lang w:val="en-US"/>
              </w:rPr>
            </w:pPr>
            <w:r>
              <w:rPr>
                <w:lang w:val="en-US"/>
              </w:rPr>
              <w:t>Apa</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0,0486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2922140006703</w:t>
            </w:r>
          </w:p>
        </w:tc>
        <w:tc>
          <w:tcPr>
            <w:tcW w:w="4394" w:type="dxa"/>
            <w:gridSpan w:val="4"/>
            <w:tcBorders>
              <w:top w:val="nil"/>
              <w:bottom w:val="single" w:sz="2" w:space="0" w:color="auto"/>
            </w:tcBorders>
          </w:tcPr>
          <w:p w:rsidR="004E3ACC" w:rsidRDefault="004E3ACC" w:rsidP="004E3ACC">
            <w:pPr>
              <w:rPr>
                <w:lang w:val="en-US"/>
              </w:rPr>
            </w:pPr>
            <w:r>
              <w:rPr>
                <w:lang w:val="en-US"/>
              </w:rPr>
              <w:t>Macara fereastra de 0,0015 MN (0,15 tf)</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0,2430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RpCJ35A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Desfaceri de tencuieli interioare sau exterioare driscuite la pereti sau tavane</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7122050013400</w:t>
            </w:r>
          </w:p>
        </w:tc>
        <w:tc>
          <w:tcPr>
            <w:tcW w:w="4394" w:type="dxa"/>
            <w:gridSpan w:val="4"/>
            <w:tcBorders>
              <w:top w:val="nil"/>
              <w:bottom w:val="single" w:sz="2" w:space="0" w:color="auto"/>
            </w:tcBorders>
          </w:tcPr>
          <w:p w:rsidR="004E3ACC" w:rsidRDefault="004E3ACC" w:rsidP="004E3ACC">
            <w:pPr>
              <w:rPr>
                <w:lang w:val="en-US"/>
              </w:rPr>
            </w:pPr>
            <w:r>
              <w:rPr>
                <w:lang w:val="en-US"/>
              </w:rPr>
              <w:t>Zidar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1,9440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2,4300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0,8100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2922140006703</w:t>
            </w:r>
          </w:p>
        </w:tc>
        <w:tc>
          <w:tcPr>
            <w:tcW w:w="4394" w:type="dxa"/>
            <w:gridSpan w:val="4"/>
            <w:tcBorders>
              <w:top w:val="nil"/>
              <w:bottom w:val="single" w:sz="2" w:space="0" w:color="auto"/>
            </w:tcBorders>
          </w:tcPr>
          <w:p w:rsidR="004E3ACC" w:rsidRDefault="004E3ACC" w:rsidP="004E3ACC">
            <w:pPr>
              <w:rPr>
                <w:lang w:val="en-US"/>
              </w:rPr>
            </w:pPr>
            <w:r>
              <w:rPr>
                <w:lang w:val="en-US"/>
              </w:rPr>
              <w:t>Macara fereastra de 0,0015 MN (0,15 tf)</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0,1620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RpCJ03A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Reparatii de tencuieli interioare, brute, la pereti din zidarie de caramida sau beton, de 2,5 cm grosime, executate cu mortar de ipsos-var marca 10 T, pentru realizarea grundului la pereti de caramida sau pe rabit smiruit</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7122050013442</w:t>
            </w:r>
          </w:p>
        </w:tc>
        <w:tc>
          <w:tcPr>
            <w:tcW w:w="4394" w:type="dxa"/>
            <w:gridSpan w:val="4"/>
            <w:tcBorders>
              <w:top w:val="nil"/>
              <w:bottom w:val="single" w:sz="2" w:space="0" w:color="auto"/>
            </w:tcBorders>
          </w:tcPr>
          <w:p w:rsidR="004E3ACC" w:rsidRDefault="004E3ACC" w:rsidP="004E3ACC">
            <w:pPr>
              <w:rPr>
                <w:lang w:val="en-US"/>
              </w:rPr>
            </w:pPr>
            <w:r>
              <w:rPr>
                <w:lang w:val="en-US"/>
              </w:rPr>
              <w:t>Tencuitor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7,9380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5,1840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2664102102005</w:t>
            </w:r>
          </w:p>
        </w:tc>
        <w:tc>
          <w:tcPr>
            <w:tcW w:w="4394" w:type="dxa"/>
            <w:gridSpan w:val="4"/>
            <w:tcBorders>
              <w:top w:val="nil"/>
              <w:bottom w:val="single" w:sz="2" w:space="0" w:color="auto"/>
            </w:tcBorders>
          </w:tcPr>
          <w:p w:rsidR="004E3ACC" w:rsidRDefault="004E3ACC" w:rsidP="004E3ACC">
            <w:pPr>
              <w:rPr>
                <w:lang w:val="en-US"/>
              </w:rPr>
            </w:pPr>
            <w:r>
              <w:rPr>
                <w:lang w:val="en-US"/>
              </w:rPr>
              <w:t>Mortar ipsos-var M 10 (pt.informatie)</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0,4374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2652102100713</w:t>
            </w:r>
          </w:p>
        </w:tc>
        <w:tc>
          <w:tcPr>
            <w:tcW w:w="4394" w:type="dxa"/>
            <w:gridSpan w:val="4"/>
            <w:tcBorders>
              <w:top w:val="nil"/>
              <w:bottom w:val="single" w:sz="2" w:space="0" w:color="auto"/>
            </w:tcBorders>
          </w:tcPr>
          <w:p w:rsidR="004E3ACC" w:rsidRDefault="004E3ACC" w:rsidP="004E3ACC">
            <w:pPr>
              <w:rPr>
                <w:lang w:val="en-US"/>
              </w:rPr>
            </w:pPr>
            <w:r>
              <w:rPr>
                <w:lang w:val="en-US"/>
              </w:rPr>
              <w:t>Var pasta</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0,0891</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1421102200513</w:t>
            </w:r>
          </w:p>
        </w:tc>
        <w:tc>
          <w:tcPr>
            <w:tcW w:w="4394" w:type="dxa"/>
            <w:gridSpan w:val="4"/>
            <w:tcBorders>
              <w:top w:val="nil"/>
              <w:bottom w:val="single" w:sz="2" w:space="0" w:color="auto"/>
            </w:tcBorders>
          </w:tcPr>
          <w:p w:rsidR="004E3ACC" w:rsidRDefault="004E3ACC" w:rsidP="004E3ACC">
            <w:pPr>
              <w:rPr>
                <w:lang w:val="en-US"/>
              </w:rPr>
            </w:pPr>
            <w:r>
              <w:rPr>
                <w:lang w:val="en-US"/>
              </w:rPr>
              <w:t>Nisip sortat nespalat de riu si lacuri 0,0-3,0 mm</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0,5508</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4100116202818</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Apa pentru mortare si betoane </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0,1361</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139,3200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2952270003817</w:t>
            </w:r>
          </w:p>
        </w:tc>
        <w:tc>
          <w:tcPr>
            <w:tcW w:w="4394" w:type="dxa"/>
            <w:gridSpan w:val="4"/>
            <w:tcBorders>
              <w:top w:val="nil"/>
              <w:bottom w:val="single" w:sz="2" w:space="0" w:color="auto"/>
            </w:tcBorders>
          </w:tcPr>
          <w:p w:rsidR="004E3ACC" w:rsidRDefault="004E3ACC" w:rsidP="004E3ACC">
            <w:pPr>
              <w:rPr>
                <w:lang w:val="en-US"/>
              </w:rPr>
            </w:pPr>
            <w:r>
              <w:rPr>
                <w:lang w:val="en-US"/>
              </w:rPr>
              <w:t>Malaxor  pentru mortar de 200 L actionat electric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0,0486</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0,0324</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116</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CC03A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kg</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21,2000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7123020011140</w:t>
            </w:r>
          </w:p>
        </w:tc>
        <w:tc>
          <w:tcPr>
            <w:tcW w:w="4394" w:type="dxa"/>
            <w:gridSpan w:val="4"/>
            <w:tcBorders>
              <w:top w:val="nil"/>
              <w:bottom w:val="single" w:sz="2" w:space="0" w:color="auto"/>
            </w:tcBorders>
          </w:tcPr>
          <w:p w:rsidR="004E3ACC" w:rsidRDefault="004E3ACC" w:rsidP="004E3ACC">
            <w:pPr>
              <w:rPr>
                <w:lang w:val="en-US"/>
              </w:rPr>
            </w:pPr>
            <w:r>
              <w:rPr>
                <w:lang w:val="en-US"/>
              </w:rPr>
              <w:t>Fierar beton</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0,8480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9310060019920</w:t>
            </w:r>
          </w:p>
        </w:tc>
        <w:tc>
          <w:tcPr>
            <w:tcW w:w="4394" w:type="dxa"/>
            <w:gridSpan w:val="4"/>
            <w:tcBorders>
              <w:top w:val="nil"/>
              <w:bottom w:val="single" w:sz="2" w:space="0" w:color="auto"/>
            </w:tcBorders>
          </w:tcPr>
          <w:p w:rsidR="004E3ACC" w:rsidRDefault="004E3ACC" w:rsidP="004E3ACC">
            <w:pPr>
              <w:rPr>
                <w:lang w:val="en-US"/>
              </w:rPr>
            </w:pPr>
            <w:r>
              <w:rPr>
                <w:lang w:val="en-US"/>
              </w:rPr>
              <w:t>Muncitor deservire CM</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0,1060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2873122004100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Plase sudate </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21,4120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2710602100000</w:t>
            </w:r>
          </w:p>
        </w:tc>
        <w:tc>
          <w:tcPr>
            <w:tcW w:w="4394" w:type="dxa"/>
            <w:gridSpan w:val="4"/>
            <w:tcBorders>
              <w:top w:val="nil"/>
              <w:bottom w:val="single" w:sz="2" w:space="0" w:color="auto"/>
            </w:tcBorders>
          </w:tcPr>
          <w:p w:rsidR="004E3ACC" w:rsidRDefault="004E3ACC" w:rsidP="004E3ACC">
            <w:pPr>
              <w:rPr>
                <w:lang w:val="en-US"/>
              </w:rPr>
            </w:pPr>
            <w:r>
              <w:rPr>
                <w:lang w:val="en-US"/>
              </w:rPr>
              <w:t>Otel beton OB 37 diam. mai mic sau egal de 8 mm</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0,1060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2734113803881</w:t>
            </w:r>
          </w:p>
        </w:tc>
        <w:tc>
          <w:tcPr>
            <w:tcW w:w="4394" w:type="dxa"/>
            <w:gridSpan w:val="4"/>
            <w:tcBorders>
              <w:top w:val="nil"/>
              <w:bottom w:val="single" w:sz="2" w:space="0" w:color="auto"/>
            </w:tcBorders>
          </w:tcPr>
          <w:p w:rsidR="004E3ACC" w:rsidRDefault="004E3ACC" w:rsidP="004E3ACC">
            <w:pPr>
              <w:rPr>
                <w:lang w:val="en-US"/>
              </w:rPr>
            </w:pPr>
            <w:r>
              <w:rPr>
                <w:lang w:val="en-US"/>
              </w:rPr>
              <w:t>Sirma din otel moale, neagra, D=1 mm</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0,2120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2010237318750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Distantieri </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6,3600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2922140007000</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Macara </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0,0127</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117</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CN53A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Grunduirea suprafetelor interioare a peretilor (Grund Betonokontakt)</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0,4860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24165861053031</w:t>
            </w:r>
          </w:p>
        </w:tc>
        <w:tc>
          <w:tcPr>
            <w:tcW w:w="4394" w:type="dxa"/>
            <w:gridSpan w:val="4"/>
            <w:tcBorders>
              <w:top w:val="nil"/>
              <w:bottom w:val="single" w:sz="2" w:space="0" w:color="auto"/>
            </w:tcBorders>
          </w:tcPr>
          <w:p w:rsidR="004E3ACC" w:rsidRDefault="004E3ACC" w:rsidP="004E3ACC">
            <w:pPr>
              <w:rPr>
                <w:lang w:val="en-US"/>
              </w:rPr>
            </w:pPr>
            <w:r>
              <w:rPr>
                <w:lang w:val="en-US"/>
              </w:rPr>
              <w:t>Amorsa-grund (Grund Betonokontakt)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2,4300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810741</w:t>
            </w:r>
          </w:p>
        </w:tc>
        <w:tc>
          <w:tcPr>
            <w:tcW w:w="4394" w:type="dxa"/>
            <w:gridSpan w:val="4"/>
            <w:tcBorders>
              <w:top w:val="nil"/>
              <w:bottom w:val="single" w:sz="2" w:space="0" w:color="auto"/>
            </w:tcBorders>
          </w:tcPr>
          <w:p w:rsidR="004E3ACC" w:rsidRDefault="004E3ACC" w:rsidP="004E3ACC">
            <w:pPr>
              <w:rPr>
                <w:lang w:val="en-US"/>
              </w:rPr>
            </w:pPr>
            <w:r>
              <w:rPr>
                <w:lang w:val="en-US"/>
              </w:rPr>
              <w:t>Hirtie pentru slefuit uscata</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0,8100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118</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CI21A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Placarea peretilor cu placi din ceramica: dimensiuni pina la 600 x 600 mm</w:t>
            </w:r>
            <w:r>
              <w:rPr>
                <w:rFonts w:ascii="Times New Roman CYR" w:hAnsi="Times New Roman CYR" w:cs="Times New Roman CYR"/>
                <w:sz w:val="16"/>
                <w:szCs w:val="16"/>
                <w:lang w:val="en-US"/>
              </w:rPr>
              <w:t xml:space="preserve"> </w:t>
            </w:r>
          </w:p>
          <w:p w:rsidR="004E3ACC" w:rsidRDefault="004E3ACC" w:rsidP="004E3A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disc)=1,0100</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16,2000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9310060019930</w:t>
            </w:r>
          </w:p>
        </w:tc>
        <w:tc>
          <w:tcPr>
            <w:tcW w:w="4394" w:type="dxa"/>
            <w:gridSpan w:val="4"/>
            <w:tcBorders>
              <w:top w:val="nil"/>
              <w:bottom w:val="single" w:sz="2" w:space="0" w:color="auto"/>
            </w:tcBorders>
          </w:tcPr>
          <w:p w:rsidR="004E3ACC" w:rsidRDefault="004E3ACC" w:rsidP="004E3ACC">
            <w:pPr>
              <w:rPr>
                <w:lang w:val="en-US"/>
              </w:rPr>
            </w:pPr>
            <w:r>
              <w:rPr>
                <w:lang w:val="en-US"/>
              </w:rPr>
              <w:t>Muncitor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46,9800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2670112202051</w:t>
            </w:r>
          </w:p>
        </w:tc>
        <w:tc>
          <w:tcPr>
            <w:tcW w:w="4394" w:type="dxa"/>
            <w:gridSpan w:val="4"/>
            <w:tcBorders>
              <w:top w:val="nil"/>
              <w:bottom w:val="single" w:sz="2" w:space="0" w:color="auto"/>
            </w:tcBorders>
          </w:tcPr>
          <w:p w:rsidR="004E3ACC" w:rsidRDefault="004E3ACC" w:rsidP="004E3ACC">
            <w:pPr>
              <w:rPr>
                <w:lang w:val="en-US"/>
              </w:rPr>
            </w:pPr>
            <w:r>
              <w:rPr>
                <w:lang w:val="en-US"/>
              </w:rPr>
              <w:t>Placi din ceramica 600 x 600mm</w:t>
            </w:r>
          </w:p>
        </w:tc>
        <w:tc>
          <w:tcPr>
            <w:tcW w:w="1276" w:type="dxa"/>
            <w:gridSpan w:val="2"/>
            <w:tcBorders>
              <w:top w:val="nil"/>
              <w:bottom w:val="single" w:sz="2" w:space="0" w:color="auto"/>
            </w:tcBorders>
          </w:tcPr>
          <w:p w:rsidR="004E3ACC" w:rsidRDefault="004E3ACC" w:rsidP="004E3ACC">
            <w:pPr>
              <w:rPr>
                <w:lang w:val="en-US"/>
              </w:rPr>
            </w:pPr>
            <w:r>
              <w:rPr>
                <w:lang w:val="en-US"/>
              </w:rPr>
              <w:t>m2</w:t>
            </w:r>
          </w:p>
        </w:tc>
        <w:tc>
          <w:tcPr>
            <w:tcW w:w="1701" w:type="dxa"/>
            <w:tcBorders>
              <w:top w:val="nil"/>
              <w:bottom w:val="single" w:sz="2" w:space="0" w:color="auto"/>
            </w:tcBorders>
          </w:tcPr>
          <w:p w:rsidR="004E3ACC" w:rsidRDefault="004E3ACC" w:rsidP="004E3ACC">
            <w:pPr>
              <w:rPr>
                <w:lang w:val="en-US"/>
              </w:rPr>
            </w:pPr>
            <w:r>
              <w:rPr>
                <w:lang w:val="en-US"/>
              </w:rPr>
              <w:t>16,6892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2462106110557</w:t>
            </w:r>
          </w:p>
        </w:tc>
        <w:tc>
          <w:tcPr>
            <w:tcW w:w="4394" w:type="dxa"/>
            <w:gridSpan w:val="4"/>
            <w:tcBorders>
              <w:top w:val="nil"/>
              <w:bottom w:val="single" w:sz="2" w:space="0" w:color="auto"/>
            </w:tcBorders>
          </w:tcPr>
          <w:p w:rsidR="004E3ACC" w:rsidRDefault="004E3ACC" w:rsidP="004E3ACC">
            <w:pPr>
              <w:rPr>
                <w:lang w:val="en-US"/>
              </w:rPr>
            </w:pPr>
            <w:r>
              <w:rPr>
                <w:lang w:val="en-US"/>
              </w:rPr>
              <w:t>Adeziv de acril sau latex</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71,9928</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24302261000001</w:t>
            </w:r>
          </w:p>
        </w:tc>
        <w:tc>
          <w:tcPr>
            <w:tcW w:w="4394" w:type="dxa"/>
            <w:gridSpan w:val="4"/>
            <w:tcBorders>
              <w:top w:val="nil"/>
              <w:bottom w:val="single" w:sz="2" w:space="0" w:color="auto"/>
            </w:tcBorders>
          </w:tcPr>
          <w:p w:rsidR="004E3ACC" w:rsidRDefault="004E3ACC" w:rsidP="004E3ACC">
            <w:pPr>
              <w:rPr>
                <w:lang w:val="en-US"/>
              </w:rPr>
            </w:pPr>
            <w:r>
              <w:rPr>
                <w:lang w:val="en-US"/>
              </w:rPr>
              <w:t>Fuga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7,0357</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4100126202818</w:t>
            </w:r>
          </w:p>
        </w:tc>
        <w:tc>
          <w:tcPr>
            <w:tcW w:w="4394" w:type="dxa"/>
            <w:gridSpan w:val="4"/>
            <w:tcBorders>
              <w:top w:val="nil"/>
              <w:bottom w:val="single" w:sz="2" w:space="0" w:color="auto"/>
            </w:tcBorders>
          </w:tcPr>
          <w:p w:rsidR="004E3ACC" w:rsidRDefault="004E3ACC" w:rsidP="004E3ACC">
            <w:pPr>
              <w:rPr>
                <w:lang w:val="en-US"/>
              </w:rPr>
            </w:pPr>
            <w:r>
              <w:rPr>
                <w:lang w:val="en-US"/>
              </w:rPr>
              <w:t>Apa</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0,0327</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2952160007200</w:t>
            </w:r>
          </w:p>
        </w:tc>
        <w:tc>
          <w:tcPr>
            <w:tcW w:w="4394" w:type="dxa"/>
            <w:gridSpan w:val="4"/>
            <w:tcBorders>
              <w:top w:val="nil"/>
              <w:bottom w:val="single" w:sz="2" w:space="0" w:color="auto"/>
            </w:tcBorders>
          </w:tcPr>
          <w:p w:rsidR="004E3ACC" w:rsidRDefault="004E3ACC" w:rsidP="004E3ACC">
            <w:pPr>
              <w:rPr>
                <w:lang w:val="en-US"/>
              </w:rPr>
            </w:pPr>
            <w:r>
              <w:rPr>
                <w:lang w:val="en-US"/>
              </w:rPr>
              <w:t>Utilaj de ridicat pentru lucrari de finisaj</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0,4099</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2952270003820</w:t>
            </w:r>
          </w:p>
        </w:tc>
        <w:tc>
          <w:tcPr>
            <w:tcW w:w="4394" w:type="dxa"/>
            <w:gridSpan w:val="4"/>
            <w:tcBorders>
              <w:top w:val="nil"/>
              <w:bottom w:val="single" w:sz="2" w:space="0" w:color="auto"/>
            </w:tcBorders>
          </w:tcPr>
          <w:p w:rsidR="004E3ACC" w:rsidRDefault="004E3ACC" w:rsidP="004E3ACC">
            <w:pPr>
              <w:rPr>
                <w:lang w:val="en-US"/>
              </w:rPr>
            </w:pPr>
            <w:r>
              <w:rPr>
                <w:lang w:val="en-US"/>
              </w:rPr>
              <w:t>Malaxor mobil, electric</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0,1782</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2952270003205</w:t>
            </w:r>
          </w:p>
        </w:tc>
        <w:tc>
          <w:tcPr>
            <w:tcW w:w="4394" w:type="dxa"/>
            <w:gridSpan w:val="4"/>
            <w:tcBorders>
              <w:top w:val="nil"/>
              <w:bottom w:val="single" w:sz="2" w:space="0" w:color="auto"/>
            </w:tcBorders>
          </w:tcPr>
          <w:p w:rsidR="004E3ACC" w:rsidRDefault="004E3ACC" w:rsidP="004E3ACC">
            <w:pPr>
              <w:rPr>
                <w:lang w:val="en-US"/>
              </w:rPr>
            </w:pPr>
            <w:r>
              <w:rPr>
                <w:lang w:val="en-US"/>
              </w:rPr>
              <w:t>Masina de taiat piatra universala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1,1826</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119</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RpCP45D</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Demontarea baghetelor antialunecare din aluminiu</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kg</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15,0000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7214240021800</w:t>
            </w:r>
          </w:p>
        </w:tc>
        <w:tc>
          <w:tcPr>
            <w:tcW w:w="4394" w:type="dxa"/>
            <w:gridSpan w:val="4"/>
            <w:tcBorders>
              <w:top w:val="nil"/>
              <w:bottom w:val="single" w:sz="2" w:space="0" w:color="auto"/>
            </w:tcBorders>
          </w:tcPr>
          <w:p w:rsidR="004E3ACC" w:rsidRDefault="004E3ACC" w:rsidP="004E3ACC">
            <w:pPr>
              <w:rPr>
                <w:lang w:val="en-US"/>
              </w:rPr>
            </w:pPr>
            <w:r>
              <w:rPr>
                <w:lang w:val="en-US"/>
              </w:rPr>
              <w:t>Lacatus mecanic</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0,3000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2413547308164</w:t>
            </w:r>
          </w:p>
        </w:tc>
        <w:tc>
          <w:tcPr>
            <w:tcW w:w="4394" w:type="dxa"/>
            <w:gridSpan w:val="4"/>
            <w:tcBorders>
              <w:top w:val="nil"/>
              <w:bottom w:val="single" w:sz="2" w:space="0" w:color="auto"/>
            </w:tcBorders>
          </w:tcPr>
          <w:p w:rsidR="004E3ACC" w:rsidRDefault="004E3ACC" w:rsidP="004E3ACC">
            <w:pPr>
              <w:rPr>
                <w:lang w:val="en-US"/>
              </w:rPr>
            </w:pPr>
            <w:r>
              <w:rPr>
                <w:lang w:val="en-US"/>
              </w:rPr>
              <w:t>Carbura de calciu tehnica (carbid) S102</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0,0120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2411115904512</w:t>
            </w:r>
          </w:p>
        </w:tc>
        <w:tc>
          <w:tcPr>
            <w:tcW w:w="4394" w:type="dxa"/>
            <w:gridSpan w:val="4"/>
            <w:tcBorders>
              <w:top w:val="nil"/>
              <w:bottom w:val="single" w:sz="2" w:space="0" w:color="auto"/>
            </w:tcBorders>
          </w:tcPr>
          <w:p w:rsidR="004E3ACC" w:rsidRDefault="004E3ACC" w:rsidP="004E3ACC">
            <w:pPr>
              <w:rPr>
                <w:lang w:val="en-US"/>
              </w:rPr>
            </w:pPr>
            <w:r>
              <w:rPr>
                <w:lang w:val="en-US"/>
              </w:rPr>
              <w:t>Oxigen tehnic gazos S2031</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0,0150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0,0450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3110500002401</w:t>
            </w:r>
          </w:p>
        </w:tc>
        <w:tc>
          <w:tcPr>
            <w:tcW w:w="4394" w:type="dxa"/>
            <w:gridSpan w:val="4"/>
            <w:tcBorders>
              <w:top w:val="nil"/>
              <w:bottom w:val="single" w:sz="2" w:space="0" w:color="auto"/>
            </w:tcBorders>
          </w:tcPr>
          <w:p w:rsidR="004E3ACC" w:rsidRDefault="004E3ACC" w:rsidP="004E3ACC">
            <w:pPr>
              <w:rPr>
                <w:lang w:val="en-US"/>
              </w:rPr>
            </w:pPr>
            <w:r>
              <w:rPr>
                <w:lang w:val="en-US"/>
              </w:rPr>
              <w:t>Aparat de sudura 28-35 Kw</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0,0750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120</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CK18C</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Montarea baghetelor din aluminiu la scari ( Profil treapta aluminiu antialunecare plat 45mm P1 )</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32,4000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7422010060100</w:t>
            </w:r>
          </w:p>
        </w:tc>
        <w:tc>
          <w:tcPr>
            <w:tcW w:w="4394" w:type="dxa"/>
            <w:gridSpan w:val="4"/>
            <w:tcBorders>
              <w:top w:val="nil"/>
              <w:bottom w:val="single" w:sz="2" w:space="0" w:color="auto"/>
            </w:tcBorders>
          </w:tcPr>
          <w:p w:rsidR="004E3ACC" w:rsidRDefault="004E3ACC" w:rsidP="004E3ACC">
            <w:pPr>
              <w:rPr>
                <w:lang w:val="en-US"/>
              </w:rPr>
            </w:pPr>
            <w:r>
              <w:rPr>
                <w:lang w:val="en-US"/>
              </w:rPr>
              <w:t>Timplar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8,4240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2743123549025</w:t>
            </w:r>
          </w:p>
        </w:tc>
        <w:tc>
          <w:tcPr>
            <w:tcW w:w="4394" w:type="dxa"/>
            <w:gridSpan w:val="4"/>
            <w:tcBorders>
              <w:top w:val="nil"/>
              <w:bottom w:val="single" w:sz="2" w:space="0" w:color="auto"/>
            </w:tcBorders>
          </w:tcPr>
          <w:p w:rsidR="004E3ACC" w:rsidRDefault="004E3ACC" w:rsidP="004E3ACC">
            <w:pPr>
              <w:rPr>
                <w:lang w:val="en-US"/>
              </w:rPr>
            </w:pPr>
            <w:r>
              <w:rPr>
                <w:lang w:val="en-US"/>
              </w:rPr>
              <w:t>Profil treapta aluminiu antialunecare plat 45mm P1 sampanie mat</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34,0200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2651122100402</w:t>
            </w:r>
          </w:p>
        </w:tc>
        <w:tc>
          <w:tcPr>
            <w:tcW w:w="4394" w:type="dxa"/>
            <w:gridSpan w:val="4"/>
            <w:tcBorders>
              <w:top w:val="nil"/>
              <w:bottom w:val="single" w:sz="2" w:space="0" w:color="auto"/>
            </w:tcBorders>
          </w:tcPr>
          <w:p w:rsidR="004E3ACC" w:rsidRDefault="004E3ACC" w:rsidP="004E3ACC">
            <w:pPr>
              <w:rPr>
                <w:lang w:val="en-US"/>
              </w:rPr>
            </w:pPr>
            <w:r>
              <w:rPr>
                <w:lang w:val="en-US"/>
              </w:rPr>
              <w:t>Ciment metalurgic cu adaosuri M 30 saci S1500</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0,8100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1421102200496</w:t>
            </w:r>
          </w:p>
        </w:tc>
        <w:tc>
          <w:tcPr>
            <w:tcW w:w="4394" w:type="dxa"/>
            <w:gridSpan w:val="4"/>
            <w:tcBorders>
              <w:top w:val="nil"/>
              <w:bottom w:val="single" w:sz="2" w:space="0" w:color="auto"/>
            </w:tcBorders>
          </w:tcPr>
          <w:p w:rsidR="004E3ACC" w:rsidRDefault="004E3ACC" w:rsidP="004E3ACC">
            <w:pPr>
              <w:rPr>
                <w:lang w:val="en-US"/>
              </w:rPr>
            </w:pPr>
            <w:r>
              <w:rPr>
                <w:lang w:val="en-US"/>
              </w:rPr>
              <w:t>Nisip sortat nespalat de riu si lacuri 0,0-1,0 mm</w:t>
            </w:r>
          </w:p>
        </w:tc>
        <w:tc>
          <w:tcPr>
            <w:tcW w:w="1276" w:type="dxa"/>
            <w:gridSpan w:val="2"/>
            <w:tcBorders>
              <w:top w:val="nil"/>
              <w:bottom w:val="single" w:sz="2" w:space="0" w:color="auto"/>
            </w:tcBorders>
          </w:tcPr>
          <w:p w:rsidR="004E3ACC" w:rsidRDefault="004E3ACC" w:rsidP="004E3ACC">
            <w:pPr>
              <w:rPr>
                <w:lang w:val="en-US"/>
              </w:rPr>
            </w:pPr>
            <w:r>
              <w:rPr>
                <w:lang w:val="en-US"/>
              </w:rPr>
              <w:t>m3</w:t>
            </w:r>
          </w:p>
        </w:tc>
        <w:tc>
          <w:tcPr>
            <w:tcW w:w="1701" w:type="dxa"/>
            <w:tcBorders>
              <w:top w:val="nil"/>
              <w:bottom w:val="single" w:sz="2" w:space="0" w:color="auto"/>
            </w:tcBorders>
          </w:tcPr>
          <w:p w:rsidR="004E3ACC" w:rsidRDefault="004E3ACC" w:rsidP="004E3ACC">
            <w:pPr>
              <w:rPr>
                <w:lang w:val="en-US"/>
              </w:rPr>
            </w:pPr>
            <w:r>
              <w:rPr>
                <w:lang w:val="en-US"/>
              </w:rPr>
              <w:t>0,0324</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2874115829126</w:t>
            </w:r>
          </w:p>
        </w:tc>
        <w:tc>
          <w:tcPr>
            <w:tcW w:w="4394" w:type="dxa"/>
            <w:gridSpan w:val="4"/>
            <w:tcBorders>
              <w:top w:val="nil"/>
              <w:bottom w:val="single" w:sz="2" w:space="0" w:color="auto"/>
            </w:tcBorders>
          </w:tcPr>
          <w:p w:rsidR="004E3ACC" w:rsidRDefault="004E3ACC" w:rsidP="004E3ACC">
            <w:pPr>
              <w:rPr>
                <w:lang w:val="en-US"/>
              </w:rPr>
            </w:pPr>
            <w:r>
              <w:rPr>
                <w:lang w:val="en-US"/>
              </w:rPr>
              <w:t>Suruburi cu cap inecat crestat 6 x 30 mm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194,4000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1.14.4. Dr</w:t>
            </w:r>
            <w:r w:rsidR="004514EE">
              <w:rPr>
                <w:b/>
                <w:bCs/>
                <w:sz w:val="22"/>
                <w:szCs w:val="22"/>
                <w:lang w:val="en-US"/>
              </w:rPr>
              <w:t>a</w:t>
            </w:r>
            <w:r w:rsidRPr="0097392D">
              <w:rPr>
                <w:b/>
                <w:bCs/>
                <w:sz w:val="22"/>
                <w:szCs w:val="22"/>
                <w:lang w:val="en-US"/>
              </w:rPr>
              <w:t>pelele si panoul informativ</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121</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RpCR29A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Curatarea vopselei pe baza de ulei, cu decapant</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8,9000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2,0470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2430226109307</w:t>
            </w:r>
          </w:p>
        </w:tc>
        <w:tc>
          <w:tcPr>
            <w:tcW w:w="4394" w:type="dxa"/>
            <w:gridSpan w:val="4"/>
            <w:tcBorders>
              <w:top w:val="nil"/>
              <w:bottom w:val="single" w:sz="2" w:space="0" w:color="auto"/>
            </w:tcBorders>
          </w:tcPr>
          <w:p w:rsidR="004E3ACC" w:rsidRDefault="004E3ACC" w:rsidP="004E3ACC">
            <w:pPr>
              <w:rPr>
                <w:lang w:val="en-US"/>
              </w:rPr>
            </w:pPr>
            <w:r>
              <w:rPr>
                <w:lang w:val="en-US"/>
              </w:rPr>
              <w:t>Diluant decapant</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4,4500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1711317306661</w:t>
            </w:r>
          </w:p>
        </w:tc>
        <w:tc>
          <w:tcPr>
            <w:tcW w:w="4394" w:type="dxa"/>
            <w:gridSpan w:val="4"/>
            <w:tcBorders>
              <w:top w:val="nil"/>
              <w:bottom w:val="single" w:sz="2" w:space="0" w:color="auto"/>
            </w:tcBorders>
          </w:tcPr>
          <w:p w:rsidR="004E3ACC" w:rsidRDefault="004E3ACC" w:rsidP="004E3ACC">
            <w:pPr>
              <w:rPr>
                <w:lang w:val="en-US"/>
              </w:rPr>
            </w:pPr>
            <w:r>
              <w:rPr>
                <w:lang w:val="en-US"/>
              </w:rPr>
              <w:t>Bumbac de sters</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3,5600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122</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RpCR22B1</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Vopsirea cu email alchidal a timplariei metalice, la interior si exterior, in constructii existente, in doua straturi la timplarie metalica, pentru executarea mecanizata a vopsitoriilor</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m2</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8,9000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7141020013300</w:t>
            </w:r>
          </w:p>
        </w:tc>
        <w:tc>
          <w:tcPr>
            <w:tcW w:w="4394" w:type="dxa"/>
            <w:gridSpan w:val="4"/>
            <w:tcBorders>
              <w:top w:val="nil"/>
              <w:bottom w:val="single" w:sz="2" w:space="0" w:color="auto"/>
            </w:tcBorders>
          </w:tcPr>
          <w:p w:rsidR="004E3ACC" w:rsidRDefault="004E3ACC" w:rsidP="004E3ACC">
            <w:pPr>
              <w:rPr>
                <w:lang w:val="en-US"/>
              </w:rPr>
            </w:pPr>
            <w:r>
              <w:rPr>
                <w:lang w:val="en-US"/>
              </w:rPr>
              <w:t>Zugrav vopsitor</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12,8160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9310060019922</w:t>
            </w:r>
          </w:p>
        </w:tc>
        <w:tc>
          <w:tcPr>
            <w:tcW w:w="4394" w:type="dxa"/>
            <w:gridSpan w:val="4"/>
            <w:tcBorders>
              <w:top w:val="nil"/>
              <w:bottom w:val="single" w:sz="2" w:space="0" w:color="auto"/>
            </w:tcBorders>
          </w:tcPr>
          <w:p w:rsidR="004E3ACC" w:rsidRDefault="004E3ACC" w:rsidP="004E3ACC">
            <w:pPr>
              <w:rPr>
                <w:lang w:val="en-US"/>
              </w:rPr>
            </w:pPr>
            <w:r>
              <w:rPr>
                <w:lang w:val="en-US"/>
              </w:rPr>
              <w:t xml:space="preserve">Muncitor deservire </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2,1360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2430226100981</w:t>
            </w:r>
          </w:p>
        </w:tc>
        <w:tc>
          <w:tcPr>
            <w:tcW w:w="4394" w:type="dxa"/>
            <w:gridSpan w:val="4"/>
            <w:tcBorders>
              <w:top w:val="nil"/>
              <w:bottom w:val="single" w:sz="2" w:space="0" w:color="auto"/>
            </w:tcBorders>
          </w:tcPr>
          <w:p w:rsidR="004E3ACC" w:rsidRDefault="004E3ACC" w:rsidP="004E3ACC">
            <w:pPr>
              <w:rPr>
                <w:lang w:val="en-US"/>
              </w:rPr>
            </w:pPr>
            <w:r>
              <w:rPr>
                <w:lang w:val="en-US"/>
              </w:rPr>
              <w:t>Grund alchid orce culoare</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0,8900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2430226101350</w:t>
            </w:r>
          </w:p>
        </w:tc>
        <w:tc>
          <w:tcPr>
            <w:tcW w:w="4394" w:type="dxa"/>
            <w:gridSpan w:val="4"/>
            <w:tcBorders>
              <w:top w:val="nil"/>
              <w:bottom w:val="single" w:sz="2" w:space="0" w:color="auto"/>
            </w:tcBorders>
          </w:tcPr>
          <w:p w:rsidR="004E3ACC" w:rsidRDefault="004E3ACC" w:rsidP="004E3ACC">
            <w:pPr>
              <w:rPr>
                <w:lang w:val="en-US"/>
              </w:rPr>
            </w:pPr>
            <w:r>
              <w:rPr>
                <w:lang w:val="en-US"/>
              </w:rPr>
              <w:t>Chit de cutit alchidic C 895-7</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0,4450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2430226109456</w:t>
            </w:r>
          </w:p>
        </w:tc>
        <w:tc>
          <w:tcPr>
            <w:tcW w:w="4394" w:type="dxa"/>
            <w:gridSpan w:val="4"/>
            <w:tcBorders>
              <w:top w:val="nil"/>
              <w:bottom w:val="single" w:sz="2" w:space="0" w:color="auto"/>
            </w:tcBorders>
          </w:tcPr>
          <w:p w:rsidR="004E3ACC" w:rsidRDefault="004E3ACC" w:rsidP="004E3ACC">
            <w:pPr>
              <w:rPr>
                <w:lang w:val="en-US"/>
              </w:rPr>
            </w:pPr>
            <w:r>
              <w:rPr>
                <w:lang w:val="en-US"/>
              </w:rPr>
              <w:t>Diluant rasini alchidice pt.lacuri si emailuri   D.007-1</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0,9790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2430116105723</w:t>
            </w:r>
          </w:p>
        </w:tc>
        <w:tc>
          <w:tcPr>
            <w:tcW w:w="4394" w:type="dxa"/>
            <w:gridSpan w:val="4"/>
            <w:tcBorders>
              <w:top w:val="nil"/>
              <w:bottom w:val="single" w:sz="2" w:space="0" w:color="auto"/>
            </w:tcBorders>
          </w:tcPr>
          <w:p w:rsidR="004E3ACC" w:rsidRDefault="004E3ACC" w:rsidP="004E3ACC">
            <w:pPr>
              <w:rPr>
                <w:lang w:val="en-US"/>
              </w:rPr>
            </w:pPr>
            <w:r>
              <w:rPr>
                <w:lang w:val="en-US"/>
              </w:rPr>
              <w:t>Lac de baza alchidic L 005-5</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1,5130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2881116001666</w:t>
            </w:r>
          </w:p>
        </w:tc>
        <w:tc>
          <w:tcPr>
            <w:tcW w:w="4394" w:type="dxa"/>
            <w:gridSpan w:val="4"/>
            <w:tcBorders>
              <w:top w:val="nil"/>
              <w:bottom w:val="single" w:sz="2" w:space="0" w:color="auto"/>
            </w:tcBorders>
          </w:tcPr>
          <w:p w:rsidR="004E3ACC" w:rsidRDefault="004E3ACC" w:rsidP="004E3ACC">
            <w:pPr>
              <w:rPr>
                <w:lang w:val="en-US"/>
              </w:rPr>
            </w:pPr>
            <w:r>
              <w:rPr>
                <w:lang w:val="en-US"/>
              </w:rPr>
              <w:t>Hirtie slef.usc.sticla foi 23 x 30 gr 25 S 1581</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0,1780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2430116103294</w:t>
            </w:r>
          </w:p>
        </w:tc>
        <w:tc>
          <w:tcPr>
            <w:tcW w:w="4394" w:type="dxa"/>
            <w:gridSpan w:val="4"/>
            <w:tcBorders>
              <w:top w:val="nil"/>
              <w:bottom w:val="single" w:sz="2" w:space="0" w:color="auto"/>
            </w:tcBorders>
          </w:tcPr>
          <w:p w:rsidR="004E3ACC" w:rsidRDefault="004E3ACC" w:rsidP="004E3ACC">
            <w:pPr>
              <w:rPr>
                <w:lang w:val="en-US"/>
              </w:rPr>
            </w:pPr>
            <w:r>
              <w:rPr>
                <w:lang w:val="en-US"/>
              </w:rPr>
              <w:t>Vopsea miniu plumb v.351-3 NTR 90</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0,2670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2922140006702</w:t>
            </w:r>
          </w:p>
        </w:tc>
        <w:tc>
          <w:tcPr>
            <w:tcW w:w="4394" w:type="dxa"/>
            <w:gridSpan w:val="4"/>
            <w:tcBorders>
              <w:top w:val="nil"/>
              <w:bottom w:val="single" w:sz="2" w:space="0" w:color="auto"/>
            </w:tcBorders>
          </w:tcPr>
          <w:p w:rsidR="004E3ACC" w:rsidRDefault="004E3ACC" w:rsidP="004E3ACC">
            <w:pPr>
              <w:rPr>
                <w:lang w:val="en-US"/>
              </w:rPr>
            </w:pPr>
            <w:r>
              <w:rPr>
                <w:lang w:val="en-US"/>
              </w:rPr>
              <w:t>Macara de fereastra</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0,1068</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2912340002503</w:t>
            </w:r>
          </w:p>
        </w:tc>
        <w:tc>
          <w:tcPr>
            <w:tcW w:w="4394" w:type="dxa"/>
            <w:gridSpan w:val="4"/>
            <w:tcBorders>
              <w:top w:val="nil"/>
              <w:bottom w:val="single" w:sz="2" w:space="0" w:color="auto"/>
            </w:tcBorders>
          </w:tcPr>
          <w:p w:rsidR="004E3ACC" w:rsidRDefault="004E3ACC" w:rsidP="004E3ACC">
            <w:pPr>
              <w:rPr>
                <w:lang w:val="en-US"/>
              </w:rPr>
            </w:pPr>
            <w:r>
              <w:rPr>
                <w:lang w:val="en-US"/>
              </w:rPr>
              <w:t>Electrocompresor mobil de joasa presiune, debit 1,1 - 3,9 mc/min</w:t>
            </w:r>
          </w:p>
        </w:tc>
        <w:tc>
          <w:tcPr>
            <w:tcW w:w="1276" w:type="dxa"/>
            <w:gridSpan w:val="2"/>
            <w:tcBorders>
              <w:top w:val="nil"/>
              <w:bottom w:val="single" w:sz="2" w:space="0" w:color="auto"/>
            </w:tcBorders>
          </w:tcPr>
          <w:p w:rsidR="004E3ACC" w:rsidRDefault="004E3ACC" w:rsidP="004E3ACC">
            <w:pPr>
              <w:rPr>
                <w:lang w:val="en-US"/>
              </w:rPr>
            </w:pPr>
            <w:r>
              <w:rPr>
                <w:lang w:val="en-US"/>
              </w:rPr>
              <w:t>h-ut</w:t>
            </w:r>
          </w:p>
        </w:tc>
        <w:tc>
          <w:tcPr>
            <w:tcW w:w="1701" w:type="dxa"/>
            <w:tcBorders>
              <w:top w:val="nil"/>
              <w:bottom w:val="single" w:sz="2" w:space="0" w:color="auto"/>
            </w:tcBorders>
          </w:tcPr>
          <w:p w:rsidR="004E3ACC" w:rsidRDefault="004E3ACC" w:rsidP="004E3ACC">
            <w:pPr>
              <w:rPr>
                <w:lang w:val="en-US"/>
              </w:rPr>
            </w:pPr>
            <w:r>
              <w:rPr>
                <w:lang w:val="en-US"/>
              </w:rPr>
              <w:t>0,5340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123</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Pret de piata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Mecanismul de ridicare/coborire a drapelului (lungimea cablului metalic 20m)</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11111111</w:t>
            </w:r>
          </w:p>
        </w:tc>
        <w:tc>
          <w:tcPr>
            <w:tcW w:w="4394" w:type="dxa"/>
            <w:gridSpan w:val="4"/>
            <w:tcBorders>
              <w:top w:val="nil"/>
              <w:bottom w:val="single" w:sz="2" w:space="0" w:color="auto"/>
            </w:tcBorders>
          </w:tcPr>
          <w:p w:rsidR="004E3ACC" w:rsidRDefault="004E3ACC" w:rsidP="004E3ACC">
            <w:pPr>
              <w:rPr>
                <w:lang w:val="en-US"/>
              </w:rPr>
            </w:pPr>
            <w:r>
              <w:rPr>
                <w:lang w:val="en-US"/>
              </w:rPr>
              <w:t>Mecanismul de ridicare/coborire a drapelului (lungimea cablului metalic 20m)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3,0000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Dr</w:t>
            </w:r>
            <w:r w:rsidR="004514EE">
              <w:rPr>
                <w:b/>
                <w:bCs/>
                <w:sz w:val="22"/>
                <w:szCs w:val="22"/>
                <w:lang w:val="en-US"/>
              </w:rPr>
              <w:t>a</w:t>
            </w:r>
            <w:r>
              <w:rPr>
                <w:b/>
                <w:bCs/>
                <w:sz w:val="22"/>
                <w:szCs w:val="22"/>
                <w:lang w:val="en-US"/>
              </w:rPr>
              <w:t>pelele si panoul informativ</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Amenajarea teritoriului</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r>
              <w:rPr>
                <w:lang w:val="en-US"/>
              </w:rPr>
              <w:t xml:space="preserve"> </w:t>
            </w:r>
          </w:p>
        </w:tc>
        <w:tc>
          <w:tcPr>
            <w:tcW w:w="851" w:type="dxa"/>
            <w:gridSpan w:val="2"/>
            <w:tcBorders>
              <w:left w:val="nil"/>
              <w:bottom w:val="nil"/>
              <w:right w:val="nil"/>
            </w:tcBorders>
          </w:tcPr>
          <w:p w:rsidR="004E3ACC" w:rsidRDefault="004E3ACC" w:rsidP="004E3ACC">
            <w:pPr>
              <w:rPr>
                <w:sz w:val="8"/>
                <w:szCs w:val="8"/>
                <w:lang w:val="en-US"/>
              </w:rPr>
            </w:pPr>
          </w:p>
        </w:tc>
        <w:tc>
          <w:tcPr>
            <w:tcW w:w="3402" w:type="dxa"/>
            <w:gridSpan w:val="3"/>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r>
              <w:rPr>
                <w:lang w:val="en-US"/>
              </w:rPr>
              <w:t xml:space="preserve"> </w:t>
            </w:r>
          </w:p>
        </w:tc>
        <w:tc>
          <w:tcPr>
            <w:tcW w:w="851" w:type="dxa"/>
            <w:gridSpan w:val="2"/>
            <w:tcBorders>
              <w:top w:val="single" w:sz="4" w:space="0" w:color="auto"/>
              <w:left w:val="nil"/>
              <w:bottom w:val="single" w:sz="4" w:space="0" w:color="auto"/>
              <w:right w:val="nil"/>
            </w:tcBorders>
          </w:tcPr>
          <w:p w:rsidR="004E3ACC" w:rsidRDefault="004E3ACC" w:rsidP="004E3ACC">
            <w:pPr>
              <w:rPr>
                <w:lang w:val="en-US"/>
              </w:rPr>
            </w:pPr>
          </w:p>
        </w:tc>
        <w:tc>
          <w:tcPr>
            <w:tcW w:w="3402" w:type="dxa"/>
            <w:gridSpan w:val="3"/>
            <w:tcBorders>
              <w:top w:val="single" w:sz="4" w:space="0" w:color="auto"/>
              <w:left w:val="nil"/>
              <w:bottom w:val="single" w:sz="4" w:space="0" w:color="auto"/>
              <w:right w:val="nil"/>
            </w:tcBorders>
          </w:tcPr>
          <w:p w:rsidR="004E3ACC" w:rsidRDefault="004E3ACC" w:rsidP="004E3ACC">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851" w:type="dxa"/>
            <w:gridSpan w:val="2"/>
            <w:tcBorders>
              <w:top w:val="single" w:sz="4" w:space="0" w:color="auto"/>
              <w:left w:val="nil"/>
              <w:bottom w:val="single" w:sz="4" w:space="0" w:color="auto"/>
              <w:right w:val="nil"/>
            </w:tcBorders>
          </w:tcPr>
          <w:p w:rsidR="004E3ACC" w:rsidRDefault="004E3ACC" w:rsidP="004E3ACC">
            <w:pPr>
              <w:rPr>
                <w:lang w:val="en-US"/>
              </w:rPr>
            </w:pPr>
          </w:p>
        </w:tc>
        <w:tc>
          <w:tcPr>
            <w:tcW w:w="3402" w:type="dxa"/>
            <w:gridSpan w:val="3"/>
            <w:tcBorders>
              <w:top w:val="single" w:sz="4" w:space="0" w:color="auto"/>
              <w:left w:val="nil"/>
              <w:bottom w:val="single" w:sz="4" w:space="0" w:color="auto"/>
              <w:right w:val="nil"/>
            </w:tcBorders>
          </w:tcPr>
          <w:p w:rsidR="004E3ACC" w:rsidRDefault="004E3ACC" w:rsidP="004E3ACC">
            <w:pPr>
              <w:rPr>
                <w:lang w:val="en-US"/>
              </w:rPr>
            </w:pPr>
            <w:r>
              <w:rPr>
                <w:lang w:val="en-US"/>
              </w:rPr>
              <w:t xml:space="preserve">Asigurare sociala (VR) * 24 %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851" w:type="dxa"/>
            <w:gridSpan w:val="2"/>
            <w:tcBorders>
              <w:top w:val="single" w:sz="4" w:space="0" w:color="auto"/>
              <w:left w:val="nil"/>
              <w:bottom w:val="single" w:sz="4" w:space="0" w:color="auto"/>
              <w:right w:val="nil"/>
            </w:tcBorders>
          </w:tcPr>
          <w:p w:rsidR="004E3ACC" w:rsidRDefault="004E3ACC" w:rsidP="004E3ACC">
            <w:pPr>
              <w:rPr>
                <w:lang w:val="en-US"/>
              </w:rPr>
            </w:pPr>
          </w:p>
        </w:tc>
        <w:tc>
          <w:tcPr>
            <w:tcW w:w="3402" w:type="dxa"/>
            <w:gridSpan w:val="3"/>
            <w:tcBorders>
              <w:top w:val="single" w:sz="4" w:space="0" w:color="auto"/>
              <w:left w:val="nil"/>
              <w:bottom w:val="single" w:sz="4" w:space="0" w:color="auto"/>
              <w:right w:val="nil"/>
            </w:tcBorders>
          </w:tcPr>
          <w:p w:rsidR="004E3ACC" w:rsidRDefault="004E3ACC" w:rsidP="004E3ACC">
            <w:pPr>
              <w:rPr>
                <w:lang w:val="en-US"/>
              </w:rPr>
            </w:pPr>
            <w:r>
              <w:rPr>
                <w:lang w:val="en-US"/>
              </w:rPr>
              <w:t xml:space="preserve">Transportul materialelor (VR) * 10 %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851" w:type="dxa"/>
            <w:gridSpan w:val="2"/>
            <w:tcBorders>
              <w:top w:val="single" w:sz="4" w:space="0" w:color="auto"/>
              <w:left w:val="nil"/>
              <w:bottom w:val="single" w:sz="4" w:space="0" w:color="auto"/>
              <w:right w:val="nil"/>
            </w:tcBorders>
          </w:tcPr>
          <w:p w:rsidR="004E3ACC" w:rsidRDefault="004E3ACC" w:rsidP="004E3ACC">
            <w:pPr>
              <w:rPr>
                <w:lang w:val="en-US"/>
              </w:rPr>
            </w:pPr>
          </w:p>
        </w:tc>
        <w:tc>
          <w:tcPr>
            <w:tcW w:w="3402" w:type="dxa"/>
            <w:gridSpan w:val="3"/>
            <w:tcBorders>
              <w:top w:val="single" w:sz="4" w:space="0" w:color="auto"/>
              <w:left w:val="nil"/>
              <w:bottom w:val="single" w:sz="4" w:space="0" w:color="auto"/>
              <w:right w:val="nil"/>
            </w:tcBorders>
          </w:tcPr>
          <w:p w:rsidR="004E3ACC" w:rsidRDefault="004E3ACC" w:rsidP="004E3ACC">
            <w:pPr>
              <w:rPr>
                <w:lang w:val="en-US"/>
              </w:rPr>
            </w:pPr>
            <w:r>
              <w:rPr>
                <w:lang w:val="en-US"/>
              </w:rPr>
              <w:t xml:space="preserve">Cheltuieli directe VR+Asigur+Transp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851" w:type="dxa"/>
            <w:gridSpan w:val="2"/>
            <w:tcBorders>
              <w:top w:val="single" w:sz="4" w:space="0" w:color="auto"/>
              <w:left w:val="nil"/>
              <w:bottom w:val="single" w:sz="4" w:space="0" w:color="auto"/>
              <w:right w:val="nil"/>
            </w:tcBorders>
          </w:tcPr>
          <w:p w:rsidR="004E3ACC" w:rsidRDefault="004E3ACC" w:rsidP="004E3ACC">
            <w:pPr>
              <w:rPr>
                <w:lang w:val="en-US"/>
              </w:rPr>
            </w:pPr>
          </w:p>
        </w:tc>
        <w:tc>
          <w:tcPr>
            <w:tcW w:w="3402" w:type="dxa"/>
            <w:gridSpan w:val="3"/>
            <w:tcBorders>
              <w:top w:val="single" w:sz="4" w:space="0" w:color="auto"/>
              <w:left w:val="nil"/>
              <w:bottom w:val="single" w:sz="4" w:space="0" w:color="auto"/>
              <w:right w:val="nil"/>
            </w:tcBorders>
          </w:tcPr>
          <w:p w:rsidR="004E3ACC" w:rsidRDefault="004E3ACC" w:rsidP="004E3ACC">
            <w:pPr>
              <w:rPr>
                <w:lang w:val="en-US"/>
              </w:rPr>
            </w:pPr>
            <w:r>
              <w:rPr>
                <w:lang w:val="en-US"/>
              </w:rPr>
              <w:t xml:space="preserve">Cheltuieli de regie (Cheltu) * 14,5 %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851" w:type="dxa"/>
            <w:gridSpan w:val="2"/>
            <w:tcBorders>
              <w:top w:val="single" w:sz="4" w:space="0" w:color="auto"/>
              <w:left w:val="nil"/>
              <w:bottom w:val="single" w:sz="4" w:space="0" w:color="auto"/>
              <w:right w:val="nil"/>
            </w:tcBorders>
          </w:tcPr>
          <w:p w:rsidR="004E3ACC" w:rsidRDefault="004E3ACC" w:rsidP="004E3ACC">
            <w:pPr>
              <w:rPr>
                <w:lang w:val="en-US"/>
              </w:rPr>
            </w:pPr>
          </w:p>
        </w:tc>
        <w:tc>
          <w:tcPr>
            <w:tcW w:w="3402" w:type="dxa"/>
            <w:gridSpan w:val="3"/>
            <w:tcBorders>
              <w:top w:val="single" w:sz="4" w:space="0" w:color="auto"/>
              <w:left w:val="nil"/>
              <w:bottom w:val="single" w:sz="4" w:space="0" w:color="auto"/>
              <w:right w:val="nil"/>
            </w:tcBorders>
          </w:tcPr>
          <w:p w:rsidR="004E3ACC" w:rsidRDefault="004E3ACC" w:rsidP="004E3ACC">
            <w:pPr>
              <w:rPr>
                <w:lang w:val="en-US"/>
              </w:rPr>
            </w:pPr>
            <w:r>
              <w:rPr>
                <w:lang w:val="en-US"/>
              </w:rPr>
              <w:t xml:space="preserve">Total Cheltu+Cheltu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851" w:type="dxa"/>
            <w:gridSpan w:val="2"/>
            <w:tcBorders>
              <w:top w:val="single" w:sz="4" w:space="0" w:color="auto"/>
              <w:left w:val="nil"/>
              <w:bottom w:val="single" w:sz="4" w:space="0" w:color="auto"/>
              <w:right w:val="nil"/>
            </w:tcBorders>
          </w:tcPr>
          <w:p w:rsidR="004E3ACC" w:rsidRDefault="004E3ACC" w:rsidP="004E3ACC">
            <w:pPr>
              <w:rPr>
                <w:lang w:val="en-US"/>
              </w:rPr>
            </w:pPr>
          </w:p>
        </w:tc>
        <w:tc>
          <w:tcPr>
            <w:tcW w:w="3402" w:type="dxa"/>
            <w:gridSpan w:val="3"/>
            <w:tcBorders>
              <w:top w:val="single" w:sz="4" w:space="0" w:color="auto"/>
              <w:left w:val="nil"/>
              <w:bottom w:val="single" w:sz="4" w:space="0" w:color="auto"/>
              <w:right w:val="nil"/>
            </w:tcBorders>
          </w:tcPr>
          <w:p w:rsidR="004E3ACC" w:rsidRDefault="004E3ACC" w:rsidP="004E3ACC">
            <w:pPr>
              <w:rPr>
                <w:lang w:val="en-US"/>
              </w:rPr>
            </w:pPr>
            <w:r>
              <w:rPr>
                <w:lang w:val="en-US"/>
              </w:rPr>
              <w:t xml:space="preserve">Beneficiu de deviz (Total) * 6 %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851" w:type="dxa"/>
            <w:gridSpan w:val="2"/>
            <w:tcBorders>
              <w:top w:val="single" w:sz="4" w:space="0" w:color="auto"/>
              <w:left w:val="nil"/>
              <w:bottom w:val="single" w:sz="4" w:space="0" w:color="auto"/>
              <w:right w:val="nil"/>
            </w:tcBorders>
          </w:tcPr>
          <w:p w:rsidR="004E3ACC" w:rsidRDefault="004E3ACC" w:rsidP="004E3ACC">
            <w:pPr>
              <w:rPr>
                <w:lang w:val="en-US"/>
              </w:rPr>
            </w:pPr>
          </w:p>
        </w:tc>
        <w:tc>
          <w:tcPr>
            <w:tcW w:w="3402" w:type="dxa"/>
            <w:gridSpan w:val="3"/>
            <w:tcBorders>
              <w:top w:val="single" w:sz="4" w:space="0" w:color="auto"/>
              <w:left w:val="nil"/>
              <w:bottom w:val="single" w:sz="4" w:space="0" w:color="auto"/>
              <w:right w:val="nil"/>
            </w:tcBorders>
          </w:tcPr>
          <w:p w:rsidR="004E3ACC" w:rsidRDefault="004E3ACC" w:rsidP="004E3ACC">
            <w:pPr>
              <w:rPr>
                <w:lang w:val="en-US"/>
              </w:rPr>
            </w:pPr>
            <w:r>
              <w:rPr>
                <w:lang w:val="en-US"/>
              </w:rPr>
              <w:t xml:space="preserve">Total VR+Asigur+Transp+Cheltu+Cheltu+Total+Benefi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Lucrari de constructie</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r w:rsidR="004E3ACC" w:rsidRPr="0097392D" w:rsidTr="004E3ACC">
        <w:tc>
          <w:tcPr>
            <w:tcW w:w="709" w:type="dxa"/>
            <w:tcBorders>
              <w:top w:val="nil"/>
              <w:left w:val="single" w:sz="6" w:space="0" w:color="auto"/>
              <w:bottom w:val="nil"/>
              <w:right w:val="nil"/>
            </w:tcBorders>
          </w:tcPr>
          <w:p w:rsidR="004E3ACC" w:rsidRDefault="004E3ACC" w:rsidP="004E3ACC">
            <w:pPr>
              <w:jc w:val="center"/>
              <w:rPr>
                <w:lang w:val="en-US"/>
              </w:rPr>
            </w:pPr>
            <w:r>
              <w:rPr>
                <w:lang w:val="en-US"/>
              </w:rPr>
              <w:t xml:space="preserve"> </w:t>
            </w: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single" w:sz="6" w:space="0" w:color="auto"/>
            </w:tcBorders>
          </w:tcPr>
          <w:p w:rsidR="004E3ACC" w:rsidRPr="007F2714" w:rsidRDefault="004E3ACC" w:rsidP="004E3ACC">
            <w:pPr>
              <w:rPr>
                <w:b/>
                <w:bCs/>
                <w:sz w:val="22"/>
                <w:szCs w:val="22"/>
                <w:lang w:val="en-US"/>
              </w:rPr>
            </w:pPr>
            <w:r w:rsidRPr="0097392D">
              <w:rPr>
                <w:b/>
                <w:bCs/>
                <w:sz w:val="22"/>
                <w:szCs w:val="22"/>
                <w:lang w:val="en-US"/>
              </w:rPr>
              <w:t>2. Lucrari de montare</w:t>
            </w:r>
          </w:p>
          <w:p w:rsidR="004E3ACC" w:rsidRPr="0097392D" w:rsidRDefault="004E3ACC" w:rsidP="004E3ACC">
            <w:pPr>
              <w:rPr>
                <w:lang w:val="en-US"/>
              </w:rPr>
            </w:pPr>
          </w:p>
        </w:tc>
        <w:tc>
          <w:tcPr>
            <w:tcW w:w="1276" w:type="dxa"/>
            <w:gridSpan w:val="2"/>
            <w:tcBorders>
              <w:top w:val="nil"/>
              <w:left w:val="single" w:sz="6" w:space="0" w:color="auto"/>
              <w:bottom w:val="nil"/>
              <w:right w:val="nil"/>
            </w:tcBorders>
          </w:tcPr>
          <w:p w:rsidR="004E3ACC" w:rsidRPr="0097392D" w:rsidRDefault="004E3ACC" w:rsidP="004E3ACC">
            <w:pPr>
              <w:rPr>
                <w:b/>
                <w:bCs/>
                <w:sz w:val="22"/>
                <w:szCs w:val="22"/>
                <w:lang w:val="en-US"/>
              </w:rPr>
            </w:pPr>
          </w:p>
        </w:tc>
        <w:tc>
          <w:tcPr>
            <w:tcW w:w="1701" w:type="dxa"/>
            <w:tcBorders>
              <w:top w:val="nil"/>
              <w:left w:val="single" w:sz="6" w:space="0" w:color="auto"/>
              <w:bottom w:val="nil"/>
              <w:right w:val="nil"/>
            </w:tcBorders>
          </w:tcPr>
          <w:p w:rsidR="004E3ACC" w:rsidRPr="0097392D" w:rsidRDefault="004E3ACC" w:rsidP="004E3ACC">
            <w:pPr>
              <w:rPr>
                <w:lang w:val="en-US"/>
              </w:rPr>
            </w:pPr>
          </w:p>
        </w:tc>
        <w:tc>
          <w:tcPr>
            <w:tcW w:w="236" w:type="dxa"/>
            <w:tcBorders>
              <w:top w:val="nil"/>
              <w:left w:val="single" w:sz="6" w:space="0" w:color="auto"/>
              <w:bottom w:val="nil"/>
              <w:right w:val="nil"/>
            </w:tcBorders>
          </w:tcPr>
          <w:p w:rsidR="004E3ACC" w:rsidRPr="0097392D"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124</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RpEF23A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buc</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35,0000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7137010011520</w:t>
            </w:r>
          </w:p>
        </w:tc>
        <w:tc>
          <w:tcPr>
            <w:tcW w:w="4394" w:type="dxa"/>
            <w:gridSpan w:val="4"/>
            <w:tcBorders>
              <w:top w:val="nil"/>
              <w:bottom w:val="single" w:sz="2" w:space="0" w:color="auto"/>
            </w:tcBorders>
          </w:tcPr>
          <w:p w:rsidR="004E3ACC" w:rsidRDefault="004E3ACC" w:rsidP="004E3ACC">
            <w:pPr>
              <w:rPr>
                <w:lang w:val="en-US"/>
              </w:rPr>
            </w:pPr>
            <w:r>
              <w:rPr>
                <w:lang w:val="en-US"/>
              </w:rPr>
              <w:t>Electrician in constructii</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7,7000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4E3ACC" w:rsidRDefault="004E3ACC" w:rsidP="004E3ACC">
            <w:pPr>
              <w:rPr>
                <w:lang w:val="en-US"/>
              </w:rPr>
            </w:pPr>
            <w:r>
              <w:rPr>
                <w:lang w:val="en-US"/>
              </w:rPr>
              <w:t>125</w:t>
            </w:r>
          </w:p>
        </w:tc>
        <w:tc>
          <w:tcPr>
            <w:tcW w:w="1418" w:type="dxa"/>
            <w:gridSpan w:val="3"/>
            <w:tcBorders>
              <w:top w:val="single" w:sz="4" w:space="0" w:color="auto"/>
              <w:bottom w:val="single" w:sz="4" w:space="0" w:color="auto"/>
            </w:tcBorders>
          </w:tcPr>
          <w:p w:rsidR="004E3ACC" w:rsidRDefault="004E3ACC" w:rsidP="004E3ACC">
            <w:pPr>
              <w:rPr>
                <w:lang w:val="en-US"/>
              </w:rPr>
            </w:pPr>
            <w:r>
              <w:rPr>
                <w:lang w:val="en-US"/>
              </w:rPr>
              <w:t>RpEF13A</w:t>
            </w:r>
          </w:p>
          <w:p w:rsidR="004E3ACC" w:rsidRDefault="004E3ACC" w:rsidP="004E3ACC">
            <w:pPr>
              <w:rPr>
                <w:lang w:val="en-US"/>
              </w:rPr>
            </w:pPr>
          </w:p>
        </w:tc>
        <w:tc>
          <w:tcPr>
            <w:tcW w:w="4394" w:type="dxa"/>
            <w:gridSpan w:val="4"/>
            <w:tcBorders>
              <w:top w:val="single" w:sz="4" w:space="0" w:color="auto"/>
              <w:bottom w:val="single" w:sz="4" w:space="0" w:color="auto"/>
            </w:tcBorders>
          </w:tcPr>
          <w:p w:rsidR="004E3ACC" w:rsidRPr="0097392D" w:rsidRDefault="004E3ACC" w:rsidP="004E3ACC">
            <w:pPr>
              <w:adjustRightInd w:val="0"/>
              <w:rPr>
                <w:rFonts w:ascii="Times New Roman CYR" w:hAnsi="Times New Roman CYR" w:cs="Times New Roman CYR"/>
                <w:sz w:val="16"/>
                <w:szCs w:val="16"/>
                <w:lang w:val="en-US"/>
              </w:rPr>
            </w:pPr>
            <w:r>
              <w:rPr>
                <w:lang w:val="en-US"/>
              </w:rPr>
              <w:t>Montarea corpurilor de iluminat de 60 W</w:t>
            </w:r>
            <w:r>
              <w:rPr>
                <w:rFonts w:ascii="Times New Roman CYR" w:hAnsi="Times New Roman CYR" w:cs="Times New Roman CYR"/>
                <w:sz w:val="16"/>
                <w:szCs w:val="16"/>
                <w:lang w:val="en-US"/>
              </w:rPr>
              <w:t xml:space="preserve"> </w:t>
            </w:r>
          </w:p>
          <w:p w:rsidR="004E3ACC" w:rsidRDefault="004E3ACC" w:rsidP="004E3ACC">
            <w:pPr>
              <w:rPr>
                <w:lang w:val="en-US"/>
              </w:rPr>
            </w:pPr>
          </w:p>
        </w:tc>
        <w:tc>
          <w:tcPr>
            <w:tcW w:w="1276" w:type="dxa"/>
            <w:gridSpan w:val="2"/>
            <w:tcBorders>
              <w:top w:val="single" w:sz="4" w:space="0" w:color="auto"/>
              <w:bottom w:val="single" w:sz="4" w:space="0" w:color="auto"/>
            </w:tcBorders>
            <w:vAlign w:val="center"/>
          </w:tcPr>
          <w:p w:rsidR="004E3ACC" w:rsidRDefault="004E3ACC" w:rsidP="004E3ACC">
            <w:pPr>
              <w:jc w:val="center"/>
              <w:rPr>
                <w:lang w:val="en-US"/>
              </w:rPr>
            </w:pPr>
            <w:r>
              <w:rPr>
                <w:lang w:val="en-US"/>
              </w:rPr>
              <w:t>buc</w:t>
            </w:r>
          </w:p>
        </w:tc>
        <w:tc>
          <w:tcPr>
            <w:tcW w:w="1701" w:type="dxa"/>
            <w:tcBorders>
              <w:top w:val="single" w:sz="4" w:space="0" w:color="auto"/>
              <w:bottom w:val="single" w:sz="4" w:space="0" w:color="auto"/>
            </w:tcBorders>
            <w:vAlign w:val="center"/>
          </w:tcPr>
          <w:p w:rsidR="004E3ACC" w:rsidRDefault="004E3ACC" w:rsidP="004E3ACC">
            <w:pPr>
              <w:jc w:val="center"/>
              <w:rPr>
                <w:lang w:val="en-US"/>
              </w:rPr>
            </w:pPr>
            <w:r>
              <w:rPr>
                <w:lang w:val="en-US"/>
              </w:rPr>
              <w:t>35,0000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7137010011520</w:t>
            </w:r>
          </w:p>
        </w:tc>
        <w:tc>
          <w:tcPr>
            <w:tcW w:w="4394" w:type="dxa"/>
            <w:gridSpan w:val="4"/>
            <w:tcBorders>
              <w:top w:val="nil"/>
              <w:bottom w:val="single" w:sz="2" w:space="0" w:color="auto"/>
            </w:tcBorders>
          </w:tcPr>
          <w:p w:rsidR="004E3ACC" w:rsidRDefault="004E3ACC" w:rsidP="004E3ACC">
            <w:pPr>
              <w:rPr>
                <w:lang w:val="en-US"/>
              </w:rPr>
            </w:pPr>
            <w:r>
              <w:rPr>
                <w:lang w:val="en-US"/>
              </w:rPr>
              <w:t>Electrician in constructii</w:t>
            </w:r>
          </w:p>
        </w:tc>
        <w:tc>
          <w:tcPr>
            <w:tcW w:w="1276" w:type="dxa"/>
            <w:gridSpan w:val="2"/>
            <w:tcBorders>
              <w:top w:val="nil"/>
              <w:bottom w:val="single" w:sz="2" w:space="0" w:color="auto"/>
            </w:tcBorders>
          </w:tcPr>
          <w:p w:rsidR="004E3ACC" w:rsidRDefault="004E3ACC" w:rsidP="004E3ACC">
            <w:pPr>
              <w:rPr>
                <w:lang w:val="en-US"/>
              </w:rPr>
            </w:pPr>
            <w:r>
              <w:rPr>
                <w:lang w:val="en-US"/>
              </w:rPr>
              <w:t>h-om</w:t>
            </w:r>
          </w:p>
        </w:tc>
        <w:tc>
          <w:tcPr>
            <w:tcW w:w="1701" w:type="dxa"/>
            <w:tcBorders>
              <w:top w:val="nil"/>
              <w:bottom w:val="single" w:sz="2" w:space="0" w:color="auto"/>
            </w:tcBorders>
          </w:tcPr>
          <w:p w:rsidR="004E3ACC" w:rsidRDefault="004E3ACC" w:rsidP="004E3ACC">
            <w:pPr>
              <w:rPr>
                <w:lang w:val="en-US"/>
              </w:rPr>
            </w:pPr>
            <w:r>
              <w:rPr>
                <w:lang w:val="en-US"/>
              </w:rPr>
              <w:t>32,9000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2875274400502</w:t>
            </w:r>
          </w:p>
        </w:tc>
        <w:tc>
          <w:tcPr>
            <w:tcW w:w="4394" w:type="dxa"/>
            <w:gridSpan w:val="4"/>
            <w:tcBorders>
              <w:top w:val="nil"/>
              <w:bottom w:val="single" w:sz="2" w:space="0" w:color="auto"/>
            </w:tcBorders>
          </w:tcPr>
          <w:p w:rsidR="004E3ACC" w:rsidRDefault="004E3ACC" w:rsidP="004E3ACC">
            <w:pPr>
              <w:rPr>
                <w:lang w:val="en-US"/>
              </w:rPr>
            </w:pPr>
            <w:r>
              <w:rPr>
                <w:lang w:val="en-US"/>
              </w:rPr>
              <w:t>Corp de iluminat (Armstrong) 600mm x 600mm</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35,0000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2051142950700</w:t>
            </w:r>
          </w:p>
        </w:tc>
        <w:tc>
          <w:tcPr>
            <w:tcW w:w="4394" w:type="dxa"/>
            <w:gridSpan w:val="4"/>
            <w:tcBorders>
              <w:top w:val="nil"/>
              <w:bottom w:val="single" w:sz="2" w:space="0" w:color="auto"/>
            </w:tcBorders>
          </w:tcPr>
          <w:p w:rsidR="004E3ACC" w:rsidRDefault="004E3ACC" w:rsidP="004E3ACC">
            <w:pPr>
              <w:rPr>
                <w:lang w:val="en-US"/>
              </w:rPr>
            </w:pPr>
            <w:r>
              <w:rPr>
                <w:lang w:val="en-US"/>
              </w:rPr>
              <w:t>Dibluri</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70,0000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2874115836492</w:t>
            </w:r>
          </w:p>
        </w:tc>
        <w:tc>
          <w:tcPr>
            <w:tcW w:w="4394" w:type="dxa"/>
            <w:gridSpan w:val="4"/>
            <w:tcBorders>
              <w:top w:val="nil"/>
              <w:bottom w:val="single" w:sz="2" w:space="0" w:color="auto"/>
            </w:tcBorders>
          </w:tcPr>
          <w:p w:rsidR="004E3ACC" w:rsidRDefault="004E3ACC" w:rsidP="004E3ACC">
            <w:pPr>
              <w:rPr>
                <w:lang w:val="en-US"/>
              </w:rPr>
            </w:pPr>
            <w:r>
              <w:rPr>
                <w:lang w:val="en-US"/>
              </w:rPr>
              <w:t>Surub cap bombat 5 x 60</w:t>
            </w:r>
          </w:p>
        </w:tc>
        <w:tc>
          <w:tcPr>
            <w:tcW w:w="1276" w:type="dxa"/>
            <w:gridSpan w:val="2"/>
            <w:tcBorders>
              <w:top w:val="nil"/>
              <w:bottom w:val="single" w:sz="2" w:space="0" w:color="auto"/>
            </w:tcBorders>
          </w:tcPr>
          <w:p w:rsidR="004E3ACC" w:rsidRDefault="004E3ACC" w:rsidP="004E3ACC">
            <w:pPr>
              <w:rPr>
                <w:lang w:val="en-US"/>
              </w:rPr>
            </w:pPr>
            <w:r>
              <w:rPr>
                <w:lang w:val="en-US"/>
              </w:rPr>
              <w:t>buc</w:t>
            </w:r>
          </w:p>
        </w:tc>
        <w:tc>
          <w:tcPr>
            <w:tcW w:w="1701" w:type="dxa"/>
            <w:tcBorders>
              <w:top w:val="nil"/>
              <w:bottom w:val="single" w:sz="2" w:space="0" w:color="auto"/>
            </w:tcBorders>
          </w:tcPr>
          <w:p w:rsidR="004E3ACC" w:rsidRDefault="004E3ACC" w:rsidP="004E3ACC">
            <w:pPr>
              <w:rPr>
                <w:lang w:val="en-US"/>
              </w:rPr>
            </w:pPr>
            <w:r>
              <w:rPr>
                <w:lang w:val="en-US"/>
              </w:rPr>
              <w:t>70,0000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2653102100830</w:t>
            </w:r>
          </w:p>
        </w:tc>
        <w:tc>
          <w:tcPr>
            <w:tcW w:w="4394" w:type="dxa"/>
            <w:gridSpan w:val="4"/>
            <w:tcBorders>
              <w:top w:val="nil"/>
              <w:bottom w:val="single" w:sz="2" w:space="0" w:color="auto"/>
            </w:tcBorders>
          </w:tcPr>
          <w:p w:rsidR="004E3ACC" w:rsidRDefault="004E3ACC" w:rsidP="004E3ACC">
            <w:pPr>
              <w:rPr>
                <w:lang w:val="en-US"/>
              </w:rPr>
            </w:pPr>
            <w:r>
              <w:rPr>
                <w:lang w:val="en-US"/>
              </w:rPr>
              <w:t>Ipsos pentru constructii tip A</w:t>
            </w:r>
          </w:p>
        </w:tc>
        <w:tc>
          <w:tcPr>
            <w:tcW w:w="1276" w:type="dxa"/>
            <w:gridSpan w:val="2"/>
            <w:tcBorders>
              <w:top w:val="nil"/>
              <w:bottom w:val="single" w:sz="2" w:space="0" w:color="auto"/>
            </w:tcBorders>
          </w:tcPr>
          <w:p w:rsidR="004E3ACC" w:rsidRDefault="004E3ACC" w:rsidP="004E3ACC">
            <w:pPr>
              <w:rPr>
                <w:lang w:val="en-US"/>
              </w:rPr>
            </w:pPr>
            <w:r>
              <w:rPr>
                <w:lang w:val="en-US"/>
              </w:rPr>
              <w:t>kg</w:t>
            </w:r>
          </w:p>
        </w:tc>
        <w:tc>
          <w:tcPr>
            <w:tcW w:w="1701" w:type="dxa"/>
            <w:tcBorders>
              <w:top w:val="nil"/>
              <w:bottom w:val="single" w:sz="2" w:space="0" w:color="auto"/>
            </w:tcBorders>
          </w:tcPr>
          <w:p w:rsidR="004E3ACC" w:rsidRDefault="004E3ACC" w:rsidP="004E3ACC">
            <w:pPr>
              <w:rPr>
                <w:lang w:val="en-US"/>
              </w:rPr>
            </w:pPr>
            <w:r>
              <w:rPr>
                <w:lang w:val="en-US"/>
              </w:rPr>
              <w:t>2,8000</w:t>
            </w:r>
          </w:p>
        </w:tc>
      </w:tr>
      <w:tr w:rsidR="004E3ACC" w:rsidTr="004E3AC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4E3ACC" w:rsidRDefault="004E3ACC" w:rsidP="004E3ACC">
            <w:pPr>
              <w:rPr>
                <w:lang w:val="en-US"/>
              </w:rPr>
            </w:pPr>
          </w:p>
        </w:tc>
        <w:tc>
          <w:tcPr>
            <w:tcW w:w="1418" w:type="dxa"/>
            <w:gridSpan w:val="3"/>
            <w:tcBorders>
              <w:top w:val="nil"/>
              <w:bottom w:val="single" w:sz="2" w:space="0" w:color="auto"/>
            </w:tcBorders>
            <w:vAlign w:val="center"/>
          </w:tcPr>
          <w:p w:rsidR="004E3ACC" w:rsidRDefault="004E3ACC" w:rsidP="004E3ACC">
            <w:pPr>
              <w:jc w:val="center"/>
              <w:rPr>
                <w:sz w:val="16"/>
                <w:szCs w:val="16"/>
                <w:lang w:val="en-US"/>
              </w:rPr>
            </w:pPr>
            <w:r>
              <w:rPr>
                <w:sz w:val="16"/>
                <w:szCs w:val="16"/>
                <w:lang w:val="en-US"/>
              </w:rPr>
              <w:t>2513206621522</w:t>
            </w:r>
          </w:p>
        </w:tc>
        <w:tc>
          <w:tcPr>
            <w:tcW w:w="4394" w:type="dxa"/>
            <w:gridSpan w:val="4"/>
            <w:tcBorders>
              <w:top w:val="nil"/>
              <w:bottom w:val="single" w:sz="2" w:space="0" w:color="auto"/>
            </w:tcBorders>
          </w:tcPr>
          <w:p w:rsidR="004E3ACC" w:rsidRDefault="004E3ACC" w:rsidP="004E3ACC">
            <w:pPr>
              <w:rPr>
                <w:lang w:val="en-US"/>
              </w:rPr>
            </w:pPr>
            <w:r>
              <w:rPr>
                <w:lang w:val="en-US"/>
              </w:rPr>
              <w:t>Banda izolatoare din pinza cauciucata tip PC-role 10m x 15mm</w:t>
            </w:r>
          </w:p>
        </w:tc>
        <w:tc>
          <w:tcPr>
            <w:tcW w:w="1276" w:type="dxa"/>
            <w:gridSpan w:val="2"/>
            <w:tcBorders>
              <w:top w:val="nil"/>
              <w:bottom w:val="single" w:sz="2" w:space="0" w:color="auto"/>
            </w:tcBorders>
          </w:tcPr>
          <w:p w:rsidR="004E3ACC" w:rsidRDefault="004E3ACC" w:rsidP="004E3ACC">
            <w:pPr>
              <w:rPr>
                <w:lang w:val="en-US"/>
              </w:rPr>
            </w:pPr>
            <w:r>
              <w:rPr>
                <w:lang w:val="en-US"/>
              </w:rPr>
              <w:t>m</w:t>
            </w:r>
          </w:p>
        </w:tc>
        <w:tc>
          <w:tcPr>
            <w:tcW w:w="1701" w:type="dxa"/>
            <w:tcBorders>
              <w:top w:val="nil"/>
              <w:bottom w:val="single" w:sz="2" w:space="0" w:color="auto"/>
            </w:tcBorders>
          </w:tcPr>
          <w:p w:rsidR="004E3ACC" w:rsidRDefault="004E3ACC" w:rsidP="004E3ACC">
            <w:pPr>
              <w:rPr>
                <w:lang w:val="en-US"/>
              </w:rPr>
            </w:pPr>
            <w:r>
              <w:rPr>
                <w:lang w:val="en-US"/>
              </w:rPr>
              <w:t>7,0000</w:t>
            </w:r>
          </w:p>
        </w:tc>
      </w:tr>
      <w:tr w:rsidR="004E3ACC" w:rsidRPr="00EB582C" w:rsidTr="004E3ACC">
        <w:trPr>
          <w:trHeight w:val="340"/>
        </w:trPr>
        <w:tc>
          <w:tcPr>
            <w:tcW w:w="709" w:type="dxa"/>
            <w:tcBorders>
              <w:top w:val="nil"/>
              <w:left w:val="single" w:sz="6" w:space="0" w:color="auto"/>
              <w:bottom w:val="nil"/>
              <w:right w:val="nil"/>
            </w:tcBorders>
          </w:tcPr>
          <w:p w:rsidR="004E3ACC" w:rsidRDefault="004E3ACC" w:rsidP="004E3ACC">
            <w:pPr>
              <w:rPr>
                <w:lang w:val="en-US"/>
              </w:rPr>
            </w:pPr>
          </w:p>
        </w:tc>
        <w:tc>
          <w:tcPr>
            <w:tcW w:w="1418" w:type="dxa"/>
            <w:gridSpan w:val="3"/>
            <w:tcBorders>
              <w:top w:val="nil"/>
              <w:left w:val="single" w:sz="6" w:space="0" w:color="auto"/>
              <w:bottom w:val="nil"/>
              <w:right w:val="nil"/>
            </w:tcBorders>
          </w:tcPr>
          <w:p w:rsidR="004E3ACC" w:rsidRDefault="004E3ACC" w:rsidP="004E3ACC">
            <w:pPr>
              <w:rPr>
                <w:lang w:val="en-US"/>
              </w:rPr>
            </w:pPr>
          </w:p>
        </w:tc>
        <w:tc>
          <w:tcPr>
            <w:tcW w:w="4394" w:type="dxa"/>
            <w:gridSpan w:val="4"/>
            <w:tcBorders>
              <w:top w:val="nil"/>
              <w:left w:val="single" w:sz="6" w:space="0" w:color="auto"/>
              <w:bottom w:val="nil"/>
              <w:right w:val="nil"/>
            </w:tcBorders>
          </w:tcPr>
          <w:p w:rsidR="004E3ACC" w:rsidRDefault="004E3ACC" w:rsidP="004E3ACC">
            <w:pPr>
              <w:rPr>
                <w:i/>
                <w:iCs/>
                <w:lang w:val="en-US"/>
              </w:rPr>
            </w:pPr>
            <w:r>
              <w:rPr>
                <w:i/>
                <w:iCs/>
                <w:lang w:val="en-US"/>
              </w:rPr>
              <w:t xml:space="preserve">Total  </w:t>
            </w:r>
          </w:p>
        </w:tc>
        <w:tc>
          <w:tcPr>
            <w:tcW w:w="1276" w:type="dxa"/>
            <w:gridSpan w:val="2"/>
            <w:tcBorders>
              <w:top w:val="nil"/>
              <w:left w:val="single" w:sz="6" w:space="0" w:color="auto"/>
              <w:bottom w:val="nil"/>
              <w:right w:val="nil"/>
            </w:tcBorders>
          </w:tcPr>
          <w:p w:rsidR="004E3ACC" w:rsidRPr="00EB582C" w:rsidRDefault="004E3ACC" w:rsidP="004E3ACC">
            <w:pPr>
              <w:rPr>
                <w:lang w:val="en-US"/>
              </w:rPr>
            </w:pPr>
          </w:p>
        </w:tc>
        <w:tc>
          <w:tcPr>
            <w:tcW w:w="1701" w:type="dxa"/>
            <w:tcBorders>
              <w:top w:val="nil"/>
              <w:left w:val="single" w:sz="6" w:space="0" w:color="auto"/>
              <w:bottom w:val="nil"/>
              <w:right w:val="nil"/>
            </w:tcBorders>
          </w:tcPr>
          <w:p w:rsidR="004E3ACC" w:rsidRPr="00EB582C" w:rsidRDefault="004E3ACC" w:rsidP="004E3ACC">
            <w:pPr>
              <w:rPr>
                <w:lang w:val="en-US"/>
              </w:rPr>
            </w:pPr>
          </w:p>
        </w:tc>
        <w:tc>
          <w:tcPr>
            <w:tcW w:w="236" w:type="dxa"/>
            <w:tcBorders>
              <w:top w:val="nil"/>
              <w:left w:val="single" w:sz="6" w:space="0" w:color="auto"/>
              <w:bottom w:val="nil"/>
              <w:right w:val="nil"/>
            </w:tcBorders>
          </w:tcPr>
          <w:p w:rsidR="004E3ACC" w:rsidRPr="00EB582C" w:rsidRDefault="004E3ACC" w:rsidP="004E3ACC">
            <w:pPr>
              <w:rPr>
                <w:lang w:val="en-US"/>
              </w:rPr>
            </w:pPr>
          </w:p>
        </w:tc>
      </w:tr>
      <w:tr w:rsidR="004E3ACC" w:rsidTr="004E3ACC">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4E3ACC" w:rsidRDefault="004E3ACC" w:rsidP="004E3ACC">
            <w:pPr>
              <w:rPr>
                <w:sz w:val="8"/>
                <w:szCs w:val="8"/>
                <w:lang w:val="en-US"/>
              </w:rPr>
            </w:pPr>
          </w:p>
        </w:tc>
        <w:tc>
          <w:tcPr>
            <w:tcW w:w="1418" w:type="dxa"/>
            <w:gridSpan w:val="3"/>
            <w:tcBorders>
              <w:left w:val="nil"/>
              <w:bottom w:val="nil"/>
              <w:right w:val="nil"/>
            </w:tcBorders>
          </w:tcPr>
          <w:p w:rsidR="004E3ACC" w:rsidRDefault="004E3ACC" w:rsidP="004E3ACC">
            <w:pPr>
              <w:rPr>
                <w:sz w:val="8"/>
                <w:szCs w:val="8"/>
                <w:lang w:val="en-US"/>
              </w:rPr>
            </w:pPr>
          </w:p>
        </w:tc>
        <w:tc>
          <w:tcPr>
            <w:tcW w:w="2835" w:type="dxa"/>
            <w:gridSpan w:val="2"/>
            <w:tcBorders>
              <w:left w:val="nil"/>
              <w:bottom w:val="nil"/>
              <w:right w:val="nil"/>
            </w:tcBorders>
          </w:tcPr>
          <w:p w:rsidR="004E3ACC" w:rsidRDefault="004E3ACC" w:rsidP="004E3ACC">
            <w:pPr>
              <w:rPr>
                <w:sz w:val="8"/>
                <w:szCs w:val="8"/>
                <w:lang w:val="en-US"/>
              </w:rPr>
            </w:pPr>
          </w:p>
          <w:p w:rsidR="004E3ACC" w:rsidRDefault="004E3ACC" w:rsidP="004E3ACC">
            <w:pPr>
              <w:rPr>
                <w:sz w:val="8"/>
                <w:szCs w:val="8"/>
                <w:lang w:val="en-US"/>
              </w:rPr>
            </w:pPr>
          </w:p>
          <w:p w:rsidR="004E3ACC" w:rsidRDefault="004E3ACC" w:rsidP="004E3ACC">
            <w:pPr>
              <w:rPr>
                <w:sz w:val="8"/>
                <w:szCs w:val="8"/>
                <w:lang w:val="en-US"/>
              </w:rPr>
            </w:pPr>
          </w:p>
        </w:tc>
        <w:tc>
          <w:tcPr>
            <w:tcW w:w="1134" w:type="dxa"/>
            <w:tcBorders>
              <w:left w:val="nil"/>
              <w:bottom w:val="nil"/>
              <w:right w:val="nil"/>
            </w:tcBorders>
          </w:tcPr>
          <w:p w:rsidR="004E3ACC" w:rsidRDefault="004E3ACC" w:rsidP="004E3ACC">
            <w:pPr>
              <w:rPr>
                <w:sz w:val="8"/>
                <w:szCs w:val="8"/>
                <w:lang w:val="en-US"/>
              </w:rPr>
            </w:pPr>
          </w:p>
        </w:tc>
        <w:tc>
          <w:tcPr>
            <w:tcW w:w="1134" w:type="dxa"/>
            <w:gridSpan w:val="2"/>
            <w:tcBorders>
              <w:left w:val="nil"/>
              <w:bottom w:val="nil"/>
              <w:right w:val="nil"/>
            </w:tcBorders>
          </w:tcPr>
          <w:p w:rsidR="004E3ACC" w:rsidRDefault="004E3ACC" w:rsidP="004E3ACC">
            <w:pPr>
              <w:rPr>
                <w:sz w:val="8"/>
                <w:szCs w:val="8"/>
                <w:lang w:val="en-US"/>
              </w:rPr>
            </w:pPr>
          </w:p>
        </w:tc>
        <w:tc>
          <w:tcPr>
            <w:tcW w:w="2268" w:type="dxa"/>
            <w:gridSpan w:val="2"/>
            <w:tcBorders>
              <w:left w:val="nil"/>
              <w:bottom w:val="nil"/>
            </w:tcBorders>
          </w:tcPr>
          <w:p w:rsidR="004E3ACC" w:rsidRDefault="004E3ACC" w:rsidP="004E3ACC">
            <w:pPr>
              <w:rPr>
                <w:sz w:val="8"/>
                <w:szCs w:val="8"/>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r>
              <w:rPr>
                <w:lang w:val="en-US"/>
              </w:rPr>
              <w:t xml:space="preserve"> </w:t>
            </w:r>
          </w:p>
        </w:tc>
        <w:tc>
          <w:tcPr>
            <w:tcW w:w="1418"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835" w:type="dxa"/>
            <w:gridSpan w:val="2"/>
            <w:tcBorders>
              <w:top w:val="single" w:sz="4" w:space="0" w:color="auto"/>
              <w:left w:val="nil"/>
              <w:bottom w:val="single" w:sz="4" w:space="0" w:color="auto"/>
              <w:right w:val="nil"/>
            </w:tcBorders>
          </w:tcPr>
          <w:p w:rsidR="004E3ACC" w:rsidRDefault="004E3ACC" w:rsidP="004E3ACC">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1418"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835" w:type="dxa"/>
            <w:gridSpan w:val="2"/>
            <w:tcBorders>
              <w:top w:val="single" w:sz="4" w:space="0" w:color="auto"/>
              <w:left w:val="nil"/>
              <w:bottom w:val="single" w:sz="4" w:space="0" w:color="auto"/>
              <w:right w:val="nil"/>
            </w:tcBorders>
          </w:tcPr>
          <w:p w:rsidR="004E3ACC" w:rsidRDefault="009C1042" w:rsidP="004E3ACC">
            <w:pPr>
              <w:rPr>
                <w:lang w:val="en-US"/>
              </w:rPr>
            </w:pPr>
            <w:r>
              <w:rPr>
                <w:lang w:val="en-US"/>
              </w:rPr>
              <w:t>Asigurare sociala(VR)24</w:t>
            </w:r>
            <w:r w:rsidR="004E3ACC">
              <w:rPr>
                <w:lang w:val="en-US"/>
              </w:rPr>
              <w:t xml:space="preserve">%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1418"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835" w:type="dxa"/>
            <w:gridSpan w:val="2"/>
            <w:tcBorders>
              <w:top w:val="single" w:sz="4" w:space="0" w:color="auto"/>
              <w:left w:val="nil"/>
              <w:bottom w:val="single" w:sz="4" w:space="0" w:color="auto"/>
              <w:right w:val="nil"/>
            </w:tcBorders>
          </w:tcPr>
          <w:p w:rsidR="004E3ACC" w:rsidRDefault="009C1042" w:rsidP="004E3ACC">
            <w:pPr>
              <w:rPr>
                <w:lang w:val="en-US"/>
              </w:rPr>
            </w:pPr>
            <w:r>
              <w:rPr>
                <w:lang w:val="en-US"/>
              </w:rPr>
              <w:t>Transportul materialelor(VR)*10</w:t>
            </w:r>
            <w:r w:rsidR="004E3ACC">
              <w:rPr>
                <w:lang w:val="en-US"/>
              </w:rPr>
              <w:t xml:space="preserve">%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1418"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835" w:type="dxa"/>
            <w:gridSpan w:val="2"/>
            <w:tcBorders>
              <w:top w:val="single" w:sz="4" w:space="0" w:color="auto"/>
              <w:left w:val="nil"/>
              <w:bottom w:val="single" w:sz="4" w:space="0" w:color="auto"/>
              <w:right w:val="nil"/>
            </w:tcBorders>
          </w:tcPr>
          <w:p w:rsidR="004E3ACC" w:rsidRDefault="004E3ACC" w:rsidP="004E3ACC">
            <w:pPr>
              <w:rPr>
                <w:lang w:val="en-US"/>
              </w:rPr>
            </w:pPr>
            <w:r>
              <w:rPr>
                <w:lang w:val="en-US"/>
              </w:rPr>
              <w:t xml:space="preserve">Cheltuieli directe VR+Asigur+Transp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1418"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835" w:type="dxa"/>
            <w:gridSpan w:val="2"/>
            <w:tcBorders>
              <w:top w:val="single" w:sz="4" w:space="0" w:color="auto"/>
              <w:left w:val="nil"/>
              <w:bottom w:val="single" w:sz="4" w:space="0" w:color="auto"/>
              <w:right w:val="nil"/>
            </w:tcBorders>
          </w:tcPr>
          <w:p w:rsidR="004E3ACC" w:rsidRDefault="009C1042" w:rsidP="004E3ACC">
            <w:pPr>
              <w:rPr>
                <w:lang w:val="en-US"/>
              </w:rPr>
            </w:pPr>
            <w:r>
              <w:rPr>
                <w:lang w:val="en-US"/>
              </w:rPr>
              <w:t>Cheltuieli de regie(Cheltu)*76</w:t>
            </w:r>
            <w:r w:rsidR="004E3ACC">
              <w:rPr>
                <w:lang w:val="en-US"/>
              </w:rPr>
              <w:t xml:space="preserve">%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1418"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835" w:type="dxa"/>
            <w:gridSpan w:val="2"/>
            <w:tcBorders>
              <w:top w:val="single" w:sz="4" w:space="0" w:color="auto"/>
              <w:left w:val="nil"/>
              <w:bottom w:val="single" w:sz="4" w:space="0" w:color="auto"/>
              <w:right w:val="nil"/>
            </w:tcBorders>
          </w:tcPr>
          <w:p w:rsidR="004E3ACC" w:rsidRDefault="004E3ACC" w:rsidP="004E3ACC">
            <w:pPr>
              <w:rPr>
                <w:lang w:val="en-US"/>
              </w:rPr>
            </w:pPr>
            <w:r>
              <w:rPr>
                <w:lang w:val="en-US"/>
              </w:rPr>
              <w:t xml:space="preserve">Total Cheltu+Cheltu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1418"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835" w:type="dxa"/>
            <w:gridSpan w:val="2"/>
            <w:tcBorders>
              <w:top w:val="single" w:sz="4" w:space="0" w:color="auto"/>
              <w:left w:val="nil"/>
              <w:bottom w:val="single" w:sz="4" w:space="0" w:color="auto"/>
              <w:right w:val="nil"/>
            </w:tcBorders>
          </w:tcPr>
          <w:p w:rsidR="004E3ACC" w:rsidRDefault="009C1042" w:rsidP="004E3ACC">
            <w:pPr>
              <w:rPr>
                <w:lang w:val="en-US"/>
              </w:rPr>
            </w:pPr>
            <w:r>
              <w:rPr>
                <w:lang w:val="en-US"/>
              </w:rPr>
              <w:t>Beneficiu de deviz (Total)*6</w:t>
            </w:r>
            <w:r w:rsidR="004E3ACC">
              <w:rPr>
                <w:lang w:val="en-US"/>
              </w:rPr>
              <w:t xml:space="preserve">%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RPr="00EB582C" w:rsidTr="004E3ACC">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rsidR="004E3ACC" w:rsidRDefault="004E3ACC" w:rsidP="004E3ACC">
            <w:pPr>
              <w:rPr>
                <w:lang w:val="en-US"/>
              </w:rPr>
            </w:pPr>
          </w:p>
        </w:tc>
        <w:tc>
          <w:tcPr>
            <w:tcW w:w="1418"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835" w:type="dxa"/>
            <w:gridSpan w:val="2"/>
            <w:tcBorders>
              <w:top w:val="single" w:sz="4" w:space="0" w:color="auto"/>
              <w:left w:val="nil"/>
              <w:bottom w:val="single" w:sz="4" w:space="0" w:color="auto"/>
              <w:right w:val="nil"/>
            </w:tcBorders>
          </w:tcPr>
          <w:p w:rsidR="004E3ACC" w:rsidRDefault="009C1042" w:rsidP="004E3ACC">
            <w:pPr>
              <w:rPr>
                <w:lang w:val="en-US"/>
              </w:rPr>
            </w:pPr>
            <w:r>
              <w:rPr>
                <w:lang w:val="en-US"/>
              </w:rPr>
              <w:t>Total</w:t>
            </w:r>
            <w:r w:rsidR="004E3ACC">
              <w:rPr>
                <w:lang w:val="en-US"/>
              </w:rPr>
              <w:t xml:space="preserve">VR+Asigur+Transp+Cheltu+Benefi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gridSpan w:val="4"/>
            <w:tcBorders>
              <w:top w:val="single" w:sz="4" w:space="0" w:color="auto"/>
              <w:left w:val="nil"/>
              <w:bottom w:val="single" w:sz="4" w:space="0" w:color="auto"/>
            </w:tcBorders>
          </w:tcPr>
          <w:p w:rsidR="004E3ACC" w:rsidRPr="00EB582C" w:rsidRDefault="004E3ACC" w:rsidP="004E3ACC">
            <w:pPr>
              <w:rPr>
                <w:lang w:val="en-US"/>
              </w:rPr>
            </w:pPr>
          </w:p>
        </w:tc>
      </w:tr>
      <w:tr w:rsidR="004E3ACC" w:rsidTr="004E3A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4E3ACC" w:rsidRDefault="004E3ACC" w:rsidP="004E3ACC">
            <w:pPr>
              <w:rPr>
                <w:lang w:val="en-US"/>
              </w:rPr>
            </w:pPr>
          </w:p>
        </w:tc>
        <w:tc>
          <w:tcPr>
            <w:tcW w:w="284" w:type="dxa"/>
            <w:tcBorders>
              <w:top w:val="single" w:sz="4" w:space="0" w:color="auto"/>
              <w:left w:val="nil"/>
              <w:bottom w:val="single" w:sz="4" w:space="0" w:color="auto"/>
              <w:right w:val="nil"/>
            </w:tcBorders>
          </w:tcPr>
          <w:p w:rsidR="004E3ACC" w:rsidRDefault="004E3ACC" w:rsidP="004E3ACC">
            <w:pPr>
              <w:rPr>
                <w:lang w:val="en-US"/>
              </w:rPr>
            </w:pPr>
          </w:p>
        </w:tc>
        <w:tc>
          <w:tcPr>
            <w:tcW w:w="1276" w:type="dxa"/>
            <w:gridSpan w:val="3"/>
            <w:tcBorders>
              <w:top w:val="single" w:sz="4" w:space="0" w:color="auto"/>
              <w:left w:val="nil"/>
              <w:bottom w:val="single" w:sz="4" w:space="0" w:color="auto"/>
              <w:right w:val="nil"/>
            </w:tcBorders>
          </w:tcPr>
          <w:p w:rsidR="004E3ACC" w:rsidRDefault="004E3ACC" w:rsidP="004E3ACC">
            <w:pPr>
              <w:rPr>
                <w:lang w:val="en-US"/>
              </w:rPr>
            </w:pPr>
          </w:p>
        </w:tc>
        <w:tc>
          <w:tcPr>
            <w:tcW w:w="2693" w:type="dxa"/>
            <w:tcBorders>
              <w:top w:val="single" w:sz="4" w:space="0" w:color="auto"/>
              <w:left w:val="nil"/>
              <w:bottom w:val="single" w:sz="4" w:space="0" w:color="auto"/>
              <w:right w:val="nil"/>
            </w:tcBorders>
          </w:tcPr>
          <w:p w:rsidR="004E3ACC" w:rsidRDefault="004E3ACC" w:rsidP="004E3ACC">
            <w:pPr>
              <w:rPr>
                <w:sz w:val="8"/>
                <w:szCs w:val="8"/>
                <w:lang w:val="en-US"/>
              </w:rPr>
            </w:pPr>
            <w:r>
              <w:rPr>
                <w:b/>
                <w:bCs/>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rsidR="004E3ACC" w:rsidRDefault="004E3ACC" w:rsidP="004E3ACC">
            <w:pPr>
              <w:rPr>
                <w:lang w:val="en-US"/>
              </w:rPr>
            </w:pPr>
            <w:r>
              <w:rPr>
                <w:b/>
                <w:bCs/>
                <w:lang w:val="en-US"/>
              </w:rPr>
              <w:t xml:space="preserve">            </w:t>
            </w:r>
          </w:p>
        </w:tc>
        <w:tc>
          <w:tcPr>
            <w:tcW w:w="3402" w:type="dxa"/>
            <w:gridSpan w:val="4"/>
            <w:tcBorders>
              <w:top w:val="single" w:sz="4" w:space="0" w:color="auto"/>
              <w:left w:val="nil"/>
              <w:bottom w:val="single" w:sz="4" w:space="0" w:color="auto"/>
            </w:tcBorders>
          </w:tcPr>
          <w:p w:rsidR="004E3ACC" w:rsidRDefault="004E3ACC" w:rsidP="004E3ACC">
            <w:pPr>
              <w:rPr>
                <w:b/>
                <w:bCs/>
                <w:lang w:val="en-US"/>
              </w:rPr>
            </w:pPr>
          </w:p>
        </w:tc>
      </w:tr>
    </w:tbl>
    <w:p w:rsidR="004E3ACC" w:rsidRDefault="004E3ACC" w:rsidP="004E3ACC">
      <w:pPr>
        <w:ind w:right="-142"/>
        <w:rPr>
          <w:sz w:val="6"/>
          <w:szCs w:val="6"/>
          <w:lang w:val="en-US"/>
        </w:rPr>
      </w:pPr>
      <w:r>
        <w:rPr>
          <w:lang w:val="en-US"/>
        </w:rPr>
        <w:t xml:space="preserve"> </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4"/>
        <w:gridCol w:w="4678"/>
        <w:gridCol w:w="1134"/>
        <w:gridCol w:w="3402"/>
      </w:tblGrid>
      <w:tr w:rsidR="004E3ACC" w:rsidRPr="00EB582C" w:rsidTr="004E3ACC">
        <w:trPr>
          <w:cantSplit/>
          <w:trHeight w:val="394"/>
        </w:trPr>
        <w:tc>
          <w:tcPr>
            <w:tcW w:w="284" w:type="dxa"/>
            <w:tcBorders>
              <w:top w:val="single" w:sz="4" w:space="0" w:color="auto"/>
              <w:bottom w:val="single" w:sz="4" w:space="0" w:color="auto"/>
              <w:right w:val="nil"/>
            </w:tcBorders>
          </w:tcPr>
          <w:p w:rsidR="004E3ACC" w:rsidRDefault="004E3ACC" w:rsidP="004E3ACC">
            <w:pPr>
              <w:rPr>
                <w:lang w:val="en-US"/>
              </w:rPr>
            </w:pPr>
          </w:p>
        </w:tc>
        <w:tc>
          <w:tcPr>
            <w:tcW w:w="4678" w:type="dxa"/>
            <w:tcBorders>
              <w:top w:val="single" w:sz="4" w:space="0" w:color="auto"/>
              <w:left w:val="nil"/>
              <w:bottom w:val="single" w:sz="4" w:space="0" w:color="auto"/>
              <w:right w:val="nil"/>
            </w:tcBorders>
          </w:tcPr>
          <w:p w:rsidR="004E3ACC" w:rsidRDefault="004E3ACC" w:rsidP="004E3ACC">
            <w:pPr>
              <w:rPr>
                <w:lang w:val="en-US"/>
              </w:rPr>
            </w:pPr>
            <w:r>
              <w:rPr>
                <w:lang w:val="en-US"/>
              </w:rPr>
              <w:t xml:space="preserve">Total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tcBorders>
              <w:top w:val="single" w:sz="4" w:space="0" w:color="auto"/>
              <w:left w:val="nil"/>
              <w:bottom w:val="single" w:sz="4" w:space="0" w:color="auto"/>
            </w:tcBorders>
            <w:vAlign w:val="center"/>
          </w:tcPr>
          <w:p w:rsidR="004E3ACC" w:rsidRPr="00EB582C" w:rsidRDefault="004E3ACC" w:rsidP="004E3ACC">
            <w:pPr>
              <w:jc w:val="center"/>
              <w:rPr>
                <w:lang w:val="en-US"/>
              </w:rPr>
            </w:pPr>
          </w:p>
        </w:tc>
      </w:tr>
      <w:tr w:rsidR="004E3ACC" w:rsidRPr="00EB582C" w:rsidTr="004E3ACC">
        <w:trPr>
          <w:cantSplit/>
          <w:trHeight w:val="394"/>
        </w:trPr>
        <w:tc>
          <w:tcPr>
            <w:tcW w:w="284" w:type="dxa"/>
            <w:tcBorders>
              <w:top w:val="single" w:sz="4" w:space="0" w:color="auto"/>
              <w:bottom w:val="single" w:sz="4" w:space="0" w:color="auto"/>
              <w:right w:val="nil"/>
            </w:tcBorders>
          </w:tcPr>
          <w:p w:rsidR="004E3ACC" w:rsidRDefault="004E3ACC" w:rsidP="004E3ACC">
            <w:pPr>
              <w:rPr>
                <w:lang w:val="en-US"/>
              </w:rPr>
            </w:pPr>
          </w:p>
        </w:tc>
        <w:tc>
          <w:tcPr>
            <w:tcW w:w="4678" w:type="dxa"/>
            <w:tcBorders>
              <w:top w:val="single" w:sz="4" w:space="0" w:color="auto"/>
              <w:left w:val="nil"/>
              <w:bottom w:val="single" w:sz="4" w:space="0" w:color="auto"/>
              <w:right w:val="nil"/>
            </w:tcBorders>
          </w:tcPr>
          <w:p w:rsidR="004E3ACC" w:rsidRDefault="004E3ACC" w:rsidP="004E3ACC">
            <w:pPr>
              <w:rPr>
                <w:lang w:val="en-US"/>
              </w:rPr>
            </w:pPr>
            <w:r>
              <w:rPr>
                <w:lang w:val="en-US"/>
              </w:rPr>
              <w:t xml:space="preserve">TVA (VR) * 20 % </w:t>
            </w:r>
          </w:p>
        </w:tc>
        <w:tc>
          <w:tcPr>
            <w:tcW w:w="1134" w:type="dxa"/>
            <w:tcBorders>
              <w:top w:val="single" w:sz="4" w:space="0" w:color="auto"/>
              <w:left w:val="nil"/>
              <w:bottom w:val="single" w:sz="4" w:space="0" w:color="auto"/>
              <w:right w:val="nil"/>
            </w:tcBorders>
          </w:tcPr>
          <w:p w:rsidR="004E3ACC" w:rsidRPr="00EB582C" w:rsidRDefault="004E3ACC" w:rsidP="004E3ACC">
            <w:pPr>
              <w:rPr>
                <w:lang w:val="en-US"/>
              </w:rPr>
            </w:pPr>
          </w:p>
        </w:tc>
        <w:tc>
          <w:tcPr>
            <w:tcW w:w="3402" w:type="dxa"/>
            <w:tcBorders>
              <w:top w:val="single" w:sz="4" w:space="0" w:color="auto"/>
              <w:left w:val="nil"/>
              <w:bottom w:val="single" w:sz="4" w:space="0" w:color="auto"/>
            </w:tcBorders>
            <w:vAlign w:val="center"/>
          </w:tcPr>
          <w:p w:rsidR="004E3ACC" w:rsidRPr="00EB582C" w:rsidRDefault="004E3ACC" w:rsidP="004E3ACC">
            <w:pPr>
              <w:jc w:val="center"/>
              <w:rPr>
                <w:lang w:val="en-US"/>
              </w:rPr>
            </w:pPr>
          </w:p>
        </w:tc>
      </w:tr>
    </w:tbl>
    <w:p w:rsidR="00062930" w:rsidRDefault="00062930" w:rsidP="00062930">
      <w:pPr>
        <w:rPr>
          <w:lang w:val="en-US"/>
        </w:rPr>
      </w:pPr>
    </w:p>
    <w:p w:rsidR="00062930" w:rsidRPr="00385E82" w:rsidRDefault="00062930" w:rsidP="00062930">
      <w:pPr>
        <w:rPr>
          <w:sz w:val="6"/>
          <w:szCs w:val="6"/>
          <w:lang w:val="en-US"/>
        </w:rPr>
      </w:pPr>
    </w:p>
    <w:p w:rsidR="00062930" w:rsidRPr="00995BC0" w:rsidRDefault="00062930" w:rsidP="00062930"/>
    <w:sectPr w:rsidR="00062930" w:rsidRPr="00995BC0" w:rsidSect="003E313C">
      <w:footerReference w:type="default" r:id="rId7"/>
      <w:pgSz w:w="11906" w:h="16838"/>
      <w:pgMar w:top="851" w:right="851"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823" w:rsidRDefault="00946823">
      <w:r>
        <w:separator/>
      </w:r>
    </w:p>
  </w:endnote>
  <w:endnote w:type="continuationSeparator" w:id="0">
    <w:p w:rsidR="00946823" w:rsidRDefault="00946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4E3ACC" w:rsidRDefault="004E3ACC">
        <w:pPr>
          <w:pStyle w:val="a4"/>
          <w:jc w:val="right"/>
        </w:pPr>
        <w:r>
          <w:fldChar w:fldCharType="begin"/>
        </w:r>
        <w:r>
          <w:instrText xml:space="preserve"> PAGE   \* MERGEFORMAT </w:instrText>
        </w:r>
        <w:r>
          <w:fldChar w:fldCharType="separate"/>
        </w:r>
        <w:r w:rsidR="0001266B">
          <w:t>1</w:t>
        </w:r>
        <w:r>
          <w:fldChar w:fldCharType="end"/>
        </w:r>
      </w:p>
    </w:sdtContent>
  </w:sdt>
  <w:p w:rsidR="004E3ACC" w:rsidRDefault="004E3AC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823" w:rsidRDefault="00946823">
      <w:r>
        <w:separator/>
      </w:r>
    </w:p>
  </w:footnote>
  <w:footnote w:type="continuationSeparator" w:id="0">
    <w:p w:rsidR="00946823" w:rsidRDefault="009468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6"/>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5"/>
  </w:num>
  <w:num w:numId="23">
    <w:abstractNumId w:val="27"/>
  </w:num>
  <w:num w:numId="24">
    <w:abstractNumId w:val="22"/>
  </w:num>
  <w:num w:numId="25">
    <w:abstractNumId w:val="7"/>
  </w:num>
  <w:num w:numId="26">
    <w:abstractNumId w:val="9"/>
  </w:num>
  <w:num w:numId="27">
    <w:abstractNumId w:val="12"/>
  </w:num>
  <w:num w:numId="28">
    <w:abstractNumId w:val="2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1266B"/>
    <w:rsid w:val="00027C1F"/>
    <w:rsid w:val="00056793"/>
    <w:rsid w:val="00062930"/>
    <w:rsid w:val="000B6E99"/>
    <w:rsid w:val="0012066E"/>
    <w:rsid w:val="00154E69"/>
    <w:rsid w:val="002109F2"/>
    <w:rsid w:val="00221CCF"/>
    <w:rsid w:val="00236EAF"/>
    <w:rsid w:val="00273051"/>
    <w:rsid w:val="002A2C40"/>
    <w:rsid w:val="002B0D59"/>
    <w:rsid w:val="002D3D3C"/>
    <w:rsid w:val="003103B6"/>
    <w:rsid w:val="00315EC3"/>
    <w:rsid w:val="00334918"/>
    <w:rsid w:val="00337704"/>
    <w:rsid w:val="00366FB4"/>
    <w:rsid w:val="003E313C"/>
    <w:rsid w:val="003F7A14"/>
    <w:rsid w:val="00434161"/>
    <w:rsid w:val="0044412F"/>
    <w:rsid w:val="00446360"/>
    <w:rsid w:val="004514EE"/>
    <w:rsid w:val="00482218"/>
    <w:rsid w:val="004E3ACC"/>
    <w:rsid w:val="0050536B"/>
    <w:rsid w:val="005A4139"/>
    <w:rsid w:val="005F5342"/>
    <w:rsid w:val="00657426"/>
    <w:rsid w:val="0069028C"/>
    <w:rsid w:val="00695775"/>
    <w:rsid w:val="006A7291"/>
    <w:rsid w:val="006C0B77"/>
    <w:rsid w:val="006C7AB8"/>
    <w:rsid w:val="006D0093"/>
    <w:rsid w:val="006F5158"/>
    <w:rsid w:val="00707FF1"/>
    <w:rsid w:val="007455B4"/>
    <w:rsid w:val="00770BD5"/>
    <w:rsid w:val="00777E82"/>
    <w:rsid w:val="00790BF9"/>
    <w:rsid w:val="007A1CA5"/>
    <w:rsid w:val="008242FF"/>
    <w:rsid w:val="00846C2C"/>
    <w:rsid w:val="00870751"/>
    <w:rsid w:val="008C3803"/>
    <w:rsid w:val="008D2D63"/>
    <w:rsid w:val="00922C48"/>
    <w:rsid w:val="00935595"/>
    <w:rsid w:val="0094296C"/>
    <w:rsid w:val="00946823"/>
    <w:rsid w:val="009730EB"/>
    <w:rsid w:val="00982B39"/>
    <w:rsid w:val="009945D5"/>
    <w:rsid w:val="009A4885"/>
    <w:rsid w:val="009C1042"/>
    <w:rsid w:val="009F22C0"/>
    <w:rsid w:val="00A15F7A"/>
    <w:rsid w:val="00A26F19"/>
    <w:rsid w:val="00AE5A20"/>
    <w:rsid w:val="00B12653"/>
    <w:rsid w:val="00B61C26"/>
    <w:rsid w:val="00B81771"/>
    <w:rsid w:val="00B915B7"/>
    <w:rsid w:val="00C10C73"/>
    <w:rsid w:val="00C1633C"/>
    <w:rsid w:val="00C32ED8"/>
    <w:rsid w:val="00C42B71"/>
    <w:rsid w:val="00DA388B"/>
    <w:rsid w:val="00DC54CA"/>
    <w:rsid w:val="00DD2846"/>
    <w:rsid w:val="00E80C76"/>
    <w:rsid w:val="00EA59DF"/>
    <w:rsid w:val="00EB2B7D"/>
    <w:rsid w:val="00EC5720"/>
    <w:rsid w:val="00ED7FDC"/>
    <w:rsid w:val="00EE4070"/>
    <w:rsid w:val="00EF6962"/>
    <w:rsid w:val="00F12C76"/>
    <w:rsid w:val="00F2059B"/>
    <w:rsid w:val="00F66543"/>
    <w:rsid w:val="00F973F4"/>
    <w:rsid w:val="00FA575B"/>
    <w:rsid w:val="00FC784F"/>
    <w:rsid w:val="00FF1BBF"/>
    <w:rsid w:val="00FF7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E6ED66-8392-4FDC-BCDB-FB503D491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35</Pages>
  <Words>9885</Words>
  <Characters>56348</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Uzun Galina Fiodor</cp:lastModifiedBy>
  <cp:revision>50</cp:revision>
  <dcterms:created xsi:type="dcterms:W3CDTF">2024-09-26T10:57:00Z</dcterms:created>
  <dcterms:modified xsi:type="dcterms:W3CDTF">2026-03-23T11:18:00Z</dcterms:modified>
</cp:coreProperties>
</file>