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D7496">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9AD6057" w14:textId="3D7AE115" w:rsidR="00922F8A" w:rsidRPr="00FF555D" w:rsidRDefault="00922F8A" w:rsidP="00FF555D">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3B55C71E" w14:textId="6CD23C53" w:rsidR="00922F8A" w:rsidRPr="00FF430B" w:rsidRDefault="00922F8A" w:rsidP="00DD7496">
      <w:pPr>
        <w:pStyle w:val="a"/>
        <w:numPr>
          <w:ilvl w:val="0"/>
          <w:numId w:val="1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D7496">
      <w:pPr>
        <w:pStyle w:val="a"/>
        <w:numPr>
          <w:ilvl w:val="0"/>
          <w:numId w:val="1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D7496">
      <w:pPr>
        <w:pStyle w:val="a"/>
        <w:numPr>
          <w:ilvl w:val="0"/>
          <w:numId w:val="1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D7496">
      <w:pPr>
        <w:pStyle w:val="a"/>
        <w:numPr>
          <w:ilvl w:val="0"/>
          <w:numId w:val="1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D7496">
      <w:pPr>
        <w:pStyle w:val="a"/>
        <w:numPr>
          <w:ilvl w:val="0"/>
          <w:numId w:val="1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95DC2E4" w:rsidR="00922F8A" w:rsidRPr="009734EE"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A4A3725" w14:textId="617DC1FB" w:rsidR="00922F8A" w:rsidRPr="009734EE" w:rsidRDefault="0072565E" w:rsidP="00DD7496">
      <w:pPr>
        <w:pStyle w:val="a"/>
        <w:numPr>
          <w:ilvl w:val="0"/>
          <w:numId w:val="17"/>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D7496">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D7496">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D7496">
      <w:pPr>
        <w:pStyle w:val="a"/>
        <w:numPr>
          <w:ilvl w:val="0"/>
          <w:numId w:val="12"/>
        </w:numPr>
        <w:tabs>
          <w:tab w:val="clear" w:pos="1134"/>
          <w:tab w:val="left" w:pos="-284"/>
          <w:tab w:val="left" w:pos="196"/>
          <w:tab w:val="left" w:pos="567"/>
        </w:tabs>
        <w:ind w:left="-284" w:firstLine="284"/>
        <w:rPr>
          <w:lang w:val="ro-MD"/>
        </w:rPr>
      </w:pPr>
      <w:r w:rsidRPr="00FF430B">
        <w:rPr>
          <w:lang w:val="ro-MD"/>
        </w:rPr>
        <w:lastRenderedPageBreak/>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D7496">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D7496">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04B41" w:rsidP="00DD7496">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D7496">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D7496">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D7496">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D7496">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D7496">
      <w:pPr>
        <w:pStyle w:val="a"/>
        <w:numPr>
          <w:ilvl w:val="0"/>
          <w:numId w:val="14"/>
        </w:numPr>
        <w:tabs>
          <w:tab w:val="clear" w:pos="1134"/>
          <w:tab w:val="left" w:pos="-284"/>
          <w:tab w:val="left" w:pos="426"/>
        </w:tabs>
        <w:spacing w:after="120"/>
        <w:ind w:left="-284" w:firstLine="284"/>
        <w:rPr>
          <w:lang w:val="ro-MD"/>
        </w:rPr>
      </w:pPr>
      <w:r w:rsidRPr="00FF430B">
        <w:rPr>
          <w:lang w:val="ro-MD"/>
        </w:rPr>
        <w:lastRenderedPageBreak/>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7D628D7" w14:textId="2D6B6D3D" w:rsidR="00B65C93" w:rsidRPr="00FF430B" w:rsidRDefault="00B65C93" w:rsidP="00FF555D">
      <w:pPr>
        <w:spacing w:after="160" w:line="259" w:lineRule="auto"/>
        <w:rPr>
          <w:noProof w:val="0"/>
          <w:lang w:val="ro-MD"/>
        </w:rPr>
      </w:pPr>
      <w:bookmarkStart w:id="45" w:name="_Toc449692096"/>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C773FE1" w14:textId="77777777" w:rsidR="00EB1D32" w:rsidRDefault="00EB1D32" w:rsidP="00BE49DD">
      <w:pPr>
        <w:jc w:val="right"/>
        <w:rPr>
          <w:noProof w:val="0"/>
          <w:lang w:val="ro-MD"/>
        </w:rPr>
      </w:pPr>
    </w:p>
    <w:p w14:paraId="7AF329B3" w14:textId="77777777" w:rsidR="00EB1D32" w:rsidRDefault="00EB1D32" w:rsidP="00BE49DD">
      <w:pPr>
        <w:jc w:val="right"/>
        <w:rPr>
          <w:noProof w:val="0"/>
          <w:lang w:val="ro-MD"/>
        </w:rPr>
      </w:pPr>
    </w:p>
    <w:p w14:paraId="04D37AD8" w14:textId="77777777" w:rsidR="00EB1D32" w:rsidRDefault="00EB1D32" w:rsidP="00BE49DD">
      <w:pPr>
        <w:jc w:val="right"/>
        <w:rPr>
          <w:noProof w:val="0"/>
          <w:lang w:val="ro-MD"/>
        </w:rPr>
      </w:pPr>
    </w:p>
    <w:p w14:paraId="2FE154B9" w14:textId="5D93A951"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AF62C9">
      <w:pPr>
        <w:rPr>
          <w:noProof w:val="0"/>
          <w:lang w:val="ro-MD"/>
        </w:rPr>
      </w:pPr>
    </w:p>
    <w:p w14:paraId="1E4C9468" w14:textId="77777777" w:rsidR="00EB1D32" w:rsidRDefault="00EB1D32" w:rsidP="00BA7FF4">
      <w:pPr>
        <w:jc w:val="right"/>
        <w:rPr>
          <w:noProof w:val="0"/>
          <w:lang w:val="ro-MD"/>
        </w:rPr>
      </w:pPr>
    </w:p>
    <w:p w14:paraId="62DCCB65" w14:textId="401C71F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7503DEE" w14:textId="77777777" w:rsidR="00B27D8B" w:rsidRPr="00FF430B" w:rsidRDefault="00B27D8B" w:rsidP="00AF62C9">
      <w:pPr>
        <w:tabs>
          <w:tab w:val="left" w:pos="567"/>
        </w:tabs>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D7496">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09F317EA" w:rsidR="000E4D7D" w:rsidRDefault="000E4D7D" w:rsidP="00196AB4">
      <w:pPr>
        <w:jc w:val="both"/>
        <w:rPr>
          <w:b/>
          <w:lang w:val="ro-MD"/>
        </w:rPr>
      </w:pPr>
    </w:p>
    <w:p w14:paraId="4DE92C5F" w14:textId="0558137B" w:rsidR="00AF62C9" w:rsidRDefault="00AF62C9" w:rsidP="00196AB4">
      <w:pPr>
        <w:jc w:val="both"/>
        <w:rPr>
          <w:b/>
          <w:lang w:val="ro-MD"/>
        </w:rPr>
      </w:pPr>
    </w:p>
    <w:p w14:paraId="1EEFF66E" w14:textId="76CD9BE5" w:rsidR="00AF62C9" w:rsidRDefault="00AF62C9" w:rsidP="00196AB4">
      <w:pPr>
        <w:jc w:val="both"/>
        <w:rPr>
          <w:b/>
          <w:lang w:val="ro-MD"/>
        </w:rPr>
      </w:pPr>
    </w:p>
    <w:p w14:paraId="16D2B240" w14:textId="4D9BD4C7" w:rsidR="009110E4" w:rsidRPr="0024450E" w:rsidRDefault="009D4857" w:rsidP="0024450E">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76E14697" w14:textId="32255350" w:rsidR="009110E4" w:rsidRPr="009110E4" w:rsidRDefault="009110E4" w:rsidP="009110E4">
      <w:pPr>
        <w:jc w:val="both"/>
        <w:rPr>
          <w:b/>
          <w:u w:val="single"/>
          <w:lang w:val="ro-MD"/>
        </w:rPr>
      </w:pPr>
      <w:r w:rsidRPr="009110E4">
        <w:rPr>
          <w:b/>
          <w:lang w:eastAsia="ru-RU"/>
        </w:rPr>
        <w:t xml:space="preserve">                                                                       </w:t>
      </w:r>
    </w:p>
    <w:p w14:paraId="077CFD41" w14:textId="2B36E012" w:rsidR="00594A21" w:rsidRDefault="009110E4" w:rsidP="009110E4">
      <w:pPr>
        <w:rPr>
          <w:b/>
          <w:lang w:eastAsia="ru-RU"/>
        </w:rPr>
      </w:pPr>
      <w:r w:rsidRPr="00594A21">
        <w:rPr>
          <w:b/>
          <w:lang w:eastAsia="ru-RU"/>
        </w:rPr>
        <w:t>Obiectul achiziției</w:t>
      </w:r>
      <w:r w:rsidRPr="00594A21">
        <w:rPr>
          <w:b/>
          <w:lang w:val="en-US" w:eastAsia="ru-RU"/>
        </w:rPr>
        <w:t>:</w:t>
      </w:r>
      <w:r w:rsidR="00594A21" w:rsidRPr="00594A21">
        <w:rPr>
          <w:b/>
          <w:lang w:eastAsia="ru-RU"/>
        </w:rPr>
        <w:t xml:space="preserve"> </w:t>
      </w:r>
      <w:r w:rsidR="00594A21">
        <w:rPr>
          <w:b/>
          <w:lang w:eastAsia="ru-RU"/>
        </w:rPr>
        <w:t>Reparația terenurilor de mini fotbal din municipiul Chișinău</w:t>
      </w:r>
    </w:p>
    <w:p w14:paraId="733EC99C" w14:textId="77777777" w:rsidR="0014174A" w:rsidRDefault="0014174A" w:rsidP="009110E4">
      <w:pPr>
        <w:rPr>
          <w:b/>
          <w:lang w:val="en-US" w:eastAsia="ru-RU"/>
        </w:rPr>
      </w:pPr>
    </w:p>
    <w:p w14:paraId="3B5E094A" w14:textId="3000A67E" w:rsidR="009110E4" w:rsidRDefault="009110E4" w:rsidP="009110E4">
      <w:pPr>
        <w:rPr>
          <w:b/>
          <w:lang w:eastAsia="ru-RU"/>
        </w:rPr>
      </w:pPr>
      <w:r w:rsidRPr="00594A21">
        <w:rPr>
          <w:b/>
          <w:lang w:val="en-US" w:eastAsia="ru-RU"/>
        </w:rPr>
        <w:t xml:space="preserve"> </w:t>
      </w:r>
      <w:r w:rsidR="00594A21" w:rsidRPr="00594A21">
        <w:rPr>
          <w:b/>
          <w:lang w:eastAsia="ru-RU"/>
        </w:rPr>
        <w:t xml:space="preserve">Lotul 1 </w:t>
      </w:r>
      <w:r w:rsidR="00B525E8" w:rsidRPr="00594A21">
        <w:rPr>
          <w:b/>
          <w:lang w:eastAsia="ru-RU"/>
        </w:rPr>
        <w:t>Reparația terenurilor de mini fotbal  din sectorul Buiucani</w:t>
      </w:r>
    </w:p>
    <w:p w14:paraId="24000F89" w14:textId="77777777" w:rsidR="0024450E" w:rsidRPr="00594A21" w:rsidRDefault="0024450E" w:rsidP="009110E4">
      <w:pPr>
        <w:rPr>
          <w:b/>
          <w:lang w:eastAsia="ru-RU"/>
        </w:rPr>
      </w:pPr>
    </w:p>
    <w:tbl>
      <w:tblPr>
        <w:tblW w:w="10031" w:type="dxa"/>
        <w:tblLayout w:type="fixed"/>
        <w:tblLook w:val="04A0" w:firstRow="1" w:lastRow="0" w:firstColumn="1" w:lastColumn="0" w:noHBand="0" w:noVBand="1"/>
      </w:tblPr>
      <w:tblGrid>
        <w:gridCol w:w="9781"/>
        <w:gridCol w:w="250"/>
      </w:tblGrid>
      <w:tr w:rsidR="00B525E8" w14:paraId="43152DC3" w14:textId="77777777" w:rsidTr="00B525E8">
        <w:tc>
          <w:tcPr>
            <w:tcW w:w="9781" w:type="dxa"/>
            <w:tcBorders>
              <w:top w:val="nil"/>
              <w:left w:val="nil"/>
              <w:bottom w:val="single" w:sz="6" w:space="0" w:color="auto"/>
              <w:right w:val="nil"/>
            </w:tcBorders>
            <w:hideMark/>
          </w:tcPr>
          <w:p w14:paraId="7111DEF5" w14:textId="0E5D8C8A" w:rsidR="00B525E8" w:rsidRPr="00270BC8" w:rsidRDefault="00B525E8" w:rsidP="00B525E8">
            <w:pPr>
              <w:spacing w:line="256" w:lineRule="auto"/>
              <w:rPr>
                <w:i/>
                <w:iCs/>
                <w:sz w:val="28"/>
                <w:szCs w:val="28"/>
                <w:lang w:val="en-US"/>
              </w:rPr>
            </w:pPr>
            <w:r w:rsidRPr="00270BC8">
              <w:rPr>
                <w:i/>
                <w:iCs/>
                <w:sz w:val="28"/>
                <w:szCs w:val="28"/>
                <w:lang w:val="en-US"/>
              </w:rPr>
              <w:t>1.1 Reparatia terenului de mini fo</w:t>
            </w:r>
            <w:r w:rsidR="00270BC8">
              <w:rPr>
                <w:i/>
                <w:iCs/>
                <w:sz w:val="28"/>
                <w:szCs w:val="28"/>
                <w:lang w:val="en-US"/>
              </w:rPr>
              <w:t>t</w:t>
            </w:r>
            <w:r w:rsidRPr="00270BC8">
              <w:rPr>
                <w:i/>
                <w:iCs/>
                <w:sz w:val="28"/>
                <w:szCs w:val="28"/>
                <w:lang w:val="en-US"/>
              </w:rPr>
              <w:t>bal  din str.</w:t>
            </w:r>
            <w:r w:rsidR="005E5193" w:rsidRPr="00270BC8">
              <w:rPr>
                <w:i/>
                <w:iCs/>
                <w:sz w:val="28"/>
                <w:szCs w:val="28"/>
                <w:lang w:val="en-US"/>
              </w:rPr>
              <w:t xml:space="preserve"> </w:t>
            </w:r>
            <w:r w:rsidRPr="00270BC8">
              <w:rPr>
                <w:i/>
                <w:iCs/>
                <w:sz w:val="28"/>
                <w:szCs w:val="28"/>
                <w:lang w:val="en-US"/>
              </w:rPr>
              <w:t>Alba Iulia, 93</w:t>
            </w:r>
          </w:p>
        </w:tc>
        <w:tc>
          <w:tcPr>
            <w:tcW w:w="250" w:type="dxa"/>
            <w:hideMark/>
          </w:tcPr>
          <w:p w14:paraId="55A344DB" w14:textId="23C25C2C" w:rsidR="00B525E8" w:rsidRDefault="00B525E8" w:rsidP="00712C1A">
            <w:pPr>
              <w:spacing w:line="256" w:lineRule="auto"/>
              <w:jc w:val="right"/>
              <w:rPr>
                <w:sz w:val="22"/>
                <w:szCs w:val="22"/>
                <w:lang w:val="en-US"/>
              </w:rPr>
            </w:pPr>
          </w:p>
          <w:p w14:paraId="7395561B" w14:textId="315B80E2" w:rsidR="00B525E8" w:rsidRDefault="00B525E8" w:rsidP="00B525E8">
            <w:pPr>
              <w:spacing w:line="256" w:lineRule="auto"/>
              <w:jc w:val="center"/>
              <w:rPr>
                <w:sz w:val="16"/>
                <w:szCs w:val="16"/>
              </w:rPr>
            </w:pPr>
          </w:p>
        </w:tc>
      </w:tr>
      <w:tr w:rsidR="00B525E8" w14:paraId="6D0DBCFF" w14:textId="77777777" w:rsidTr="00B525E8">
        <w:tc>
          <w:tcPr>
            <w:tcW w:w="9781" w:type="dxa"/>
            <w:hideMark/>
          </w:tcPr>
          <w:p w14:paraId="1E8977AB" w14:textId="1A25F5E9" w:rsidR="00B525E8" w:rsidRDefault="00B525E8" w:rsidP="00712C1A">
            <w:pPr>
              <w:spacing w:line="256" w:lineRule="auto"/>
              <w:jc w:val="center"/>
            </w:pPr>
          </w:p>
        </w:tc>
        <w:tc>
          <w:tcPr>
            <w:tcW w:w="250" w:type="dxa"/>
          </w:tcPr>
          <w:p w14:paraId="1AC0AF31" w14:textId="77777777" w:rsidR="00B525E8" w:rsidRDefault="00B525E8" w:rsidP="00712C1A">
            <w:pPr>
              <w:spacing w:line="256" w:lineRule="auto"/>
              <w:jc w:val="center"/>
            </w:pPr>
          </w:p>
        </w:tc>
      </w:tr>
    </w:tbl>
    <w:p w14:paraId="1A1ED4CB" w14:textId="77777777" w:rsidR="00B525E8" w:rsidRDefault="00B525E8" w:rsidP="00B525E8"/>
    <w:p w14:paraId="2BD63E1F" w14:textId="77777777" w:rsidR="00B525E8" w:rsidRDefault="00B525E8" w:rsidP="00B525E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551A04F3" w14:textId="77777777" w:rsidR="00B525E8" w:rsidRDefault="00B525E8" w:rsidP="00B525E8">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B525E8" w14:paraId="23061E2F" w14:textId="77777777" w:rsidTr="00712C1A">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623CC860" w14:textId="77777777" w:rsidR="00B525E8" w:rsidRDefault="00B525E8" w:rsidP="00712C1A">
            <w:pPr>
              <w:spacing w:line="256" w:lineRule="auto"/>
              <w:ind w:right="-108"/>
              <w:jc w:val="center"/>
              <w:rPr>
                <w:sz w:val="22"/>
                <w:szCs w:val="22"/>
                <w:lang w:val="en-US"/>
              </w:rPr>
            </w:pPr>
            <w:r>
              <w:rPr>
                <w:sz w:val="22"/>
                <w:szCs w:val="22"/>
              </w:rPr>
              <w:t>№</w:t>
            </w:r>
          </w:p>
          <w:p w14:paraId="50DFEC82" w14:textId="77777777" w:rsidR="00B525E8" w:rsidRDefault="00B525E8" w:rsidP="00712C1A">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398104B4" w14:textId="77777777" w:rsidR="00B525E8" w:rsidRDefault="00B525E8" w:rsidP="00712C1A">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259E4030" w14:textId="77777777" w:rsidR="00B525E8" w:rsidRDefault="00B525E8" w:rsidP="00712C1A">
            <w:pPr>
              <w:spacing w:line="256" w:lineRule="auto"/>
              <w:jc w:val="center"/>
              <w:rPr>
                <w:sz w:val="22"/>
                <w:szCs w:val="22"/>
              </w:rPr>
            </w:pPr>
          </w:p>
          <w:p w14:paraId="43114043" w14:textId="77777777" w:rsidR="00B525E8" w:rsidRDefault="00B525E8" w:rsidP="00712C1A">
            <w:pPr>
              <w:spacing w:line="25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07DB277B" w14:textId="77777777" w:rsidR="00B525E8" w:rsidRDefault="00B525E8" w:rsidP="00712C1A">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D8644B0" w14:textId="77777777" w:rsidR="00B525E8" w:rsidRDefault="00B525E8" w:rsidP="00712C1A">
            <w:pPr>
              <w:spacing w:line="256" w:lineRule="auto"/>
              <w:ind w:left="-108" w:right="-108"/>
              <w:jc w:val="center"/>
              <w:rPr>
                <w:sz w:val="22"/>
                <w:szCs w:val="22"/>
                <w:lang w:val="en-US"/>
              </w:rPr>
            </w:pPr>
            <w:r>
              <w:rPr>
                <w:sz w:val="22"/>
                <w:szCs w:val="22"/>
              </w:rPr>
              <w:t xml:space="preserve">Volum </w:t>
            </w:r>
          </w:p>
        </w:tc>
      </w:tr>
      <w:tr w:rsidR="00B525E8" w14:paraId="63BF175D" w14:textId="77777777" w:rsidTr="00712C1A">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3CC0A97F" w14:textId="77777777" w:rsidR="00B525E8" w:rsidRDefault="00B525E8" w:rsidP="00712C1A">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46333E5C" w14:textId="77777777" w:rsidR="00B525E8" w:rsidRDefault="00B525E8" w:rsidP="00712C1A">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36EC255E" w14:textId="77777777" w:rsidR="00B525E8" w:rsidRDefault="00B525E8" w:rsidP="00712C1A">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1C6247BD" w14:textId="77777777" w:rsidR="00B525E8" w:rsidRDefault="00B525E8" w:rsidP="00712C1A">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0166E72B" w14:textId="77777777" w:rsidR="00B525E8" w:rsidRDefault="00B525E8" w:rsidP="00712C1A">
            <w:pPr>
              <w:spacing w:line="256" w:lineRule="auto"/>
              <w:rPr>
                <w:sz w:val="22"/>
                <w:szCs w:val="22"/>
                <w:lang w:val="en-US"/>
              </w:rPr>
            </w:pPr>
          </w:p>
        </w:tc>
      </w:tr>
    </w:tbl>
    <w:p w14:paraId="34F03436" w14:textId="77777777" w:rsidR="00B525E8" w:rsidRDefault="00B525E8" w:rsidP="00B525E8">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B525E8" w14:paraId="48BB5917" w14:textId="77777777" w:rsidTr="00712C1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E0FD05C" w14:textId="77777777" w:rsidR="00B525E8" w:rsidRDefault="00B525E8" w:rsidP="00712C1A">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3FB943F8" w14:textId="77777777" w:rsidR="00B525E8" w:rsidRDefault="00B525E8" w:rsidP="00712C1A">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41716652" w14:textId="77777777" w:rsidR="00B525E8" w:rsidRDefault="00B525E8" w:rsidP="00712C1A">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366F40D7" w14:textId="77777777" w:rsidR="00B525E8" w:rsidRDefault="00B525E8" w:rsidP="00712C1A">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651744E8" w14:textId="77777777" w:rsidR="00B525E8" w:rsidRDefault="00B525E8" w:rsidP="00712C1A">
            <w:pPr>
              <w:spacing w:line="256" w:lineRule="auto"/>
              <w:ind w:left="-108" w:right="-108"/>
              <w:jc w:val="center"/>
              <w:rPr>
                <w:sz w:val="22"/>
                <w:szCs w:val="22"/>
              </w:rPr>
            </w:pPr>
            <w:r>
              <w:rPr>
                <w:sz w:val="22"/>
                <w:szCs w:val="22"/>
              </w:rPr>
              <w:t>5</w:t>
            </w:r>
          </w:p>
        </w:tc>
      </w:tr>
      <w:tr w:rsidR="00B525E8" w14:paraId="6AD763CC" w14:textId="77777777" w:rsidTr="00594A21">
        <w:trPr>
          <w:trHeight w:val="571"/>
        </w:trPr>
        <w:tc>
          <w:tcPr>
            <w:tcW w:w="709" w:type="dxa"/>
            <w:tcBorders>
              <w:top w:val="nil"/>
              <w:left w:val="single" w:sz="6" w:space="0" w:color="auto"/>
              <w:bottom w:val="nil"/>
              <w:right w:val="nil"/>
            </w:tcBorders>
          </w:tcPr>
          <w:p w14:paraId="565594E8" w14:textId="77777777" w:rsidR="00B525E8" w:rsidRDefault="00B525E8" w:rsidP="00712C1A">
            <w:pPr>
              <w:spacing w:line="256" w:lineRule="auto"/>
              <w:jc w:val="center"/>
            </w:pPr>
          </w:p>
        </w:tc>
        <w:tc>
          <w:tcPr>
            <w:tcW w:w="1701" w:type="dxa"/>
            <w:tcBorders>
              <w:top w:val="nil"/>
              <w:left w:val="single" w:sz="6" w:space="0" w:color="auto"/>
              <w:bottom w:val="nil"/>
              <w:right w:val="nil"/>
            </w:tcBorders>
          </w:tcPr>
          <w:p w14:paraId="2C3E620C" w14:textId="77777777" w:rsidR="00B525E8" w:rsidRDefault="00B525E8" w:rsidP="00712C1A">
            <w:pPr>
              <w:spacing w:line="256" w:lineRule="auto"/>
            </w:pPr>
          </w:p>
        </w:tc>
        <w:tc>
          <w:tcPr>
            <w:tcW w:w="4961" w:type="dxa"/>
            <w:tcBorders>
              <w:top w:val="nil"/>
              <w:left w:val="single" w:sz="6" w:space="0" w:color="auto"/>
              <w:bottom w:val="nil"/>
              <w:right w:val="nil"/>
            </w:tcBorders>
          </w:tcPr>
          <w:p w14:paraId="7044310F" w14:textId="77777777" w:rsidR="00B525E8" w:rsidRDefault="00B525E8" w:rsidP="00712C1A">
            <w:pPr>
              <w:spacing w:line="256" w:lineRule="auto"/>
              <w:rPr>
                <w:b/>
                <w:bCs/>
                <w:sz w:val="22"/>
                <w:szCs w:val="22"/>
                <w:lang w:val="en-US"/>
              </w:rPr>
            </w:pPr>
            <w:r>
              <w:rPr>
                <w:b/>
                <w:bCs/>
                <w:sz w:val="22"/>
                <w:szCs w:val="22"/>
                <w:lang w:val="en-US"/>
              </w:rPr>
              <w:t xml:space="preserve">Capitolul </w:t>
            </w:r>
            <w:r w:rsidRPr="00463888">
              <w:rPr>
                <w:b/>
                <w:bCs/>
                <w:sz w:val="22"/>
                <w:szCs w:val="22"/>
                <w:lang w:val="en-US"/>
              </w:rPr>
              <w:t xml:space="preserve">1. Imbracaminte terenului din gazon artificial </w:t>
            </w:r>
          </w:p>
          <w:p w14:paraId="031B1054" w14:textId="77777777" w:rsidR="00B525E8" w:rsidRPr="00463888" w:rsidRDefault="00B525E8" w:rsidP="00712C1A">
            <w:pPr>
              <w:spacing w:line="256" w:lineRule="auto"/>
              <w:rPr>
                <w:b/>
                <w:bCs/>
                <w:sz w:val="22"/>
                <w:szCs w:val="22"/>
                <w:lang w:val="en-US"/>
              </w:rPr>
            </w:pPr>
          </w:p>
        </w:tc>
        <w:tc>
          <w:tcPr>
            <w:tcW w:w="1560" w:type="dxa"/>
            <w:tcBorders>
              <w:top w:val="nil"/>
              <w:left w:val="single" w:sz="6" w:space="0" w:color="auto"/>
              <w:bottom w:val="nil"/>
              <w:right w:val="nil"/>
            </w:tcBorders>
          </w:tcPr>
          <w:p w14:paraId="404E0E01" w14:textId="77777777" w:rsidR="00B525E8" w:rsidRPr="00463888" w:rsidRDefault="00B525E8" w:rsidP="00712C1A">
            <w:pPr>
              <w:spacing w:line="256" w:lineRule="auto"/>
              <w:rPr>
                <w:lang w:val="en-US"/>
              </w:rPr>
            </w:pPr>
          </w:p>
        </w:tc>
        <w:tc>
          <w:tcPr>
            <w:tcW w:w="1559" w:type="dxa"/>
            <w:tcBorders>
              <w:top w:val="nil"/>
              <w:left w:val="single" w:sz="6" w:space="0" w:color="auto"/>
              <w:bottom w:val="nil"/>
              <w:right w:val="single" w:sz="4" w:space="0" w:color="auto"/>
            </w:tcBorders>
          </w:tcPr>
          <w:p w14:paraId="0D7C0BA5" w14:textId="77777777" w:rsidR="00B525E8" w:rsidRPr="00463888" w:rsidRDefault="00B525E8" w:rsidP="00712C1A">
            <w:pPr>
              <w:spacing w:line="256" w:lineRule="auto"/>
              <w:rPr>
                <w:lang w:val="en-US"/>
              </w:rPr>
            </w:pPr>
          </w:p>
        </w:tc>
      </w:tr>
      <w:tr w:rsidR="00B525E8" w14:paraId="128CC146"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41C856A" w14:textId="77777777" w:rsidR="00B525E8" w:rsidRDefault="00B525E8" w:rsidP="00712C1A">
            <w:pPr>
              <w:spacing w:line="256" w:lineRule="auto"/>
            </w:pPr>
            <w:r>
              <w:t>0</w:t>
            </w:r>
          </w:p>
        </w:tc>
        <w:tc>
          <w:tcPr>
            <w:tcW w:w="1701" w:type="dxa"/>
            <w:tcBorders>
              <w:top w:val="single" w:sz="4" w:space="0" w:color="auto"/>
              <w:left w:val="single" w:sz="6" w:space="0" w:color="auto"/>
              <w:bottom w:val="single" w:sz="4" w:space="0" w:color="auto"/>
              <w:right w:val="single" w:sz="6" w:space="0" w:color="auto"/>
            </w:tcBorders>
            <w:vAlign w:val="center"/>
          </w:tcPr>
          <w:p w14:paraId="35371A89" w14:textId="77777777" w:rsidR="00B525E8" w:rsidRDefault="00B525E8" w:rsidP="00712C1A">
            <w:pPr>
              <w:spacing w:line="256" w:lineRule="auto"/>
              <w:rPr>
                <w:lang w:val="en-US"/>
              </w:rPr>
            </w:pPr>
            <w:r>
              <w:rPr>
                <w:lang w:val="en-US"/>
              </w:rPr>
              <w:t>RpCK41C</w:t>
            </w:r>
          </w:p>
          <w:p w14:paraId="1E01CA3F"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5B88982" w14:textId="77777777" w:rsidR="00B525E8" w:rsidRDefault="00B525E8" w:rsidP="00712C1A">
            <w:pPr>
              <w:adjustRightInd w:val="0"/>
              <w:spacing w:line="256" w:lineRule="auto"/>
              <w:rPr>
                <w:lang w:val="en-US"/>
              </w:rPr>
            </w:pPr>
            <w:r>
              <w:t>Desfacerea gazonului artificial</w:t>
            </w:r>
          </w:p>
          <w:p w14:paraId="53802A06" w14:textId="77777777" w:rsidR="00B525E8" w:rsidRDefault="00B525E8"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D9144C" w14:textId="77777777" w:rsidR="00B525E8" w:rsidRDefault="00B525E8"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ECABF0" w14:textId="77777777" w:rsidR="00B525E8" w:rsidRDefault="00B525E8" w:rsidP="00712C1A">
            <w:pPr>
              <w:spacing w:line="256" w:lineRule="auto"/>
              <w:jc w:val="center"/>
            </w:pPr>
            <w:r>
              <w:t>40,00</w:t>
            </w:r>
          </w:p>
        </w:tc>
      </w:tr>
      <w:tr w:rsidR="00B525E8" w14:paraId="60A8E829"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CDF5EEA" w14:textId="77777777" w:rsidR="00B525E8" w:rsidRDefault="00B525E8" w:rsidP="00712C1A">
            <w:pPr>
              <w:spacing w:line="256" w:lineRule="auto"/>
            </w:pPr>
            <w: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60491D19" w14:textId="77777777" w:rsidR="00B525E8" w:rsidRDefault="00B525E8" w:rsidP="00712C1A">
            <w:pPr>
              <w:spacing w:line="256" w:lineRule="auto"/>
              <w:rPr>
                <w:lang w:val="en-US"/>
              </w:rPr>
            </w:pPr>
            <w:r>
              <w:rPr>
                <w:lang w:val="en-US"/>
              </w:rPr>
              <w:t>TsH43B</w:t>
            </w:r>
          </w:p>
          <w:p w14:paraId="6FEE2165"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D840D50" w14:textId="77777777" w:rsidR="00B525E8" w:rsidRDefault="00B525E8" w:rsidP="00712C1A">
            <w:pPr>
              <w:adjustRightInd w:val="0"/>
              <w:spacing w:line="256" w:lineRule="auto"/>
              <w:rPr>
                <w:lang w:val="en-US"/>
              </w:rPr>
            </w:pPr>
            <w:r w:rsidRPr="00463888">
              <w:rPr>
                <w:lang w:val="en-US"/>
              </w:rPr>
              <w:t xml:space="preserve">Asezarea acoperirii din gazon artificial pentru terenuri de fotbal: acoperire tip FLD Champion Supra 50 inaltimea parului 50 mm, acoperita cu nisip si cauciuc farimitat </w:t>
            </w:r>
          </w:p>
          <w:p w14:paraId="6DFF8602"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C4F3A8" w14:textId="77777777" w:rsidR="00B525E8" w:rsidRDefault="00B525E8"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C47AD3" w14:textId="77777777" w:rsidR="00B525E8" w:rsidRDefault="00B525E8" w:rsidP="00712C1A">
            <w:pPr>
              <w:spacing w:line="256" w:lineRule="auto"/>
              <w:jc w:val="center"/>
            </w:pPr>
            <w:r>
              <w:t>40,00</w:t>
            </w:r>
          </w:p>
        </w:tc>
      </w:tr>
      <w:tr w:rsidR="00B525E8" w14:paraId="7DDFF58C"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ADF623B" w14:textId="77777777" w:rsidR="00B525E8" w:rsidRDefault="00B525E8" w:rsidP="00712C1A">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6C85C81" w14:textId="77777777" w:rsidR="00B525E8" w:rsidRDefault="00B525E8" w:rsidP="00712C1A">
            <w:pPr>
              <w:spacing w:line="256" w:lineRule="auto"/>
              <w:rPr>
                <w:lang w:val="en-US"/>
              </w:rPr>
            </w:pPr>
            <w:r>
              <w:rPr>
                <w:lang w:val="en-US"/>
              </w:rPr>
              <w:t>TsH44A</w:t>
            </w:r>
          </w:p>
          <w:p w14:paraId="7F91B05A"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32777B1" w14:textId="77777777" w:rsidR="00B525E8" w:rsidRDefault="00B525E8" w:rsidP="00712C1A">
            <w:pPr>
              <w:adjustRightInd w:val="0"/>
              <w:spacing w:line="256" w:lineRule="auto"/>
              <w:rPr>
                <w:lang w:val="en-US"/>
              </w:rPr>
            </w:pPr>
            <w:r w:rsidRPr="00463888">
              <w:rPr>
                <w:lang w:val="en-US"/>
              </w:rPr>
              <w:t>Incastrarea liniilor de trasare din gazon artificial pentru acoperirea terenurilor de joaca: linie continua dreapta, latimea liniei 12 cm</w:t>
            </w:r>
          </w:p>
          <w:p w14:paraId="6C2772AD"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674B96" w14:textId="77777777" w:rsidR="00B525E8" w:rsidRDefault="00B525E8"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CB9355" w14:textId="77777777" w:rsidR="00B525E8" w:rsidRDefault="00B525E8" w:rsidP="00712C1A">
            <w:pPr>
              <w:spacing w:line="256" w:lineRule="auto"/>
              <w:jc w:val="center"/>
            </w:pPr>
            <w:r>
              <w:t>120,00</w:t>
            </w:r>
          </w:p>
        </w:tc>
      </w:tr>
      <w:tr w:rsidR="00B525E8" w14:paraId="0B08511E"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3DBFB9D" w14:textId="77777777" w:rsidR="00B525E8" w:rsidRDefault="00B525E8" w:rsidP="00712C1A">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79508455" w14:textId="77777777" w:rsidR="00B525E8" w:rsidRDefault="00B525E8" w:rsidP="00712C1A">
            <w:pPr>
              <w:spacing w:line="256" w:lineRule="auto"/>
              <w:rPr>
                <w:lang w:val="en-US"/>
              </w:rPr>
            </w:pPr>
            <w:r>
              <w:rPr>
                <w:lang w:val="en-US"/>
              </w:rPr>
              <w:t>RpCH29A aplicabil</w:t>
            </w:r>
          </w:p>
          <w:p w14:paraId="20F1A9F7"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2123095" w14:textId="05414201" w:rsidR="00B525E8" w:rsidRDefault="00B525E8" w:rsidP="00712C1A">
            <w:pPr>
              <w:adjustRightInd w:val="0"/>
              <w:spacing w:line="256" w:lineRule="auto"/>
              <w:rPr>
                <w:lang w:val="en-US"/>
              </w:rPr>
            </w:pPr>
            <w:r>
              <w:t>Plasa la porti de fo</w:t>
            </w:r>
            <w:r w:rsidR="00DF742C">
              <w:t>t</w:t>
            </w:r>
            <w:r>
              <w:t>bal</w:t>
            </w:r>
          </w:p>
          <w:p w14:paraId="3EDECBC0" w14:textId="77777777" w:rsidR="00B525E8" w:rsidRDefault="00B525E8"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3B55E7" w14:textId="77777777" w:rsidR="00B525E8" w:rsidRDefault="00B525E8"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5B2787" w14:textId="77777777" w:rsidR="00B525E8" w:rsidRDefault="00B525E8" w:rsidP="00712C1A">
            <w:pPr>
              <w:spacing w:line="256" w:lineRule="auto"/>
              <w:jc w:val="center"/>
            </w:pPr>
            <w:r>
              <w:t>35,65</w:t>
            </w:r>
          </w:p>
        </w:tc>
      </w:tr>
      <w:tr w:rsidR="00B525E8" w14:paraId="1639DAFD"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591CB51A" w14:textId="77777777" w:rsidR="00B525E8" w:rsidRDefault="00B525E8" w:rsidP="00712C1A">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3D5C920B" w14:textId="77777777" w:rsidR="00B525E8" w:rsidRDefault="00B525E8" w:rsidP="00712C1A">
            <w:pPr>
              <w:spacing w:line="256" w:lineRule="auto"/>
              <w:rPr>
                <w:lang w:val="en-US"/>
              </w:rPr>
            </w:pPr>
            <w:r>
              <w:rPr>
                <w:lang w:val="en-US"/>
              </w:rPr>
              <w:t>CF17C</w:t>
            </w:r>
          </w:p>
          <w:p w14:paraId="235B838B"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8D23348" w14:textId="77777777" w:rsidR="00B525E8" w:rsidRDefault="00B525E8" w:rsidP="00712C1A">
            <w:pPr>
              <w:adjustRightInd w:val="0"/>
              <w:spacing w:line="256" w:lineRule="auto"/>
              <w:rPr>
                <w:lang w:val="en-US"/>
              </w:rPr>
            </w:pPr>
            <w:r w:rsidRPr="00463888">
              <w:rPr>
                <w:lang w:val="en-US"/>
              </w:rPr>
              <w:t>Diverse lucrari - strat de impaslitura din fibra de sticla aplicat pe suprafata elementelor prefabricate din b.c.a. lipit cu aracet, inclusiv stratul de amorsaj</w:t>
            </w:r>
          </w:p>
          <w:p w14:paraId="03060516"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FDCBC0" w14:textId="77777777" w:rsidR="00B525E8" w:rsidRDefault="00B525E8"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7E456A" w14:textId="77777777" w:rsidR="00B525E8" w:rsidRDefault="00B525E8" w:rsidP="00712C1A">
            <w:pPr>
              <w:spacing w:line="256" w:lineRule="auto"/>
              <w:jc w:val="center"/>
            </w:pPr>
            <w:r>
              <w:t>1,92</w:t>
            </w:r>
          </w:p>
        </w:tc>
      </w:tr>
      <w:tr w:rsidR="00B525E8" w14:paraId="4DB16CB6" w14:textId="77777777" w:rsidTr="00712C1A">
        <w:tc>
          <w:tcPr>
            <w:tcW w:w="709" w:type="dxa"/>
            <w:tcBorders>
              <w:top w:val="nil"/>
              <w:left w:val="single" w:sz="6" w:space="0" w:color="auto"/>
              <w:bottom w:val="nil"/>
              <w:right w:val="nil"/>
            </w:tcBorders>
            <w:hideMark/>
          </w:tcPr>
          <w:p w14:paraId="4492C977" w14:textId="77777777" w:rsidR="00B525E8" w:rsidRDefault="00B525E8" w:rsidP="00712C1A">
            <w:pPr>
              <w:spacing w:line="256" w:lineRule="auto"/>
              <w:jc w:val="center"/>
            </w:pPr>
            <w:r>
              <w:t xml:space="preserve"> </w:t>
            </w:r>
          </w:p>
        </w:tc>
        <w:tc>
          <w:tcPr>
            <w:tcW w:w="1701" w:type="dxa"/>
            <w:tcBorders>
              <w:top w:val="nil"/>
              <w:left w:val="single" w:sz="6" w:space="0" w:color="auto"/>
              <w:bottom w:val="nil"/>
              <w:right w:val="nil"/>
            </w:tcBorders>
          </w:tcPr>
          <w:p w14:paraId="4E47C4DA" w14:textId="77777777" w:rsidR="00B525E8" w:rsidRDefault="00B525E8" w:rsidP="00712C1A">
            <w:pPr>
              <w:spacing w:line="256" w:lineRule="auto"/>
            </w:pPr>
          </w:p>
        </w:tc>
        <w:tc>
          <w:tcPr>
            <w:tcW w:w="4961" w:type="dxa"/>
            <w:tcBorders>
              <w:top w:val="nil"/>
              <w:left w:val="single" w:sz="6" w:space="0" w:color="auto"/>
              <w:bottom w:val="nil"/>
              <w:right w:val="nil"/>
            </w:tcBorders>
          </w:tcPr>
          <w:p w14:paraId="3257CB3E" w14:textId="62275ABC" w:rsidR="00B525E8" w:rsidRDefault="00B525E8" w:rsidP="00712C1A">
            <w:pPr>
              <w:spacing w:line="256" w:lineRule="auto"/>
              <w:rPr>
                <w:b/>
                <w:bCs/>
                <w:sz w:val="22"/>
                <w:szCs w:val="22"/>
                <w:lang w:val="en-US"/>
              </w:rPr>
            </w:pPr>
            <w:r>
              <w:rPr>
                <w:b/>
                <w:bCs/>
                <w:sz w:val="22"/>
                <w:szCs w:val="22"/>
                <w:lang w:val="en-US"/>
              </w:rPr>
              <w:t xml:space="preserve">Capitolul </w:t>
            </w:r>
            <w:r w:rsidRPr="00463888">
              <w:rPr>
                <w:b/>
                <w:bCs/>
                <w:sz w:val="22"/>
                <w:szCs w:val="22"/>
                <w:lang w:val="en-US"/>
              </w:rPr>
              <w:t>2. Gard la Stadionului de fo</w:t>
            </w:r>
            <w:r w:rsidR="00DF742C">
              <w:rPr>
                <w:b/>
                <w:bCs/>
                <w:sz w:val="22"/>
                <w:szCs w:val="22"/>
                <w:lang w:val="en-US"/>
              </w:rPr>
              <w:t>t</w:t>
            </w:r>
            <w:r w:rsidRPr="00463888">
              <w:rPr>
                <w:b/>
                <w:bCs/>
                <w:sz w:val="22"/>
                <w:szCs w:val="22"/>
                <w:lang w:val="en-US"/>
              </w:rPr>
              <w:t>bal</w:t>
            </w:r>
          </w:p>
          <w:p w14:paraId="6D1CE083" w14:textId="77777777" w:rsidR="00B525E8" w:rsidRPr="00463888" w:rsidRDefault="00B525E8" w:rsidP="00712C1A">
            <w:pPr>
              <w:spacing w:line="256" w:lineRule="auto"/>
              <w:rPr>
                <w:b/>
                <w:bCs/>
                <w:sz w:val="22"/>
                <w:szCs w:val="22"/>
                <w:lang w:val="en-US"/>
              </w:rPr>
            </w:pPr>
          </w:p>
        </w:tc>
        <w:tc>
          <w:tcPr>
            <w:tcW w:w="1560" w:type="dxa"/>
            <w:tcBorders>
              <w:top w:val="nil"/>
              <w:left w:val="single" w:sz="6" w:space="0" w:color="auto"/>
              <w:bottom w:val="nil"/>
              <w:right w:val="nil"/>
            </w:tcBorders>
          </w:tcPr>
          <w:p w14:paraId="07DDFD60" w14:textId="77777777" w:rsidR="00B525E8" w:rsidRPr="00463888" w:rsidRDefault="00B525E8" w:rsidP="00712C1A">
            <w:pPr>
              <w:spacing w:line="256" w:lineRule="auto"/>
              <w:rPr>
                <w:lang w:val="en-US"/>
              </w:rPr>
            </w:pPr>
          </w:p>
        </w:tc>
        <w:tc>
          <w:tcPr>
            <w:tcW w:w="1559" w:type="dxa"/>
            <w:tcBorders>
              <w:top w:val="nil"/>
              <w:left w:val="single" w:sz="6" w:space="0" w:color="auto"/>
              <w:bottom w:val="nil"/>
              <w:right w:val="single" w:sz="4" w:space="0" w:color="auto"/>
            </w:tcBorders>
          </w:tcPr>
          <w:p w14:paraId="6A4E020C" w14:textId="77777777" w:rsidR="00B525E8" w:rsidRPr="00463888" w:rsidRDefault="00B525E8" w:rsidP="00712C1A">
            <w:pPr>
              <w:spacing w:line="256" w:lineRule="auto"/>
              <w:rPr>
                <w:lang w:val="en-US"/>
              </w:rPr>
            </w:pPr>
          </w:p>
        </w:tc>
      </w:tr>
      <w:tr w:rsidR="00B525E8" w14:paraId="7DB90C1A"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AA4609A" w14:textId="77777777" w:rsidR="00B525E8" w:rsidRDefault="00B525E8" w:rsidP="00712C1A">
            <w:pPr>
              <w:spacing w:line="256" w:lineRule="auto"/>
            </w:pPr>
            <w:r>
              <w:t>5</w:t>
            </w:r>
          </w:p>
        </w:tc>
        <w:tc>
          <w:tcPr>
            <w:tcW w:w="1701" w:type="dxa"/>
            <w:tcBorders>
              <w:top w:val="single" w:sz="4" w:space="0" w:color="auto"/>
              <w:left w:val="single" w:sz="6" w:space="0" w:color="auto"/>
              <w:bottom w:val="single" w:sz="4" w:space="0" w:color="auto"/>
              <w:right w:val="single" w:sz="6" w:space="0" w:color="auto"/>
            </w:tcBorders>
            <w:vAlign w:val="center"/>
          </w:tcPr>
          <w:p w14:paraId="7F1ACFA7" w14:textId="77777777" w:rsidR="00B525E8" w:rsidRDefault="00B525E8" w:rsidP="00712C1A">
            <w:pPr>
              <w:spacing w:line="256" w:lineRule="auto"/>
              <w:rPr>
                <w:lang w:val="en-US"/>
              </w:rPr>
            </w:pPr>
            <w:r>
              <w:rPr>
                <w:lang w:val="en-US"/>
              </w:rPr>
              <w:t>CO06B</w:t>
            </w:r>
          </w:p>
          <w:p w14:paraId="429D4675"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6A4DC09" w14:textId="77777777" w:rsidR="00B525E8" w:rsidRDefault="00B525E8" w:rsidP="00712C1A">
            <w:pPr>
              <w:adjustRightInd w:val="0"/>
              <w:spacing w:line="256" w:lineRule="auto"/>
              <w:rPr>
                <w:lang w:val="en-US"/>
              </w:rPr>
            </w:pPr>
            <w:r w:rsidRPr="00463888">
              <w:rPr>
                <w:lang w:val="en-US"/>
              </w:rPr>
              <w:t xml:space="preserve">Imprejmuiri din plasa de sirma cu panouri de gard din rama de otelrotund fixata  pe stilpi din metal , cu inaltimea la coama de 5,05 m, profil metalic 40,0-40,0 mm. plasa din Rabittz.  </w:t>
            </w:r>
            <w:r>
              <w:t>D  firului 3 mm, ochi 50x50 mm.</w:t>
            </w:r>
          </w:p>
          <w:p w14:paraId="1D99FD78" w14:textId="77777777" w:rsidR="00B525E8" w:rsidRDefault="00B525E8"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9DA0E9" w14:textId="77777777" w:rsidR="00B525E8" w:rsidRDefault="00B525E8"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32ECF4" w14:textId="77777777" w:rsidR="00B525E8" w:rsidRDefault="00B525E8" w:rsidP="00712C1A">
            <w:pPr>
              <w:spacing w:line="256" w:lineRule="auto"/>
              <w:jc w:val="center"/>
            </w:pPr>
            <w:r>
              <w:t>100,00</w:t>
            </w:r>
          </w:p>
        </w:tc>
      </w:tr>
      <w:tr w:rsidR="00B525E8" w14:paraId="74244740"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F123BE1" w14:textId="77777777" w:rsidR="00B525E8" w:rsidRDefault="00B525E8" w:rsidP="00712C1A">
            <w:pPr>
              <w:spacing w:line="25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398FF916" w14:textId="77777777" w:rsidR="00B525E8" w:rsidRDefault="00B525E8" w:rsidP="00712C1A">
            <w:pPr>
              <w:spacing w:line="256" w:lineRule="auto"/>
              <w:rPr>
                <w:lang w:val="en-US"/>
              </w:rPr>
            </w:pPr>
            <w:r>
              <w:rPr>
                <w:lang w:val="en-US"/>
              </w:rPr>
              <w:t>CN29A</w:t>
            </w:r>
          </w:p>
          <w:p w14:paraId="63538C5E"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73CE803" w14:textId="77777777" w:rsidR="00B525E8" w:rsidRDefault="00B525E8" w:rsidP="00712C1A">
            <w:pPr>
              <w:adjustRightInd w:val="0"/>
              <w:spacing w:line="256" w:lineRule="auto"/>
              <w:rPr>
                <w:lang w:val="en-US"/>
              </w:rPr>
            </w:pPr>
            <w:r w:rsidRPr="00463888">
              <w:rPr>
                <w:lang w:val="en-US"/>
              </w:rPr>
              <w:t xml:space="preserve">Vopsitorii cu vopsea pe baza de rasini alchidice aplicate la pozitie, intr-un strat de grund si un strat de vopsea, pe suprafata constructiilor metalice ale halelor industriale (stilpi, grinzi, </w:t>
            </w:r>
            <w:r w:rsidRPr="00463888">
              <w:rPr>
                <w:lang w:val="en-US"/>
              </w:rPr>
              <w:lastRenderedPageBreak/>
              <w:t>ferme, pane, contravintuiri, etc.) confectionate din profile usoare, executate manual</w:t>
            </w:r>
          </w:p>
          <w:p w14:paraId="169D8A38"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CC32A1" w14:textId="77777777" w:rsidR="00B525E8" w:rsidRDefault="00B525E8" w:rsidP="00712C1A">
            <w:pPr>
              <w:spacing w:line="256" w:lineRule="auto"/>
              <w:jc w:val="center"/>
            </w:pPr>
            <w: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BF0B61" w14:textId="77777777" w:rsidR="00B525E8" w:rsidRDefault="00B525E8" w:rsidP="00712C1A">
            <w:pPr>
              <w:spacing w:line="256" w:lineRule="auto"/>
              <w:jc w:val="center"/>
            </w:pPr>
            <w:r>
              <w:t>2,00</w:t>
            </w:r>
          </w:p>
        </w:tc>
      </w:tr>
      <w:tr w:rsidR="00B525E8" w14:paraId="1EB7F762"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ECE593D" w14:textId="77777777" w:rsidR="00B525E8" w:rsidRDefault="00B525E8" w:rsidP="00712C1A">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3D423DB8" w14:textId="77777777" w:rsidR="00B525E8" w:rsidRDefault="00B525E8" w:rsidP="00712C1A">
            <w:pPr>
              <w:spacing w:line="256" w:lineRule="auto"/>
              <w:rPr>
                <w:lang w:val="en-US"/>
              </w:rPr>
            </w:pPr>
            <w:r>
              <w:rPr>
                <w:lang w:val="en-US"/>
              </w:rPr>
              <w:t>TsH38F</w:t>
            </w:r>
          </w:p>
          <w:p w14:paraId="31469D67"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D113EEC" w14:textId="77777777" w:rsidR="00B525E8" w:rsidRDefault="00B525E8" w:rsidP="00712C1A">
            <w:pPr>
              <w:adjustRightInd w:val="0"/>
              <w:spacing w:line="256" w:lineRule="auto"/>
              <w:rPr>
                <w:lang w:val="en-US"/>
              </w:rPr>
            </w:pPr>
            <w:r w:rsidRPr="00463888">
              <w:rPr>
                <w:lang w:val="en-US"/>
              </w:rPr>
              <w:t>Confectionarea si montarea de panouri, porti si stilpi la terenurile de sport - stilpi din metal, la teren de baschet</w:t>
            </w:r>
          </w:p>
          <w:p w14:paraId="19A7E104"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7024E7" w14:textId="77777777" w:rsidR="00B525E8" w:rsidRDefault="00B525E8" w:rsidP="00712C1A">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449293" w14:textId="77777777" w:rsidR="00B525E8" w:rsidRDefault="00B525E8" w:rsidP="00712C1A">
            <w:pPr>
              <w:spacing w:line="256" w:lineRule="auto"/>
              <w:jc w:val="center"/>
            </w:pPr>
            <w:r>
              <w:t>2,00</w:t>
            </w:r>
          </w:p>
        </w:tc>
      </w:tr>
      <w:tr w:rsidR="00B525E8" w14:paraId="61FA6E19"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29A263F" w14:textId="77777777" w:rsidR="00B525E8" w:rsidRDefault="00B525E8" w:rsidP="00712C1A">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3EBA08D7" w14:textId="77777777" w:rsidR="00B525E8" w:rsidRDefault="00B525E8" w:rsidP="00712C1A">
            <w:pPr>
              <w:spacing w:line="256" w:lineRule="auto"/>
              <w:rPr>
                <w:lang w:val="en-US"/>
              </w:rPr>
            </w:pPr>
            <w:r>
              <w:rPr>
                <w:lang w:val="en-US"/>
              </w:rPr>
              <w:t>RpCU09C</w:t>
            </w:r>
          </w:p>
          <w:p w14:paraId="01F204AA"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CA99818" w14:textId="77777777" w:rsidR="00B525E8" w:rsidRDefault="00B525E8" w:rsidP="00712C1A">
            <w:pPr>
              <w:adjustRightInd w:val="0"/>
              <w:spacing w:line="256" w:lineRule="auto"/>
              <w:rPr>
                <w:lang w:val="en-US"/>
              </w:rPr>
            </w:pPr>
            <w:r w:rsidRPr="00463888">
              <w:rPr>
                <w:lang w:val="en-US"/>
              </w:rPr>
              <w:t>Transporturi cu mijloace manuale prin purtat direct la 60 m distanta cu o incarcatura pina la 50 kg (pentru 1 m transportat pe verticala se considera 10 pe orizontala)</w:t>
            </w:r>
          </w:p>
          <w:p w14:paraId="513C9C40"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431154" w14:textId="77777777" w:rsidR="00B525E8" w:rsidRDefault="00B525E8"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FC8155" w14:textId="77777777" w:rsidR="00B525E8" w:rsidRDefault="00B525E8" w:rsidP="00712C1A">
            <w:pPr>
              <w:spacing w:line="256" w:lineRule="auto"/>
              <w:jc w:val="center"/>
            </w:pPr>
            <w:r>
              <w:t>2,00</w:t>
            </w:r>
          </w:p>
        </w:tc>
      </w:tr>
      <w:tr w:rsidR="00B525E8" w14:paraId="3DF17862"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5F5E9537" w14:textId="77777777" w:rsidR="00B525E8" w:rsidRDefault="00B525E8" w:rsidP="00712C1A">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4A8F3A8B" w14:textId="77777777" w:rsidR="00B525E8" w:rsidRDefault="00B525E8" w:rsidP="00712C1A">
            <w:pPr>
              <w:spacing w:line="256" w:lineRule="auto"/>
              <w:rPr>
                <w:lang w:val="en-US"/>
              </w:rPr>
            </w:pPr>
            <w:r>
              <w:rPr>
                <w:lang w:val="en-US"/>
              </w:rPr>
              <w:t>TRI1AA04C2</w:t>
            </w:r>
          </w:p>
          <w:p w14:paraId="73C5BEFC"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43CB73F" w14:textId="77777777" w:rsidR="00B525E8" w:rsidRDefault="00B525E8" w:rsidP="00712C1A">
            <w:pPr>
              <w:adjustRightInd w:val="0"/>
              <w:spacing w:line="256" w:lineRule="auto"/>
              <w:rPr>
                <w:lang w:val="en-US"/>
              </w:rPr>
            </w:pPr>
            <w:r w:rsidRPr="00463888">
              <w:rPr>
                <w:lang w:val="en-US"/>
              </w:rPr>
              <w:t>Incarcarea materialelor din grupa A - usoare si marunte prin aruncare - de pe rampa sau teren, in auto categoria 2</w:t>
            </w:r>
          </w:p>
          <w:p w14:paraId="284E9C5E" w14:textId="77777777" w:rsidR="00B525E8" w:rsidRPr="00463888" w:rsidRDefault="00B525E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D189A1" w14:textId="77777777" w:rsidR="00B525E8" w:rsidRDefault="00B525E8"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99CA45" w14:textId="77777777" w:rsidR="00B525E8" w:rsidRDefault="00B525E8" w:rsidP="00712C1A">
            <w:pPr>
              <w:spacing w:line="256" w:lineRule="auto"/>
              <w:jc w:val="center"/>
            </w:pPr>
            <w:r>
              <w:t>2,00</w:t>
            </w:r>
          </w:p>
        </w:tc>
      </w:tr>
      <w:tr w:rsidR="00B525E8" w14:paraId="00253E2E"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3A40DBB" w14:textId="77777777" w:rsidR="00B525E8" w:rsidRDefault="00B525E8" w:rsidP="00712C1A">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7AFBFBB" w14:textId="77777777" w:rsidR="00B525E8" w:rsidRDefault="00B525E8" w:rsidP="00712C1A">
            <w:pPr>
              <w:spacing w:line="256" w:lineRule="auto"/>
              <w:rPr>
                <w:lang w:val="en-US"/>
              </w:rPr>
            </w:pPr>
            <w:r>
              <w:rPr>
                <w:lang w:val="en-US"/>
              </w:rPr>
              <w:t>11111</w:t>
            </w:r>
          </w:p>
          <w:p w14:paraId="2C5B726E" w14:textId="77777777" w:rsidR="00B525E8" w:rsidRDefault="00B525E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B41A56D" w14:textId="77777777" w:rsidR="00B525E8" w:rsidRDefault="00B525E8" w:rsidP="00712C1A">
            <w:pPr>
              <w:adjustRightInd w:val="0"/>
              <w:spacing w:line="256" w:lineRule="auto"/>
              <w:rPr>
                <w:lang w:val="en-US"/>
              </w:rPr>
            </w:pPr>
            <w:r>
              <w:t xml:space="preserve">Cablu de otel d 4mm </w:t>
            </w:r>
          </w:p>
          <w:p w14:paraId="30741AAB" w14:textId="77777777" w:rsidR="00B525E8" w:rsidRDefault="00B525E8"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12FE451" w14:textId="77777777" w:rsidR="00B525E8" w:rsidRDefault="00B525E8"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56DB3B" w14:textId="77777777" w:rsidR="00B525E8" w:rsidRDefault="00B525E8" w:rsidP="00712C1A">
            <w:pPr>
              <w:spacing w:line="256" w:lineRule="auto"/>
              <w:jc w:val="center"/>
            </w:pPr>
            <w:r>
              <w:t>1.100,00</w:t>
            </w:r>
          </w:p>
        </w:tc>
      </w:tr>
    </w:tbl>
    <w:p w14:paraId="2FCF12B9" w14:textId="77777777" w:rsidR="00B525E8" w:rsidRDefault="00B525E8" w:rsidP="00B525E8">
      <w:pPr>
        <w:rPr>
          <w:sz w:val="6"/>
          <w:szCs w:val="6"/>
        </w:rPr>
      </w:pPr>
      <w:r>
        <w:t xml:space="preserve"> </w:t>
      </w:r>
    </w:p>
    <w:p w14:paraId="360E1CE6" w14:textId="77777777" w:rsidR="00B525E8" w:rsidRDefault="00B525E8" w:rsidP="00B525E8">
      <w:pPr>
        <w:rPr>
          <w:lang w:val="en-US"/>
        </w:rPr>
      </w:pPr>
      <w:r>
        <w:rPr>
          <w:lang w:val="en-US"/>
        </w:rPr>
        <w:tab/>
      </w:r>
      <w:r>
        <w:rPr>
          <w:lang w:val="en-US"/>
        </w:rPr>
        <w:tab/>
      </w:r>
      <w:r>
        <w:rPr>
          <w:lang w:val="en-US"/>
        </w:rPr>
        <w:tab/>
      </w:r>
      <w:r>
        <w:rPr>
          <w:lang w:val="en-US"/>
        </w:rPr>
        <w:tab/>
      </w:r>
      <w:r>
        <w:rPr>
          <w:lang w:val="en-US"/>
        </w:rPr>
        <w:tab/>
      </w:r>
      <w:r>
        <w:rPr>
          <w:lang w:val="en-US"/>
        </w:rPr>
        <w:tab/>
      </w:r>
    </w:p>
    <w:p w14:paraId="567775AD" w14:textId="77777777" w:rsidR="00B525E8" w:rsidRDefault="00B525E8" w:rsidP="00B525E8">
      <w:pPr>
        <w:rPr>
          <w:sz w:val="28"/>
          <w:szCs w:val="28"/>
          <w:lang w:val="en-US"/>
        </w:rPr>
      </w:pPr>
      <w:r>
        <w:rPr>
          <w:lang w:val="en-US"/>
        </w:rPr>
        <w:tab/>
      </w:r>
      <w:r>
        <w:rPr>
          <w:sz w:val="28"/>
          <w:szCs w:val="28"/>
          <w:lang w:val="en-US"/>
        </w:rPr>
        <w:t xml:space="preserve">                                                                                                         </w:t>
      </w:r>
    </w:p>
    <w:p w14:paraId="3FEA4AAF" w14:textId="77777777" w:rsidR="00B525E8" w:rsidRDefault="00B525E8" w:rsidP="00B525E8">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B525E8" w14:paraId="230451B1" w14:textId="77777777" w:rsidTr="00712C1A">
        <w:tc>
          <w:tcPr>
            <w:tcW w:w="9781" w:type="dxa"/>
          </w:tcPr>
          <w:p w14:paraId="1A3FF770" w14:textId="77777777" w:rsidR="00B525E8" w:rsidRDefault="00B525E8" w:rsidP="00712C1A">
            <w:pPr>
              <w:spacing w:line="256" w:lineRule="auto"/>
              <w:rPr>
                <w:lang w:val="en-US"/>
              </w:rPr>
            </w:pPr>
          </w:p>
        </w:tc>
      </w:tr>
      <w:tr w:rsidR="00B525E8" w14:paraId="68924C25" w14:textId="77777777" w:rsidTr="00712C1A">
        <w:tc>
          <w:tcPr>
            <w:tcW w:w="9781" w:type="dxa"/>
            <w:tcBorders>
              <w:top w:val="nil"/>
              <w:left w:val="nil"/>
              <w:bottom w:val="single" w:sz="6" w:space="0" w:color="auto"/>
              <w:right w:val="nil"/>
            </w:tcBorders>
            <w:hideMark/>
          </w:tcPr>
          <w:p w14:paraId="77BEAA25" w14:textId="77777777" w:rsidR="00B525E8" w:rsidRDefault="00B525E8" w:rsidP="00712C1A">
            <w:pPr>
              <w:spacing w:line="256" w:lineRule="auto"/>
              <w:rPr>
                <w:lang w:val="en-US"/>
              </w:rPr>
            </w:pPr>
            <w:r>
              <w:t xml:space="preserve">Proiectant   </w:t>
            </w:r>
            <w:r>
              <w:rPr>
                <w:lang w:val="en-US"/>
              </w:rPr>
              <w:t xml:space="preserve"> </w:t>
            </w:r>
          </w:p>
        </w:tc>
      </w:tr>
      <w:tr w:rsidR="00B525E8" w14:paraId="7DA3EE7B" w14:textId="77777777" w:rsidTr="00712C1A">
        <w:trPr>
          <w:trHeight w:val="355"/>
        </w:trPr>
        <w:tc>
          <w:tcPr>
            <w:tcW w:w="9781" w:type="dxa"/>
            <w:hideMark/>
          </w:tcPr>
          <w:p w14:paraId="4F800746" w14:textId="77777777" w:rsidR="00B525E8" w:rsidRDefault="00B525E8" w:rsidP="00712C1A">
            <w:pPr>
              <w:spacing w:line="25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1500CDA9" w14:textId="77777777" w:rsidR="00B525E8" w:rsidRDefault="00B525E8" w:rsidP="00B525E8">
      <w:pPr>
        <w:jc w:val="center"/>
        <w:rPr>
          <w:lang w:val="en-US"/>
        </w:rPr>
      </w:pPr>
      <w:r>
        <w:rPr>
          <w:sz w:val="28"/>
          <w:szCs w:val="28"/>
          <w:lang w:val="en-US"/>
        </w:rPr>
        <w:t>L.S.</w:t>
      </w:r>
    </w:p>
    <w:p w14:paraId="76C143F5" w14:textId="4FE3FACD" w:rsidR="00B525E8" w:rsidRDefault="00B525E8" w:rsidP="009110E4">
      <w:pPr>
        <w:rPr>
          <w:b/>
          <w:bCs/>
          <w:sz w:val="40"/>
          <w:szCs w:val="40"/>
          <w:lang w:val="en-US"/>
        </w:rPr>
      </w:pPr>
    </w:p>
    <w:p w14:paraId="781978D7" w14:textId="043DBF4E" w:rsidR="0024450E" w:rsidRDefault="0024450E" w:rsidP="009110E4">
      <w:pPr>
        <w:rPr>
          <w:b/>
          <w:bCs/>
          <w:sz w:val="40"/>
          <w:szCs w:val="40"/>
          <w:lang w:val="en-US"/>
        </w:rPr>
      </w:pPr>
    </w:p>
    <w:p w14:paraId="4FE0B5BA" w14:textId="7AA888B8" w:rsidR="0024450E" w:rsidRDefault="0024450E" w:rsidP="009110E4">
      <w:pPr>
        <w:rPr>
          <w:b/>
          <w:bCs/>
          <w:sz w:val="40"/>
          <w:szCs w:val="40"/>
          <w:lang w:val="en-US"/>
        </w:rPr>
      </w:pPr>
    </w:p>
    <w:p w14:paraId="2E91E71E" w14:textId="2E5C2F82" w:rsidR="0024450E" w:rsidRDefault="0024450E" w:rsidP="009110E4">
      <w:pPr>
        <w:rPr>
          <w:b/>
          <w:bCs/>
          <w:sz w:val="40"/>
          <w:szCs w:val="40"/>
          <w:lang w:val="en-US"/>
        </w:rPr>
      </w:pPr>
    </w:p>
    <w:p w14:paraId="21975E41" w14:textId="470796CA" w:rsidR="0024450E" w:rsidRDefault="0024450E" w:rsidP="009110E4">
      <w:pPr>
        <w:rPr>
          <w:b/>
          <w:bCs/>
          <w:sz w:val="40"/>
          <w:szCs w:val="40"/>
          <w:lang w:val="en-US"/>
        </w:rPr>
      </w:pPr>
    </w:p>
    <w:p w14:paraId="09309F8C" w14:textId="2965815F" w:rsidR="0024450E" w:rsidRDefault="0024450E" w:rsidP="009110E4">
      <w:pPr>
        <w:rPr>
          <w:b/>
          <w:bCs/>
          <w:sz w:val="40"/>
          <w:szCs w:val="40"/>
          <w:lang w:val="en-US"/>
        </w:rPr>
      </w:pPr>
    </w:p>
    <w:p w14:paraId="3620E63D" w14:textId="272D8C00" w:rsidR="0024450E" w:rsidRDefault="0024450E" w:rsidP="009110E4">
      <w:pPr>
        <w:rPr>
          <w:b/>
          <w:bCs/>
          <w:sz w:val="40"/>
          <w:szCs w:val="40"/>
          <w:lang w:val="en-US"/>
        </w:rPr>
      </w:pPr>
    </w:p>
    <w:p w14:paraId="1960ADAD" w14:textId="2CF378E0" w:rsidR="0024450E" w:rsidRDefault="0024450E" w:rsidP="009110E4">
      <w:pPr>
        <w:rPr>
          <w:b/>
          <w:bCs/>
          <w:sz w:val="40"/>
          <w:szCs w:val="40"/>
          <w:lang w:val="en-US"/>
        </w:rPr>
      </w:pPr>
    </w:p>
    <w:p w14:paraId="1370F79A" w14:textId="6FD79AB2" w:rsidR="0024450E" w:rsidRDefault="0024450E" w:rsidP="009110E4">
      <w:pPr>
        <w:rPr>
          <w:b/>
          <w:bCs/>
          <w:sz w:val="40"/>
          <w:szCs w:val="40"/>
          <w:lang w:val="en-US"/>
        </w:rPr>
      </w:pPr>
    </w:p>
    <w:p w14:paraId="3D569101" w14:textId="3D05B465" w:rsidR="0024450E" w:rsidRDefault="0024450E" w:rsidP="009110E4">
      <w:pPr>
        <w:rPr>
          <w:b/>
          <w:bCs/>
          <w:sz w:val="40"/>
          <w:szCs w:val="40"/>
          <w:lang w:val="en-US"/>
        </w:rPr>
      </w:pPr>
    </w:p>
    <w:p w14:paraId="1EE66926" w14:textId="085CA436" w:rsidR="0024450E" w:rsidRDefault="0024450E" w:rsidP="009110E4">
      <w:pPr>
        <w:rPr>
          <w:b/>
          <w:bCs/>
          <w:sz w:val="40"/>
          <w:szCs w:val="40"/>
          <w:lang w:val="en-US"/>
        </w:rPr>
      </w:pPr>
    </w:p>
    <w:p w14:paraId="65145114" w14:textId="57776593" w:rsidR="0024450E" w:rsidRDefault="0024450E" w:rsidP="009110E4">
      <w:pPr>
        <w:rPr>
          <w:b/>
          <w:bCs/>
          <w:sz w:val="40"/>
          <w:szCs w:val="40"/>
          <w:lang w:val="en-US"/>
        </w:rPr>
      </w:pPr>
    </w:p>
    <w:p w14:paraId="1A80952B" w14:textId="51E74127" w:rsidR="0024450E" w:rsidRDefault="0024450E" w:rsidP="009110E4">
      <w:pPr>
        <w:rPr>
          <w:b/>
          <w:bCs/>
          <w:sz w:val="40"/>
          <w:szCs w:val="40"/>
          <w:lang w:val="en-US"/>
        </w:rPr>
      </w:pPr>
    </w:p>
    <w:p w14:paraId="2FBB474A" w14:textId="3EAABEB8" w:rsidR="0024450E" w:rsidRDefault="0024450E" w:rsidP="009110E4">
      <w:pPr>
        <w:rPr>
          <w:b/>
          <w:bCs/>
          <w:sz w:val="40"/>
          <w:szCs w:val="40"/>
          <w:lang w:val="en-US"/>
        </w:rPr>
      </w:pPr>
    </w:p>
    <w:p w14:paraId="376374B5" w14:textId="7D8111C0" w:rsidR="0024450E" w:rsidRDefault="0024450E" w:rsidP="009110E4">
      <w:pPr>
        <w:rPr>
          <w:b/>
          <w:bCs/>
          <w:sz w:val="40"/>
          <w:szCs w:val="40"/>
          <w:lang w:val="en-US"/>
        </w:rPr>
      </w:pPr>
    </w:p>
    <w:p w14:paraId="5B92F653" w14:textId="77777777" w:rsidR="0024450E" w:rsidRPr="009110E4" w:rsidRDefault="0024450E" w:rsidP="009110E4">
      <w:pPr>
        <w:rPr>
          <w:b/>
          <w:bCs/>
          <w:sz w:val="40"/>
          <w:szCs w:val="40"/>
          <w:lang w:val="en-US"/>
        </w:rPr>
      </w:pPr>
    </w:p>
    <w:p w14:paraId="21972E3B" w14:textId="77777777" w:rsidR="009110E4" w:rsidRPr="009110E4" w:rsidRDefault="009110E4" w:rsidP="009110E4">
      <w:pPr>
        <w:jc w:val="center"/>
        <w:rPr>
          <w:lang w:val="en-US"/>
        </w:rPr>
      </w:pPr>
    </w:p>
    <w:p w14:paraId="70CD485A" w14:textId="789F46E5" w:rsidR="009110E4" w:rsidRPr="00270BC8" w:rsidRDefault="00270BC8" w:rsidP="002A32DD">
      <w:pPr>
        <w:jc w:val="center"/>
        <w:rPr>
          <w:bCs/>
          <w:i/>
          <w:iCs/>
          <w:sz w:val="28"/>
          <w:szCs w:val="28"/>
          <w:lang w:eastAsia="ru-RU"/>
        </w:rPr>
      </w:pPr>
      <w:r w:rsidRPr="00270BC8">
        <w:rPr>
          <w:bCs/>
          <w:i/>
          <w:iCs/>
          <w:sz w:val="28"/>
          <w:szCs w:val="28"/>
          <w:lang w:eastAsia="ru-RU"/>
        </w:rPr>
        <w:lastRenderedPageBreak/>
        <w:t>1.2</w:t>
      </w:r>
      <w:r w:rsidRPr="00270BC8">
        <w:rPr>
          <w:bCs/>
          <w:i/>
          <w:iCs/>
          <w:sz w:val="28"/>
          <w:szCs w:val="28"/>
          <w:lang w:val="en-US"/>
        </w:rPr>
        <w:t xml:space="preserve"> Reparatia stadionului din  or. Durlesti</w:t>
      </w:r>
    </w:p>
    <w:p w14:paraId="35848791" w14:textId="77777777" w:rsidR="00270BC8" w:rsidRDefault="00270BC8" w:rsidP="00270BC8"/>
    <w:p w14:paraId="38519075" w14:textId="77777777" w:rsidR="00270BC8" w:rsidRDefault="00270BC8" w:rsidP="00270BC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2C1FA216" w14:textId="77777777" w:rsidR="00270BC8" w:rsidRDefault="00270BC8" w:rsidP="00270BC8">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70BC8" w14:paraId="5C93CD87" w14:textId="77777777" w:rsidTr="00712C1A">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499E7B4" w14:textId="77777777" w:rsidR="00270BC8" w:rsidRDefault="00270BC8" w:rsidP="00712C1A">
            <w:pPr>
              <w:spacing w:line="256" w:lineRule="auto"/>
              <w:ind w:right="-108"/>
              <w:jc w:val="center"/>
              <w:rPr>
                <w:sz w:val="22"/>
                <w:szCs w:val="22"/>
                <w:lang w:val="en-US"/>
              </w:rPr>
            </w:pPr>
            <w:r>
              <w:rPr>
                <w:sz w:val="22"/>
                <w:szCs w:val="22"/>
              </w:rPr>
              <w:t>№</w:t>
            </w:r>
          </w:p>
          <w:p w14:paraId="2F5AC9B2" w14:textId="77777777" w:rsidR="00270BC8" w:rsidRDefault="00270BC8" w:rsidP="00712C1A">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48F87B51" w14:textId="77777777" w:rsidR="00270BC8" w:rsidRDefault="00270BC8" w:rsidP="00712C1A">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7F9FC177" w14:textId="77777777" w:rsidR="00270BC8" w:rsidRDefault="00270BC8" w:rsidP="00712C1A">
            <w:pPr>
              <w:spacing w:line="256" w:lineRule="auto"/>
              <w:jc w:val="center"/>
              <w:rPr>
                <w:sz w:val="22"/>
                <w:szCs w:val="22"/>
              </w:rPr>
            </w:pPr>
          </w:p>
          <w:p w14:paraId="2ECDF9C7" w14:textId="77777777" w:rsidR="00270BC8" w:rsidRDefault="00270BC8" w:rsidP="00712C1A">
            <w:pPr>
              <w:spacing w:line="25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EF41166" w14:textId="77777777" w:rsidR="00270BC8" w:rsidRDefault="00270BC8" w:rsidP="00712C1A">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644C422E" w14:textId="77777777" w:rsidR="00270BC8" w:rsidRDefault="00270BC8" w:rsidP="00712C1A">
            <w:pPr>
              <w:spacing w:line="256" w:lineRule="auto"/>
              <w:ind w:left="-108" w:right="-108"/>
              <w:jc w:val="center"/>
              <w:rPr>
                <w:sz w:val="22"/>
                <w:szCs w:val="22"/>
                <w:lang w:val="en-US"/>
              </w:rPr>
            </w:pPr>
            <w:r>
              <w:rPr>
                <w:sz w:val="22"/>
                <w:szCs w:val="22"/>
              </w:rPr>
              <w:t xml:space="preserve">Volum </w:t>
            </w:r>
          </w:p>
        </w:tc>
      </w:tr>
      <w:tr w:rsidR="00270BC8" w14:paraId="1825C96A" w14:textId="77777777" w:rsidTr="00712C1A">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2D40A6AF" w14:textId="77777777" w:rsidR="00270BC8" w:rsidRDefault="00270BC8" w:rsidP="00712C1A">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24475DF8" w14:textId="77777777" w:rsidR="00270BC8" w:rsidRDefault="00270BC8" w:rsidP="00712C1A">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60ECB721" w14:textId="77777777" w:rsidR="00270BC8" w:rsidRDefault="00270BC8" w:rsidP="00712C1A">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743A4421" w14:textId="77777777" w:rsidR="00270BC8" w:rsidRDefault="00270BC8" w:rsidP="00712C1A">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7A548957" w14:textId="77777777" w:rsidR="00270BC8" w:rsidRDefault="00270BC8" w:rsidP="00712C1A">
            <w:pPr>
              <w:spacing w:line="256" w:lineRule="auto"/>
              <w:rPr>
                <w:sz w:val="22"/>
                <w:szCs w:val="22"/>
                <w:lang w:val="en-US"/>
              </w:rPr>
            </w:pPr>
          </w:p>
        </w:tc>
      </w:tr>
    </w:tbl>
    <w:p w14:paraId="7CACB641" w14:textId="77777777" w:rsidR="00270BC8" w:rsidRDefault="00270BC8" w:rsidP="00270BC8">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70BC8" w14:paraId="7DBC4A1C" w14:textId="77777777" w:rsidTr="00712C1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8D8D826" w14:textId="77777777" w:rsidR="00270BC8" w:rsidRDefault="00270BC8" w:rsidP="00712C1A">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01E8D917" w14:textId="77777777" w:rsidR="00270BC8" w:rsidRDefault="00270BC8" w:rsidP="00712C1A">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5CDCEC12" w14:textId="77777777" w:rsidR="00270BC8" w:rsidRDefault="00270BC8" w:rsidP="00712C1A">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22594888" w14:textId="77777777" w:rsidR="00270BC8" w:rsidRDefault="00270BC8" w:rsidP="00712C1A">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564059A7" w14:textId="77777777" w:rsidR="00270BC8" w:rsidRDefault="00270BC8" w:rsidP="00712C1A">
            <w:pPr>
              <w:spacing w:line="256" w:lineRule="auto"/>
              <w:ind w:left="-108" w:right="-108"/>
              <w:jc w:val="center"/>
              <w:rPr>
                <w:sz w:val="22"/>
                <w:szCs w:val="22"/>
              </w:rPr>
            </w:pPr>
            <w:r>
              <w:rPr>
                <w:sz w:val="22"/>
                <w:szCs w:val="22"/>
              </w:rPr>
              <w:t>5</w:t>
            </w:r>
          </w:p>
        </w:tc>
      </w:tr>
      <w:tr w:rsidR="00270BC8" w:rsidRPr="007F75F3" w14:paraId="3C20B3D5" w14:textId="77777777" w:rsidTr="00712C1A">
        <w:tc>
          <w:tcPr>
            <w:tcW w:w="709" w:type="dxa"/>
            <w:tcBorders>
              <w:top w:val="nil"/>
              <w:left w:val="single" w:sz="6" w:space="0" w:color="auto"/>
              <w:bottom w:val="nil"/>
              <w:right w:val="nil"/>
            </w:tcBorders>
          </w:tcPr>
          <w:p w14:paraId="3B740A56" w14:textId="77777777" w:rsidR="00270BC8" w:rsidRDefault="00270BC8" w:rsidP="00712C1A">
            <w:pPr>
              <w:spacing w:line="256" w:lineRule="auto"/>
              <w:jc w:val="center"/>
            </w:pPr>
          </w:p>
        </w:tc>
        <w:tc>
          <w:tcPr>
            <w:tcW w:w="1701" w:type="dxa"/>
            <w:tcBorders>
              <w:top w:val="nil"/>
              <w:left w:val="single" w:sz="6" w:space="0" w:color="auto"/>
              <w:bottom w:val="nil"/>
              <w:right w:val="nil"/>
            </w:tcBorders>
          </w:tcPr>
          <w:p w14:paraId="6DBD49F3" w14:textId="77777777" w:rsidR="00270BC8" w:rsidRDefault="00270BC8" w:rsidP="00712C1A">
            <w:pPr>
              <w:spacing w:line="256" w:lineRule="auto"/>
            </w:pPr>
          </w:p>
        </w:tc>
        <w:tc>
          <w:tcPr>
            <w:tcW w:w="4961" w:type="dxa"/>
            <w:tcBorders>
              <w:top w:val="nil"/>
              <w:left w:val="single" w:sz="6" w:space="0" w:color="auto"/>
              <w:bottom w:val="nil"/>
              <w:right w:val="nil"/>
            </w:tcBorders>
          </w:tcPr>
          <w:p w14:paraId="11CADEC6" w14:textId="77777777" w:rsidR="00270BC8" w:rsidRDefault="00270BC8" w:rsidP="00712C1A">
            <w:pPr>
              <w:spacing w:line="256" w:lineRule="auto"/>
              <w:rPr>
                <w:b/>
                <w:bCs/>
                <w:sz w:val="22"/>
                <w:szCs w:val="22"/>
                <w:lang w:val="en-US"/>
              </w:rPr>
            </w:pPr>
            <w:r>
              <w:rPr>
                <w:b/>
                <w:bCs/>
                <w:sz w:val="22"/>
                <w:szCs w:val="22"/>
                <w:lang w:val="en-US"/>
              </w:rPr>
              <w:t xml:space="preserve">Capitolul </w:t>
            </w:r>
            <w:r w:rsidRPr="002F5E9B">
              <w:rPr>
                <w:b/>
                <w:bCs/>
                <w:sz w:val="22"/>
                <w:szCs w:val="22"/>
                <w:lang w:val="en-US"/>
              </w:rPr>
              <w:t xml:space="preserve">1. Imbracaminte terenului din gazon artificial </w:t>
            </w:r>
          </w:p>
          <w:p w14:paraId="2ED11032" w14:textId="77777777" w:rsidR="00270BC8" w:rsidRPr="002F5E9B" w:rsidRDefault="00270BC8" w:rsidP="00712C1A">
            <w:pPr>
              <w:spacing w:line="256" w:lineRule="auto"/>
              <w:rPr>
                <w:b/>
                <w:bCs/>
                <w:sz w:val="22"/>
                <w:szCs w:val="22"/>
                <w:lang w:val="en-US"/>
              </w:rPr>
            </w:pPr>
          </w:p>
        </w:tc>
        <w:tc>
          <w:tcPr>
            <w:tcW w:w="1560" w:type="dxa"/>
            <w:tcBorders>
              <w:top w:val="nil"/>
              <w:left w:val="single" w:sz="6" w:space="0" w:color="auto"/>
              <w:bottom w:val="nil"/>
              <w:right w:val="nil"/>
            </w:tcBorders>
          </w:tcPr>
          <w:p w14:paraId="256725D5" w14:textId="77777777" w:rsidR="00270BC8" w:rsidRPr="002F5E9B" w:rsidRDefault="00270BC8" w:rsidP="00712C1A">
            <w:pPr>
              <w:spacing w:line="256" w:lineRule="auto"/>
              <w:rPr>
                <w:lang w:val="en-US"/>
              </w:rPr>
            </w:pPr>
          </w:p>
        </w:tc>
        <w:tc>
          <w:tcPr>
            <w:tcW w:w="1559" w:type="dxa"/>
            <w:tcBorders>
              <w:top w:val="nil"/>
              <w:left w:val="single" w:sz="6" w:space="0" w:color="auto"/>
              <w:bottom w:val="nil"/>
              <w:right w:val="single" w:sz="4" w:space="0" w:color="auto"/>
            </w:tcBorders>
          </w:tcPr>
          <w:p w14:paraId="012323CA" w14:textId="77777777" w:rsidR="00270BC8" w:rsidRPr="002F5E9B" w:rsidRDefault="00270BC8" w:rsidP="00712C1A">
            <w:pPr>
              <w:spacing w:line="256" w:lineRule="auto"/>
              <w:rPr>
                <w:lang w:val="en-US"/>
              </w:rPr>
            </w:pPr>
          </w:p>
        </w:tc>
      </w:tr>
      <w:tr w:rsidR="00270BC8" w14:paraId="299D96F4"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D9FB5BD" w14:textId="77777777" w:rsidR="00270BC8" w:rsidRDefault="00270BC8" w:rsidP="00712C1A">
            <w:pPr>
              <w:spacing w:line="256" w:lineRule="auto"/>
            </w:pPr>
            <w:r>
              <w:t>0</w:t>
            </w:r>
          </w:p>
        </w:tc>
        <w:tc>
          <w:tcPr>
            <w:tcW w:w="1701" w:type="dxa"/>
            <w:tcBorders>
              <w:top w:val="single" w:sz="4" w:space="0" w:color="auto"/>
              <w:left w:val="single" w:sz="6" w:space="0" w:color="auto"/>
              <w:bottom w:val="single" w:sz="4" w:space="0" w:color="auto"/>
              <w:right w:val="single" w:sz="6" w:space="0" w:color="auto"/>
            </w:tcBorders>
            <w:vAlign w:val="center"/>
          </w:tcPr>
          <w:p w14:paraId="030C0448" w14:textId="77777777" w:rsidR="00270BC8" w:rsidRDefault="00270BC8" w:rsidP="00712C1A">
            <w:pPr>
              <w:spacing w:line="256" w:lineRule="auto"/>
              <w:rPr>
                <w:lang w:val="en-US"/>
              </w:rPr>
            </w:pPr>
            <w:r>
              <w:rPr>
                <w:lang w:val="en-US"/>
              </w:rPr>
              <w:t>DA12B</w:t>
            </w:r>
          </w:p>
          <w:p w14:paraId="7F0CF1DA"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EA74524" w14:textId="77777777" w:rsidR="00270BC8" w:rsidRDefault="00270BC8" w:rsidP="00712C1A">
            <w:pPr>
              <w:adjustRightInd w:val="0"/>
              <w:spacing w:line="256" w:lineRule="auto"/>
              <w:rPr>
                <w:lang w:val="en-US"/>
              </w:rPr>
            </w:pPr>
            <w:r w:rsidRPr="002F5E9B">
              <w:rPr>
                <w:lang w:val="en-US"/>
              </w:rPr>
              <w:t>Strat de fundatie sau reprofilare din piatra sparta,  fr. 40-70 mm</w:t>
            </w:r>
          </w:p>
          <w:p w14:paraId="621433BE" w14:textId="77777777" w:rsidR="00270BC8" w:rsidRPr="002F5E9B"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11ECAC" w14:textId="77777777" w:rsidR="00270BC8" w:rsidRDefault="00270BC8" w:rsidP="00712C1A">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B14480" w14:textId="77777777" w:rsidR="00270BC8" w:rsidRDefault="00270BC8" w:rsidP="00712C1A">
            <w:pPr>
              <w:spacing w:line="256" w:lineRule="auto"/>
              <w:jc w:val="center"/>
            </w:pPr>
            <w:r>
              <w:t>60,80</w:t>
            </w:r>
          </w:p>
        </w:tc>
      </w:tr>
      <w:tr w:rsidR="00270BC8" w14:paraId="3752B206"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DB4C7D0" w14:textId="77777777" w:rsidR="00270BC8" w:rsidRDefault="00270BC8" w:rsidP="00712C1A">
            <w:pPr>
              <w:spacing w:line="256" w:lineRule="auto"/>
            </w:pPr>
            <w: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3B6240BE" w14:textId="77777777" w:rsidR="00270BC8" w:rsidRDefault="00270BC8" w:rsidP="00712C1A">
            <w:pPr>
              <w:spacing w:line="256" w:lineRule="auto"/>
              <w:rPr>
                <w:lang w:val="en-US"/>
              </w:rPr>
            </w:pPr>
            <w:r>
              <w:rPr>
                <w:lang w:val="en-US"/>
              </w:rPr>
              <w:t>DA12B</w:t>
            </w:r>
          </w:p>
          <w:p w14:paraId="435A8C1E"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3BE459A" w14:textId="77777777" w:rsidR="00270BC8" w:rsidRDefault="00270BC8" w:rsidP="00712C1A">
            <w:pPr>
              <w:adjustRightInd w:val="0"/>
              <w:spacing w:line="256" w:lineRule="auto"/>
              <w:rPr>
                <w:lang w:val="en-US"/>
              </w:rPr>
            </w:pPr>
            <w:r w:rsidRPr="002F5E9B">
              <w:rPr>
                <w:lang w:val="en-US"/>
              </w:rPr>
              <w:t>Strat de fundatie sau reprofilare din piatra sparta,  fr. 20-40 mm</w:t>
            </w:r>
          </w:p>
          <w:p w14:paraId="3580CB3C" w14:textId="77777777" w:rsidR="00270BC8" w:rsidRPr="002F5E9B"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018FAB" w14:textId="77777777" w:rsidR="00270BC8" w:rsidRDefault="00270BC8" w:rsidP="00712C1A">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F168EA" w14:textId="77777777" w:rsidR="00270BC8" w:rsidRDefault="00270BC8" w:rsidP="00712C1A">
            <w:pPr>
              <w:spacing w:line="256" w:lineRule="auto"/>
              <w:jc w:val="center"/>
            </w:pPr>
            <w:r>
              <w:t>60,80</w:t>
            </w:r>
          </w:p>
        </w:tc>
      </w:tr>
      <w:tr w:rsidR="00270BC8" w14:paraId="7FCC9D56"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A8461EC" w14:textId="77777777" w:rsidR="00270BC8" w:rsidRDefault="00270BC8" w:rsidP="00712C1A">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3ADA175" w14:textId="77777777" w:rsidR="00270BC8" w:rsidRDefault="00270BC8" w:rsidP="00712C1A">
            <w:pPr>
              <w:spacing w:line="256" w:lineRule="auto"/>
              <w:rPr>
                <w:lang w:val="en-US"/>
              </w:rPr>
            </w:pPr>
            <w:r>
              <w:rPr>
                <w:lang w:val="en-US"/>
              </w:rPr>
              <w:t>DA12B</w:t>
            </w:r>
          </w:p>
          <w:p w14:paraId="7717CFC1"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78A1F8A" w14:textId="77777777" w:rsidR="00270BC8" w:rsidRDefault="00270BC8" w:rsidP="00712C1A">
            <w:pPr>
              <w:adjustRightInd w:val="0"/>
              <w:spacing w:line="256" w:lineRule="auto"/>
              <w:rPr>
                <w:lang w:val="en-US"/>
              </w:rPr>
            </w:pPr>
            <w:r w:rsidRPr="002F5E9B">
              <w:rPr>
                <w:lang w:val="en-US"/>
              </w:rPr>
              <w:t>Strat de fundatie sau reprofilare din piatra sparta,  fr. 5-20 mm</w:t>
            </w:r>
          </w:p>
          <w:p w14:paraId="38E8D7DC" w14:textId="77777777" w:rsidR="00270BC8" w:rsidRPr="002F5E9B"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ADEDE2" w14:textId="77777777" w:rsidR="00270BC8" w:rsidRDefault="00270BC8" w:rsidP="00712C1A">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8BE492" w14:textId="77777777" w:rsidR="00270BC8" w:rsidRDefault="00270BC8" w:rsidP="00712C1A">
            <w:pPr>
              <w:spacing w:line="256" w:lineRule="auto"/>
              <w:jc w:val="center"/>
            </w:pPr>
            <w:r>
              <w:t>24,33</w:t>
            </w:r>
          </w:p>
        </w:tc>
      </w:tr>
      <w:tr w:rsidR="00270BC8" w14:paraId="2DE1C745"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7BCE673" w14:textId="77777777" w:rsidR="00270BC8" w:rsidRDefault="00270BC8" w:rsidP="00712C1A">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54E1AD82" w14:textId="77777777" w:rsidR="00270BC8" w:rsidRDefault="00270BC8" w:rsidP="00712C1A">
            <w:pPr>
              <w:spacing w:line="256" w:lineRule="auto"/>
              <w:rPr>
                <w:lang w:val="en-US"/>
              </w:rPr>
            </w:pPr>
            <w:r>
              <w:rPr>
                <w:lang w:val="en-US"/>
              </w:rPr>
              <w:t>DA12B</w:t>
            </w:r>
          </w:p>
          <w:p w14:paraId="70CA24FF"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5FA4380" w14:textId="77777777" w:rsidR="00270BC8" w:rsidRDefault="00270BC8" w:rsidP="00712C1A">
            <w:pPr>
              <w:adjustRightInd w:val="0"/>
              <w:spacing w:line="256" w:lineRule="auto"/>
              <w:rPr>
                <w:lang w:val="en-US"/>
              </w:rPr>
            </w:pPr>
            <w:r w:rsidRPr="002F5E9B">
              <w:rPr>
                <w:lang w:val="en-US"/>
              </w:rPr>
              <w:t>Strat de fundatie sau reprofilare din piatra sparta (savura de granit),  fr. 1-5 mm</w:t>
            </w:r>
          </w:p>
          <w:p w14:paraId="3CFC3887" w14:textId="77777777" w:rsidR="00270BC8" w:rsidRPr="002F5E9B"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116145" w14:textId="77777777" w:rsidR="00270BC8" w:rsidRDefault="00270BC8" w:rsidP="00712C1A">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CD5FD2" w14:textId="77777777" w:rsidR="00270BC8" w:rsidRDefault="00270BC8" w:rsidP="00712C1A">
            <w:pPr>
              <w:spacing w:line="256" w:lineRule="auto"/>
              <w:jc w:val="center"/>
            </w:pPr>
            <w:r>
              <w:t>18,24</w:t>
            </w:r>
          </w:p>
        </w:tc>
      </w:tr>
      <w:tr w:rsidR="00270BC8" w14:paraId="461B9FE0"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9A65C96" w14:textId="77777777" w:rsidR="00270BC8" w:rsidRDefault="00270BC8" w:rsidP="00712C1A">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0E3ABB04" w14:textId="77777777" w:rsidR="00270BC8" w:rsidRDefault="00270BC8" w:rsidP="00712C1A">
            <w:pPr>
              <w:spacing w:line="256" w:lineRule="auto"/>
              <w:rPr>
                <w:lang w:val="en-US"/>
              </w:rPr>
            </w:pPr>
            <w:r>
              <w:rPr>
                <w:lang w:val="en-US"/>
              </w:rPr>
              <w:t>TsH43B</w:t>
            </w:r>
          </w:p>
          <w:p w14:paraId="7E2537BB"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4D7F25F" w14:textId="77777777" w:rsidR="00270BC8" w:rsidRDefault="00270BC8" w:rsidP="00712C1A">
            <w:pPr>
              <w:adjustRightInd w:val="0"/>
              <w:spacing w:line="256" w:lineRule="auto"/>
              <w:rPr>
                <w:lang w:val="en-US"/>
              </w:rPr>
            </w:pPr>
            <w:r w:rsidRPr="002F5E9B">
              <w:rPr>
                <w:lang w:val="en-US"/>
              </w:rPr>
              <w:t xml:space="preserve">Asezarea acoperirii din gazon artificial pentru terenuri de fotbal: acoperire  Supra 50 inaltimea parului 40 mm, acoperita cu nisip si cauciuc farimitat </w:t>
            </w:r>
          </w:p>
          <w:p w14:paraId="1B7A2704" w14:textId="77777777" w:rsidR="00270BC8" w:rsidRPr="002F5E9B"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378BB6" w14:textId="77777777" w:rsidR="00270BC8" w:rsidRDefault="00270BC8"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F794FE" w14:textId="77777777" w:rsidR="00270BC8" w:rsidRDefault="00270BC8" w:rsidP="00712C1A">
            <w:pPr>
              <w:spacing w:line="256" w:lineRule="auto"/>
              <w:jc w:val="center"/>
            </w:pPr>
            <w:r>
              <w:t>608,00</w:t>
            </w:r>
          </w:p>
        </w:tc>
      </w:tr>
      <w:tr w:rsidR="00270BC8" w14:paraId="63BFDDD0"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CD138C8" w14:textId="77777777" w:rsidR="00270BC8" w:rsidRDefault="00270BC8" w:rsidP="00712C1A">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717C136A" w14:textId="77777777" w:rsidR="00270BC8" w:rsidRDefault="00270BC8" w:rsidP="00712C1A">
            <w:pPr>
              <w:spacing w:line="256" w:lineRule="auto"/>
              <w:rPr>
                <w:lang w:val="en-US"/>
              </w:rPr>
            </w:pPr>
            <w:r>
              <w:rPr>
                <w:lang w:val="en-US"/>
              </w:rPr>
              <w:t>TsH44A</w:t>
            </w:r>
          </w:p>
          <w:p w14:paraId="4001C3A4"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EBB476B" w14:textId="77777777" w:rsidR="00270BC8" w:rsidRDefault="00270BC8" w:rsidP="00712C1A">
            <w:pPr>
              <w:adjustRightInd w:val="0"/>
              <w:spacing w:line="256" w:lineRule="auto"/>
              <w:rPr>
                <w:lang w:val="en-US"/>
              </w:rPr>
            </w:pPr>
            <w:r w:rsidRPr="007F75F3">
              <w:rPr>
                <w:lang w:val="en-US"/>
              </w:rPr>
              <w:t>Incastrarea liniilor de trasare din gazon artificial pentru acoperirea terenurilor de joaca: linie continua dreapta, latimea liniei 12 cm</w:t>
            </w:r>
          </w:p>
          <w:p w14:paraId="11AF8960"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35CF84" w14:textId="77777777" w:rsidR="00270BC8" w:rsidRDefault="00270BC8"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66B1CD" w14:textId="77777777" w:rsidR="00270BC8" w:rsidRDefault="00270BC8" w:rsidP="00712C1A">
            <w:pPr>
              <w:spacing w:line="256" w:lineRule="auto"/>
              <w:jc w:val="center"/>
            </w:pPr>
            <w:r>
              <w:t>150,00</w:t>
            </w:r>
          </w:p>
        </w:tc>
      </w:tr>
      <w:tr w:rsidR="00270BC8" w14:paraId="79AFC1C7"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52AD5452" w14:textId="77777777" w:rsidR="00270BC8" w:rsidRDefault="00270BC8" w:rsidP="00712C1A">
            <w:pPr>
              <w:spacing w:line="25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5E88ACDF" w14:textId="77777777" w:rsidR="00270BC8" w:rsidRDefault="00270BC8" w:rsidP="00712C1A">
            <w:pPr>
              <w:spacing w:line="256" w:lineRule="auto"/>
              <w:rPr>
                <w:lang w:val="en-US"/>
              </w:rPr>
            </w:pPr>
            <w:r>
              <w:rPr>
                <w:lang w:val="en-US"/>
              </w:rPr>
              <w:t>TsH44B</w:t>
            </w:r>
          </w:p>
          <w:p w14:paraId="3C5CD41C"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041FBA1" w14:textId="77777777" w:rsidR="00270BC8" w:rsidRDefault="00270BC8" w:rsidP="00712C1A">
            <w:pPr>
              <w:adjustRightInd w:val="0"/>
              <w:spacing w:line="256" w:lineRule="auto"/>
              <w:rPr>
                <w:lang w:val="en-US"/>
              </w:rPr>
            </w:pPr>
            <w:r w:rsidRPr="007F75F3">
              <w:rPr>
                <w:lang w:val="en-US"/>
              </w:rPr>
              <w:t>Incastrarea liniilor de trasare din gazon artificial pentru acoperirea terenurilor de joaca: linie continua curba, latimea liniei 12 cm</w:t>
            </w:r>
          </w:p>
          <w:p w14:paraId="0E5F37F1"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F1D3F7" w14:textId="77777777" w:rsidR="00270BC8" w:rsidRDefault="00270BC8"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5DAC81" w14:textId="77777777" w:rsidR="00270BC8" w:rsidRDefault="00270BC8" w:rsidP="00712C1A">
            <w:pPr>
              <w:spacing w:line="256" w:lineRule="auto"/>
              <w:jc w:val="center"/>
            </w:pPr>
            <w:r>
              <w:t>19,60</w:t>
            </w:r>
          </w:p>
        </w:tc>
      </w:tr>
      <w:tr w:rsidR="00270BC8" w14:paraId="180EF9AC"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6A9E53A" w14:textId="77777777" w:rsidR="00270BC8" w:rsidRDefault="00270BC8" w:rsidP="00712C1A">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1ECBDEAE" w14:textId="77777777" w:rsidR="00270BC8" w:rsidRDefault="00270BC8" w:rsidP="00712C1A">
            <w:pPr>
              <w:spacing w:line="256" w:lineRule="auto"/>
              <w:rPr>
                <w:lang w:val="en-US"/>
              </w:rPr>
            </w:pPr>
            <w:r>
              <w:rPr>
                <w:lang w:val="en-US"/>
              </w:rPr>
              <w:t>TsH44C</w:t>
            </w:r>
          </w:p>
          <w:p w14:paraId="0E2A6F50"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CFD0916" w14:textId="77777777" w:rsidR="00270BC8" w:rsidRDefault="00270BC8" w:rsidP="00712C1A">
            <w:pPr>
              <w:adjustRightInd w:val="0"/>
              <w:spacing w:line="256" w:lineRule="auto"/>
              <w:rPr>
                <w:lang w:val="en-US"/>
              </w:rPr>
            </w:pPr>
            <w:r w:rsidRPr="007F75F3">
              <w:rPr>
                <w:lang w:val="en-US"/>
              </w:rPr>
              <w:t xml:space="preserve">Incastrarea liniilor de trasare din gazon artificial pentru acoperirea terenurilor de joaca: puncte penalti diametru liniei 22 cm </w:t>
            </w:r>
          </w:p>
          <w:p w14:paraId="62524D3C"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69D223" w14:textId="77777777" w:rsidR="00270BC8" w:rsidRDefault="00270BC8" w:rsidP="00712C1A">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AF4C4E" w14:textId="77777777" w:rsidR="00270BC8" w:rsidRDefault="00270BC8" w:rsidP="00712C1A">
            <w:pPr>
              <w:spacing w:line="256" w:lineRule="auto"/>
              <w:jc w:val="center"/>
            </w:pPr>
            <w:r>
              <w:t>26,00</w:t>
            </w:r>
          </w:p>
        </w:tc>
      </w:tr>
      <w:tr w:rsidR="00270BC8" w14:paraId="08DF8AF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18CEAD8" w14:textId="77777777" w:rsidR="00270BC8" w:rsidRDefault="00270BC8" w:rsidP="00712C1A">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61A0C26" w14:textId="77777777" w:rsidR="00270BC8" w:rsidRDefault="00270BC8" w:rsidP="00712C1A">
            <w:pPr>
              <w:spacing w:line="256" w:lineRule="auto"/>
              <w:rPr>
                <w:lang w:val="en-US"/>
              </w:rPr>
            </w:pPr>
            <w:r>
              <w:rPr>
                <w:lang w:val="en-US"/>
              </w:rPr>
              <w:t>TsI51B5</w:t>
            </w:r>
          </w:p>
          <w:p w14:paraId="10510A0A"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FFADB42" w14:textId="77777777" w:rsidR="00270BC8" w:rsidRDefault="00270BC8" w:rsidP="00712C1A">
            <w:pPr>
              <w:adjustRightInd w:val="0"/>
              <w:spacing w:line="256" w:lineRule="auto"/>
              <w:rPr>
                <w:lang w:val="en-US"/>
              </w:rPr>
            </w:pPr>
            <w:r w:rsidRPr="007F75F3">
              <w:rPr>
                <w:lang w:val="en-US"/>
              </w:rPr>
              <w:t>Transportarea pamintului cu autobasculanta de 10 t la distanta de: 15 km</w:t>
            </w:r>
          </w:p>
          <w:p w14:paraId="25BA1A3E"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8D76E4" w14:textId="77777777" w:rsidR="00270BC8" w:rsidRDefault="00270BC8"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16F5C7" w14:textId="77777777" w:rsidR="00270BC8" w:rsidRDefault="00270BC8" w:rsidP="00712C1A">
            <w:pPr>
              <w:spacing w:line="256" w:lineRule="auto"/>
              <w:jc w:val="center"/>
            </w:pPr>
            <w:r>
              <w:t>330,00</w:t>
            </w:r>
          </w:p>
        </w:tc>
      </w:tr>
      <w:tr w:rsidR="00270BC8" w14:paraId="074CB32C"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02E2FE00" w14:textId="77777777" w:rsidR="00270BC8" w:rsidRDefault="00270BC8" w:rsidP="00712C1A">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5936F86D" w14:textId="77777777" w:rsidR="00270BC8" w:rsidRDefault="00270BC8" w:rsidP="00712C1A">
            <w:pPr>
              <w:spacing w:line="256" w:lineRule="auto"/>
              <w:rPr>
                <w:lang w:val="en-US"/>
              </w:rPr>
            </w:pPr>
            <w:r>
              <w:rPr>
                <w:lang w:val="en-US"/>
              </w:rPr>
              <w:t>RpCH29A aplicabil</w:t>
            </w:r>
          </w:p>
          <w:p w14:paraId="2CE550CE"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459CC32" w14:textId="77777777" w:rsidR="00270BC8" w:rsidRDefault="00270BC8" w:rsidP="00712C1A">
            <w:pPr>
              <w:adjustRightInd w:val="0"/>
              <w:spacing w:line="256" w:lineRule="auto"/>
              <w:rPr>
                <w:lang w:val="en-US"/>
              </w:rPr>
            </w:pPr>
            <w:r w:rsidRPr="007F75F3">
              <w:rPr>
                <w:lang w:val="en-US"/>
              </w:rPr>
              <w:t>Plasa de siguranta, refolosibila, pe schele, la executarea invelitorilor si fatadelor</w:t>
            </w:r>
          </w:p>
          <w:p w14:paraId="33FB8071"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7B46A4" w14:textId="77777777" w:rsidR="00270BC8" w:rsidRDefault="00270BC8"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51E861" w14:textId="77777777" w:rsidR="00270BC8" w:rsidRDefault="00270BC8" w:rsidP="00712C1A">
            <w:pPr>
              <w:spacing w:line="256" w:lineRule="auto"/>
              <w:jc w:val="center"/>
            </w:pPr>
            <w:r>
              <w:t>35,65</w:t>
            </w:r>
          </w:p>
        </w:tc>
      </w:tr>
      <w:tr w:rsidR="00270BC8" w14:paraId="04A255BF" w14:textId="77777777" w:rsidTr="00712C1A">
        <w:tc>
          <w:tcPr>
            <w:tcW w:w="709" w:type="dxa"/>
            <w:tcBorders>
              <w:top w:val="nil"/>
              <w:left w:val="single" w:sz="6" w:space="0" w:color="auto"/>
              <w:bottom w:val="nil"/>
              <w:right w:val="nil"/>
            </w:tcBorders>
            <w:hideMark/>
          </w:tcPr>
          <w:p w14:paraId="248261F9" w14:textId="77777777" w:rsidR="00270BC8" w:rsidRDefault="00270BC8" w:rsidP="00712C1A">
            <w:pPr>
              <w:spacing w:line="256" w:lineRule="auto"/>
              <w:jc w:val="center"/>
            </w:pPr>
            <w:r>
              <w:t xml:space="preserve"> </w:t>
            </w:r>
          </w:p>
        </w:tc>
        <w:tc>
          <w:tcPr>
            <w:tcW w:w="1701" w:type="dxa"/>
            <w:tcBorders>
              <w:top w:val="nil"/>
              <w:left w:val="single" w:sz="6" w:space="0" w:color="auto"/>
              <w:bottom w:val="nil"/>
              <w:right w:val="nil"/>
            </w:tcBorders>
          </w:tcPr>
          <w:p w14:paraId="38F54FC5" w14:textId="77777777" w:rsidR="00270BC8" w:rsidRDefault="00270BC8" w:rsidP="00712C1A">
            <w:pPr>
              <w:spacing w:line="256" w:lineRule="auto"/>
            </w:pPr>
          </w:p>
        </w:tc>
        <w:tc>
          <w:tcPr>
            <w:tcW w:w="4961" w:type="dxa"/>
            <w:tcBorders>
              <w:top w:val="nil"/>
              <w:left w:val="single" w:sz="6" w:space="0" w:color="auto"/>
              <w:bottom w:val="nil"/>
              <w:right w:val="nil"/>
            </w:tcBorders>
          </w:tcPr>
          <w:p w14:paraId="360208E4" w14:textId="77777777" w:rsidR="00270BC8" w:rsidRDefault="00270BC8" w:rsidP="00712C1A">
            <w:pPr>
              <w:spacing w:line="256" w:lineRule="auto"/>
              <w:rPr>
                <w:b/>
                <w:bCs/>
                <w:sz w:val="22"/>
                <w:szCs w:val="22"/>
                <w:lang w:val="en-US"/>
              </w:rPr>
            </w:pPr>
            <w:r>
              <w:rPr>
                <w:b/>
                <w:bCs/>
                <w:sz w:val="22"/>
                <w:szCs w:val="22"/>
                <w:lang w:val="en-US"/>
              </w:rPr>
              <w:t xml:space="preserve">Capitolul </w:t>
            </w:r>
            <w:r>
              <w:rPr>
                <w:b/>
                <w:bCs/>
                <w:sz w:val="22"/>
                <w:szCs w:val="22"/>
              </w:rPr>
              <w:t xml:space="preserve">2. Gard Stadionului </w:t>
            </w:r>
          </w:p>
          <w:p w14:paraId="071BE1E2" w14:textId="77777777" w:rsidR="00270BC8" w:rsidRDefault="00270BC8" w:rsidP="00712C1A">
            <w:pPr>
              <w:spacing w:line="256" w:lineRule="auto"/>
              <w:rPr>
                <w:b/>
                <w:bCs/>
                <w:sz w:val="22"/>
                <w:szCs w:val="22"/>
              </w:rPr>
            </w:pPr>
          </w:p>
        </w:tc>
        <w:tc>
          <w:tcPr>
            <w:tcW w:w="1560" w:type="dxa"/>
            <w:tcBorders>
              <w:top w:val="nil"/>
              <w:left w:val="single" w:sz="6" w:space="0" w:color="auto"/>
              <w:bottom w:val="nil"/>
              <w:right w:val="nil"/>
            </w:tcBorders>
          </w:tcPr>
          <w:p w14:paraId="53B5406A" w14:textId="77777777" w:rsidR="00270BC8" w:rsidRDefault="00270BC8" w:rsidP="00712C1A">
            <w:pPr>
              <w:spacing w:line="256" w:lineRule="auto"/>
            </w:pPr>
          </w:p>
        </w:tc>
        <w:tc>
          <w:tcPr>
            <w:tcW w:w="1559" w:type="dxa"/>
            <w:tcBorders>
              <w:top w:val="nil"/>
              <w:left w:val="single" w:sz="6" w:space="0" w:color="auto"/>
              <w:bottom w:val="nil"/>
              <w:right w:val="single" w:sz="4" w:space="0" w:color="auto"/>
            </w:tcBorders>
          </w:tcPr>
          <w:p w14:paraId="6B750DE1" w14:textId="77777777" w:rsidR="00270BC8" w:rsidRDefault="00270BC8" w:rsidP="00712C1A">
            <w:pPr>
              <w:spacing w:line="256" w:lineRule="auto"/>
            </w:pPr>
          </w:p>
        </w:tc>
      </w:tr>
      <w:tr w:rsidR="00270BC8" w14:paraId="72A94B95"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2C02E2B" w14:textId="77777777" w:rsidR="00270BC8" w:rsidRDefault="00270BC8" w:rsidP="00712C1A">
            <w:pPr>
              <w:spacing w:line="256" w:lineRule="auto"/>
            </w:pPr>
            <w:r>
              <w:t>10</w:t>
            </w:r>
          </w:p>
        </w:tc>
        <w:tc>
          <w:tcPr>
            <w:tcW w:w="1701" w:type="dxa"/>
            <w:tcBorders>
              <w:top w:val="single" w:sz="4" w:space="0" w:color="auto"/>
              <w:left w:val="single" w:sz="6" w:space="0" w:color="auto"/>
              <w:bottom w:val="single" w:sz="4" w:space="0" w:color="auto"/>
              <w:right w:val="single" w:sz="6" w:space="0" w:color="auto"/>
            </w:tcBorders>
            <w:vAlign w:val="center"/>
          </w:tcPr>
          <w:p w14:paraId="01B800CA" w14:textId="77777777" w:rsidR="00270BC8" w:rsidRDefault="00270BC8" w:rsidP="00712C1A">
            <w:pPr>
              <w:spacing w:line="256" w:lineRule="auto"/>
              <w:rPr>
                <w:lang w:val="en-US"/>
              </w:rPr>
            </w:pPr>
            <w:r>
              <w:rPr>
                <w:lang w:val="en-US"/>
              </w:rPr>
              <w:t>CN29A</w:t>
            </w:r>
          </w:p>
          <w:p w14:paraId="0B02FEB5"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CF21783" w14:textId="77777777" w:rsidR="00270BC8" w:rsidRDefault="00270BC8" w:rsidP="00712C1A">
            <w:pPr>
              <w:adjustRightInd w:val="0"/>
              <w:spacing w:line="256" w:lineRule="auto"/>
              <w:rPr>
                <w:lang w:val="en-US"/>
              </w:rPr>
            </w:pPr>
            <w:r w:rsidRPr="007F75F3">
              <w:rPr>
                <w:lang w:val="en-US"/>
              </w:rPr>
              <w:t xml:space="preserve">Vopsitorii cu vopsea pe baza de rasini alchidice aplicate la pozitie, intr-un strat de grund si un strat de vopsea, pe suprafata constructiilor </w:t>
            </w:r>
            <w:r w:rsidRPr="007F75F3">
              <w:rPr>
                <w:lang w:val="en-US"/>
              </w:rPr>
              <w:lastRenderedPageBreak/>
              <w:t>metalice ale halelor industriale (stilpi, grinzi, ferme, pane, contravintuiri, etc.) confectionate din profile usoare, executate manual</w:t>
            </w:r>
          </w:p>
          <w:p w14:paraId="3E7CB813"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AE8406" w14:textId="77777777" w:rsidR="00270BC8" w:rsidRDefault="00270BC8" w:rsidP="00712C1A">
            <w:pPr>
              <w:spacing w:line="256" w:lineRule="auto"/>
              <w:jc w:val="center"/>
            </w:pPr>
            <w: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0BCC4C" w14:textId="77777777" w:rsidR="00270BC8" w:rsidRDefault="00270BC8" w:rsidP="00712C1A">
            <w:pPr>
              <w:spacing w:line="256" w:lineRule="auto"/>
              <w:jc w:val="center"/>
            </w:pPr>
            <w:r>
              <w:t>2,80</w:t>
            </w:r>
          </w:p>
        </w:tc>
      </w:tr>
      <w:tr w:rsidR="00270BC8" w14:paraId="53F2BD4E"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3C59A5F" w14:textId="77777777" w:rsidR="00270BC8" w:rsidRDefault="00270BC8" w:rsidP="00712C1A">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2EC02978" w14:textId="77777777" w:rsidR="00270BC8" w:rsidRDefault="00270BC8" w:rsidP="00712C1A">
            <w:pPr>
              <w:spacing w:line="256" w:lineRule="auto"/>
              <w:rPr>
                <w:lang w:val="en-US"/>
              </w:rPr>
            </w:pPr>
            <w:r>
              <w:rPr>
                <w:lang w:val="en-US"/>
              </w:rPr>
              <w:t>CO06B</w:t>
            </w:r>
          </w:p>
          <w:p w14:paraId="1D03BD35"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37E6136" w14:textId="77777777" w:rsidR="00270BC8" w:rsidRDefault="00270BC8" w:rsidP="00712C1A">
            <w:pPr>
              <w:adjustRightInd w:val="0"/>
              <w:spacing w:line="256" w:lineRule="auto"/>
              <w:rPr>
                <w:lang w:val="en-US"/>
              </w:rPr>
            </w:pPr>
            <w:r w:rsidRPr="007F75F3">
              <w:rPr>
                <w:lang w:val="en-US"/>
              </w:rPr>
              <w:t>Imprejmuiri din plasa de sirma cu panouri de gard din rama de otelrotund fixata  pe stilpi din beton armat prefabricat montati la 2 m distanta interax prin burare cu piatra sparta, cu inaltimea la coama de 5,05 m, profil metalic 40,0-40,0 mm.</w:t>
            </w:r>
          </w:p>
          <w:p w14:paraId="12642EFC"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6B2F46" w14:textId="77777777" w:rsidR="00270BC8" w:rsidRDefault="00270BC8"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014CF9" w14:textId="77777777" w:rsidR="00270BC8" w:rsidRDefault="00270BC8" w:rsidP="00712C1A">
            <w:pPr>
              <w:spacing w:line="256" w:lineRule="auto"/>
              <w:jc w:val="center"/>
            </w:pPr>
            <w:r>
              <w:t>102,00</w:t>
            </w:r>
          </w:p>
        </w:tc>
      </w:tr>
      <w:tr w:rsidR="00270BC8" w14:paraId="49E9F97A"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25532CD" w14:textId="77777777" w:rsidR="00270BC8" w:rsidRDefault="00270BC8" w:rsidP="00712C1A">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398AB7AB" w14:textId="77777777" w:rsidR="00270BC8" w:rsidRDefault="00270BC8" w:rsidP="00712C1A">
            <w:pPr>
              <w:spacing w:line="256" w:lineRule="auto"/>
              <w:rPr>
                <w:lang w:val="en-US"/>
              </w:rPr>
            </w:pPr>
            <w:r>
              <w:rPr>
                <w:lang w:val="en-US"/>
              </w:rPr>
              <w:t>RpCU09C</w:t>
            </w:r>
          </w:p>
          <w:p w14:paraId="19B4E2C1"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B6BD277" w14:textId="77777777" w:rsidR="00270BC8" w:rsidRDefault="00270BC8" w:rsidP="00712C1A">
            <w:pPr>
              <w:adjustRightInd w:val="0"/>
              <w:spacing w:line="256" w:lineRule="auto"/>
              <w:rPr>
                <w:lang w:val="en-US"/>
              </w:rPr>
            </w:pPr>
            <w:r w:rsidRPr="007F75F3">
              <w:rPr>
                <w:lang w:val="en-US"/>
              </w:rPr>
              <w:t>Transporturi cu mijloace manuale prin purtat direct la 60 m distanta cu o incarcatura pina la 50 kg (pentru 1 m transportat pe verticala se considera 10 pe orizontala)</w:t>
            </w:r>
          </w:p>
          <w:p w14:paraId="0275FC98"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681323" w14:textId="77777777" w:rsidR="00270BC8" w:rsidRDefault="00270BC8"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B2D6DF" w14:textId="77777777" w:rsidR="00270BC8" w:rsidRDefault="00270BC8" w:rsidP="00712C1A">
            <w:pPr>
              <w:spacing w:line="256" w:lineRule="auto"/>
              <w:jc w:val="center"/>
            </w:pPr>
            <w:r>
              <w:t>2,00</w:t>
            </w:r>
          </w:p>
        </w:tc>
      </w:tr>
      <w:tr w:rsidR="00270BC8" w14:paraId="4BDACD3A"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0148B06" w14:textId="77777777" w:rsidR="00270BC8" w:rsidRDefault="00270BC8" w:rsidP="00712C1A">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F262685" w14:textId="77777777" w:rsidR="00270BC8" w:rsidRDefault="00270BC8" w:rsidP="00712C1A">
            <w:pPr>
              <w:spacing w:line="256" w:lineRule="auto"/>
              <w:rPr>
                <w:lang w:val="en-US"/>
              </w:rPr>
            </w:pPr>
            <w:r>
              <w:rPr>
                <w:lang w:val="en-US"/>
              </w:rPr>
              <w:t>TRI1AA04C2</w:t>
            </w:r>
          </w:p>
          <w:p w14:paraId="15A07EC8" w14:textId="77777777" w:rsidR="00270BC8" w:rsidRDefault="00270BC8"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92C768D" w14:textId="77777777" w:rsidR="00270BC8" w:rsidRDefault="00270BC8" w:rsidP="00712C1A">
            <w:pPr>
              <w:adjustRightInd w:val="0"/>
              <w:spacing w:line="256" w:lineRule="auto"/>
              <w:rPr>
                <w:lang w:val="en-US"/>
              </w:rPr>
            </w:pPr>
            <w:r w:rsidRPr="007F75F3">
              <w:rPr>
                <w:lang w:val="en-US"/>
              </w:rPr>
              <w:t>Incarcarea materialelor din grupa A - usoare si marunte prin aruncare - de pe rampa sau teren, in auto categoria 2</w:t>
            </w:r>
          </w:p>
          <w:p w14:paraId="49CCEC65" w14:textId="77777777" w:rsidR="00270BC8" w:rsidRPr="007F75F3" w:rsidRDefault="00270BC8"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95AB1E" w14:textId="77777777" w:rsidR="00270BC8" w:rsidRDefault="00270BC8"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D2823A" w14:textId="77777777" w:rsidR="00270BC8" w:rsidRDefault="00270BC8" w:rsidP="00712C1A">
            <w:pPr>
              <w:spacing w:line="256" w:lineRule="auto"/>
              <w:jc w:val="center"/>
            </w:pPr>
            <w:r>
              <w:t>2,00</w:t>
            </w:r>
          </w:p>
        </w:tc>
      </w:tr>
    </w:tbl>
    <w:p w14:paraId="240001F7" w14:textId="77777777" w:rsidR="00270BC8" w:rsidRDefault="00270BC8" w:rsidP="00270BC8">
      <w:pPr>
        <w:rPr>
          <w:sz w:val="6"/>
          <w:szCs w:val="6"/>
        </w:rPr>
      </w:pPr>
      <w:r>
        <w:t xml:space="preserve"> </w:t>
      </w:r>
    </w:p>
    <w:p w14:paraId="2F5816AE" w14:textId="77777777" w:rsidR="00270BC8" w:rsidRDefault="00270BC8" w:rsidP="00270BC8">
      <w:pPr>
        <w:rPr>
          <w:lang w:val="en-US"/>
        </w:rPr>
      </w:pPr>
      <w:r>
        <w:rPr>
          <w:lang w:val="en-US"/>
        </w:rPr>
        <w:tab/>
      </w:r>
      <w:r>
        <w:rPr>
          <w:lang w:val="en-US"/>
        </w:rPr>
        <w:tab/>
      </w:r>
      <w:r>
        <w:rPr>
          <w:lang w:val="en-US"/>
        </w:rPr>
        <w:tab/>
      </w:r>
      <w:r>
        <w:rPr>
          <w:lang w:val="en-US"/>
        </w:rPr>
        <w:tab/>
      </w:r>
      <w:r>
        <w:rPr>
          <w:lang w:val="en-US"/>
        </w:rPr>
        <w:tab/>
      </w:r>
      <w:r>
        <w:rPr>
          <w:lang w:val="en-US"/>
        </w:rPr>
        <w:tab/>
      </w:r>
    </w:p>
    <w:p w14:paraId="616AE2A8" w14:textId="77777777" w:rsidR="00270BC8" w:rsidRDefault="00270BC8" w:rsidP="00270BC8">
      <w:pPr>
        <w:rPr>
          <w:sz w:val="28"/>
          <w:szCs w:val="28"/>
          <w:lang w:val="en-US"/>
        </w:rPr>
      </w:pPr>
      <w:r>
        <w:rPr>
          <w:lang w:val="en-US"/>
        </w:rPr>
        <w:tab/>
      </w:r>
      <w:r>
        <w:rPr>
          <w:sz w:val="28"/>
          <w:szCs w:val="28"/>
          <w:lang w:val="en-US"/>
        </w:rPr>
        <w:t xml:space="preserve">                                                                                                         </w:t>
      </w:r>
    </w:p>
    <w:p w14:paraId="5C8631E1" w14:textId="77777777" w:rsidR="00270BC8" w:rsidRDefault="00270BC8" w:rsidP="00270BC8">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270BC8" w14:paraId="2B39E425" w14:textId="77777777" w:rsidTr="00712C1A">
        <w:tc>
          <w:tcPr>
            <w:tcW w:w="9781" w:type="dxa"/>
          </w:tcPr>
          <w:p w14:paraId="23345F54" w14:textId="77777777" w:rsidR="00270BC8" w:rsidRDefault="00270BC8" w:rsidP="00712C1A">
            <w:pPr>
              <w:spacing w:line="256" w:lineRule="auto"/>
              <w:rPr>
                <w:lang w:val="en-US"/>
              </w:rPr>
            </w:pPr>
          </w:p>
        </w:tc>
      </w:tr>
      <w:tr w:rsidR="00270BC8" w14:paraId="750DD684" w14:textId="77777777" w:rsidTr="00712C1A">
        <w:tc>
          <w:tcPr>
            <w:tcW w:w="9781" w:type="dxa"/>
            <w:tcBorders>
              <w:top w:val="nil"/>
              <w:left w:val="nil"/>
              <w:bottom w:val="single" w:sz="6" w:space="0" w:color="auto"/>
              <w:right w:val="nil"/>
            </w:tcBorders>
            <w:hideMark/>
          </w:tcPr>
          <w:p w14:paraId="66F235FB" w14:textId="77777777" w:rsidR="00270BC8" w:rsidRDefault="00270BC8" w:rsidP="00712C1A">
            <w:pPr>
              <w:spacing w:line="256" w:lineRule="auto"/>
              <w:rPr>
                <w:lang w:val="en-US"/>
              </w:rPr>
            </w:pPr>
            <w:r>
              <w:t xml:space="preserve">Proiectant   </w:t>
            </w:r>
            <w:r>
              <w:rPr>
                <w:lang w:val="en-US"/>
              </w:rPr>
              <w:t xml:space="preserve"> </w:t>
            </w:r>
          </w:p>
        </w:tc>
      </w:tr>
      <w:tr w:rsidR="00270BC8" w14:paraId="1AE2D12A" w14:textId="77777777" w:rsidTr="00712C1A">
        <w:trPr>
          <w:trHeight w:val="355"/>
        </w:trPr>
        <w:tc>
          <w:tcPr>
            <w:tcW w:w="9781" w:type="dxa"/>
            <w:hideMark/>
          </w:tcPr>
          <w:p w14:paraId="2EEB7B38" w14:textId="77777777" w:rsidR="00270BC8" w:rsidRDefault="00270BC8" w:rsidP="00712C1A">
            <w:pPr>
              <w:spacing w:line="25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A7EE61E" w14:textId="77777777" w:rsidR="00270BC8" w:rsidRDefault="00270BC8" w:rsidP="00270BC8">
      <w:pPr>
        <w:jc w:val="center"/>
        <w:rPr>
          <w:lang w:val="en-US"/>
        </w:rPr>
      </w:pPr>
      <w:r>
        <w:rPr>
          <w:sz w:val="28"/>
          <w:szCs w:val="28"/>
          <w:lang w:val="en-US"/>
        </w:rPr>
        <w:t>L.S.</w:t>
      </w:r>
    </w:p>
    <w:p w14:paraId="3A611C7F" w14:textId="3A8EF4E0" w:rsidR="00594A21" w:rsidRDefault="00594A21" w:rsidP="00196AB4">
      <w:pPr>
        <w:jc w:val="both"/>
        <w:rPr>
          <w:b/>
          <w:lang w:eastAsia="ru-RU"/>
        </w:rPr>
      </w:pPr>
    </w:p>
    <w:p w14:paraId="19550CD2" w14:textId="6ED986CA" w:rsidR="00594A21" w:rsidRDefault="00594A21" w:rsidP="00196AB4">
      <w:pPr>
        <w:jc w:val="both"/>
        <w:rPr>
          <w:b/>
          <w:lang w:eastAsia="ru-RU"/>
        </w:rPr>
      </w:pPr>
    </w:p>
    <w:p w14:paraId="2A14DD8F" w14:textId="7D847942" w:rsidR="00594A21" w:rsidRDefault="00594A21" w:rsidP="00196AB4">
      <w:pPr>
        <w:jc w:val="both"/>
        <w:rPr>
          <w:b/>
          <w:lang w:eastAsia="ru-RU"/>
        </w:rPr>
      </w:pPr>
    </w:p>
    <w:p w14:paraId="5E2CCFA9" w14:textId="78277BCE" w:rsidR="00594A21" w:rsidRDefault="00594A21" w:rsidP="00196AB4">
      <w:pPr>
        <w:jc w:val="both"/>
        <w:rPr>
          <w:b/>
          <w:lang w:eastAsia="ru-RU"/>
        </w:rPr>
      </w:pPr>
    </w:p>
    <w:p w14:paraId="1DC57FE1" w14:textId="3CC79FE6" w:rsidR="00594A21" w:rsidRDefault="00594A21" w:rsidP="00196AB4">
      <w:pPr>
        <w:jc w:val="both"/>
        <w:rPr>
          <w:b/>
          <w:lang w:eastAsia="ru-RU"/>
        </w:rPr>
      </w:pPr>
    </w:p>
    <w:p w14:paraId="514E0721" w14:textId="39746F41" w:rsidR="00594A21" w:rsidRDefault="00594A21" w:rsidP="00196AB4">
      <w:pPr>
        <w:jc w:val="both"/>
        <w:rPr>
          <w:b/>
          <w:lang w:eastAsia="ru-RU"/>
        </w:rPr>
      </w:pPr>
    </w:p>
    <w:p w14:paraId="42DCEA87" w14:textId="301E15AF" w:rsidR="00594A21" w:rsidRDefault="00594A21" w:rsidP="00196AB4">
      <w:pPr>
        <w:jc w:val="both"/>
        <w:rPr>
          <w:b/>
          <w:lang w:eastAsia="ru-RU"/>
        </w:rPr>
      </w:pPr>
    </w:p>
    <w:p w14:paraId="0D32AFD9" w14:textId="6C90C011" w:rsidR="00594A21" w:rsidRDefault="00594A21" w:rsidP="00196AB4">
      <w:pPr>
        <w:jc w:val="both"/>
        <w:rPr>
          <w:b/>
          <w:lang w:eastAsia="ru-RU"/>
        </w:rPr>
      </w:pPr>
    </w:p>
    <w:p w14:paraId="08253AC6" w14:textId="174C754E" w:rsidR="00594A21" w:rsidRDefault="00594A21" w:rsidP="00196AB4">
      <w:pPr>
        <w:jc w:val="both"/>
        <w:rPr>
          <w:b/>
          <w:lang w:eastAsia="ru-RU"/>
        </w:rPr>
      </w:pPr>
    </w:p>
    <w:p w14:paraId="6B3CEDBA" w14:textId="77777777" w:rsidR="00594A21" w:rsidRDefault="00594A21" w:rsidP="00196AB4">
      <w:pPr>
        <w:jc w:val="both"/>
        <w:rPr>
          <w:b/>
          <w:lang w:eastAsia="ru-RU"/>
        </w:rPr>
      </w:pPr>
    </w:p>
    <w:p w14:paraId="40422F80" w14:textId="77777777" w:rsidR="009110E4" w:rsidRDefault="009110E4" w:rsidP="00196AB4">
      <w:pPr>
        <w:jc w:val="both"/>
        <w:rPr>
          <w:b/>
          <w:lang w:eastAsia="ru-RU"/>
        </w:rPr>
      </w:pPr>
    </w:p>
    <w:p w14:paraId="18742BD5" w14:textId="77777777" w:rsidR="009110E4" w:rsidRDefault="009110E4" w:rsidP="00196AB4">
      <w:pPr>
        <w:jc w:val="both"/>
        <w:rPr>
          <w:b/>
          <w:lang w:eastAsia="ru-RU"/>
        </w:rPr>
      </w:pPr>
    </w:p>
    <w:p w14:paraId="2763F9DE" w14:textId="77777777" w:rsidR="009110E4" w:rsidRDefault="009110E4" w:rsidP="00196AB4">
      <w:pPr>
        <w:jc w:val="both"/>
        <w:rPr>
          <w:b/>
          <w:lang w:eastAsia="ru-RU"/>
        </w:rPr>
      </w:pPr>
    </w:p>
    <w:p w14:paraId="552105AB" w14:textId="75B299D5" w:rsidR="009110E4" w:rsidRDefault="009110E4" w:rsidP="00196AB4">
      <w:pPr>
        <w:jc w:val="both"/>
        <w:rPr>
          <w:b/>
          <w:lang w:eastAsia="ru-RU"/>
        </w:rPr>
      </w:pPr>
    </w:p>
    <w:p w14:paraId="5FC465D5" w14:textId="0C837420" w:rsidR="002A32DD" w:rsidRDefault="002A32DD" w:rsidP="00196AB4">
      <w:pPr>
        <w:jc w:val="both"/>
        <w:rPr>
          <w:b/>
          <w:lang w:eastAsia="ru-RU"/>
        </w:rPr>
      </w:pPr>
    </w:p>
    <w:p w14:paraId="2A0A97A3" w14:textId="736821E7" w:rsidR="002A32DD" w:rsidRDefault="002A32DD" w:rsidP="00196AB4">
      <w:pPr>
        <w:jc w:val="both"/>
        <w:rPr>
          <w:b/>
          <w:lang w:eastAsia="ru-RU"/>
        </w:rPr>
      </w:pPr>
    </w:p>
    <w:p w14:paraId="7CE98503" w14:textId="25A0CC16" w:rsidR="002A32DD" w:rsidRDefault="002A32DD" w:rsidP="00196AB4">
      <w:pPr>
        <w:jc w:val="both"/>
        <w:rPr>
          <w:b/>
          <w:lang w:eastAsia="ru-RU"/>
        </w:rPr>
      </w:pPr>
    </w:p>
    <w:p w14:paraId="24C2358C" w14:textId="498CEF43" w:rsidR="002A32DD" w:rsidRDefault="002A32DD" w:rsidP="00196AB4">
      <w:pPr>
        <w:jc w:val="both"/>
        <w:rPr>
          <w:b/>
          <w:lang w:eastAsia="ru-RU"/>
        </w:rPr>
      </w:pPr>
    </w:p>
    <w:p w14:paraId="3EC3A80B" w14:textId="73128B81" w:rsidR="002A32DD" w:rsidRDefault="002A32DD" w:rsidP="00196AB4">
      <w:pPr>
        <w:jc w:val="both"/>
        <w:rPr>
          <w:b/>
          <w:lang w:eastAsia="ru-RU"/>
        </w:rPr>
      </w:pPr>
    </w:p>
    <w:p w14:paraId="297EC814" w14:textId="7FCE769C" w:rsidR="002A32DD" w:rsidRDefault="002A32DD" w:rsidP="00196AB4">
      <w:pPr>
        <w:jc w:val="both"/>
        <w:rPr>
          <w:b/>
          <w:lang w:eastAsia="ru-RU"/>
        </w:rPr>
      </w:pPr>
    </w:p>
    <w:p w14:paraId="2EA94C96" w14:textId="2FEBF188" w:rsidR="002A32DD" w:rsidRDefault="002A32DD" w:rsidP="00196AB4">
      <w:pPr>
        <w:jc w:val="both"/>
        <w:rPr>
          <w:b/>
          <w:lang w:eastAsia="ru-RU"/>
        </w:rPr>
      </w:pPr>
    </w:p>
    <w:p w14:paraId="099DBC7C" w14:textId="03549EDE" w:rsidR="002A32DD" w:rsidRDefault="002A32DD" w:rsidP="00196AB4">
      <w:pPr>
        <w:jc w:val="both"/>
        <w:rPr>
          <w:b/>
          <w:lang w:eastAsia="ru-RU"/>
        </w:rPr>
      </w:pPr>
    </w:p>
    <w:p w14:paraId="605F5881" w14:textId="77777777" w:rsidR="002A32DD" w:rsidRDefault="002A32DD" w:rsidP="00196AB4">
      <w:pPr>
        <w:jc w:val="both"/>
        <w:rPr>
          <w:b/>
          <w:lang w:eastAsia="ru-RU"/>
        </w:rPr>
      </w:pPr>
    </w:p>
    <w:p w14:paraId="242F2978" w14:textId="77777777" w:rsidR="009110E4" w:rsidRDefault="009110E4" w:rsidP="00196AB4">
      <w:pPr>
        <w:jc w:val="both"/>
        <w:rPr>
          <w:b/>
          <w:lang w:eastAsia="ru-RU"/>
        </w:rPr>
      </w:pPr>
    </w:p>
    <w:p w14:paraId="5527C073" w14:textId="77777777" w:rsidR="009110E4" w:rsidRDefault="009110E4" w:rsidP="00196AB4">
      <w:pPr>
        <w:jc w:val="both"/>
        <w:rPr>
          <w:b/>
          <w:lang w:eastAsia="ru-RU"/>
        </w:rPr>
      </w:pPr>
    </w:p>
    <w:p w14:paraId="393FC69E" w14:textId="4AC952EB" w:rsidR="00AF62C9" w:rsidRDefault="00545D4F" w:rsidP="00196AB4">
      <w:pPr>
        <w:jc w:val="both"/>
        <w:rPr>
          <w:b/>
          <w:lang w:eastAsia="ru-RU"/>
        </w:rPr>
      </w:pPr>
      <w:r>
        <w:rPr>
          <w:b/>
          <w:lang w:eastAsia="ru-RU"/>
        </w:rPr>
        <w:lastRenderedPageBreak/>
        <w:t xml:space="preserve"> </w:t>
      </w:r>
      <w:r w:rsidR="009110E4">
        <w:rPr>
          <w:b/>
          <w:lang w:eastAsia="ru-RU"/>
        </w:rPr>
        <w:t xml:space="preserve">    </w:t>
      </w:r>
      <w:r>
        <w:rPr>
          <w:b/>
          <w:lang w:eastAsia="ru-RU"/>
        </w:rPr>
        <w:t xml:space="preserve">  </w:t>
      </w:r>
      <w:r w:rsidRPr="003F7522">
        <w:rPr>
          <w:b/>
          <w:lang w:eastAsia="ru-RU"/>
        </w:rPr>
        <w:t>Lotul 2</w:t>
      </w:r>
      <w:r w:rsidR="003F7522" w:rsidRPr="003F7522">
        <w:rPr>
          <w:b/>
          <w:lang w:eastAsia="ru-RU"/>
        </w:rPr>
        <w:t xml:space="preserve"> Reparația terenurilor de mini fotbal din  sectoarele Centru, Botanica și Ciocana</w:t>
      </w:r>
    </w:p>
    <w:p w14:paraId="287ED4EB" w14:textId="77777777" w:rsidR="0014174A" w:rsidRDefault="0014174A" w:rsidP="00196AB4">
      <w:pPr>
        <w:jc w:val="both"/>
        <w:rPr>
          <w:b/>
          <w:lang w:eastAsia="ru-RU"/>
        </w:rPr>
      </w:pPr>
    </w:p>
    <w:p w14:paraId="1B5789EA" w14:textId="4CAC3583" w:rsidR="003F7522" w:rsidRPr="003F7522" w:rsidRDefault="003F7522" w:rsidP="00196AB4">
      <w:pPr>
        <w:jc w:val="both"/>
        <w:rPr>
          <w:bCs/>
          <w:i/>
          <w:iCs/>
          <w:lang w:val="ro-MD"/>
        </w:rPr>
      </w:pPr>
      <w:r>
        <w:rPr>
          <w:bCs/>
          <w:i/>
          <w:iCs/>
          <w:lang w:eastAsia="ru-RU"/>
        </w:rPr>
        <w:t xml:space="preserve">   </w:t>
      </w:r>
      <w:r w:rsidRPr="003F7522">
        <w:rPr>
          <w:bCs/>
          <w:i/>
          <w:iCs/>
          <w:lang w:eastAsia="ru-RU"/>
        </w:rPr>
        <w:t>2.1</w:t>
      </w:r>
      <w:r w:rsidRPr="003F7522">
        <w:rPr>
          <w:b/>
          <w:bCs/>
          <w:i/>
          <w:iCs/>
          <w:sz w:val="32"/>
          <w:szCs w:val="32"/>
          <w:lang w:val="en-US"/>
        </w:rPr>
        <w:t xml:space="preserve"> </w:t>
      </w:r>
      <w:r w:rsidRPr="003F7522">
        <w:rPr>
          <w:i/>
          <w:iCs/>
          <w:lang w:val="en-US"/>
        </w:rPr>
        <w:t>Reparatia terenului de mini fo</w:t>
      </w:r>
      <w:r w:rsidR="004D7644">
        <w:rPr>
          <w:i/>
          <w:iCs/>
          <w:lang w:val="en-US"/>
        </w:rPr>
        <w:t>t</w:t>
      </w:r>
      <w:r w:rsidRPr="003F7522">
        <w:rPr>
          <w:i/>
          <w:iCs/>
          <w:lang w:val="en-US"/>
        </w:rPr>
        <w:t>bal  din str.</w:t>
      </w:r>
      <w:r w:rsidR="004D5ECB">
        <w:rPr>
          <w:i/>
          <w:iCs/>
          <w:lang w:val="en-US"/>
        </w:rPr>
        <w:t xml:space="preserve"> </w:t>
      </w:r>
      <w:r w:rsidRPr="003F7522">
        <w:rPr>
          <w:i/>
          <w:iCs/>
          <w:lang w:val="en-US"/>
        </w:rPr>
        <w:t>Academiei 9/1</w:t>
      </w:r>
    </w:p>
    <w:tbl>
      <w:tblPr>
        <w:tblW w:w="250" w:type="dxa"/>
        <w:tblLayout w:type="fixed"/>
        <w:tblLook w:val="04A0" w:firstRow="1" w:lastRow="0" w:firstColumn="1" w:lastColumn="0" w:noHBand="0" w:noVBand="1"/>
      </w:tblPr>
      <w:tblGrid>
        <w:gridCol w:w="250"/>
      </w:tblGrid>
      <w:tr w:rsidR="003F7522" w14:paraId="11B669D8" w14:textId="77777777" w:rsidTr="003F7522">
        <w:tc>
          <w:tcPr>
            <w:tcW w:w="250" w:type="dxa"/>
            <w:hideMark/>
          </w:tcPr>
          <w:p w14:paraId="4775EA9D" w14:textId="27109CE0" w:rsidR="003F7522" w:rsidRPr="003F7522" w:rsidRDefault="003F7522" w:rsidP="00712C1A">
            <w:pPr>
              <w:spacing w:line="256" w:lineRule="auto"/>
              <w:jc w:val="right"/>
              <w:rPr>
                <w:sz w:val="16"/>
                <w:szCs w:val="16"/>
                <w:lang w:val="en-US"/>
              </w:rPr>
            </w:pPr>
          </w:p>
        </w:tc>
      </w:tr>
    </w:tbl>
    <w:p w14:paraId="15384CAE" w14:textId="7CA58FC9" w:rsidR="003F7522" w:rsidRDefault="003F7522" w:rsidP="003F7522"/>
    <w:p w14:paraId="2BE27E7D" w14:textId="77777777" w:rsidR="003F7522" w:rsidRDefault="003F7522" w:rsidP="003F7522">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2B1B3BA2" w14:textId="77777777" w:rsidR="003F7522" w:rsidRDefault="003F7522" w:rsidP="003F7522">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3F7522" w14:paraId="5928DBA9" w14:textId="77777777" w:rsidTr="00712C1A">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4ECB6E7F" w14:textId="77777777" w:rsidR="003F7522" w:rsidRDefault="003F7522" w:rsidP="00712C1A">
            <w:pPr>
              <w:spacing w:line="256" w:lineRule="auto"/>
              <w:ind w:right="-108"/>
              <w:jc w:val="center"/>
              <w:rPr>
                <w:sz w:val="22"/>
                <w:szCs w:val="22"/>
                <w:lang w:val="en-US"/>
              </w:rPr>
            </w:pPr>
            <w:r>
              <w:rPr>
                <w:sz w:val="22"/>
                <w:szCs w:val="22"/>
              </w:rPr>
              <w:t>№</w:t>
            </w:r>
          </w:p>
          <w:p w14:paraId="6D5AE443" w14:textId="77777777" w:rsidR="003F7522" w:rsidRDefault="003F7522" w:rsidP="00712C1A">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2F3CE48" w14:textId="77777777" w:rsidR="003F7522" w:rsidRDefault="003F7522" w:rsidP="00712C1A">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E3D8861" w14:textId="77777777" w:rsidR="003F7522" w:rsidRDefault="003F7522" w:rsidP="00712C1A">
            <w:pPr>
              <w:spacing w:line="256" w:lineRule="auto"/>
              <w:jc w:val="center"/>
              <w:rPr>
                <w:sz w:val="22"/>
                <w:szCs w:val="22"/>
              </w:rPr>
            </w:pPr>
          </w:p>
          <w:p w14:paraId="49A5E47A" w14:textId="77777777" w:rsidR="003F7522" w:rsidRDefault="003F7522" w:rsidP="00712C1A">
            <w:pPr>
              <w:spacing w:line="25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7C3B043E" w14:textId="77777777" w:rsidR="003F7522" w:rsidRDefault="003F7522" w:rsidP="00712C1A">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F1EBC40" w14:textId="77777777" w:rsidR="003F7522" w:rsidRDefault="003F7522" w:rsidP="00712C1A">
            <w:pPr>
              <w:spacing w:line="256" w:lineRule="auto"/>
              <w:ind w:left="-108" w:right="-108"/>
              <w:jc w:val="center"/>
              <w:rPr>
                <w:sz w:val="22"/>
                <w:szCs w:val="22"/>
                <w:lang w:val="en-US"/>
              </w:rPr>
            </w:pPr>
            <w:r>
              <w:rPr>
                <w:sz w:val="22"/>
                <w:szCs w:val="22"/>
              </w:rPr>
              <w:t xml:space="preserve">Volum </w:t>
            </w:r>
          </w:p>
        </w:tc>
      </w:tr>
      <w:tr w:rsidR="003F7522" w14:paraId="7CDBB16A" w14:textId="77777777" w:rsidTr="00712C1A">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0F7FB857" w14:textId="77777777" w:rsidR="003F7522" w:rsidRDefault="003F7522" w:rsidP="00712C1A">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31CFA232" w14:textId="77777777" w:rsidR="003F7522" w:rsidRDefault="003F7522" w:rsidP="00712C1A">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058E21AC" w14:textId="77777777" w:rsidR="003F7522" w:rsidRDefault="003F7522" w:rsidP="00712C1A">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38AE7E3B" w14:textId="77777777" w:rsidR="003F7522" w:rsidRDefault="003F7522" w:rsidP="00712C1A">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92D607F" w14:textId="77777777" w:rsidR="003F7522" w:rsidRDefault="003F7522" w:rsidP="00712C1A">
            <w:pPr>
              <w:spacing w:line="256" w:lineRule="auto"/>
              <w:rPr>
                <w:sz w:val="22"/>
                <w:szCs w:val="22"/>
                <w:lang w:val="en-US"/>
              </w:rPr>
            </w:pPr>
          </w:p>
        </w:tc>
      </w:tr>
    </w:tbl>
    <w:p w14:paraId="13322214" w14:textId="77777777" w:rsidR="003F7522" w:rsidRDefault="003F7522" w:rsidP="003F7522">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3F7522" w14:paraId="6BB137D0" w14:textId="77777777" w:rsidTr="00712C1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5520268" w14:textId="77777777" w:rsidR="003F7522" w:rsidRDefault="003F7522" w:rsidP="00712C1A">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3632F88B" w14:textId="77777777" w:rsidR="003F7522" w:rsidRDefault="003F7522" w:rsidP="00712C1A">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5C75BF24" w14:textId="77777777" w:rsidR="003F7522" w:rsidRDefault="003F7522" w:rsidP="00712C1A">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2C32AF55" w14:textId="77777777" w:rsidR="003F7522" w:rsidRDefault="003F7522" w:rsidP="00712C1A">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F7D0EE5" w14:textId="77777777" w:rsidR="003F7522" w:rsidRDefault="003F7522" w:rsidP="00712C1A">
            <w:pPr>
              <w:spacing w:line="256" w:lineRule="auto"/>
              <w:ind w:left="-108" w:right="-108"/>
              <w:jc w:val="center"/>
              <w:rPr>
                <w:sz w:val="22"/>
                <w:szCs w:val="22"/>
              </w:rPr>
            </w:pPr>
            <w:r>
              <w:rPr>
                <w:sz w:val="22"/>
                <w:szCs w:val="22"/>
              </w:rPr>
              <w:t>5</w:t>
            </w:r>
          </w:p>
        </w:tc>
      </w:tr>
      <w:tr w:rsidR="003F7522" w:rsidRPr="00FC4E70" w14:paraId="6D02D455" w14:textId="77777777" w:rsidTr="00712C1A">
        <w:tc>
          <w:tcPr>
            <w:tcW w:w="709" w:type="dxa"/>
            <w:tcBorders>
              <w:top w:val="nil"/>
              <w:left w:val="single" w:sz="6" w:space="0" w:color="auto"/>
              <w:bottom w:val="nil"/>
              <w:right w:val="nil"/>
            </w:tcBorders>
          </w:tcPr>
          <w:p w14:paraId="08B7117D" w14:textId="77777777" w:rsidR="003F7522" w:rsidRDefault="003F7522" w:rsidP="00712C1A">
            <w:pPr>
              <w:spacing w:line="256" w:lineRule="auto"/>
              <w:jc w:val="center"/>
            </w:pPr>
          </w:p>
        </w:tc>
        <w:tc>
          <w:tcPr>
            <w:tcW w:w="1701" w:type="dxa"/>
            <w:tcBorders>
              <w:top w:val="nil"/>
              <w:left w:val="single" w:sz="6" w:space="0" w:color="auto"/>
              <w:bottom w:val="nil"/>
              <w:right w:val="nil"/>
            </w:tcBorders>
          </w:tcPr>
          <w:p w14:paraId="7226A3AD" w14:textId="77777777" w:rsidR="003F7522" w:rsidRDefault="003F7522" w:rsidP="00712C1A">
            <w:pPr>
              <w:spacing w:line="256" w:lineRule="auto"/>
            </w:pPr>
          </w:p>
        </w:tc>
        <w:tc>
          <w:tcPr>
            <w:tcW w:w="4961" w:type="dxa"/>
            <w:tcBorders>
              <w:top w:val="nil"/>
              <w:left w:val="single" w:sz="6" w:space="0" w:color="auto"/>
              <w:bottom w:val="nil"/>
              <w:right w:val="nil"/>
            </w:tcBorders>
          </w:tcPr>
          <w:p w14:paraId="4F6217B0" w14:textId="77777777" w:rsidR="003F7522" w:rsidRDefault="003F7522" w:rsidP="00712C1A">
            <w:pPr>
              <w:spacing w:line="256" w:lineRule="auto"/>
              <w:rPr>
                <w:b/>
                <w:bCs/>
                <w:sz w:val="22"/>
                <w:szCs w:val="22"/>
                <w:lang w:val="en-US"/>
              </w:rPr>
            </w:pPr>
            <w:r>
              <w:rPr>
                <w:b/>
                <w:bCs/>
                <w:sz w:val="22"/>
                <w:szCs w:val="22"/>
                <w:lang w:val="en-US"/>
              </w:rPr>
              <w:t xml:space="preserve">Capitolul </w:t>
            </w:r>
            <w:r w:rsidRPr="00E548B5">
              <w:rPr>
                <w:b/>
                <w:bCs/>
                <w:sz w:val="22"/>
                <w:szCs w:val="22"/>
                <w:lang w:val="en-US"/>
              </w:rPr>
              <w:t xml:space="preserve">1. Imbracaminte terenului din gazon artificial </w:t>
            </w:r>
          </w:p>
          <w:p w14:paraId="01338DE3" w14:textId="77777777" w:rsidR="003F7522" w:rsidRPr="00E548B5" w:rsidRDefault="003F7522" w:rsidP="00712C1A">
            <w:pPr>
              <w:spacing w:line="256" w:lineRule="auto"/>
              <w:rPr>
                <w:b/>
                <w:bCs/>
                <w:sz w:val="22"/>
                <w:szCs w:val="22"/>
                <w:lang w:val="en-US"/>
              </w:rPr>
            </w:pPr>
          </w:p>
        </w:tc>
        <w:tc>
          <w:tcPr>
            <w:tcW w:w="1560" w:type="dxa"/>
            <w:tcBorders>
              <w:top w:val="nil"/>
              <w:left w:val="single" w:sz="6" w:space="0" w:color="auto"/>
              <w:bottom w:val="nil"/>
              <w:right w:val="nil"/>
            </w:tcBorders>
          </w:tcPr>
          <w:p w14:paraId="31D6F3DD" w14:textId="77777777" w:rsidR="003F7522" w:rsidRPr="00E548B5" w:rsidRDefault="003F7522" w:rsidP="00712C1A">
            <w:pPr>
              <w:spacing w:line="256" w:lineRule="auto"/>
              <w:rPr>
                <w:lang w:val="en-US"/>
              </w:rPr>
            </w:pPr>
          </w:p>
        </w:tc>
        <w:tc>
          <w:tcPr>
            <w:tcW w:w="1559" w:type="dxa"/>
            <w:tcBorders>
              <w:top w:val="nil"/>
              <w:left w:val="single" w:sz="6" w:space="0" w:color="auto"/>
              <w:bottom w:val="nil"/>
              <w:right w:val="single" w:sz="4" w:space="0" w:color="auto"/>
            </w:tcBorders>
          </w:tcPr>
          <w:p w14:paraId="1E563A2F" w14:textId="77777777" w:rsidR="003F7522" w:rsidRPr="00E548B5" w:rsidRDefault="003F7522" w:rsidP="00712C1A">
            <w:pPr>
              <w:spacing w:line="256" w:lineRule="auto"/>
              <w:rPr>
                <w:lang w:val="en-US"/>
              </w:rPr>
            </w:pPr>
          </w:p>
        </w:tc>
      </w:tr>
      <w:tr w:rsidR="003F7522" w14:paraId="77C139FD"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098AC5E" w14:textId="77777777" w:rsidR="003F7522" w:rsidRDefault="003F7522" w:rsidP="00712C1A">
            <w:pPr>
              <w:spacing w:line="256" w:lineRule="auto"/>
            </w:pPr>
            <w:r>
              <w:t>0</w:t>
            </w:r>
          </w:p>
        </w:tc>
        <w:tc>
          <w:tcPr>
            <w:tcW w:w="1701" w:type="dxa"/>
            <w:tcBorders>
              <w:top w:val="single" w:sz="4" w:space="0" w:color="auto"/>
              <w:left w:val="single" w:sz="6" w:space="0" w:color="auto"/>
              <w:bottom w:val="single" w:sz="4" w:space="0" w:color="auto"/>
              <w:right w:val="single" w:sz="6" w:space="0" w:color="auto"/>
            </w:tcBorders>
            <w:vAlign w:val="center"/>
          </w:tcPr>
          <w:p w14:paraId="1C19482D" w14:textId="77777777" w:rsidR="003F7522" w:rsidRDefault="003F7522" w:rsidP="00712C1A">
            <w:pPr>
              <w:spacing w:line="256" w:lineRule="auto"/>
              <w:rPr>
                <w:lang w:val="en-US"/>
              </w:rPr>
            </w:pPr>
            <w:r>
              <w:rPr>
                <w:lang w:val="en-US"/>
              </w:rPr>
              <w:t>RpCK41C</w:t>
            </w:r>
          </w:p>
          <w:p w14:paraId="10F29867"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5CD67C8" w14:textId="77777777" w:rsidR="003F7522" w:rsidRDefault="003F7522" w:rsidP="00712C1A">
            <w:pPr>
              <w:adjustRightInd w:val="0"/>
              <w:spacing w:line="256" w:lineRule="auto"/>
              <w:rPr>
                <w:lang w:val="en-US"/>
              </w:rPr>
            </w:pPr>
            <w:r>
              <w:t>Desfacerea gazonului artificial</w:t>
            </w:r>
          </w:p>
          <w:p w14:paraId="74133E9E" w14:textId="77777777" w:rsidR="003F7522" w:rsidRDefault="003F7522"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5620DF" w14:textId="77777777" w:rsidR="003F7522" w:rsidRDefault="003F7522"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37CD07" w14:textId="77777777" w:rsidR="003F7522" w:rsidRDefault="003F7522" w:rsidP="00712C1A">
            <w:pPr>
              <w:spacing w:line="256" w:lineRule="auto"/>
              <w:jc w:val="center"/>
            </w:pPr>
            <w:r>
              <w:t>576,00</w:t>
            </w:r>
          </w:p>
        </w:tc>
      </w:tr>
      <w:tr w:rsidR="003F7522" w14:paraId="3BC561C0"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ADAA4CF" w14:textId="77777777" w:rsidR="003F7522" w:rsidRDefault="003F7522" w:rsidP="00712C1A">
            <w:pPr>
              <w:spacing w:line="256" w:lineRule="auto"/>
            </w:pPr>
            <w: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40F171D7" w14:textId="77777777" w:rsidR="003F7522" w:rsidRDefault="003F7522" w:rsidP="00712C1A">
            <w:pPr>
              <w:spacing w:line="256" w:lineRule="auto"/>
              <w:rPr>
                <w:lang w:val="en-US"/>
              </w:rPr>
            </w:pPr>
            <w:r>
              <w:rPr>
                <w:lang w:val="en-US"/>
              </w:rPr>
              <w:t>TsH43B</w:t>
            </w:r>
          </w:p>
          <w:p w14:paraId="09A91A61"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765A37A" w14:textId="77777777" w:rsidR="003F7522" w:rsidRDefault="003F7522" w:rsidP="00712C1A">
            <w:pPr>
              <w:adjustRightInd w:val="0"/>
              <w:spacing w:line="256" w:lineRule="auto"/>
              <w:rPr>
                <w:lang w:val="en-US"/>
              </w:rPr>
            </w:pPr>
            <w:r w:rsidRPr="00E548B5">
              <w:rPr>
                <w:lang w:val="en-US"/>
              </w:rPr>
              <w:t xml:space="preserve">Asezarea acoperirii din gazon artificial pentru terenuri de fotbal: acoperire tip FLD Champion Supra 50 inaltimea parului 50 mm, acoperita cu nisip si cauciuc farimitat </w:t>
            </w:r>
          </w:p>
          <w:p w14:paraId="513D478D"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EEC9F5" w14:textId="77777777" w:rsidR="003F7522" w:rsidRDefault="003F7522"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C69EC3" w14:textId="77777777" w:rsidR="003F7522" w:rsidRDefault="003F7522" w:rsidP="00712C1A">
            <w:pPr>
              <w:spacing w:line="256" w:lineRule="auto"/>
              <w:jc w:val="center"/>
            </w:pPr>
            <w:r>
              <w:t>576,00</w:t>
            </w:r>
          </w:p>
        </w:tc>
      </w:tr>
      <w:tr w:rsidR="003F7522" w14:paraId="12AAA50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E43E476" w14:textId="77777777" w:rsidR="003F7522" w:rsidRDefault="003F7522" w:rsidP="00712C1A">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2DA047F4" w14:textId="77777777" w:rsidR="003F7522" w:rsidRDefault="003F7522" w:rsidP="00712C1A">
            <w:pPr>
              <w:spacing w:line="256" w:lineRule="auto"/>
              <w:rPr>
                <w:lang w:val="en-US"/>
              </w:rPr>
            </w:pPr>
            <w:r>
              <w:rPr>
                <w:lang w:val="en-US"/>
              </w:rPr>
              <w:t>TsH44A</w:t>
            </w:r>
          </w:p>
          <w:p w14:paraId="78F5213F"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F096445" w14:textId="77777777" w:rsidR="003F7522" w:rsidRDefault="003F7522" w:rsidP="00712C1A">
            <w:pPr>
              <w:adjustRightInd w:val="0"/>
              <w:spacing w:line="256" w:lineRule="auto"/>
              <w:rPr>
                <w:lang w:val="en-US"/>
              </w:rPr>
            </w:pPr>
            <w:r w:rsidRPr="00E548B5">
              <w:rPr>
                <w:lang w:val="en-US"/>
              </w:rPr>
              <w:t>Incastrarea liniilor de trasare din gazon artificial pentru acoperirea terenurilor de joaca: linie continua dreapta, latimea liniei 12 cm</w:t>
            </w:r>
          </w:p>
          <w:p w14:paraId="5658AAF8"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A3C855" w14:textId="77777777" w:rsidR="003F7522" w:rsidRDefault="003F7522"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492F5D" w14:textId="77777777" w:rsidR="003F7522" w:rsidRDefault="003F7522" w:rsidP="00712C1A">
            <w:pPr>
              <w:spacing w:line="256" w:lineRule="auto"/>
              <w:jc w:val="center"/>
            </w:pPr>
            <w:r>
              <w:t>138,00</w:t>
            </w:r>
          </w:p>
        </w:tc>
      </w:tr>
      <w:tr w:rsidR="003F7522" w14:paraId="558195CF"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789D7C2" w14:textId="77777777" w:rsidR="003F7522" w:rsidRDefault="003F7522" w:rsidP="00712C1A">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3E2709FF" w14:textId="77777777" w:rsidR="003F7522" w:rsidRDefault="003F7522" w:rsidP="00712C1A">
            <w:pPr>
              <w:spacing w:line="256" w:lineRule="auto"/>
              <w:rPr>
                <w:lang w:val="en-US"/>
              </w:rPr>
            </w:pPr>
            <w:r>
              <w:rPr>
                <w:lang w:val="en-US"/>
              </w:rPr>
              <w:t>TsI51B5</w:t>
            </w:r>
          </w:p>
          <w:p w14:paraId="7AB7437D"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3A51A07" w14:textId="77777777" w:rsidR="003F7522" w:rsidRDefault="003F7522" w:rsidP="00712C1A">
            <w:pPr>
              <w:adjustRightInd w:val="0"/>
              <w:spacing w:line="256" w:lineRule="auto"/>
              <w:rPr>
                <w:lang w:val="en-US"/>
              </w:rPr>
            </w:pPr>
            <w:r w:rsidRPr="00E548B5">
              <w:rPr>
                <w:lang w:val="en-US"/>
              </w:rPr>
              <w:t>Transportarea pamintului cu autobasculanta de 10 t la distanta de: 15 km</w:t>
            </w:r>
          </w:p>
          <w:p w14:paraId="4FE4760E"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91C610" w14:textId="77777777" w:rsidR="003F7522" w:rsidRDefault="003F7522"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681886" w14:textId="77777777" w:rsidR="003F7522" w:rsidRDefault="003F7522" w:rsidP="00712C1A">
            <w:pPr>
              <w:spacing w:line="256" w:lineRule="auto"/>
              <w:jc w:val="center"/>
            </w:pPr>
            <w:r>
              <w:t>20,00</w:t>
            </w:r>
          </w:p>
        </w:tc>
      </w:tr>
      <w:tr w:rsidR="003F7522" w14:paraId="66066085"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75D0AD3" w14:textId="77777777" w:rsidR="003F7522" w:rsidRDefault="003F7522" w:rsidP="00712C1A">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77753EAE" w14:textId="77777777" w:rsidR="003F7522" w:rsidRDefault="003F7522" w:rsidP="00712C1A">
            <w:pPr>
              <w:spacing w:line="256" w:lineRule="auto"/>
              <w:rPr>
                <w:lang w:val="en-US"/>
              </w:rPr>
            </w:pPr>
            <w:r>
              <w:rPr>
                <w:lang w:val="en-US"/>
              </w:rPr>
              <w:t>RpCH29A aplicabil</w:t>
            </w:r>
          </w:p>
          <w:p w14:paraId="67F286FB"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E312911" w14:textId="1FB8939C" w:rsidR="003F7522" w:rsidRDefault="003F7522" w:rsidP="00712C1A">
            <w:pPr>
              <w:adjustRightInd w:val="0"/>
              <w:spacing w:line="256" w:lineRule="auto"/>
              <w:rPr>
                <w:lang w:val="en-US"/>
              </w:rPr>
            </w:pPr>
            <w:r>
              <w:t>Plasa la porti de fo</w:t>
            </w:r>
            <w:r w:rsidR="004D7644">
              <w:t>t</w:t>
            </w:r>
            <w:r>
              <w:t>bal</w:t>
            </w:r>
          </w:p>
          <w:p w14:paraId="1F0161DF" w14:textId="77777777" w:rsidR="003F7522" w:rsidRDefault="003F7522"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1462AF" w14:textId="77777777" w:rsidR="003F7522" w:rsidRDefault="003F7522"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1A8FAC" w14:textId="77777777" w:rsidR="003F7522" w:rsidRDefault="003F7522" w:rsidP="00712C1A">
            <w:pPr>
              <w:spacing w:line="256" w:lineRule="auto"/>
              <w:jc w:val="center"/>
            </w:pPr>
            <w:r>
              <w:t>35,65</w:t>
            </w:r>
          </w:p>
        </w:tc>
      </w:tr>
      <w:tr w:rsidR="003F7522" w14:paraId="634DD8B2"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DB1C082" w14:textId="77777777" w:rsidR="003F7522" w:rsidRDefault="003F7522" w:rsidP="00712C1A">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47330E2C" w14:textId="77777777" w:rsidR="003F7522" w:rsidRDefault="003F7522" w:rsidP="00712C1A">
            <w:pPr>
              <w:spacing w:line="256" w:lineRule="auto"/>
              <w:rPr>
                <w:lang w:val="en-US"/>
              </w:rPr>
            </w:pPr>
            <w:r>
              <w:rPr>
                <w:lang w:val="en-US"/>
              </w:rPr>
              <w:t>CF17C</w:t>
            </w:r>
          </w:p>
          <w:p w14:paraId="0CB38AC0"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EDE9647" w14:textId="77777777" w:rsidR="003F7522" w:rsidRDefault="003F7522" w:rsidP="00712C1A">
            <w:pPr>
              <w:adjustRightInd w:val="0"/>
              <w:spacing w:line="256" w:lineRule="auto"/>
              <w:rPr>
                <w:lang w:val="en-US"/>
              </w:rPr>
            </w:pPr>
            <w:r w:rsidRPr="00E548B5">
              <w:rPr>
                <w:lang w:val="en-US"/>
              </w:rPr>
              <w:t>Diverse lucrari - strat de impaslitura din fibra de sticla aplicat pe suprafata elementelor prefabricate din b.c.a. lipit cu aracet, inclusiv stratul de amorsaj</w:t>
            </w:r>
          </w:p>
          <w:p w14:paraId="1C381A48"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54F2A1" w14:textId="77777777" w:rsidR="003F7522" w:rsidRDefault="003F7522"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ECE659" w14:textId="77777777" w:rsidR="003F7522" w:rsidRDefault="003F7522" w:rsidP="00712C1A">
            <w:pPr>
              <w:spacing w:line="256" w:lineRule="auto"/>
              <w:jc w:val="center"/>
            </w:pPr>
            <w:r>
              <w:t>1,92</w:t>
            </w:r>
          </w:p>
        </w:tc>
      </w:tr>
      <w:tr w:rsidR="003F7522" w:rsidRPr="00FC4E70" w14:paraId="71461A46" w14:textId="77777777" w:rsidTr="00712C1A">
        <w:tc>
          <w:tcPr>
            <w:tcW w:w="709" w:type="dxa"/>
            <w:tcBorders>
              <w:top w:val="nil"/>
              <w:left w:val="single" w:sz="6" w:space="0" w:color="auto"/>
              <w:bottom w:val="nil"/>
              <w:right w:val="nil"/>
            </w:tcBorders>
            <w:hideMark/>
          </w:tcPr>
          <w:p w14:paraId="3C7F01E0" w14:textId="77777777" w:rsidR="003F7522" w:rsidRDefault="003F7522" w:rsidP="00712C1A">
            <w:pPr>
              <w:spacing w:line="256" w:lineRule="auto"/>
              <w:jc w:val="center"/>
            </w:pPr>
            <w:r>
              <w:t xml:space="preserve"> </w:t>
            </w:r>
          </w:p>
        </w:tc>
        <w:tc>
          <w:tcPr>
            <w:tcW w:w="1701" w:type="dxa"/>
            <w:tcBorders>
              <w:top w:val="nil"/>
              <w:left w:val="single" w:sz="6" w:space="0" w:color="auto"/>
              <w:bottom w:val="nil"/>
              <w:right w:val="nil"/>
            </w:tcBorders>
          </w:tcPr>
          <w:p w14:paraId="6F77C6B6" w14:textId="77777777" w:rsidR="003F7522" w:rsidRDefault="003F7522" w:rsidP="00712C1A">
            <w:pPr>
              <w:spacing w:line="256" w:lineRule="auto"/>
            </w:pPr>
          </w:p>
        </w:tc>
        <w:tc>
          <w:tcPr>
            <w:tcW w:w="4961" w:type="dxa"/>
            <w:tcBorders>
              <w:top w:val="nil"/>
              <w:left w:val="single" w:sz="6" w:space="0" w:color="auto"/>
              <w:bottom w:val="nil"/>
              <w:right w:val="nil"/>
            </w:tcBorders>
          </w:tcPr>
          <w:p w14:paraId="610F3A3D" w14:textId="2F53F77A" w:rsidR="003F7522" w:rsidRDefault="003F7522" w:rsidP="00712C1A">
            <w:pPr>
              <w:spacing w:line="256" w:lineRule="auto"/>
              <w:rPr>
                <w:b/>
                <w:bCs/>
                <w:sz w:val="22"/>
                <w:szCs w:val="22"/>
                <w:lang w:val="en-US"/>
              </w:rPr>
            </w:pPr>
            <w:r>
              <w:rPr>
                <w:b/>
                <w:bCs/>
                <w:sz w:val="22"/>
                <w:szCs w:val="22"/>
                <w:lang w:val="en-US"/>
              </w:rPr>
              <w:t xml:space="preserve">Capitolul </w:t>
            </w:r>
            <w:r w:rsidRPr="00E548B5">
              <w:rPr>
                <w:b/>
                <w:bCs/>
                <w:sz w:val="22"/>
                <w:szCs w:val="22"/>
                <w:lang w:val="en-US"/>
              </w:rPr>
              <w:t>2. Gard la Stadionului de fo</w:t>
            </w:r>
            <w:r w:rsidR="004D7644">
              <w:rPr>
                <w:b/>
                <w:bCs/>
                <w:sz w:val="22"/>
                <w:szCs w:val="22"/>
                <w:lang w:val="en-US"/>
              </w:rPr>
              <w:t>t</w:t>
            </w:r>
            <w:r w:rsidRPr="00E548B5">
              <w:rPr>
                <w:b/>
                <w:bCs/>
                <w:sz w:val="22"/>
                <w:szCs w:val="22"/>
                <w:lang w:val="en-US"/>
              </w:rPr>
              <w:t>bal</w:t>
            </w:r>
          </w:p>
          <w:p w14:paraId="203A1565" w14:textId="77777777" w:rsidR="003F7522" w:rsidRPr="00E548B5" w:rsidRDefault="003F7522" w:rsidP="00712C1A">
            <w:pPr>
              <w:spacing w:line="256" w:lineRule="auto"/>
              <w:rPr>
                <w:b/>
                <w:bCs/>
                <w:sz w:val="22"/>
                <w:szCs w:val="22"/>
                <w:lang w:val="en-US"/>
              </w:rPr>
            </w:pPr>
          </w:p>
        </w:tc>
        <w:tc>
          <w:tcPr>
            <w:tcW w:w="1560" w:type="dxa"/>
            <w:tcBorders>
              <w:top w:val="nil"/>
              <w:left w:val="single" w:sz="6" w:space="0" w:color="auto"/>
              <w:bottom w:val="nil"/>
              <w:right w:val="nil"/>
            </w:tcBorders>
          </w:tcPr>
          <w:p w14:paraId="6F53985C" w14:textId="77777777" w:rsidR="003F7522" w:rsidRPr="00E548B5" w:rsidRDefault="003F7522" w:rsidP="00712C1A">
            <w:pPr>
              <w:spacing w:line="256" w:lineRule="auto"/>
              <w:rPr>
                <w:lang w:val="en-US"/>
              </w:rPr>
            </w:pPr>
          </w:p>
        </w:tc>
        <w:tc>
          <w:tcPr>
            <w:tcW w:w="1559" w:type="dxa"/>
            <w:tcBorders>
              <w:top w:val="nil"/>
              <w:left w:val="single" w:sz="6" w:space="0" w:color="auto"/>
              <w:bottom w:val="nil"/>
              <w:right w:val="single" w:sz="4" w:space="0" w:color="auto"/>
            </w:tcBorders>
          </w:tcPr>
          <w:p w14:paraId="7508E500" w14:textId="77777777" w:rsidR="003F7522" w:rsidRPr="00E548B5" w:rsidRDefault="003F7522" w:rsidP="00712C1A">
            <w:pPr>
              <w:spacing w:line="256" w:lineRule="auto"/>
              <w:rPr>
                <w:lang w:val="en-US"/>
              </w:rPr>
            </w:pPr>
          </w:p>
        </w:tc>
      </w:tr>
      <w:tr w:rsidR="003F7522" w14:paraId="55AECD27"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96AD136" w14:textId="77777777" w:rsidR="003F7522" w:rsidRDefault="003F7522" w:rsidP="00712C1A">
            <w:pPr>
              <w:spacing w:line="256" w:lineRule="auto"/>
            </w:pPr>
            <w:r>
              <w:t>6</w:t>
            </w:r>
          </w:p>
        </w:tc>
        <w:tc>
          <w:tcPr>
            <w:tcW w:w="1701" w:type="dxa"/>
            <w:tcBorders>
              <w:top w:val="single" w:sz="4" w:space="0" w:color="auto"/>
              <w:left w:val="single" w:sz="6" w:space="0" w:color="auto"/>
              <w:bottom w:val="single" w:sz="4" w:space="0" w:color="auto"/>
              <w:right w:val="single" w:sz="6" w:space="0" w:color="auto"/>
            </w:tcBorders>
            <w:vAlign w:val="center"/>
          </w:tcPr>
          <w:p w14:paraId="01E8E01C" w14:textId="77777777" w:rsidR="003F7522" w:rsidRDefault="003F7522" w:rsidP="00712C1A">
            <w:pPr>
              <w:spacing w:line="256" w:lineRule="auto"/>
              <w:rPr>
                <w:lang w:val="en-US"/>
              </w:rPr>
            </w:pPr>
            <w:r>
              <w:rPr>
                <w:lang w:val="en-US"/>
              </w:rPr>
              <w:t>RpCS20D</w:t>
            </w:r>
          </w:p>
          <w:p w14:paraId="5DEA3D54"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E3FB155" w14:textId="77777777" w:rsidR="003F7522" w:rsidRDefault="003F7522" w:rsidP="00712C1A">
            <w:pPr>
              <w:adjustRightInd w:val="0"/>
              <w:spacing w:line="256" w:lineRule="auto"/>
              <w:rPr>
                <w:lang w:val="en-US"/>
              </w:rPr>
            </w:pPr>
            <w:r w:rsidRPr="00E548B5">
              <w:rPr>
                <w:lang w:val="en-US"/>
              </w:rPr>
              <w:t>Demontarea imprejmuirilor din scinduri, fara recuperarea materialelor</w:t>
            </w:r>
          </w:p>
          <w:p w14:paraId="6C82F759"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57F9B4" w14:textId="77777777" w:rsidR="003F7522" w:rsidRDefault="003F7522"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136FA5" w14:textId="77777777" w:rsidR="003F7522" w:rsidRDefault="003F7522" w:rsidP="00712C1A">
            <w:pPr>
              <w:spacing w:line="256" w:lineRule="auto"/>
              <w:jc w:val="center"/>
            </w:pPr>
            <w:r>
              <w:t>120,00</w:t>
            </w:r>
          </w:p>
        </w:tc>
      </w:tr>
      <w:tr w:rsidR="003F7522" w14:paraId="3FB3D799"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E01448F" w14:textId="77777777" w:rsidR="003F7522" w:rsidRDefault="003F7522" w:rsidP="00712C1A">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01AFF14D" w14:textId="77777777" w:rsidR="003F7522" w:rsidRDefault="003F7522" w:rsidP="00712C1A">
            <w:pPr>
              <w:spacing w:line="256" w:lineRule="auto"/>
              <w:rPr>
                <w:lang w:val="en-US"/>
              </w:rPr>
            </w:pPr>
            <w:r>
              <w:rPr>
                <w:lang w:val="en-US"/>
              </w:rPr>
              <w:t>RpCS15A</w:t>
            </w:r>
          </w:p>
          <w:p w14:paraId="55C8D829"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51977CA" w14:textId="77777777" w:rsidR="003F7522" w:rsidRDefault="003F7522" w:rsidP="00712C1A">
            <w:pPr>
              <w:adjustRightInd w:val="0"/>
              <w:spacing w:line="256" w:lineRule="auto"/>
              <w:rPr>
                <w:lang w:val="en-US"/>
              </w:rPr>
            </w:pPr>
            <w:r w:rsidRPr="00E548B5">
              <w:rPr>
                <w:lang w:val="en-US"/>
              </w:rPr>
              <w:t>Portita din plasa de sirma zincata, montata pe stilpi metalici, din teava din otel pentru constructii, de 51 x 3,5 mm, de 2,00 m inaltime, avind stilpii incastrati in fundatii de beton, la distanta de 2,40 m interax</w:t>
            </w:r>
          </w:p>
          <w:p w14:paraId="0D15312A"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0BD541" w14:textId="77777777" w:rsidR="003F7522" w:rsidRDefault="003F7522"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00CC8B" w14:textId="77777777" w:rsidR="003F7522" w:rsidRDefault="003F7522" w:rsidP="00712C1A">
            <w:pPr>
              <w:spacing w:line="256" w:lineRule="auto"/>
              <w:jc w:val="center"/>
            </w:pPr>
            <w:r>
              <w:t>3,50</w:t>
            </w:r>
          </w:p>
        </w:tc>
      </w:tr>
      <w:tr w:rsidR="003F7522" w14:paraId="765BEA3C"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162EB7C" w14:textId="77777777" w:rsidR="003F7522" w:rsidRDefault="003F7522" w:rsidP="00712C1A">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AF0EB41" w14:textId="77777777" w:rsidR="003F7522" w:rsidRDefault="003F7522" w:rsidP="00712C1A">
            <w:pPr>
              <w:spacing w:line="256" w:lineRule="auto"/>
              <w:rPr>
                <w:lang w:val="en-US"/>
              </w:rPr>
            </w:pPr>
            <w:r>
              <w:rPr>
                <w:lang w:val="en-US"/>
              </w:rPr>
              <w:t>CL08A</w:t>
            </w:r>
          </w:p>
          <w:p w14:paraId="077E1C85"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C18D031" w14:textId="77777777" w:rsidR="003F7522" w:rsidRDefault="003F7522" w:rsidP="00712C1A">
            <w:pPr>
              <w:adjustRightInd w:val="0"/>
              <w:spacing w:line="256" w:lineRule="auto"/>
              <w:rPr>
                <w:lang w:val="en-US"/>
              </w:rPr>
            </w:pPr>
            <w:r w:rsidRPr="00E548B5">
              <w:rPr>
                <w:lang w:val="en-US"/>
              </w:rPr>
              <w:t>Elemente metalice (stilpi,) gata confectionate, livrate complet asamblate, montate pe santier, in structura constructiei usoare 80,0-80,0 mm</w:t>
            </w:r>
          </w:p>
          <w:p w14:paraId="2EF7B248"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7F3CC2" w14:textId="77777777" w:rsidR="003F7522" w:rsidRDefault="003F7522"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4ADF0D" w14:textId="77777777" w:rsidR="003F7522" w:rsidRDefault="003F7522" w:rsidP="00712C1A">
            <w:pPr>
              <w:spacing w:line="256" w:lineRule="auto"/>
              <w:jc w:val="center"/>
            </w:pPr>
            <w:r>
              <w:t>2,00</w:t>
            </w:r>
          </w:p>
        </w:tc>
      </w:tr>
      <w:tr w:rsidR="003F7522" w14:paraId="154DCB1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F35EB05" w14:textId="77777777" w:rsidR="003F7522" w:rsidRDefault="003F7522" w:rsidP="00712C1A">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1285F5F6" w14:textId="77777777" w:rsidR="003F7522" w:rsidRDefault="003F7522" w:rsidP="00712C1A">
            <w:pPr>
              <w:spacing w:line="256" w:lineRule="auto"/>
              <w:rPr>
                <w:lang w:val="en-US"/>
              </w:rPr>
            </w:pPr>
            <w:r>
              <w:rPr>
                <w:lang w:val="en-US"/>
              </w:rPr>
              <w:t>CA03G</w:t>
            </w:r>
          </w:p>
          <w:p w14:paraId="38399B5C"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509ECB8" w14:textId="77777777" w:rsidR="003F7522" w:rsidRDefault="003F7522" w:rsidP="00712C1A">
            <w:pPr>
              <w:adjustRightInd w:val="0"/>
              <w:spacing w:line="256" w:lineRule="auto"/>
              <w:rPr>
                <w:lang w:val="en-US"/>
              </w:rPr>
            </w:pPr>
            <w:r w:rsidRPr="00E548B5">
              <w:rPr>
                <w:lang w:val="en-US"/>
              </w:rPr>
              <w:t>Beton armat turnat cu mijloace clasice,  in fundatii,</w:t>
            </w:r>
          </w:p>
          <w:p w14:paraId="38CB0F95"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219E92" w14:textId="77777777" w:rsidR="003F7522" w:rsidRDefault="003F7522" w:rsidP="00712C1A">
            <w:pPr>
              <w:spacing w:line="256" w:lineRule="auto"/>
              <w:jc w:val="center"/>
            </w:pPr>
            <w: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CD1FE7" w14:textId="77777777" w:rsidR="003F7522" w:rsidRDefault="003F7522" w:rsidP="00712C1A">
            <w:pPr>
              <w:spacing w:line="256" w:lineRule="auto"/>
              <w:jc w:val="center"/>
            </w:pPr>
            <w:r>
              <w:t>2,00</w:t>
            </w:r>
          </w:p>
        </w:tc>
      </w:tr>
      <w:tr w:rsidR="003F7522" w14:paraId="21504719"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47519F4" w14:textId="77777777" w:rsidR="003F7522" w:rsidRDefault="003F7522" w:rsidP="00712C1A">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B71955B" w14:textId="77777777" w:rsidR="003F7522" w:rsidRDefault="003F7522" w:rsidP="00712C1A">
            <w:pPr>
              <w:spacing w:line="256" w:lineRule="auto"/>
              <w:rPr>
                <w:lang w:val="en-US"/>
              </w:rPr>
            </w:pPr>
            <w:r>
              <w:rPr>
                <w:lang w:val="en-US"/>
              </w:rPr>
              <w:t>CO06B</w:t>
            </w:r>
          </w:p>
          <w:p w14:paraId="4F7BBD97"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9253BAC" w14:textId="77777777" w:rsidR="003F7522" w:rsidRDefault="003F7522" w:rsidP="00712C1A">
            <w:pPr>
              <w:adjustRightInd w:val="0"/>
              <w:spacing w:line="256" w:lineRule="auto"/>
              <w:rPr>
                <w:lang w:val="en-US"/>
              </w:rPr>
            </w:pPr>
            <w:r w:rsidRPr="00E548B5">
              <w:rPr>
                <w:lang w:val="en-US"/>
              </w:rPr>
              <w:t xml:space="preserve">Imprejmuiri din plasa de sirma cu panouri de gard din rama de otelrotund fixata  pe stilpi din metal , cu inaltimea la coama de 5,05 m, profil metalic 40,0-40,0 mm. plasa din Rabittz.  </w:t>
            </w:r>
            <w:r>
              <w:t>D  firului 3 mm, ochi 50x50 mm.</w:t>
            </w:r>
          </w:p>
          <w:p w14:paraId="046F0BF5" w14:textId="77777777" w:rsidR="003F7522" w:rsidRDefault="003F7522"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2A5AA5" w14:textId="77777777" w:rsidR="003F7522" w:rsidRDefault="003F7522"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E43EF5" w14:textId="77777777" w:rsidR="003F7522" w:rsidRDefault="003F7522" w:rsidP="00712C1A">
            <w:pPr>
              <w:spacing w:line="256" w:lineRule="auto"/>
              <w:jc w:val="center"/>
            </w:pPr>
            <w:r>
              <w:t>100,00</w:t>
            </w:r>
          </w:p>
        </w:tc>
      </w:tr>
      <w:tr w:rsidR="003F7522" w14:paraId="228924FF"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FC45AEF" w14:textId="77777777" w:rsidR="003F7522" w:rsidRDefault="003F7522" w:rsidP="00712C1A">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4AE135ED" w14:textId="77777777" w:rsidR="003F7522" w:rsidRDefault="003F7522" w:rsidP="00712C1A">
            <w:pPr>
              <w:spacing w:line="256" w:lineRule="auto"/>
              <w:rPr>
                <w:lang w:val="en-US"/>
              </w:rPr>
            </w:pPr>
            <w:r>
              <w:rPr>
                <w:lang w:val="en-US"/>
              </w:rPr>
              <w:t>CN29A</w:t>
            </w:r>
          </w:p>
          <w:p w14:paraId="3CDE9A4B"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2D1F6E1" w14:textId="77777777" w:rsidR="003F7522" w:rsidRDefault="003F7522" w:rsidP="00712C1A">
            <w:pPr>
              <w:adjustRightInd w:val="0"/>
              <w:spacing w:line="256" w:lineRule="auto"/>
              <w:rPr>
                <w:lang w:val="en-US"/>
              </w:rPr>
            </w:pPr>
            <w:r w:rsidRPr="00E548B5">
              <w:rPr>
                <w:lang w:val="en-US"/>
              </w:rPr>
              <w:t>Vopsitorii cu vopsea pe baza de rasini alchidice aplicate la pozitie, intr-un strat de grund si un strat de vopsea, pe suprafata constructiilor metalice ale halelor industriale (stilpi, grinzi, ferme, pane, contravintuiri, etc.) confectionate din profile usoare, executate manual</w:t>
            </w:r>
          </w:p>
          <w:p w14:paraId="0BF8E218"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0669B7" w14:textId="77777777" w:rsidR="003F7522" w:rsidRDefault="003F7522"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1277C3" w14:textId="77777777" w:rsidR="003F7522" w:rsidRDefault="003F7522" w:rsidP="00712C1A">
            <w:pPr>
              <w:spacing w:line="256" w:lineRule="auto"/>
              <w:jc w:val="center"/>
            </w:pPr>
            <w:r>
              <w:t>2,00</w:t>
            </w:r>
          </w:p>
        </w:tc>
      </w:tr>
      <w:tr w:rsidR="003F7522" w14:paraId="5C90991E"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025D041C" w14:textId="77777777" w:rsidR="003F7522" w:rsidRDefault="003F7522" w:rsidP="00712C1A">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457365DC" w14:textId="77777777" w:rsidR="003F7522" w:rsidRDefault="003F7522" w:rsidP="00712C1A">
            <w:pPr>
              <w:spacing w:line="256" w:lineRule="auto"/>
              <w:rPr>
                <w:lang w:val="en-US"/>
              </w:rPr>
            </w:pPr>
            <w:r>
              <w:rPr>
                <w:lang w:val="en-US"/>
              </w:rPr>
              <w:t>TsH38F</w:t>
            </w:r>
          </w:p>
          <w:p w14:paraId="771791E5"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E450164" w14:textId="77777777" w:rsidR="003F7522" w:rsidRDefault="003F7522" w:rsidP="00712C1A">
            <w:pPr>
              <w:adjustRightInd w:val="0"/>
              <w:spacing w:line="256" w:lineRule="auto"/>
              <w:rPr>
                <w:lang w:val="en-US"/>
              </w:rPr>
            </w:pPr>
            <w:r w:rsidRPr="00E548B5">
              <w:rPr>
                <w:lang w:val="en-US"/>
              </w:rPr>
              <w:t>Confectionarea si montarea de panouri, porti si stilpi la terenurile de sport - stilpi din metal, la teren de baschet</w:t>
            </w:r>
          </w:p>
          <w:p w14:paraId="18533545"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2F46AC" w14:textId="77777777" w:rsidR="003F7522" w:rsidRDefault="003F7522" w:rsidP="00712C1A">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B70D92" w14:textId="77777777" w:rsidR="003F7522" w:rsidRDefault="003F7522" w:rsidP="00712C1A">
            <w:pPr>
              <w:spacing w:line="256" w:lineRule="auto"/>
              <w:jc w:val="center"/>
            </w:pPr>
            <w:r>
              <w:t>2,00</w:t>
            </w:r>
          </w:p>
        </w:tc>
      </w:tr>
      <w:tr w:rsidR="003F7522" w14:paraId="5B3C9E73"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24EF023" w14:textId="77777777" w:rsidR="003F7522" w:rsidRDefault="003F7522" w:rsidP="00712C1A">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95F3932" w14:textId="77777777" w:rsidR="003F7522" w:rsidRDefault="003F7522" w:rsidP="00712C1A">
            <w:pPr>
              <w:spacing w:line="256" w:lineRule="auto"/>
              <w:rPr>
                <w:lang w:val="en-US"/>
              </w:rPr>
            </w:pPr>
            <w:r>
              <w:rPr>
                <w:lang w:val="en-US"/>
              </w:rPr>
              <w:t>RpCU09C</w:t>
            </w:r>
          </w:p>
          <w:p w14:paraId="7521FBC4"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3C48EC8" w14:textId="77777777" w:rsidR="003F7522" w:rsidRDefault="003F7522" w:rsidP="00712C1A">
            <w:pPr>
              <w:adjustRightInd w:val="0"/>
              <w:spacing w:line="256" w:lineRule="auto"/>
              <w:rPr>
                <w:lang w:val="en-US"/>
              </w:rPr>
            </w:pPr>
            <w:r w:rsidRPr="00E548B5">
              <w:rPr>
                <w:lang w:val="en-US"/>
              </w:rPr>
              <w:t>Transporturi cu mijloace manuale prin purtat direct la 60 m distanta cu o incarcatura pina la 50 kg (pentru 1 m transportat pe verticala se considera 10 pe orizontala)</w:t>
            </w:r>
          </w:p>
          <w:p w14:paraId="16A65CCF"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4335FD" w14:textId="77777777" w:rsidR="003F7522" w:rsidRDefault="003F7522"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7AD4A5" w14:textId="77777777" w:rsidR="003F7522" w:rsidRDefault="003F7522" w:rsidP="00712C1A">
            <w:pPr>
              <w:spacing w:line="256" w:lineRule="auto"/>
              <w:jc w:val="center"/>
            </w:pPr>
            <w:r>
              <w:t>2,00</w:t>
            </w:r>
          </w:p>
        </w:tc>
      </w:tr>
      <w:tr w:rsidR="003F7522" w14:paraId="64109CF4"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F9779D2" w14:textId="77777777" w:rsidR="003F7522" w:rsidRDefault="003F7522" w:rsidP="00712C1A">
            <w:pPr>
              <w:spacing w:line="256" w:lineRule="auto"/>
            </w:pPr>
            <w: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3129312D" w14:textId="77777777" w:rsidR="003F7522" w:rsidRDefault="003F7522" w:rsidP="00712C1A">
            <w:pPr>
              <w:spacing w:line="256" w:lineRule="auto"/>
              <w:rPr>
                <w:lang w:val="en-US"/>
              </w:rPr>
            </w:pPr>
            <w:r>
              <w:rPr>
                <w:lang w:val="en-US"/>
              </w:rPr>
              <w:t>TRI1AA04C2</w:t>
            </w:r>
          </w:p>
          <w:p w14:paraId="1450548E"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8C890D1" w14:textId="77777777" w:rsidR="003F7522" w:rsidRDefault="003F7522" w:rsidP="00712C1A">
            <w:pPr>
              <w:adjustRightInd w:val="0"/>
              <w:spacing w:line="256" w:lineRule="auto"/>
              <w:rPr>
                <w:lang w:val="en-US"/>
              </w:rPr>
            </w:pPr>
            <w:r w:rsidRPr="00E548B5">
              <w:rPr>
                <w:lang w:val="en-US"/>
              </w:rPr>
              <w:t>Incarcarea materialelor din grupa A - usoare si marunte prin aruncare - de pe rampa sau teren, in auto categoria 2</w:t>
            </w:r>
          </w:p>
          <w:p w14:paraId="71689BD5" w14:textId="77777777" w:rsidR="003F7522" w:rsidRPr="00E548B5" w:rsidRDefault="003F7522"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2F2886" w14:textId="77777777" w:rsidR="003F7522" w:rsidRDefault="003F7522"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32771F" w14:textId="77777777" w:rsidR="003F7522" w:rsidRDefault="003F7522" w:rsidP="00712C1A">
            <w:pPr>
              <w:spacing w:line="256" w:lineRule="auto"/>
              <w:jc w:val="center"/>
            </w:pPr>
            <w:r>
              <w:t>2,00</w:t>
            </w:r>
          </w:p>
        </w:tc>
      </w:tr>
      <w:tr w:rsidR="003F7522" w14:paraId="540F2FD3"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C621B6C" w14:textId="77777777" w:rsidR="003F7522" w:rsidRDefault="003F7522" w:rsidP="00712C1A">
            <w:pPr>
              <w:spacing w:line="256" w:lineRule="auto"/>
            </w:pPr>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0AC2F5D3" w14:textId="77777777" w:rsidR="003F7522" w:rsidRDefault="003F7522" w:rsidP="00712C1A">
            <w:pPr>
              <w:spacing w:line="256" w:lineRule="auto"/>
              <w:rPr>
                <w:lang w:val="en-US"/>
              </w:rPr>
            </w:pPr>
            <w:r>
              <w:rPr>
                <w:lang w:val="en-US"/>
              </w:rPr>
              <w:t>11111</w:t>
            </w:r>
          </w:p>
          <w:p w14:paraId="745D4F3B" w14:textId="77777777" w:rsidR="003F7522" w:rsidRDefault="003F7522"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AB57163" w14:textId="77777777" w:rsidR="003F7522" w:rsidRDefault="003F7522" w:rsidP="00712C1A">
            <w:pPr>
              <w:adjustRightInd w:val="0"/>
              <w:spacing w:line="256" w:lineRule="auto"/>
              <w:rPr>
                <w:lang w:val="en-US"/>
              </w:rPr>
            </w:pPr>
            <w:r>
              <w:t xml:space="preserve">Cablu de otel d 4mm </w:t>
            </w:r>
          </w:p>
          <w:p w14:paraId="5DCBAC9E" w14:textId="77777777" w:rsidR="003F7522" w:rsidRDefault="003F7522"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AA1871" w14:textId="77777777" w:rsidR="003F7522" w:rsidRDefault="003F7522"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78883C" w14:textId="77777777" w:rsidR="003F7522" w:rsidRDefault="003F7522" w:rsidP="00712C1A">
            <w:pPr>
              <w:spacing w:line="256" w:lineRule="auto"/>
              <w:jc w:val="center"/>
            </w:pPr>
            <w:r>
              <w:t>1.200,00</w:t>
            </w:r>
          </w:p>
        </w:tc>
      </w:tr>
    </w:tbl>
    <w:p w14:paraId="65AA9D2C" w14:textId="77777777" w:rsidR="003F7522" w:rsidRDefault="003F7522" w:rsidP="003F7522">
      <w:pPr>
        <w:rPr>
          <w:sz w:val="6"/>
          <w:szCs w:val="6"/>
        </w:rPr>
      </w:pPr>
      <w:r>
        <w:t xml:space="preserve"> </w:t>
      </w:r>
    </w:p>
    <w:p w14:paraId="5D5C93EC" w14:textId="77777777" w:rsidR="003F7522" w:rsidRDefault="003F7522" w:rsidP="003F7522">
      <w:pPr>
        <w:rPr>
          <w:lang w:val="en-US"/>
        </w:rPr>
      </w:pPr>
      <w:r>
        <w:rPr>
          <w:lang w:val="en-US"/>
        </w:rPr>
        <w:tab/>
      </w:r>
      <w:r>
        <w:rPr>
          <w:lang w:val="en-US"/>
        </w:rPr>
        <w:tab/>
      </w:r>
      <w:r>
        <w:rPr>
          <w:lang w:val="en-US"/>
        </w:rPr>
        <w:tab/>
      </w:r>
      <w:r>
        <w:rPr>
          <w:lang w:val="en-US"/>
        </w:rPr>
        <w:tab/>
      </w:r>
      <w:r>
        <w:rPr>
          <w:lang w:val="en-US"/>
        </w:rPr>
        <w:tab/>
      </w:r>
      <w:r>
        <w:rPr>
          <w:lang w:val="en-US"/>
        </w:rPr>
        <w:tab/>
      </w:r>
    </w:p>
    <w:p w14:paraId="43A3B700" w14:textId="77777777" w:rsidR="003F7522" w:rsidRDefault="003F7522" w:rsidP="003F7522">
      <w:pPr>
        <w:rPr>
          <w:sz w:val="28"/>
          <w:szCs w:val="28"/>
          <w:lang w:val="en-US"/>
        </w:rPr>
      </w:pPr>
      <w:r>
        <w:rPr>
          <w:lang w:val="en-US"/>
        </w:rPr>
        <w:tab/>
      </w:r>
      <w:r>
        <w:rPr>
          <w:sz w:val="28"/>
          <w:szCs w:val="28"/>
          <w:lang w:val="en-US"/>
        </w:rPr>
        <w:t xml:space="preserve">                                                                                                         </w:t>
      </w:r>
    </w:p>
    <w:p w14:paraId="7AB054E9" w14:textId="77777777" w:rsidR="003F7522" w:rsidRDefault="003F7522" w:rsidP="003F7522">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3F7522" w14:paraId="46994EA6" w14:textId="77777777" w:rsidTr="00712C1A">
        <w:tc>
          <w:tcPr>
            <w:tcW w:w="9781" w:type="dxa"/>
          </w:tcPr>
          <w:p w14:paraId="59B66DA6" w14:textId="77777777" w:rsidR="003F7522" w:rsidRDefault="003F7522" w:rsidP="00712C1A">
            <w:pPr>
              <w:spacing w:line="256" w:lineRule="auto"/>
              <w:rPr>
                <w:lang w:val="en-US"/>
              </w:rPr>
            </w:pPr>
          </w:p>
        </w:tc>
      </w:tr>
      <w:tr w:rsidR="003F7522" w14:paraId="5FB3547C" w14:textId="77777777" w:rsidTr="00712C1A">
        <w:tc>
          <w:tcPr>
            <w:tcW w:w="9781" w:type="dxa"/>
            <w:tcBorders>
              <w:top w:val="nil"/>
              <w:left w:val="nil"/>
              <w:bottom w:val="single" w:sz="6" w:space="0" w:color="auto"/>
              <w:right w:val="nil"/>
            </w:tcBorders>
            <w:hideMark/>
          </w:tcPr>
          <w:p w14:paraId="026B0BE0" w14:textId="77777777" w:rsidR="003F7522" w:rsidRDefault="003F7522" w:rsidP="00712C1A">
            <w:pPr>
              <w:spacing w:line="256" w:lineRule="auto"/>
              <w:rPr>
                <w:lang w:val="en-US"/>
              </w:rPr>
            </w:pPr>
            <w:r>
              <w:t xml:space="preserve">Proiectant   </w:t>
            </w:r>
            <w:r>
              <w:rPr>
                <w:lang w:val="en-US"/>
              </w:rPr>
              <w:t xml:space="preserve"> </w:t>
            </w:r>
          </w:p>
        </w:tc>
      </w:tr>
      <w:tr w:rsidR="003F7522" w14:paraId="5562AFC4" w14:textId="77777777" w:rsidTr="00712C1A">
        <w:trPr>
          <w:trHeight w:val="355"/>
        </w:trPr>
        <w:tc>
          <w:tcPr>
            <w:tcW w:w="9781" w:type="dxa"/>
            <w:hideMark/>
          </w:tcPr>
          <w:p w14:paraId="7DBCF728" w14:textId="77777777" w:rsidR="003F7522" w:rsidRDefault="003F7522" w:rsidP="00712C1A">
            <w:pPr>
              <w:spacing w:line="25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5FDE452" w14:textId="77777777" w:rsidR="003F7522" w:rsidRDefault="003F7522" w:rsidP="003F7522">
      <w:pPr>
        <w:jc w:val="center"/>
        <w:rPr>
          <w:lang w:val="en-US"/>
        </w:rPr>
      </w:pPr>
      <w:r>
        <w:rPr>
          <w:sz w:val="28"/>
          <w:szCs w:val="28"/>
          <w:lang w:val="en-US"/>
        </w:rPr>
        <w:t>L.S.</w:t>
      </w:r>
    </w:p>
    <w:p w14:paraId="701DF849" w14:textId="21D074B9" w:rsidR="003F7522" w:rsidRDefault="003F7522" w:rsidP="00196AB4">
      <w:pPr>
        <w:jc w:val="both"/>
        <w:rPr>
          <w:bCs/>
          <w:lang w:val="ro-MD"/>
        </w:rPr>
      </w:pPr>
    </w:p>
    <w:p w14:paraId="551AB15A" w14:textId="7C12A2DB" w:rsidR="00C77E9D" w:rsidRDefault="00C77E9D" w:rsidP="00196AB4">
      <w:pPr>
        <w:jc w:val="both"/>
        <w:rPr>
          <w:bCs/>
          <w:lang w:val="ro-MD"/>
        </w:rPr>
      </w:pPr>
    </w:p>
    <w:p w14:paraId="71FEB19A" w14:textId="52F05F80" w:rsidR="00C77E9D" w:rsidRDefault="00C77E9D" w:rsidP="00196AB4">
      <w:pPr>
        <w:jc w:val="both"/>
        <w:rPr>
          <w:bCs/>
          <w:lang w:val="ro-MD"/>
        </w:rPr>
      </w:pPr>
    </w:p>
    <w:p w14:paraId="6A8C8365" w14:textId="2B99A7FD" w:rsidR="00C77E9D" w:rsidRDefault="00C77E9D" w:rsidP="00196AB4">
      <w:pPr>
        <w:jc w:val="both"/>
        <w:rPr>
          <w:bCs/>
          <w:lang w:val="ro-MD"/>
        </w:rPr>
      </w:pPr>
    </w:p>
    <w:p w14:paraId="40CE56C6" w14:textId="46E3B6CE" w:rsidR="00C77E9D" w:rsidRDefault="00C77E9D" w:rsidP="00196AB4">
      <w:pPr>
        <w:jc w:val="both"/>
        <w:rPr>
          <w:bCs/>
          <w:lang w:val="ro-MD"/>
        </w:rPr>
      </w:pPr>
    </w:p>
    <w:p w14:paraId="28E8E49D" w14:textId="701C0331" w:rsidR="00C77E9D" w:rsidRDefault="00C77E9D" w:rsidP="00196AB4">
      <w:pPr>
        <w:jc w:val="both"/>
        <w:rPr>
          <w:bCs/>
          <w:lang w:val="ro-MD"/>
        </w:rPr>
      </w:pPr>
    </w:p>
    <w:p w14:paraId="7DB36F60" w14:textId="67C4B5ED" w:rsidR="00D51860" w:rsidRDefault="00D51860" w:rsidP="00196AB4">
      <w:pPr>
        <w:jc w:val="both"/>
        <w:rPr>
          <w:bCs/>
          <w:lang w:val="ro-MD"/>
        </w:rPr>
      </w:pPr>
    </w:p>
    <w:p w14:paraId="00842F46" w14:textId="77777777" w:rsidR="00D51860" w:rsidRDefault="00D51860" w:rsidP="00196AB4">
      <w:pPr>
        <w:jc w:val="both"/>
        <w:rPr>
          <w:bCs/>
          <w:lang w:val="ro-MD"/>
        </w:rPr>
      </w:pPr>
    </w:p>
    <w:p w14:paraId="065EC360" w14:textId="7C79DAB1" w:rsidR="00C77E9D" w:rsidRDefault="00C77E9D" w:rsidP="00196AB4">
      <w:pPr>
        <w:jc w:val="both"/>
        <w:rPr>
          <w:bCs/>
          <w:lang w:val="ro-MD"/>
        </w:rPr>
      </w:pPr>
    </w:p>
    <w:p w14:paraId="69C7A791" w14:textId="5DCBB17E" w:rsidR="00C77E9D" w:rsidRDefault="00C77E9D" w:rsidP="00196AB4">
      <w:pPr>
        <w:jc w:val="both"/>
        <w:rPr>
          <w:bCs/>
          <w:i/>
          <w:iCs/>
          <w:lang w:val="ro-MD"/>
        </w:rPr>
      </w:pPr>
    </w:p>
    <w:p w14:paraId="6A651C8B" w14:textId="4404DE4E" w:rsidR="00D51860" w:rsidRDefault="00D51860" w:rsidP="00196AB4">
      <w:pPr>
        <w:jc w:val="both"/>
        <w:rPr>
          <w:bCs/>
          <w:i/>
          <w:iCs/>
          <w:lang w:val="ro-MD"/>
        </w:rPr>
      </w:pPr>
    </w:p>
    <w:p w14:paraId="09D14010" w14:textId="3B93649A" w:rsidR="00D51860" w:rsidRDefault="00D51860" w:rsidP="00196AB4">
      <w:pPr>
        <w:jc w:val="both"/>
        <w:rPr>
          <w:bCs/>
          <w:i/>
          <w:iCs/>
          <w:lang w:val="ro-MD"/>
        </w:rPr>
      </w:pPr>
    </w:p>
    <w:p w14:paraId="20874A07" w14:textId="012FBF78" w:rsidR="00D51860" w:rsidRDefault="00D51860" w:rsidP="00196AB4">
      <w:pPr>
        <w:jc w:val="both"/>
        <w:rPr>
          <w:bCs/>
          <w:i/>
          <w:iCs/>
          <w:lang w:val="ro-MD"/>
        </w:rPr>
      </w:pPr>
    </w:p>
    <w:p w14:paraId="1FD118AA" w14:textId="33AC02D5" w:rsidR="00D51860" w:rsidRDefault="00D51860" w:rsidP="00196AB4">
      <w:pPr>
        <w:jc w:val="both"/>
        <w:rPr>
          <w:bCs/>
          <w:i/>
          <w:iCs/>
          <w:lang w:val="ro-MD"/>
        </w:rPr>
      </w:pPr>
    </w:p>
    <w:p w14:paraId="68F578E2" w14:textId="2C2B73F2" w:rsidR="00D51860" w:rsidRDefault="00D51860" w:rsidP="00196AB4">
      <w:pPr>
        <w:jc w:val="both"/>
        <w:rPr>
          <w:bCs/>
          <w:i/>
          <w:iCs/>
          <w:lang w:val="ro-MD"/>
        </w:rPr>
      </w:pPr>
    </w:p>
    <w:p w14:paraId="1A0BD40C" w14:textId="52D28EA0" w:rsidR="00D51860" w:rsidRDefault="00D51860" w:rsidP="00196AB4">
      <w:pPr>
        <w:jc w:val="both"/>
        <w:rPr>
          <w:bCs/>
          <w:i/>
          <w:iCs/>
          <w:lang w:val="ro-MD"/>
        </w:rPr>
      </w:pPr>
    </w:p>
    <w:p w14:paraId="72B667CA" w14:textId="77777777" w:rsidR="00D51860" w:rsidRPr="00D51860" w:rsidRDefault="00D51860" w:rsidP="00196AB4">
      <w:pPr>
        <w:jc w:val="both"/>
        <w:rPr>
          <w:bCs/>
          <w:i/>
          <w:iCs/>
          <w:lang w:val="ro-MD"/>
        </w:rPr>
      </w:pPr>
    </w:p>
    <w:p w14:paraId="75CEB502" w14:textId="02647EC4" w:rsidR="00D51860" w:rsidRPr="00D51860" w:rsidRDefault="00D51860" w:rsidP="00196AB4">
      <w:pPr>
        <w:jc w:val="both"/>
        <w:rPr>
          <w:bCs/>
          <w:i/>
          <w:iCs/>
          <w:lang w:val="ro-MD"/>
        </w:rPr>
      </w:pPr>
      <w:r>
        <w:rPr>
          <w:bCs/>
          <w:i/>
          <w:iCs/>
          <w:lang w:val="ro-MD"/>
        </w:rPr>
        <w:t xml:space="preserve">                     </w:t>
      </w:r>
      <w:r w:rsidRPr="00D51860">
        <w:rPr>
          <w:bCs/>
          <w:i/>
          <w:iCs/>
          <w:lang w:val="ro-MD"/>
        </w:rPr>
        <w:t xml:space="preserve">2.2  </w:t>
      </w:r>
      <w:r w:rsidRPr="00D51860">
        <w:rPr>
          <w:i/>
          <w:iCs/>
          <w:lang w:val="en-US"/>
        </w:rPr>
        <w:t>Reparatia terenului de mini fo</w:t>
      </w:r>
      <w:r w:rsidR="004D7644">
        <w:rPr>
          <w:i/>
          <w:iCs/>
          <w:lang w:val="en-US"/>
        </w:rPr>
        <w:t>t</w:t>
      </w:r>
      <w:r w:rsidRPr="00D51860">
        <w:rPr>
          <w:i/>
          <w:iCs/>
          <w:lang w:val="en-US"/>
        </w:rPr>
        <w:t>bal  din str.</w:t>
      </w:r>
      <w:r w:rsidR="004D5ECB">
        <w:rPr>
          <w:i/>
          <w:iCs/>
          <w:lang w:val="en-US"/>
        </w:rPr>
        <w:t xml:space="preserve"> </w:t>
      </w:r>
      <w:r w:rsidRPr="00D51860">
        <w:rPr>
          <w:i/>
          <w:iCs/>
          <w:lang w:val="en-US"/>
        </w:rPr>
        <w:t>Cetatea Alba, 5</w:t>
      </w:r>
      <w:r w:rsidRPr="00D51860">
        <w:rPr>
          <w:bCs/>
          <w:i/>
          <w:iCs/>
          <w:lang w:val="ro-MD"/>
        </w:rPr>
        <w:t xml:space="preserve">  </w:t>
      </w:r>
    </w:p>
    <w:p w14:paraId="4163B197" w14:textId="77777777" w:rsidR="00D51860" w:rsidRDefault="00D51860" w:rsidP="00D51860"/>
    <w:p w14:paraId="28A0C047" w14:textId="77777777" w:rsidR="00D51860" w:rsidRDefault="00D51860" w:rsidP="00D51860">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39FD3624" w14:textId="77777777" w:rsidR="00D51860" w:rsidRDefault="00D51860" w:rsidP="00D51860">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D51860" w14:paraId="0AEA2D9F" w14:textId="77777777" w:rsidTr="00712C1A">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4212CE75" w14:textId="77777777" w:rsidR="00D51860" w:rsidRDefault="00D51860" w:rsidP="00712C1A">
            <w:pPr>
              <w:spacing w:line="256" w:lineRule="auto"/>
              <w:ind w:right="-108"/>
              <w:jc w:val="center"/>
              <w:rPr>
                <w:sz w:val="22"/>
                <w:szCs w:val="22"/>
                <w:lang w:val="en-US"/>
              </w:rPr>
            </w:pPr>
            <w:r>
              <w:rPr>
                <w:sz w:val="22"/>
                <w:szCs w:val="22"/>
              </w:rPr>
              <w:t>№</w:t>
            </w:r>
          </w:p>
          <w:p w14:paraId="66872E00" w14:textId="77777777" w:rsidR="00D51860" w:rsidRDefault="00D51860" w:rsidP="00712C1A">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AFCAB7C" w14:textId="77777777" w:rsidR="00D51860" w:rsidRDefault="00D51860" w:rsidP="00712C1A">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7A4BAD0E" w14:textId="77777777" w:rsidR="00D51860" w:rsidRDefault="00D51860" w:rsidP="00712C1A">
            <w:pPr>
              <w:spacing w:line="256" w:lineRule="auto"/>
              <w:jc w:val="center"/>
              <w:rPr>
                <w:sz w:val="22"/>
                <w:szCs w:val="22"/>
              </w:rPr>
            </w:pPr>
          </w:p>
          <w:p w14:paraId="443AD96A" w14:textId="77777777" w:rsidR="00D51860" w:rsidRDefault="00D51860" w:rsidP="00712C1A">
            <w:pPr>
              <w:spacing w:line="25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0B37D91" w14:textId="77777777" w:rsidR="00D51860" w:rsidRDefault="00D51860" w:rsidP="00712C1A">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20E4F726" w14:textId="77777777" w:rsidR="00D51860" w:rsidRDefault="00D51860" w:rsidP="00712C1A">
            <w:pPr>
              <w:spacing w:line="256" w:lineRule="auto"/>
              <w:ind w:left="-108" w:right="-108"/>
              <w:jc w:val="center"/>
              <w:rPr>
                <w:sz w:val="22"/>
                <w:szCs w:val="22"/>
                <w:lang w:val="en-US"/>
              </w:rPr>
            </w:pPr>
            <w:r>
              <w:rPr>
                <w:sz w:val="22"/>
                <w:szCs w:val="22"/>
              </w:rPr>
              <w:t xml:space="preserve">Volum </w:t>
            </w:r>
          </w:p>
        </w:tc>
      </w:tr>
      <w:tr w:rsidR="00D51860" w14:paraId="0D4D1E8E" w14:textId="77777777" w:rsidTr="00712C1A">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54E4E4CF" w14:textId="77777777" w:rsidR="00D51860" w:rsidRDefault="00D51860" w:rsidP="00712C1A">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6C2AADF1" w14:textId="77777777" w:rsidR="00D51860" w:rsidRDefault="00D51860" w:rsidP="00712C1A">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3C5FE119" w14:textId="77777777" w:rsidR="00D51860" w:rsidRDefault="00D51860" w:rsidP="00712C1A">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454B614F" w14:textId="77777777" w:rsidR="00D51860" w:rsidRDefault="00D51860" w:rsidP="00712C1A">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77E0FCBF" w14:textId="77777777" w:rsidR="00D51860" w:rsidRDefault="00D51860" w:rsidP="00712C1A">
            <w:pPr>
              <w:spacing w:line="256" w:lineRule="auto"/>
              <w:rPr>
                <w:sz w:val="22"/>
                <w:szCs w:val="22"/>
                <w:lang w:val="en-US"/>
              </w:rPr>
            </w:pPr>
          </w:p>
        </w:tc>
      </w:tr>
    </w:tbl>
    <w:p w14:paraId="6299E81A" w14:textId="77777777" w:rsidR="00D51860" w:rsidRDefault="00D51860" w:rsidP="00D51860">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D51860" w14:paraId="32A87133" w14:textId="77777777" w:rsidTr="00712C1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56A2854" w14:textId="77777777" w:rsidR="00D51860" w:rsidRDefault="00D51860" w:rsidP="00712C1A">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1499F429" w14:textId="77777777" w:rsidR="00D51860" w:rsidRDefault="00D51860" w:rsidP="00712C1A">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713893F8" w14:textId="77777777" w:rsidR="00D51860" w:rsidRDefault="00D51860" w:rsidP="00712C1A">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22919173" w14:textId="77777777" w:rsidR="00D51860" w:rsidRDefault="00D51860" w:rsidP="00712C1A">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585A219" w14:textId="77777777" w:rsidR="00D51860" w:rsidRDefault="00D51860" w:rsidP="00712C1A">
            <w:pPr>
              <w:spacing w:line="256" w:lineRule="auto"/>
              <w:ind w:left="-108" w:right="-108"/>
              <w:jc w:val="center"/>
              <w:rPr>
                <w:sz w:val="22"/>
                <w:szCs w:val="22"/>
              </w:rPr>
            </w:pPr>
            <w:r>
              <w:rPr>
                <w:sz w:val="22"/>
                <w:szCs w:val="22"/>
              </w:rPr>
              <w:t>5</w:t>
            </w:r>
          </w:p>
        </w:tc>
      </w:tr>
      <w:tr w:rsidR="00D51860" w:rsidRPr="00EB0B54" w14:paraId="755413C8" w14:textId="77777777" w:rsidTr="00712C1A">
        <w:tc>
          <w:tcPr>
            <w:tcW w:w="709" w:type="dxa"/>
            <w:tcBorders>
              <w:top w:val="nil"/>
              <w:left w:val="single" w:sz="6" w:space="0" w:color="auto"/>
              <w:bottom w:val="nil"/>
              <w:right w:val="nil"/>
            </w:tcBorders>
          </w:tcPr>
          <w:p w14:paraId="030B7C62" w14:textId="77777777" w:rsidR="00D51860" w:rsidRDefault="00D51860" w:rsidP="00712C1A">
            <w:pPr>
              <w:spacing w:line="256" w:lineRule="auto"/>
              <w:jc w:val="center"/>
            </w:pPr>
          </w:p>
        </w:tc>
        <w:tc>
          <w:tcPr>
            <w:tcW w:w="1701" w:type="dxa"/>
            <w:tcBorders>
              <w:top w:val="nil"/>
              <w:left w:val="single" w:sz="6" w:space="0" w:color="auto"/>
              <w:bottom w:val="nil"/>
              <w:right w:val="nil"/>
            </w:tcBorders>
          </w:tcPr>
          <w:p w14:paraId="6AAF80AF" w14:textId="77777777" w:rsidR="00D51860" w:rsidRDefault="00D51860" w:rsidP="00712C1A">
            <w:pPr>
              <w:spacing w:line="256" w:lineRule="auto"/>
            </w:pPr>
          </w:p>
        </w:tc>
        <w:tc>
          <w:tcPr>
            <w:tcW w:w="4961" w:type="dxa"/>
            <w:tcBorders>
              <w:top w:val="nil"/>
              <w:left w:val="single" w:sz="6" w:space="0" w:color="auto"/>
              <w:bottom w:val="nil"/>
              <w:right w:val="nil"/>
            </w:tcBorders>
          </w:tcPr>
          <w:p w14:paraId="69E8A58C" w14:textId="77777777" w:rsidR="00D51860" w:rsidRDefault="00D51860" w:rsidP="00712C1A">
            <w:pPr>
              <w:spacing w:line="256" w:lineRule="auto"/>
              <w:rPr>
                <w:b/>
                <w:bCs/>
                <w:sz w:val="22"/>
                <w:szCs w:val="22"/>
                <w:lang w:val="en-US"/>
              </w:rPr>
            </w:pPr>
            <w:r>
              <w:rPr>
                <w:b/>
                <w:bCs/>
                <w:sz w:val="22"/>
                <w:szCs w:val="22"/>
                <w:lang w:val="en-US"/>
              </w:rPr>
              <w:t xml:space="preserve">Capitolul </w:t>
            </w:r>
            <w:r w:rsidRPr="00243FAE">
              <w:rPr>
                <w:b/>
                <w:bCs/>
                <w:sz w:val="22"/>
                <w:szCs w:val="22"/>
                <w:lang w:val="en-US"/>
              </w:rPr>
              <w:t xml:space="preserve">1. Imbracaminte terenului din gazon artificial </w:t>
            </w:r>
          </w:p>
          <w:p w14:paraId="1D23D2E3" w14:textId="77777777" w:rsidR="00D51860" w:rsidRPr="00243FAE" w:rsidRDefault="00D51860" w:rsidP="00712C1A">
            <w:pPr>
              <w:spacing w:line="256" w:lineRule="auto"/>
              <w:rPr>
                <w:b/>
                <w:bCs/>
                <w:sz w:val="22"/>
                <w:szCs w:val="22"/>
                <w:lang w:val="en-US"/>
              </w:rPr>
            </w:pPr>
          </w:p>
        </w:tc>
        <w:tc>
          <w:tcPr>
            <w:tcW w:w="1560" w:type="dxa"/>
            <w:tcBorders>
              <w:top w:val="nil"/>
              <w:left w:val="single" w:sz="6" w:space="0" w:color="auto"/>
              <w:bottom w:val="nil"/>
              <w:right w:val="nil"/>
            </w:tcBorders>
          </w:tcPr>
          <w:p w14:paraId="025E1EF1" w14:textId="77777777" w:rsidR="00D51860" w:rsidRPr="00243FAE" w:rsidRDefault="00D51860" w:rsidP="00712C1A">
            <w:pPr>
              <w:spacing w:line="256" w:lineRule="auto"/>
              <w:rPr>
                <w:lang w:val="en-US"/>
              </w:rPr>
            </w:pPr>
          </w:p>
        </w:tc>
        <w:tc>
          <w:tcPr>
            <w:tcW w:w="1559" w:type="dxa"/>
            <w:tcBorders>
              <w:top w:val="nil"/>
              <w:left w:val="single" w:sz="6" w:space="0" w:color="auto"/>
              <w:bottom w:val="nil"/>
              <w:right w:val="single" w:sz="4" w:space="0" w:color="auto"/>
            </w:tcBorders>
          </w:tcPr>
          <w:p w14:paraId="6FD5BA2C" w14:textId="77777777" w:rsidR="00D51860" w:rsidRPr="00243FAE" w:rsidRDefault="00D51860" w:rsidP="00712C1A">
            <w:pPr>
              <w:spacing w:line="256" w:lineRule="auto"/>
              <w:rPr>
                <w:lang w:val="en-US"/>
              </w:rPr>
            </w:pPr>
          </w:p>
        </w:tc>
      </w:tr>
      <w:tr w:rsidR="00D51860" w14:paraId="0BB23389"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587E2DB" w14:textId="77777777" w:rsidR="00D51860" w:rsidRDefault="00D51860" w:rsidP="00712C1A">
            <w:pPr>
              <w:spacing w:line="256" w:lineRule="auto"/>
            </w:pPr>
            <w:r>
              <w:t>0</w:t>
            </w:r>
          </w:p>
        </w:tc>
        <w:tc>
          <w:tcPr>
            <w:tcW w:w="1701" w:type="dxa"/>
            <w:tcBorders>
              <w:top w:val="single" w:sz="4" w:space="0" w:color="auto"/>
              <w:left w:val="single" w:sz="6" w:space="0" w:color="auto"/>
              <w:bottom w:val="single" w:sz="4" w:space="0" w:color="auto"/>
              <w:right w:val="single" w:sz="6" w:space="0" w:color="auto"/>
            </w:tcBorders>
            <w:vAlign w:val="center"/>
          </w:tcPr>
          <w:p w14:paraId="3916C77F" w14:textId="77777777" w:rsidR="00D51860" w:rsidRDefault="00D51860" w:rsidP="00712C1A">
            <w:pPr>
              <w:spacing w:line="256" w:lineRule="auto"/>
              <w:rPr>
                <w:lang w:val="en-US"/>
              </w:rPr>
            </w:pPr>
            <w:r>
              <w:rPr>
                <w:lang w:val="en-US"/>
              </w:rPr>
              <w:t>RpCK41C</w:t>
            </w:r>
          </w:p>
          <w:p w14:paraId="39F0281B"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D3F6CE6" w14:textId="77777777" w:rsidR="00D51860" w:rsidRDefault="00D51860" w:rsidP="00712C1A">
            <w:pPr>
              <w:adjustRightInd w:val="0"/>
              <w:spacing w:line="256" w:lineRule="auto"/>
              <w:rPr>
                <w:lang w:val="en-US"/>
              </w:rPr>
            </w:pPr>
            <w:r>
              <w:t>Desfacerea gazonului artificial</w:t>
            </w:r>
          </w:p>
          <w:p w14:paraId="15418C46"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AF0F4E"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EAEDD0" w14:textId="77777777" w:rsidR="00D51860" w:rsidRDefault="00D51860" w:rsidP="00712C1A">
            <w:pPr>
              <w:spacing w:line="256" w:lineRule="auto"/>
              <w:jc w:val="center"/>
            </w:pPr>
            <w:r>
              <w:t>192,00</w:t>
            </w:r>
          </w:p>
        </w:tc>
      </w:tr>
      <w:tr w:rsidR="00D51860" w14:paraId="3EEA9B1D"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E6FC2B2" w14:textId="77777777" w:rsidR="00D51860" w:rsidRDefault="00D51860" w:rsidP="00712C1A">
            <w:pPr>
              <w:spacing w:line="256" w:lineRule="auto"/>
            </w:pPr>
            <w: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308CFBC9" w14:textId="77777777" w:rsidR="00D51860" w:rsidRDefault="00D51860" w:rsidP="00712C1A">
            <w:pPr>
              <w:spacing w:line="256" w:lineRule="auto"/>
              <w:rPr>
                <w:lang w:val="en-US"/>
              </w:rPr>
            </w:pPr>
            <w:r>
              <w:rPr>
                <w:lang w:val="en-US"/>
              </w:rPr>
              <w:t>TsH43B</w:t>
            </w:r>
          </w:p>
          <w:p w14:paraId="2BA40EAF"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FD4200C" w14:textId="77777777" w:rsidR="00D51860" w:rsidRDefault="00D51860" w:rsidP="00712C1A">
            <w:pPr>
              <w:adjustRightInd w:val="0"/>
              <w:spacing w:line="256" w:lineRule="auto"/>
              <w:rPr>
                <w:lang w:val="en-US"/>
              </w:rPr>
            </w:pPr>
            <w:r w:rsidRPr="007814EA">
              <w:rPr>
                <w:lang w:val="en-US"/>
              </w:rPr>
              <w:t xml:space="preserve">Asezarea acoperirii din gazon artificial pentru terenuri de fotbal: acoperire tip FLD Champion Supra 50 inaltimea parului 50 mm, acoperita cu nisip si cauciuc farimitat </w:t>
            </w:r>
          </w:p>
          <w:p w14:paraId="17DE4959"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B09EC4"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C7B154" w14:textId="77777777" w:rsidR="00D51860" w:rsidRDefault="00D51860" w:rsidP="00712C1A">
            <w:pPr>
              <w:spacing w:line="256" w:lineRule="auto"/>
              <w:jc w:val="center"/>
            </w:pPr>
            <w:r>
              <w:t>192,00</w:t>
            </w:r>
          </w:p>
        </w:tc>
      </w:tr>
      <w:tr w:rsidR="00D51860" w14:paraId="5983D2F0"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94D78D5" w14:textId="77777777" w:rsidR="00D51860" w:rsidRDefault="00D51860" w:rsidP="00712C1A">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3C21604A" w14:textId="77777777" w:rsidR="00D51860" w:rsidRDefault="00D51860" w:rsidP="00712C1A">
            <w:pPr>
              <w:spacing w:line="256" w:lineRule="auto"/>
              <w:rPr>
                <w:lang w:val="en-US"/>
              </w:rPr>
            </w:pPr>
            <w:r>
              <w:rPr>
                <w:lang w:val="en-US"/>
              </w:rPr>
              <w:t>TsH44A</w:t>
            </w:r>
          </w:p>
          <w:p w14:paraId="6777D9B6"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BE80B5B" w14:textId="77777777" w:rsidR="00D51860" w:rsidRDefault="00D51860" w:rsidP="00712C1A">
            <w:pPr>
              <w:adjustRightInd w:val="0"/>
              <w:spacing w:line="256" w:lineRule="auto"/>
              <w:rPr>
                <w:lang w:val="en-US"/>
              </w:rPr>
            </w:pPr>
            <w:r w:rsidRPr="007814EA">
              <w:rPr>
                <w:lang w:val="en-US"/>
              </w:rPr>
              <w:t>Incastrarea liniilor de trasare din gazon artificial pentru acoperirea terenurilor de joaca: linie continua dreapta, latimea liniei 12 cm</w:t>
            </w:r>
          </w:p>
          <w:p w14:paraId="1008A603"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D56F9F"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27F8E2" w14:textId="77777777" w:rsidR="00D51860" w:rsidRDefault="00D51860" w:rsidP="00712C1A">
            <w:pPr>
              <w:spacing w:line="256" w:lineRule="auto"/>
              <w:jc w:val="center"/>
            </w:pPr>
            <w:r>
              <w:t>100,00</w:t>
            </w:r>
          </w:p>
        </w:tc>
      </w:tr>
      <w:tr w:rsidR="00D51860" w14:paraId="39B0CAE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1401D0D" w14:textId="77777777" w:rsidR="00D51860" w:rsidRDefault="00D51860" w:rsidP="00712C1A">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3A749BA" w14:textId="77777777" w:rsidR="00D51860" w:rsidRDefault="00D51860" w:rsidP="00712C1A">
            <w:pPr>
              <w:spacing w:line="256" w:lineRule="auto"/>
              <w:rPr>
                <w:lang w:val="en-US"/>
              </w:rPr>
            </w:pPr>
            <w:r>
              <w:rPr>
                <w:lang w:val="en-US"/>
              </w:rPr>
              <w:t>TsI51B5</w:t>
            </w:r>
          </w:p>
          <w:p w14:paraId="43C41B6B"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55CB036" w14:textId="77777777" w:rsidR="00D51860" w:rsidRDefault="00D51860" w:rsidP="00712C1A">
            <w:pPr>
              <w:adjustRightInd w:val="0"/>
              <w:spacing w:line="256" w:lineRule="auto"/>
              <w:rPr>
                <w:lang w:val="en-US"/>
              </w:rPr>
            </w:pPr>
            <w:r w:rsidRPr="007814EA">
              <w:rPr>
                <w:lang w:val="en-US"/>
              </w:rPr>
              <w:t>Transportarea pamintului cu autobasculanta de 10 t la distanta de: 15 km</w:t>
            </w:r>
          </w:p>
          <w:p w14:paraId="5FE0E760"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192CF5"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DEA01A" w14:textId="77777777" w:rsidR="00D51860" w:rsidRDefault="00D51860" w:rsidP="00712C1A">
            <w:pPr>
              <w:spacing w:line="256" w:lineRule="auto"/>
              <w:jc w:val="center"/>
            </w:pPr>
            <w:r>
              <w:t>5,00</w:t>
            </w:r>
          </w:p>
        </w:tc>
      </w:tr>
      <w:tr w:rsidR="00D51860" w14:paraId="0759A054"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E64E85E" w14:textId="77777777" w:rsidR="00D51860" w:rsidRDefault="00D51860" w:rsidP="00712C1A">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0333FEF" w14:textId="77777777" w:rsidR="00D51860" w:rsidRDefault="00D51860" w:rsidP="00712C1A">
            <w:pPr>
              <w:spacing w:line="256" w:lineRule="auto"/>
              <w:rPr>
                <w:lang w:val="en-US"/>
              </w:rPr>
            </w:pPr>
            <w:r>
              <w:rPr>
                <w:lang w:val="en-US"/>
              </w:rPr>
              <w:t>RpCH29A aplicabil</w:t>
            </w:r>
          </w:p>
          <w:p w14:paraId="192868E0"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E4C23EE" w14:textId="2C2EBADB" w:rsidR="00D51860" w:rsidRDefault="00D51860" w:rsidP="00712C1A">
            <w:pPr>
              <w:adjustRightInd w:val="0"/>
              <w:spacing w:line="256" w:lineRule="auto"/>
              <w:rPr>
                <w:lang w:val="en-US"/>
              </w:rPr>
            </w:pPr>
            <w:r>
              <w:t>Plasa la porti de fo</w:t>
            </w:r>
            <w:r w:rsidR="004D7644">
              <w:t>t</w:t>
            </w:r>
            <w:r>
              <w:t>bal</w:t>
            </w:r>
          </w:p>
          <w:p w14:paraId="0A0B310A"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64FC5C"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324A4F" w14:textId="77777777" w:rsidR="00D51860" w:rsidRDefault="00D51860" w:rsidP="00712C1A">
            <w:pPr>
              <w:spacing w:line="256" w:lineRule="auto"/>
              <w:jc w:val="center"/>
            </w:pPr>
            <w:r>
              <w:t>35,65</w:t>
            </w:r>
          </w:p>
        </w:tc>
      </w:tr>
      <w:tr w:rsidR="00D51860" w14:paraId="28505BCC"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4687203" w14:textId="77777777" w:rsidR="00D51860" w:rsidRDefault="00D51860" w:rsidP="00712C1A">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5EA991C" w14:textId="77777777" w:rsidR="00D51860" w:rsidRDefault="00D51860" w:rsidP="00712C1A">
            <w:pPr>
              <w:spacing w:line="256" w:lineRule="auto"/>
              <w:rPr>
                <w:lang w:val="en-US"/>
              </w:rPr>
            </w:pPr>
            <w:r>
              <w:rPr>
                <w:lang w:val="en-US"/>
              </w:rPr>
              <w:t>CF17C</w:t>
            </w:r>
          </w:p>
          <w:p w14:paraId="14008D9C"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4454341" w14:textId="77777777" w:rsidR="00D51860" w:rsidRDefault="00D51860" w:rsidP="00712C1A">
            <w:pPr>
              <w:adjustRightInd w:val="0"/>
              <w:spacing w:line="256" w:lineRule="auto"/>
              <w:rPr>
                <w:lang w:val="en-US"/>
              </w:rPr>
            </w:pPr>
            <w:r w:rsidRPr="007814EA">
              <w:rPr>
                <w:lang w:val="en-US"/>
              </w:rPr>
              <w:t>Diverse lucrari - strat de impaslitura din fibra de sticla aplicat pe suprafata elementelor prefabricate din b.c.a. lipit cu aracet, inclusiv stratul de amorsaj</w:t>
            </w:r>
          </w:p>
          <w:p w14:paraId="20320D8D"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3E944B"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CBD251" w14:textId="77777777" w:rsidR="00D51860" w:rsidRDefault="00D51860" w:rsidP="00712C1A">
            <w:pPr>
              <w:spacing w:line="256" w:lineRule="auto"/>
              <w:jc w:val="center"/>
            </w:pPr>
            <w:r>
              <w:t>1,92</w:t>
            </w:r>
          </w:p>
        </w:tc>
      </w:tr>
      <w:tr w:rsidR="00D51860" w14:paraId="465FD712" w14:textId="77777777" w:rsidTr="00712C1A">
        <w:tc>
          <w:tcPr>
            <w:tcW w:w="709" w:type="dxa"/>
            <w:tcBorders>
              <w:top w:val="nil"/>
              <w:left w:val="single" w:sz="6" w:space="0" w:color="auto"/>
              <w:bottom w:val="nil"/>
              <w:right w:val="nil"/>
            </w:tcBorders>
            <w:hideMark/>
          </w:tcPr>
          <w:p w14:paraId="2DDE6A04" w14:textId="77777777" w:rsidR="00D51860" w:rsidRDefault="00D51860" w:rsidP="00712C1A">
            <w:pPr>
              <w:spacing w:line="256" w:lineRule="auto"/>
              <w:jc w:val="center"/>
            </w:pPr>
            <w:r>
              <w:t xml:space="preserve"> </w:t>
            </w:r>
          </w:p>
        </w:tc>
        <w:tc>
          <w:tcPr>
            <w:tcW w:w="1701" w:type="dxa"/>
            <w:tcBorders>
              <w:top w:val="nil"/>
              <w:left w:val="single" w:sz="6" w:space="0" w:color="auto"/>
              <w:bottom w:val="nil"/>
              <w:right w:val="nil"/>
            </w:tcBorders>
          </w:tcPr>
          <w:p w14:paraId="4895EB2D" w14:textId="77777777" w:rsidR="00D51860" w:rsidRDefault="00D51860" w:rsidP="00712C1A">
            <w:pPr>
              <w:spacing w:line="256" w:lineRule="auto"/>
            </w:pPr>
          </w:p>
        </w:tc>
        <w:tc>
          <w:tcPr>
            <w:tcW w:w="4961" w:type="dxa"/>
            <w:tcBorders>
              <w:top w:val="nil"/>
              <w:left w:val="single" w:sz="6" w:space="0" w:color="auto"/>
              <w:bottom w:val="nil"/>
              <w:right w:val="nil"/>
            </w:tcBorders>
          </w:tcPr>
          <w:p w14:paraId="3A6C0161" w14:textId="34C46A02" w:rsidR="00D51860" w:rsidRDefault="00D51860" w:rsidP="00712C1A">
            <w:pPr>
              <w:spacing w:line="256" w:lineRule="auto"/>
              <w:rPr>
                <w:b/>
                <w:bCs/>
                <w:sz w:val="22"/>
                <w:szCs w:val="22"/>
                <w:lang w:val="en-US"/>
              </w:rPr>
            </w:pPr>
            <w:r>
              <w:rPr>
                <w:b/>
                <w:bCs/>
                <w:sz w:val="22"/>
                <w:szCs w:val="22"/>
                <w:lang w:val="en-US"/>
              </w:rPr>
              <w:t xml:space="preserve">Capitolul </w:t>
            </w:r>
            <w:r w:rsidRPr="007814EA">
              <w:rPr>
                <w:b/>
                <w:bCs/>
                <w:sz w:val="22"/>
                <w:szCs w:val="22"/>
                <w:lang w:val="en-US"/>
              </w:rPr>
              <w:t>2. Gard la Stadionului de fo</w:t>
            </w:r>
            <w:r w:rsidR="004D7644">
              <w:rPr>
                <w:b/>
                <w:bCs/>
                <w:sz w:val="22"/>
                <w:szCs w:val="22"/>
                <w:lang w:val="en-US"/>
              </w:rPr>
              <w:t>t</w:t>
            </w:r>
            <w:r w:rsidRPr="007814EA">
              <w:rPr>
                <w:b/>
                <w:bCs/>
                <w:sz w:val="22"/>
                <w:szCs w:val="22"/>
                <w:lang w:val="en-US"/>
              </w:rPr>
              <w:t>bal</w:t>
            </w:r>
          </w:p>
          <w:p w14:paraId="5C7DAC85" w14:textId="77777777" w:rsidR="00D51860" w:rsidRPr="007814EA" w:rsidRDefault="00D51860" w:rsidP="00712C1A">
            <w:pPr>
              <w:spacing w:line="256" w:lineRule="auto"/>
              <w:rPr>
                <w:b/>
                <w:bCs/>
                <w:sz w:val="22"/>
                <w:szCs w:val="22"/>
                <w:lang w:val="en-US"/>
              </w:rPr>
            </w:pPr>
          </w:p>
        </w:tc>
        <w:tc>
          <w:tcPr>
            <w:tcW w:w="1560" w:type="dxa"/>
            <w:tcBorders>
              <w:top w:val="nil"/>
              <w:left w:val="single" w:sz="6" w:space="0" w:color="auto"/>
              <w:bottom w:val="nil"/>
              <w:right w:val="nil"/>
            </w:tcBorders>
          </w:tcPr>
          <w:p w14:paraId="5C5052B1" w14:textId="77777777" w:rsidR="00D51860" w:rsidRPr="007814EA" w:rsidRDefault="00D51860" w:rsidP="00712C1A">
            <w:pPr>
              <w:spacing w:line="256" w:lineRule="auto"/>
              <w:rPr>
                <w:lang w:val="en-US"/>
              </w:rPr>
            </w:pPr>
          </w:p>
        </w:tc>
        <w:tc>
          <w:tcPr>
            <w:tcW w:w="1559" w:type="dxa"/>
            <w:tcBorders>
              <w:top w:val="nil"/>
              <w:left w:val="single" w:sz="6" w:space="0" w:color="auto"/>
              <w:bottom w:val="nil"/>
              <w:right w:val="single" w:sz="4" w:space="0" w:color="auto"/>
            </w:tcBorders>
          </w:tcPr>
          <w:p w14:paraId="10812B1E" w14:textId="77777777" w:rsidR="00D51860" w:rsidRPr="007814EA" w:rsidRDefault="00D51860" w:rsidP="00712C1A">
            <w:pPr>
              <w:spacing w:line="256" w:lineRule="auto"/>
              <w:rPr>
                <w:lang w:val="en-US"/>
              </w:rPr>
            </w:pPr>
          </w:p>
        </w:tc>
      </w:tr>
      <w:tr w:rsidR="00D51860" w14:paraId="0B777E3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5CA97B7" w14:textId="77777777" w:rsidR="00D51860" w:rsidRDefault="00D51860" w:rsidP="00712C1A">
            <w:pPr>
              <w:spacing w:line="256" w:lineRule="auto"/>
            </w:pPr>
            <w:r>
              <w:t>6</w:t>
            </w:r>
          </w:p>
        </w:tc>
        <w:tc>
          <w:tcPr>
            <w:tcW w:w="1701" w:type="dxa"/>
            <w:tcBorders>
              <w:top w:val="single" w:sz="4" w:space="0" w:color="auto"/>
              <w:left w:val="single" w:sz="6" w:space="0" w:color="auto"/>
              <w:bottom w:val="single" w:sz="4" w:space="0" w:color="auto"/>
              <w:right w:val="single" w:sz="6" w:space="0" w:color="auto"/>
            </w:tcBorders>
            <w:vAlign w:val="center"/>
          </w:tcPr>
          <w:p w14:paraId="282B40F1" w14:textId="77777777" w:rsidR="00D51860" w:rsidRDefault="00D51860" w:rsidP="00712C1A">
            <w:pPr>
              <w:spacing w:line="256" w:lineRule="auto"/>
              <w:rPr>
                <w:lang w:val="en-US"/>
              </w:rPr>
            </w:pPr>
            <w:r>
              <w:rPr>
                <w:lang w:val="en-US"/>
              </w:rPr>
              <w:t>RpCS15A</w:t>
            </w:r>
          </w:p>
          <w:p w14:paraId="1E6721E3"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58BCE1D" w14:textId="77777777" w:rsidR="00D51860" w:rsidRDefault="00D51860" w:rsidP="00712C1A">
            <w:pPr>
              <w:adjustRightInd w:val="0"/>
              <w:spacing w:line="256" w:lineRule="auto"/>
              <w:rPr>
                <w:lang w:val="en-US"/>
              </w:rPr>
            </w:pPr>
            <w:r w:rsidRPr="007814EA">
              <w:rPr>
                <w:lang w:val="en-US"/>
              </w:rPr>
              <w:t>Portita din plasa de sirma zincata, montata pe stilpi metalici, din teava din otel pentru constructii, de 51 x 3,5 mm, de 2,00 m inaltime, avind stilpii incastrati in fundatii de beton, la distanta de 2,40 m interax</w:t>
            </w:r>
          </w:p>
          <w:p w14:paraId="0F6F27C6"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558683"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16102F" w14:textId="77777777" w:rsidR="00D51860" w:rsidRDefault="00D51860" w:rsidP="00712C1A">
            <w:pPr>
              <w:spacing w:line="256" w:lineRule="auto"/>
              <w:jc w:val="center"/>
            </w:pPr>
            <w:r>
              <w:t>3,50</w:t>
            </w:r>
          </w:p>
        </w:tc>
      </w:tr>
      <w:tr w:rsidR="00D51860" w14:paraId="5A4DF974"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0231E517" w14:textId="77777777" w:rsidR="00D51860" w:rsidRDefault="00D51860" w:rsidP="00712C1A">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4F2E666A" w14:textId="77777777" w:rsidR="00D51860" w:rsidRDefault="00D51860" w:rsidP="00712C1A">
            <w:pPr>
              <w:spacing w:line="256" w:lineRule="auto"/>
              <w:rPr>
                <w:lang w:val="en-US"/>
              </w:rPr>
            </w:pPr>
            <w:r>
              <w:rPr>
                <w:lang w:val="en-US"/>
              </w:rPr>
              <w:t>CO06B</w:t>
            </w:r>
          </w:p>
          <w:p w14:paraId="421BE027"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2731B60" w14:textId="77777777" w:rsidR="00D51860" w:rsidRDefault="00D51860" w:rsidP="00712C1A">
            <w:pPr>
              <w:adjustRightInd w:val="0"/>
              <w:spacing w:line="256" w:lineRule="auto"/>
              <w:rPr>
                <w:lang w:val="en-US"/>
              </w:rPr>
            </w:pPr>
            <w:r w:rsidRPr="007814EA">
              <w:rPr>
                <w:lang w:val="en-US"/>
              </w:rPr>
              <w:t xml:space="preserve">Imprejmuiri din plasa de sirma cu panouri de gard din rama de otelrotund fixata  pe stilpi din metal , cu inaltimea la coama de 5,05 m, profil metalic 40,0-40,0 mm. plasa din Rabittz.  </w:t>
            </w:r>
            <w:r>
              <w:t>D  firului 3 mm, ochi 50x50 mm.</w:t>
            </w:r>
          </w:p>
          <w:p w14:paraId="54EDF83B"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58DEC7"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674EFD" w14:textId="77777777" w:rsidR="00D51860" w:rsidRDefault="00D51860" w:rsidP="00712C1A">
            <w:pPr>
              <w:spacing w:line="256" w:lineRule="auto"/>
              <w:jc w:val="center"/>
            </w:pPr>
            <w:r>
              <w:t>56,00</w:t>
            </w:r>
          </w:p>
        </w:tc>
      </w:tr>
      <w:tr w:rsidR="00D51860" w14:paraId="5F08991F"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C67C428" w14:textId="77777777" w:rsidR="00D51860" w:rsidRDefault="00D51860" w:rsidP="00712C1A">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33DD3DC0" w14:textId="77777777" w:rsidR="00D51860" w:rsidRDefault="00D51860" w:rsidP="00712C1A">
            <w:pPr>
              <w:spacing w:line="256" w:lineRule="auto"/>
              <w:rPr>
                <w:lang w:val="en-US"/>
              </w:rPr>
            </w:pPr>
            <w:r>
              <w:rPr>
                <w:lang w:val="en-US"/>
              </w:rPr>
              <w:t>CN29A</w:t>
            </w:r>
          </w:p>
          <w:p w14:paraId="4996B51B"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5AEBC27" w14:textId="77777777" w:rsidR="00D51860" w:rsidRDefault="00D51860" w:rsidP="00712C1A">
            <w:pPr>
              <w:adjustRightInd w:val="0"/>
              <w:spacing w:line="256" w:lineRule="auto"/>
              <w:rPr>
                <w:lang w:val="en-US"/>
              </w:rPr>
            </w:pPr>
            <w:r w:rsidRPr="007814EA">
              <w:rPr>
                <w:lang w:val="en-US"/>
              </w:rPr>
              <w:t xml:space="preserve">Vopsitorii cu vopsea pe baza de rasini alchidice aplicate la pozitie, intr-un strat de grund si un strat de vopsea, pe suprafata constructiilor </w:t>
            </w:r>
            <w:r w:rsidRPr="007814EA">
              <w:rPr>
                <w:lang w:val="en-US"/>
              </w:rPr>
              <w:lastRenderedPageBreak/>
              <w:t>metalice ale halelor industriale (stilpi, grinzi, ferme, pane, contravintuiri, etc.) confectionate din profile usoare, executate manual</w:t>
            </w:r>
          </w:p>
          <w:p w14:paraId="0B74FADD"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8A9D5" w14:textId="77777777" w:rsidR="00D51860" w:rsidRDefault="00D51860" w:rsidP="00712C1A">
            <w:pPr>
              <w:spacing w:line="256" w:lineRule="auto"/>
              <w:jc w:val="center"/>
            </w:pPr>
            <w: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28170A" w14:textId="77777777" w:rsidR="00D51860" w:rsidRDefault="00D51860" w:rsidP="00712C1A">
            <w:pPr>
              <w:spacing w:line="256" w:lineRule="auto"/>
              <w:jc w:val="center"/>
            </w:pPr>
            <w:r>
              <w:t>1,20</w:t>
            </w:r>
          </w:p>
        </w:tc>
      </w:tr>
      <w:tr w:rsidR="00D51860" w14:paraId="3367B851"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7E726D5" w14:textId="77777777" w:rsidR="00D51860" w:rsidRDefault="00D51860" w:rsidP="00712C1A">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29C99ACA" w14:textId="77777777" w:rsidR="00D51860" w:rsidRDefault="00D51860" w:rsidP="00712C1A">
            <w:pPr>
              <w:spacing w:line="256" w:lineRule="auto"/>
              <w:rPr>
                <w:lang w:val="en-US"/>
              </w:rPr>
            </w:pPr>
            <w:r>
              <w:rPr>
                <w:lang w:val="en-US"/>
              </w:rPr>
              <w:t>TsH38F</w:t>
            </w:r>
          </w:p>
          <w:p w14:paraId="3643EFF4"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75942CC" w14:textId="77777777" w:rsidR="00D51860" w:rsidRDefault="00D51860" w:rsidP="00712C1A">
            <w:pPr>
              <w:adjustRightInd w:val="0"/>
              <w:spacing w:line="256" w:lineRule="auto"/>
              <w:rPr>
                <w:lang w:val="en-US"/>
              </w:rPr>
            </w:pPr>
            <w:r w:rsidRPr="007814EA">
              <w:rPr>
                <w:lang w:val="en-US"/>
              </w:rPr>
              <w:t>Confectionarea si montarea de panouri, porti si stilpi la terenurile de sport - stilpi din metal, la teren de baschet</w:t>
            </w:r>
          </w:p>
          <w:p w14:paraId="6664802C"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95FFB0" w14:textId="77777777" w:rsidR="00D51860" w:rsidRDefault="00D51860" w:rsidP="00712C1A">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7EC565" w14:textId="77777777" w:rsidR="00D51860" w:rsidRDefault="00D51860" w:rsidP="00712C1A">
            <w:pPr>
              <w:spacing w:line="256" w:lineRule="auto"/>
              <w:jc w:val="center"/>
            </w:pPr>
            <w:r>
              <w:t>2,00</w:t>
            </w:r>
          </w:p>
        </w:tc>
      </w:tr>
      <w:tr w:rsidR="00D51860" w14:paraId="3B316F5D"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D16C262" w14:textId="77777777" w:rsidR="00D51860" w:rsidRDefault="00D51860" w:rsidP="00712C1A">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5D2C03F7" w14:textId="77777777" w:rsidR="00D51860" w:rsidRDefault="00D51860" w:rsidP="00712C1A">
            <w:pPr>
              <w:spacing w:line="256" w:lineRule="auto"/>
              <w:rPr>
                <w:lang w:val="en-US"/>
              </w:rPr>
            </w:pPr>
            <w:r>
              <w:rPr>
                <w:lang w:val="en-US"/>
              </w:rPr>
              <w:t>RpCU09C</w:t>
            </w:r>
          </w:p>
          <w:p w14:paraId="7CA0F6D0"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62992D5" w14:textId="77777777" w:rsidR="00D51860" w:rsidRDefault="00D51860" w:rsidP="00712C1A">
            <w:pPr>
              <w:adjustRightInd w:val="0"/>
              <w:spacing w:line="256" w:lineRule="auto"/>
              <w:rPr>
                <w:lang w:val="en-US"/>
              </w:rPr>
            </w:pPr>
            <w:r w:rsidRPr="007814EA">
              <w:rPr>
                <w:lang w:val="en-US"/>
              </w:rPr>
              <w:t>Transporturi cu mijloace manuale prin purtat direct la 60 m distanta cu o incarcatura pina la 50 kg (pentru 1 m transportat pe verticala se considera 10 pe orizontala)</w:t>
            </w:r>
          </w:p>
          <w:p w14:paraId="43F2C63A"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AB7889"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3BF4F6" w14:textId="77777777" w:rsidR="00D51860" w:rsidRDefault="00D51860" w:rsidP="00712C1A">
            <w:pPr>
              <w:spacing w:line="256" w:lineRule="auto"/>
              <w:jc w:val="center"/>
            </w:pPr>
            <w:r>
              <w:t>2,00</w:t>
            </w:r>
          </w:p>
        </w:tc>
      </w:tr>
      <w:tr w:rsidR="00D51860" w14:paraId="17E0D630"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28A0F22" w14:textId="77777777" w:rsidR="00D51860" w:rsidRDefault="00D51860" w:rsidP="00712C1A">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5738F14" w14:textId="77777777" w:rsidR="00D51860" w:rsidRDefault="00D51860" w:rsidP="00712C1A">
            <w:pPr>
              <w:spacing w:line="256" w:lineRule="auto"/>
              <w:rPr>
                <w:lang w:val="en-US"/>
              </w:rPr>
            </w:pPr>
            <w:r>
              <w:rPr>
                <w:lang w:val="en-US"/>
              </w:rPr>
              <w:t>TRI1AA04C2</w:t>
            </w:r>
          </w:p>
          <w:p w14:paraId="2D44B255"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F7A25F8" w14:textId="77777777" w:rsidR="00D51860" w:rsidRDefault="00D51860" w:rsidP="00712C1A">
            <w:pPr>
              <w:adjustRightInd w:val="0"/>
              <w:spacing w:line="256" w:lineRule="auto"/>
              <w:rPr>
                <w:lang w:val="en-US"/>
              </w:rPr>
            </w:pPr>
            <w:r w:rsidRPr="007814EA">
              <w:rPr>
                <w:lang w:val="en-US"/>
              </w:rPr>
              <w:t>Incarcarea materialelor din grupa A - usoare si marunte prin aruncare - de pe rampa sau teren, in auto categoria 2</w:t>
            </w:r>
          </w:p>
          <w:p w14:paraId="4C0F72AF" w14:textId="77777777" w:rsidR="00D51860" w:rsidRPr="007814EA"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AF8A61"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5C66CE" w14:textId="77777777" w:rsidR="00D51860" w:rsidRDefault="00D51860" w:rsidP="00712C1A">
            <w:pPr>
              <w:spacing w:line="256" w:lineRule="auto"/>
              <w:jc w:val="center"/>
            </w:pPr>
            <w:r>
              <w:t>2,00</w:t>
            </w:r>
          </w:p>
        </w:tc>
      </w:tr>
      <w:tr w:rsidR="00D51860" w14:paraId="686BD93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2785B1E7" w14:textId="77777777" w:rsidR="00D51860" w:rsidRDefault="00D51860" w:rsidP="00712C1A">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4F06A2D0" w14:textId="77777777" w:rsidR="00D51860" w:rsidRDefault="00D51860" w:rsidP="00712C1A">
            <w:pPr>
              <w:spacing w:line="256" w:lineRule="auto"/>
              <w:rPr>
                <w:lang w:val="en-US"/>
              </w:rPr>
            </w:pPr>
            <w:r>
              <w:rPr>
                <w:lang w:val="en-US"/>
              </w:rPr>
              <w:t>11111</w:t>
            </w:r>
          </w:p>
          <w:p w14:paraId="4CA0F2BC"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58CE2B9" w14:textId="77777777" w:rsidR="00D51860" w:rsidRDefault="00D51860" w:rsidP="00712C1A">
            <w:pPr>
              <w:adjustRightInd w:val="0"/>
              <w:spacing w:line="256" w:lineRule="auto"/>
              <w:rPr>
                <w:lang w:val="en-US"/>
              </w:rPr>
            </w:pPr>
            <w:r>
              <w:t xml:space="preserve">Cablu de otel d 4mm </w:t>
            </w:r>
          </w:p>
          <w:p w14:paraId="18E2B78A"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A7E4ED"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062FFD" w14:textId="77777777" w:rsidR="00D51860" w:rsidRDefault="00D51860" w:rsidP="00712C1A">
            <w:pPr>
              <w:spacing w:line="256" w:lineRule="auto"/>
              <w:jc w:val="center"/>
            </w:pPr>
            <w:r>
              <w:t>730,00</w:t>
            </w:r>
          </w:p>
        </w:tc>
      </w:tr>
    </w:tbl>
    <w:p w14:paraId="0C793128" w14:textId="77777777" w:rsidR="00D51860" w:rsidRDefault="00D51860" w:rsidP="00D51860">
      <w:pPr>
        <w:rPr>
          <w:sz w:val="6"/>
          <w:szCs w:val="6"/>
        </w:rPr>
      </w:pPr>
      <w:r>
        <w:t xml:space="preserve"> </w:t>
      </w:r>
    </w:p>
    <w:p w14:paraId="205F9005" w14:textId="77777777" w:rsidR="00D51860" w:rsidRDefault="00D51860" w:rsidP="00D51860">
      <w:pPr>
        <w:rPr>
          <w:lang w:val="en-US"/>
        </w:rPr>
      </w:pPr>
      <w:r>
        <w:rPr>
          <w:lang w:val="en-US"/>
        </w:rPr>
        <w:tab/>
      </w:r>
      <w:r>
        <w:rPr>
          <w:lang w:val="en-US"/>
        </w:rPr>
        <w:tab/>
      </w:r>
      <w:r>
        <w:rPr>
          <w:lang w:val="en-US"/>
        </w:rPr>
        <w:tab/>
      </w:r>
      <w:r>
        <w:rPr>
          <w:lang w:val="en-US"/>
        </w:rPr>
        <w:tab/>
      </w:r>
      <w:r>
        <w:rPr>
          <w:lang w:val="en-US"/>
        </w:rPr>
        <w:tab/>
      </w:r>
      <w:r>
        <w:rPr>
          <w:lang w:val="en-US"/>
        </w:rPr>
        <w:tab/>
      </w:r>
    </w:p>
    <w:p w14:paraId="0D24C40B" w14:textId="77777777" w:rsidR="00D51860" w:rsidRDefault="00D51860" w:rsidP="00D51860">
      <w:pPr>
        <w:rPr>
          <w:sz w:val="28"/>
          <w:szCs w:val="28"/>
          <w:lang w:val="en-US"/>
        </w:rPr>
      </w:pPr>
      <w:r>
        <w:rPr>
          <w:lang w:val="en-US"/>
        </w:rPr>
        <w:tab/>
      </w:r>
      <w:r>
        <w:rPr>
          <w:sz w:val="28"/>
          <w:szCs w:val="28"/>
          <w:lang w:val="en-US"/>
        </w:rPr>
        <w:t xml:space="preserve">                                                                                                         </w:t>
      </w:r>
    </w:p>
    <w:p w14:paraId="5681A4A0" w14:textId="77777777" w:rsidR="00D51860" w:rsidRDefault="00D51860" w:rsidP="00D51860">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D51860" w14:paraId="6C43C617" w14:textId="77777777" w:rsidTr="00712C1A">
        <w:tc>
          <w:tcPr>
            <w:tcW w:w="9781" w:type="dxa"/>
          </w:tcPr>
          <w:p w14:paraId="469564AB" w14:textId="77777777" w:rsidR="00D51860" w:rsidRDefault="00D51860" w:rsidP="00712C1A">
            <w:pPr>
              <w:spacing w:line="256" w:lineRule="auto"/>
              <w:rPr>
                <w:lang w:val="en-US"/>
              </w:rPr>
            </w:pPr>
          </w:p>
        </w:tc>
      </w:tr>
      <w:tr w:rsidR="00D51860" w14:paraId="23C87294" w14:textId="77777777" w:rsidTr="00712C1A">
        <w:tc>
          <w:tcPr>
            <w:tcW w:w="9781" w:type="dxa"/>
            <w:tcBorders>
              <w:top w:val="nil"/>
              <w:left w:val="nil"/>
              <w:bottom w:val="single" w:sz="6" w:space="0" w:color="auto"/>
              <w:right w:val="nil"/>
            </w:tcBorders>
            <w:hideMark/>
          </w:tcPr>
          <w:p w14:paraId="7F13559D" w14:textId="77777777" w:rsidR="00D51860" w:rsidRDefault="00D51860" w:rsidP="00712C1A">
            <w:pPr>
              <w:spacing w:line="256" w:lineRule="auto"/>
              <w:rPr>
                <w:lang w:val="en-US"/>
              </w:rPr>
            </w:pPr>
            <w:r>
              <w:t xml:space="preserve">Proiectant   </w:t>
            </w:r>
            <w:r>
              <w:rPr>
                <w:lang w:val="en-US"/>
              </w:rPr>
              <w:t xml:space="preserve"> </w:t>
            </w:r>
          </w:p>
        </w:tc>
      </w:tr>
      <w:tr w:rsidR="00D51860" w14:paraId="4B9E628D" w14:textId="77777777" w:rsidTr="00712C1A">
        <w:trPr>
          <w:trHeight w:val="355"/>
        </w:trPr>
        <w:tc>
          <w:tcPr>
            <w:tcW w:w="9781" w:type="dxa"/>
            <w:hideMark/>
          </w:tcPr>
          <w:p w14:paraId="5BE06C0F" w14:textId="77777777" w:rsidR="00D51860" w:rsidRDefault="00D51860" w:rsidP="00712C1A">
            <w:pPr>
              <w:spacing w:line="25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163792AB" w14:textId="77777777" w:rsidR="00D51860" w:rsidRDefault="00D51860" w:rsidP="00D51860">
      <w:pPr>
        <w:jc w:val="center"/>
        <w:rPr>
          <w:lang w:val="en-US"/>
        </w:rPr>
      </w:pPr>
      <w:r>
        <w:rPr>
          <w:sz w:val="28"/>
          <w:szCs w:val="28"/>
          <w:lang w:val="en-US"/>
        </w:rPr>
        <w:t>L.S.</w:t>
      </w:r>
    </w:p>
    <w:p w14:paraId="29F40BBE" w14:textId="72746189" w:rsidR="00C77E9D" w:rsidRDefault="00C77E9D" w:rsidP="00196AB4">
      <w:pPr>
        <w:jc w:val="both"/>
        <w:rPr>
          <w:bCs/>
          <w:lang w:val="ro-MD"/>
        </w:rPr>
      </w:pPr>
    </w:p>
    <w:p w14:paraId="698C05D2" w14:textId="3BC846F2" w:rsidR="00C77E9D" w:rsidRDefault="00C77E9D" w:rsidP="00196AB4">
      <w:pPr>
        <w:jc w:val="both"/>
        <w:rPr>
          <w:bCs/>
          <w:lang w:val="ro-MD"/>
        </w:rPr>
      </w:pPr>
    </w:p>
    <w:p w14:paraId="0D567CD9" w14:textId="4A003685" w:rsidR="00C77E9D" w:rsidRDefault="00C77E9D" w:rsidP="00196AB4">
      <w:pPr>
        <w:jc w:val="both"/>
        <w:rPr>
          <w:bCs/>
          <w:lang w:val="ro-MD"/>
        </w:rPr>
      </w:pPr>
    </w:p>
    <w:p w14:paraId="0538742C" w14:textId="77777777" w:rsidR="00C77E9D" w:rsidRPr="003F7522" w:rsidRDefault="00C77E9D" w:rsidP="00196AB4">
      <w:pPr>
        <w:jc w:val="both"/>
        <w:rPr>
          <w:bCs/>
          <w:lang w:val="ro-MD"/>
        </w:rPr>
      </w:pPr>
    </w:p>
    <w:p w14:paraId="372EB2F9" w14:textId="25BE6115" w:rsidR="00EB1D32" w:rsidRDefault="00EB1D32" w:rsidP="00EB1D32">
      <w:pPr>
        <w:rPr>
          <w:lang w:val="en-US"/>
        </w:rPr>
      </w:pPr>
    </w:p>
    <w:p w14:paraId="139F302F" w14:textId="5D082E79" w:rsidR="004D5ECB" w:rsidRDefault="004D5ECB" w:rsidP="00EB1D32">
      <w:pPr>
        <w:rPr>
          <w:lang w:val="en-US"/>
        </w:rPr>
      </w:pPr>
    </w:p>
    <w:p w14:paraId="1DEBC907" w14:textId="798BC8B0" w:rsidR="004D5ECB" w:rsidRDefault="004D5ECB" w:rsidP="00EB1D32">
      <w:pPr>
        <w:rPr>
          <w:lang w:val="en-US"/>
        </w:rPr>
      </w:pPr>
    </w:p>
    <w:p w14:paraId="029EFC28" w14:textId="283C3385" w:rsidR="004D5ECB" w:rsidRDefault="004D5ECB" w:rsidP="00EB1D32">
      <w:pPr>
        <w:rPr>
          <w:lang w:val="en-US"/>
        </w:rPr>
      </w:pPr>
    </w:p>
    <w:p w14:paraId="28913682" w14:textId="65E4E4C1" w:rsidR="004D5ECB" w:rsidRDefault="004D5ECB" w:rsidP="00EB1D32">
      <w:pPr>
        <w:rPr>
          <w:lang w:val="en-US"/>
        </w:rPr>
      </w:pPr>
    </w:p>
    <w:p w14:paraId="19289D8D" w14:textId="4630F11B" w:rsidR="004D5ECB" w:rsidRDefault="004D5ECB" w:rsidP="00EB1D32">
      <w:pPr>
        <w:rPr>
          <w:lang w:val="en-US"/>
        </w:rPr>
      </w:pPr>
    </w:p>
    <w:p w14:paraId="5E9E6C34" w14:textId="7EA9E718" w:rsidR="004D5ECB" w:rsidRDefault="004D5ECB" w:rsidP="00EB1D32">
      <w:pPr>
        <w:rPr>
          <w:lang w:val="en-US"/>
        </w:rPr>
      </w:pPr>
    </w:p>
    <w:p w14:paraId="57138C9D" w14:textId="2406377B" w:rsidR="004D5ECB" w:rsidRDefault="004D5ECB" w:rsidP="00EB1D32">
      <w:pPr>
        <w:rPr>
          <w:lang w:val="en-US"/>
        </w:rPr>
      </w:pPr>
    </w:p>
    <w:p w14:paraId="1D8B385C" w14:textId="00FDF0A0" w:rsidR="004D5ECB" w:rsidRDefault="004D5ECB" w:rsidP="00EB1D32">
      <w:pPr>
        <w:rPr>
          <w:lang w:val="en-US"/>
        </w:rPr>
      </w:pPr>
    </w:p>
    <w:p w14:paraId="2904DD61" w14:textId="3AAD8F02" w:rsidR="004D5ECB" w:rsidRDefault="004D5ECB" w:rsidP="00EB1D32">
      <w:pPr>
        <w:rPr>
          <w:lang w:val="en-US"/>
        </w:rPr>
      </w:pPr>
    </w:p>
    <w:p w14:paraId="2F540A9E" w14:textId="46282B1C" w:rsidR="004D5ECB" w:rsidRDefault="004D5ECB" w:rsidP="00EB1D32">
      <w:pPr>
        <w:rPr>
          <w:lang w:val="en-US"/>
        </w:rPr>
      </w:pPr>
    </w:p>
    <w:p w14:paraId="0E0AB79A" w14:textId="4C324E09" w:rsidR="004D5ECB" w:rsidRDefault="004D5ECB" w:rsidP="00EB1D32">
      <w:pPr>
        <w:rPr>
          <w:lang w:val="en-US"/>
        </w:rPr>
      </w:pPr>
    </w:p>
    <w:p w14:paraId="40E886DC" w14:textId="338A8CB9" w:rsidR="004D5ECB" w:rsidRDefault="004D5ECB" w:rsidP="00EB1D32">
      <w:pPr>
        <w:rPr>
          <w:lang w:val="en-US"/>
        </w:rPr>
      </w:pPr>
    </w:p>
    <w:p w14:paraId="65457723" w14:textId="34F86311" w:rsidR="004D5ECB" w:rsidRDefault="004D5ECB" w:rsidP="00EB1D32">
      <w:pPr>
        <w:rPr>
          <w:lang w:val="en-US"/>
        </w:rPr>
      </w:pPr>
    </w:p>
    <w:p w14:paraId="37FD457D" w14:textId="0A5F9CBD" w:rsidR="004D5ECB" w:rsidRDefault="004D5ECB" w:rsidP="00EB1D32">
      <w:pPr>
        <w:rPr>
          <w:lang w:val="en-US"/>
        </w:rPr>
      </w:pPr>
    </w:p>
    <w:p w14:paraId="110CA759" w14:textId="2D7CCD03" w:rsidR="004D5ECB" w:rsidRDefault="004D5ECB" w:rsidP="00EB1D32">
      <w:pPr>
        <w:rPr>
          <w:lang w:val="en-US"/>
        </w:rPr>
      </w:pPr>
    </w:p>
    <w:p w14:paraId="27D1B11A" w14:textId="3283F116" w:rsidR="004D5ECB" w:rsidRDefault="004D5ECB" w:rsidP="00EB1D32">
      <w:pPr>
        <w:rPr>
          <w:lang w:val="en-US"/>
        </w:rPr>
      </w:pPr>
    </w:p>
    <w:p w14:paraId="0AC4AD24" w14:textId="3632F0E1" w:rsidR="004D5ECB" w:rsidRDefault="004D5ECB" w:rsidP="00EB1D32">
      <w:pPr>
        <w:rPr>
          <w:lang w:val="en-US"/>
        </w:rPr>
      </w:pPr>
    </w:p>
    <w:p w14:paraId="5B4FC76C" w14:textId="1EA2525A" w:rsidR="004D5ECB" w:rsidRDefault="004D5ECB" w:rsidP="00EB1D32">
      <w:pPr>
        <w:rPr>
          <w:lang w:val="en-US"/>
        </w:rPr>
      </w:pPr>
    </w:p>
    <w:p w14:paraId="543E118C" w14:textId="6C34134E" w:rsidR="004D5ECB" w:rsidRDefault="004D5ECB" w:rsidP="00EB1D32">
      <w:pPr>
        <w:rPr>
          <w:lang w:val="en-US"/>
        </w:rPr>
      </w:pPr>
    </w:p>
    <w:p w14:paraId="24D5834F" w14:textId="2E1B3DCD" w:rsidR="004D5ECB" w:rsidRDefault="004D5ECB" w:rsidP="00EB1D32">
      <w:pPr>
        <w:rPr>
          <w:lang w:val="en-US"/>
        </w:rPr>
      </w:pPr>
    </w:p>
    <w:p w14:paraId="661E9B9D" w14:textId="77777777" w:rsidR="004D5ECB" w:rsidRPr="00545D4F" w:rsidRDefault="004D5ECB" w:rsidP="00EB1D32">
      <w:pPr>
        <w:rPr>
          <w:lang w:val="en-US"/>
        </w:rPr>
      </w:pPr>
    </w:p>
    <w:p w14:paraId="1594C1DE" w14:textId="31D60718" w:rsidR="00EB1D32" w:rsidRDefault="00EB1D32" w:rsidP="00EB1D32"/>
    <w:p w14:paraId="7ADB0400" w14:textId="3F355D80" w:rsidR="00D51860" w:rsidRDefault="00D51860" w:rsidP="00EB1D32"/>
    <w:p w14:paraId="46E44447" w14:textId="67CA6292" w:rsidR="00D51860" w:rsidRPr="004D5ECB" w:rsidRDefault="004D5ECB" w:rsidP="00EB1D32">
      <w:r>
        <w:t xml:space="preserve">                              </w:t>
      </w:r>
      <w:r w:rsidR="00D51860" w:rsidRPr="004D5ECB">
        <w:t>2.3</w:t>
      </w:r>
      <w:r w:rsidRPr="004D5ECB">
        <w:rPr>
          <w:b/>
          <w:bCs/>
          <w:lang w:val="en-US"/>
        </w:rPr>
        <w:t xml:space="preserve"> </w:t>
      </w:r>
      <w:r w:rsidRPr="004D5ECB">
        <w:rPr>
          <w:i/>
          <w:iCs/>
          <w:lang w:val="en-US"/>
        </w:rPr>
        <w:t>Reparatia terenului de mini fo</w:t>
      </w:r>
      <w:r w:rsidR="004D7644">
        <w:rPr>
          <w:i/>
          <w:iCs/>
          <w:lang w:val="en-US"/>
        </w:rPr>
        <w:t>t</w:t>
      </w:r>
      <w:r w:rsidRPr="004D5ECB">
        <w:rPr>
          <w:i/>
          <w:iCs/>
          <w:lang w:val="en-US"/>
        </w:rPr>
        <w:t>bal  din str</w:t>
      </w:r>
      <w:r>
        <w:rPr>
          <w:i/>
          <w:iCs/>
          <w:lang w:val="en-US"/>
        </w:rPr>
        <w:t xml:space="preserve">. </w:t>
      </w:r>
      <w:r w:rsidRPr="004D5ECB">
        <w:rPr>
          <w:i/>
          <w:iCs/>
          <w:lang w:val="en-US"/>
        </w:rPr>
        <w:t>Nicolae Sulac, 8</w:t>
      </w:r>
    </w:p>
    <w:p w14:paraId="7D2929BD" w14:textId="77777777" w:rsidR="00D51860" w:rsidRDefault="00D51860" w:rsidP="00D51860"/>
    <w:p w14:paraId="2F333A69" w14:textId="77777777" w:rsidR="00D51860" w:rsidRDefault="00D51860" w:rsidP="00D51860"/>
    <w:p w14:paraId="5B54A6A2" w14:textId="77777777" w:rsidR="00D51860" w:rsidRDefault="00D51860" w:rsidP="00D51860">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5989828C" w14:textId="77777777" w:rsidR="00D51860" w:rsidRDefault="00D51860" w:rsidP="00D51860">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D51860" w14:paraId="55919A2A" w14:textId="77777777" w:rsidTr="00712C1A">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0B620BB4" w14:textId="77777777" w:rsidR="00D51860" w:rsidRDefault="00D51860" w:rsidP="00712C1A">
            <w:pPr>
              <w:spacing w:line="256" w:lineRule="auto"/>
              <w:ind w:right="-108"/>
              <w:jc w:val="center"/>
              <w:rPr>
                <w:sz w:val="22"/>
                <w:szCs w:val="22"/>
                <w:lang w:val="en-US"/>
              </w:rPr>
            </w:pPr>
            <w:r>
              <w:rPr>
                <w:sz w:val="22"/>
                <w:szCs w:val="22"/>
              </w:rPr>
              <w:t>№</w:t>
            </w:r>
          </w:p>
          <w:p w14:paraId="4B67BFDF" w14:textId="77777777" w:rsidR="00D51860" w:rsidRDefault="00D51860" w:rsidP="00712C1A">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638B2CA" w14:textId="77777777" w:rsidR="00D51860" w:rsidRDefault="00D51860" w:rsidP="00712C1A">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282FD4FD" w14:textId="77777777" w:rsidR="00D51860" w:rsidRDefault="00D51860" w:rsidP="00712C1A">
            <w:pPr>
              <w:spacing w:line="256" w:lineRule="auto"/>
              <w:jc w:val="center"/>
              <w:rPr>
                <w:sz w:val="22"/>
                <w:szCs w:val="22"/>
              </w:rPr>
            </w:pPr>
          </w:p>
          <w:p w14:paraId="4E0AAD13" w14:textId="77777777" w:rsidR="00D51860" w:rsidRDefault="00D51860" w:rsidP="00712C1A">
            <w:pPr>
              <w:spacing w:line="25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0A9E9077" w14:textId="77777777" w:rsidR="00D51860" w:rsidRDefault="00D51860" w:rsidP="00712C1A">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018E18D" w14:textId="77777777" w:rsidR="00D51860" w:rsidRDefault="00D51860" w:rsidP="00712C1A">
            <w:pPr>
              <w:spacing w:line="256" w:lineRule="auto"/>
              <w:ind w:left="-108" w:right="-108"/>
              <w:jc w:val="center"/>
              <w:rPr>
                <w:sz w:val="22"/>
                <w:szCs w:val="22"/>
                <w:lang w:val="en-US"/>
              </w:rPr>
            </w:pPr>
            <w:r>
              <w:rPr>
                <w:sz w:val="22"/>
                <w:szCs w:val="22"/>
              </w:rPr>
              <w:t xml:space="preserve">Volum </w:t>
            </w:r>
          </w:p>
        </w:tc>
      </w:tr>
      <w:tr w:rsidR="00D51860" w14:paraId="2DECA157" w14:textId="77777777" w:rsidTr="00712C1A">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4DD42316" w14:textId="77777777" w:rsidR="00D51860" w:rsidRDefault="00D51860" w:rsidP="00712C1A">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5E52E4B2" w14:textId="77777777" w:rsidR="00D51860" w:rsidRDefault="00D51860" w:rsidP="00712C1A">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2D1C7B79" w14:textId="77777777" w:rsidR="00D51860" w:rsidRDefault="00D51860" w:rsidP="00712C1A">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38B99FA2" w14:textId="77777777" w:rsidR="00D51860" w:rsidRDefault="00D51860" w:rsidP="00712C1A">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442DD90D" w14:textId="77777777" w:rsidR="00D51860" w:rsidRDefault="00D51860" w:rsidP="00712C1A">
            <w:pPr>
              <w:spacing w:line="256" w:lineRule="auto"/>
              <w:rPr>
                <w:sz w:val="22"/>
                <w:szCs w:val="22"/>
                <w:lang w:val="en-US"/>
              </w:rPr>
            </w:pPr>
          </w:p>
        </w:tc>
      </w:tr>
    </w:tbl>
    <w:p w14:paraId="69F6435F" w14:textId="77777777" w:rsidR="00D51860" w:rsidRDefault="00D51860" w:rsidP="00D51860">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D51860" w14:paraId="1B05D774" w14:textId="77777777" w:rsidTr="00712C1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7837944" w14:textId="77777777" w:rsidR="00D51860" w:rsidRDefault="00D51860" w:rsidP="00712C1A">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79CFF2CD" w14:textId="77777777" w:rsidR="00D51860" w:rsidRDefault="00D51860" w:rsidP="00712C1A">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39A29F27" w14:textId="77777777" w:rsidR="00D51860" w:rsidRDefault="00D51860" w:rsidP="00712C1A">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2EC07E99" w14:textId="77777777" w:rsidR="00D51860" w:rsidRDefault="00D51860" w:rsidP="00712C1A">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9C58ED9" w14:textId="77777777" w:rsidR="00D51860" w:rsidRDefault="00D51860" w:rsidP="00712C1A">
            <w:pPr>
              <w:spacing w:line="256" w:lineRule="auto"/>
              <w:ind w:left="-108" w:right="-108"/>
              <w:jc w:val="center"/>
              <w:rPr>
                <w:sz w:val="22"/>
                <w:szCs w:val="22"/>
              </w:rPr>
            </w:pPr>
            <w:r>
              <w:rPr>
                <w:sz w:val="22"/>
                <w:szCs w:val="22"/>
              </w:rPr>
              <w:t>5</w:t>
            </w:r>
          </w:p>
        </w:tc>
      </w:tr>
      <w:tr w:rsidR="00D51860" w14:paraId="700CE394" w14:textId="77777777" w:rsidTr="00712C1A">
        <w:tc>
          <w:tcPr>
            <w:tcW w:w="709" w:type="dxa"/>
            <w:tcBorders>
              <w:top w:val="nil"/>
              <w:left w:val="single" w:sz="6" w:space="0" w:color="auto"/>
              <w:bottom w:val="nil"/>
              <w:right w:val="nil"/>
            </w:tcBorders>
          </w:tcPr>
          <w:p w14:paraId="4A272E98" w14:textId="77777777" w:rsidR="00D51860" w:rsidRDefault="00D51860" w:rsidP="00712C1A">
            <w:pPr>
              <w:spacing w:line="256" w:lineRule="auto"/>
              <w:jc w:val="center"/>
            </w:pPr>
          </w:p>
        </w:tc>
        <w:tc>
          <w:tcPr>
            <w:tcW w:w="1701" w:type="dxa"/>
            <w:tcBorders>
              <w:top w:val="nil"/>
              <w:left w:val="single" w:sz="6" w:space="0" w:color="auto"/>
              <w:bottom w:val="nil"/>
              <w:right w:val="nil"/>
            </w:tcBorders>
          </w:tcPr>
          <w:p w14:paraId="5C335290" w14:textId="77777777" w:rsidR="00D51860" w:rsidRDefault="00D51860" w:rsidP="00712C1A">
            <w:pPr>
              <w:spacing w:line="256" w:lineRule="auto"/>
            </w:pPr>
          </w:p>
        </w:tc>
        <w:tc>
          <w:tcPr>
            <w:tcW w:w="4961" w:type="dxa"/>
            <w:tcBorders>
              <w:top w:val="nil"/>
              <w:left w:val="single" w:sz="6" w:space="0" w:color="auto"/>
              <w:bottom w:val="nil"/>
              <w:right w:val="nil"/>
            </w:tcBorders>
          </w:tcPr>
          <w:p w14:paraId="37F333E2" w14:textId="77777777" w:rsidR="00D51860" w:rsidRDefault="00D51860" w:rsidP="00712C1A">
            <w:pPr>
              <w:spacing w:line="256" w:lineRule="auto"/>
              <w:rPr>
                <w:b/>
                <w:bCs/>
                <w:sz w:val="22"/>
                <w:szCs w:val="22"/>
                <w:lang w:val="en-US"/>
              </w:rPr>
            </w:pPr>
            <w:r>
              <w:rPr>
                <w:b/>
                <w:bCs/>
                <w:sz w:val="22"/>
                <w:szCs w:val="22"/>
                <w:lang w:val="en-US"/>
              </w:rPr>
              <w:t xml:space="preserve">Capitolul </w:t>
            </w:r>
            <w:r w:rsidRPr="00DE31BF">
              <w:rPr>
                <w:b/>
                <w:bCs/>
                <w:sz w:val="22"/>
                <w:szCs w:val="22"/>
                <w:lang w:val="en-US"/>
              </w:rPr>
              <w:t xml:space="preserve">1. Imbracaminte terenului din gazon artificial </w:t>
            </w:r>
          </w:p>
          <w:p w14:paraId="081A2937" w14:textId="77777777" w:rsidR="00D51860" w:rsidRPr="00DE31BF" w:rsidRDefault="00D51860" w:rsidP="00712C1A">
            <w:pPr>
              <w:spacing w:line="256" w:lineRule="auto"/>
              <w:rPr>
                <w:b/>
                <w:bCs/>
                <w:sz w:val="22"/>
                <w:szCs w:val="22"/>
                <w:lang w:val="en-US"/>
              </w:rPr>
            </w:pPr>
          </w:p>
        </w:tc>
        <w:tc>
          <w:tcPr>
            <w:tcW w:w="1560" w:type="dxa"/>
            <w:tcBorders>
              <w:top w:val="nil"/>
              <w:left w:val="single" w:sz="6" w:space="0" w:color="auto"/>
              <w:bottom w:val="nil"/>
              <w:right w:val="nil"/>
            </w:tcBorders>
          </w:tcPr>
          <w:p w14:paraId="6EABDAB9" w14:textId="77777777" w:rsidR="00D51860" w:rsidRPr="00DE31BF" w:rsidRDefault="00D51860" w:rsidP="00712C1A">
            <w:pPr>
              <w:spacing w:line="256" w:lineRule="auto"/>
              <w:rPr>
                <w:lang w:val="en-US"/>
              </w:rPr>
            </w:pPr>
          </w:p>
        </w:tc>
        <w:tc>
          <w:tcPr>
            <w:tcW w:w="1559" w:type="dxa"/>
            <w:tcBorders>
              <w:top w:val="nil"/>
              <w:left w:val="single" w:sz="6" w:space="0" w:color="auto"/>
              <w:bottom w:val="nil"/>
              <w:right w:val="single" w:sz="4" w:space="0" w:color="auto"/>
            </w:tcBorders>
          </w:tcPr>
          <w:p w14:paraId="51F2F0CE" w14:textId="77777777" w:rsidR="00D51860" w:rsidRPr="00DE31BF" w:rsidRDefault="00D51860" w:rsidP="00712C1A">
            <w:pPr>
              <w:spacing w:line="256" w:lineRule="auto"/>
              <w:rPr>
                <w:lang w:val="en-US"/>
              </w:rPr>
            </w:pPr>
          </w:p>
        </w:tc>
      </w:tr>
      <w:tr w:rsidR="00D51860" w14:paraId="1F1F672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9838F50" w14:textId="77777777" w:rsidR="00D51860" w:rsidRDefault="00D51860" w:rsidP="00712C1A">
            <w:pPr>
              <w:spacing w:line="256" w:lineRule="auto"/>
            </w:pPr>
            <w:r>
              <w:t>0</w:t>
            </w:r>
          </w:p>
        </w:tc>
        <w:tc>
          <w:tcPr>
            <w:tcW w:w="1701" w:type="dxa"/>
            <w:tcBorders>
              <w:top w:val="single" w:sz="4" w:space="0" w:color="auto"/>
              <w:left w:val="single" w:sz="6" w:space="0" w:color="auto"/>
              <w:bottom w:val="single" w:sz="4" w:space="0" w:color="auto"/>
              <w:right w:val="single" w:sz="6" w:space="0" w:color="auto"/>
            </w:tcBorders>
            <w:vAlign w:val="center"/>
          </w:tcPr>
          <w:p w14:paraId="071DD54B" w14:textId="77777777" w:rsidR="00D51860" w:rsidRDefault="00D51860" w:rsidP="00712C1A">
            <w:pPr>
              <w:spacing w:line="256" w:lineRule="auto"/>
              <w:rPr>
                <w:lang w:val="en-US"/>
              </w:rPr>
            </w:pPr>
            <w:r>
              <w:rPr>
                <w:lang w:val="en-US"/>
              </w:rPr>
              <w:t>RpCK41C</w:t>
            </w:r>
          </w:p>
          <w:p w14:paraId="1E8C60EF"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A6F7DA1" w14:textId="77777777" w:rsidR="00D51860" w:rsidRDefault="00D51860" w:rsidP="00712C1A">
            <w:pPr>
              <w:adjustRightInd w:val="0"/>
              <w:spacing w:line="256" w:lineRule="auto"/>
              <w:rPr>
                <w:lang w:val="en-US"/>
              </w:rPr>
            </w:pPr>
            <w:r>
              <w:t>Desfacerea gazonului artificial</w:t>
            </w:r>
          </w:p>
          <w:p w14:paraId="723343EE"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C1F560"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EF3DB7" w14:textId="77777777" w:rsidR="00D51860" w:rsidRDefault="00D51860" w:rsidP="00712C1A">
            <w:pPr>
              <w:spacing w:line="256" w:lineRule="auto"/>
              <w:jc w:val="center"/>
            </w:pPr>
            <w:r>
              <w:t>396,00</w:t>
            </w:r>
          </w:p>
        </w:tc>
      </w:tr>
      <w:tr w:rsidR="00D51860" w14:paraId="48B11F08"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2C51C8F" w14:textId="77777777" w:rsidR="00D51860" w:rsidRDefault="00D51860" w:rsidP="00712C1A">
            <w:pPr>
              <w:spacing w:line="256" w:lineRule="auto"/>
            </w:pPr>
            <w: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2EE5682D" w14:textId="77777777" w:rsidR="00D51860" w:rsidRDefault="00D51860" w:rsidP="00712C1A">
            <w:pPr>
              <w:spacing w:line="256" w:lineRule="auto"/>
              <w:rPr>
                <w:lang w:val="en-US"/>
              </w:rPr>
            </w:pPr>
            <w:r>
              <w:rPr>
                <w:lang w:val="en-US"/>
              </w:rPr>
              <w:t>TsH43B</w:t>
            </w:r>
          </w:p>
          <w:p w14:paraId="31DA521A"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F8C7B6D" w14:textId="77777777" w:rsidR="00D51860" w:rsidRDefault="00D51860" w:rsidP="00712C1A">
            <w:pPr>
              <w:adjustRightInd w:val="0"/>
              <w:spacing w:line="256" w:lineRule="auto"/>
              <w:rPr>
                <w:lang w:val="en-US"/>
              </w:rPr>
            </w:pPr>
            <w:r w:rsidRPr="00DE31BF">
              <w:rPr>
                <w:lang w:val="en-US"/>
              </w:rPr>
              <w:t xml:space="preserve">Asezarea acoperirii din gazon artificial pentru terenuri de fotbal: acoperire tip FLD Champion Supra 50 inaltimea parului 50 mm, acoperita cu nisip si cauciuc farimitat </w:t>
            </w:r>
          </w:p>
          <w:p w14:paraId="6B67BF1D"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1BB66C"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31FC83" w14:textId="77777777" w:rsidR="00D51860" w:rsidRDefault="00D51860" w:rsidP="00712C1A">
            <w:pPr>
              <w:spacing w:line="256" w:lineRule="auto"/>
              <w:jc w:val="center"/>
            </w:pPr>
            <w:r>
              <w:t>396,00</w:t>
            </w:r>
          </w:p>
        </w:tc>
      </w:tr>
      <w:tr w:rsidR="00D51860" w14:paraId="01F23424"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E00500B" w14:textId="77777777" w:rsidR="00D51860" w:rsidRDefault="00D51860" w:rsidP="00712C1A">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D0BA38A" w14:textId="77777777" w:rsidR="00D51860" w:rsidRDefault="00D51860" w:rsidP="00712C1A">
            <w:pPr>
              <w:spacing w:line="256" w:lineRule="auto"/>
              <w:rPr>
                <w:lang w:val="en-US"/>
              </w:rPr>
            </w:pPr>
            <w:r>
              <w:rPr>
                <w:lang w:val="en-US"/>
              </w:rPr>
              <w:t>TsH44A</w:t>
            </w:r>
          </w:p>
          <w:p w14:paraId="428DD467"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61A4337" w14:textId="77777777" w:rsidR="00D51860" w:rsidRDefault="00D51860" w:rsidP="00712C1A">
            <w:pPr>
              <w:adjustRightInd w:val="0"/>
              <w:spacing w:line="256" w:lineRule="auto"/>
              <w:rPr>
                <w:lang w:val="en-US"/>
              </w:rPr>
            </w:pPr>
            <w:r w:rsidRPr="00DE31BF">
              <w:rPr>
                <w:lang w:val="en-US"/>
              </w:rPr>
              <w:t>Incastrarea liniilor de trasare din gazon artificial pentru acoperirea terenurilor de joaca: linie continua dreapta, latimea liniei 12 cm</w:t>
            </w:r>
          </w:p>
          <w:p w14:paraId="48917FFA"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E78259"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8052B9" w14:textId="77777777" w:rsidR="00D51860" w:rsidRDefault="00D51860" w:rsidP="00712C1A">
            <w:pPr>
              <w:spacing w:line="256" w:lineRule="auto"/>
              <w:jc w:val="center"/>
            </w:pPr>
            <w:r>
              <w:t>128,00</w:t>
            </w:r>
          </w:p>
        </w:tc>
      </w:tr>
      <w:tr w:rsidR="00D51860" w14:paraId="4FA587A2"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3C6EDA5" w14:textId="77777777" w:rsidR="00D51860" w:rsidRDefault="00D51860" w:rsidP="00712C1A">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41979EFF" w14:textId="77777777" w:rsidR="00D51860" w:rsidRDefault="00D51860" w:rsidP="00712C1A">
            <w:pPr>
              <w:spacing w:line="256" w:lineRule="auto"/>
              <w:rPr>
                <w:lang w:val="en-US"/>
              </w:rPr>
            </w:pPr>
            <w:r>
              <w:rPr>
                <w:lang w:val="en-US"/>
              </w:rPr>
              <w:t>TsI51B5</w:t>
            </w:r>
          </w:p>
          <w:p w14:paraId="70BB7520"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2893A51" w14:textId="77777777" w:rsidR="00D51860" w:rsidRDefault="00D51860" w:rsidP="00712C1A">
            <w:pPr>
              <w:adjustRightInd w:val="0"/>
              <w:spacing w:line="256" w:lineRule="auto"/>
              <w:rPr>
                <w:lang w:val="en-US"/>
              </w:rPr>
            </w:pPr>
            <w:r w:rsidRPr="00DE31BF">
              <w:rPr>
                <w:lang w:val="en-US"/>
              </w:rPr>
              <w:t>Transportarea pamintului cu autobasculanta de 10 t la distanta de: 15 km</w:t>
            </w:r>
          </w:p>
          <w:p w14:paraId="458F32A2"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963856"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FBF9A9" w14:textId="77777777" w:rsidR="00D51860" w:rsidRDefault="00D51860" w:rsidP="00712C1A">
            <w:pPr>
              <w:spacing w:line="256" w:lineRule="auto"/>
              <w:jc w:val="center"/>
            </w:pPr>
            <w:r>
              <w:t>20,00</w:t>
            </w:r>
          </w:p>
        </w:tc>
      </w:tr>
      <w:tr w:rsidR="00D51860" w14:paraId="2EC2994D"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C513762" w14:textId="77777777" w:rsidR="00D51860" w:rsidRDefault="00D51860" w:rsidP="00712C1A">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72C662CC" w14:textId="77777777" w:rsidR="00D51860" w:rsidRDefault="00D51860" w:rsidP="00712C1A">
            <w:pPr>
              <w:spacing w:line="256" w:lineRule="auto"/>
              <w:rPr>
                <w:lang w:val="en-US"/>
              </w:rPr>
            </w:pPr>
            <w:r>
              <w:rPr>
                <w:lang w:val="en-US"/>
              </w:rPr>
              <w:t>RpCH29A aplicabil</w:t>
            </w:r>
          </w:p>
          <w:p w14:paraId="3FC90ECA"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F493DC4" w14:textId="29495821" w:rsidR="00D51860" w:rsidRDefault="00D51860" w:rsidP="00712C1A">
            <w:pPr>
              <w:adjustRightInd w:val="0"/>
              <w:spacing w:line="256" w:lineRule="auto"/>
              <w:rPr>
                <w:lang w:val="en-US"/>
              </w:rPr>
            </w:pPr>
            <w:r>
              <w:t>Plasa la porti de fo</w:t>
            </w:r>
            <w:r w:rsidR="004D7644">
              <w:t>t</w:t>
            </w:r>
            <w:r>
              <w:t>bal</w:t>
            </w:r>
          </w:p>
          <w:p w14:paraId="57D34EA2"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7C9329"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2684D5" w14:textId="77777777" w:rsidR="00D51860" w:rsidRDefault="00D51860" w:rsidP="00712C1A">
            <w:pPr>
              <w:spacing w:line="256" w:lineRule="auto"/>
              <w:jc w:val="center"/>
            </w:pPr>
            <w:r>
              <w:t>35,65</w:t>
            </w:r>
          </w:p>
        </w:tc>
      </w:tr>
      <w:tr w:rsidR="00D51860" w14:paraId="0D105DAE"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A7FE21B" w14:textId="77777777" w:rsidR="00D51860" w:rsidRDefault="00D51860" w:rsidP="00712C1A">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17121C6C" w14:textId="77777777" w:rsidR="00D51860" w:rsidRDefault="00D51860" w:rsidP="00712C1A">
            <w:pPr>
              <w:spacing w:line="256" w:lineRule="auto"/>
              <w:rPr>
                <w:lang w:val="en-US"/>
              </w:rPr>
            </w:pPr>
            <w:r>
              <w:rPr>
                <w:lang w:val="en-US"/>
              </w:rPr>
              <w:t>CF17C</w:t>
            </w:r>
          </w:p>
          <w:p w14:paraId="2CD92364"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12F8A19" w14:textId="77777777" w:rsidR="00D51860" w:rsidRDefault="00D51860" w:rsidP="00712C1A">
            <w:pPr>
              <w:adjustRightInd w:val="0"/>
              <w:spacing w:line="256" w:lineRule="auto"/>
              <w:rPr>
                <w:lang w:val="en-US"/>
              </w:rPr>
            </w:pPr>
            <w:r w:rsidRPr="00DE31BF">
              <w:rPr>
                <w:lang w:val="en-US"/>
              </w:rPr>
              <w:t>Diverse lucrari - strat de impaslitura din fibra de sticla aplicat pe suprafata elementelor prefabricate din b.c.a. lipit cu aracet, inclusiv stratul de amorsaj</w:t>
            </w:r>
          </w:p>
          <w:p w14:paraId="37D1A199"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312D1F" w14:textId="77777777" w:rsidR="00D51860" w:rsidRDefault="00D51860" w:rsidP="00712C1A">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9CBD20" w14:textId="77777777" w:rsidR="00D51860" w:rsidRDefault="00D51860" w:rsidP="00712C1A">
            <w:pPr>
              <w:spacing w:line="256" w:lineRule="auto"/>
              <w:jc w:val="center"/>
            </w:pPr>
            <w:r>
              <w:t>1,92</w:t>
            </w:r>
          </w:p>
        </w:tc>
      </w:tr>
      <w:tr w:rsidR="00D51860" w14:paraId="1747E36B" w14:textId="77777777" w:rsidTr="00712C1A">
        <w:tc>
          <w:tcPr>
            <w:tcW w:w="709" w:type="dxa"/>
            <w:tcBorders>
              <w:top w:val="nil"/>
              <w:left w:val="single" w:sz="6" w:space="0" w:color="auto"/>
              <w:bottom w:val="nil"/>
              <w:right w:val="nil"/>
            </w:tcBorders>
            <w:hideMark/>
          </w:tcPr>
          <w:p w14:paraId="47E69109" w14:textId="77777777" w:rsidR="00D51860" w:rsidRDefault="00D51860" w:rsidP="00712C1A">
            <w:pPr>
              <w:spacing w:line="256" w:lineRule="auto"/>
              <w:jc w:val="center"/>
            </w:pPr>
            <w:r>
              <w:t xml:space="preserve"> </w:t>
            </w:r>
          </w:p>
        </w:tc>
        <w:tc>
          <w:tcPr>
            <w:tcW w:w="1701" w:type="dxa"/>
            <w:tcBorders>
              <w:top w:val="nil"/>
              <w:left w:val="single" w:sz="6" w:space="0" w:color="auto"/>
              <w:bottom w:val="nil"/>
              <w:right w:val="nil"/>
            </w:tcBorders>
          </w:tcPr>
          <w:p w14:paraId="7356E247" w14:textId="77777777" w:rsidR="00D51860" w:rsidRDefault="00D51860" w:rsidP="00712C1A">
            <w:pPr>
              <w:spacing w:line="256" w:lineRule="auto"/>
            </w:pPr>
          </w:p>
        </w:tc>
        <w:tc>
          <w:tcPr>
            <w:tcW w:w="4961" w:type="dxa"/>
            <w:tcBorders>
              <w:top w:val="nil"/>
              <w:left w:val="single" w:sz="6" w:space="0" w:color="auto"/>
              <w:bottom w:val="nil"/>
              <w:right w:val="nil"/>
            </w:tcBorders>
          </w:tcPr>
          <w:p w14:paraId="6733C017" w14:textId="4BC6BF89" w:rsidR="00D51860" w:rsidRDefault="00D51860" w:rsidP="00712C1A">
            <w:pPr>
              <w:spacing w:line="256" w:lineRule="auto"/>
              <w:rPr>
                <w:b/>
                <w:bCs/>
                <w:sz w:val="22"/>
                <w:szCs w:val="22"/>
                <w:lang w:val="en-US"/>
              </w:rPr>
            </w:pPr>
            <w:r>
              <w:rPr>
                <w:b/>
                <w:bCs/>
                <w:sz w:val="22"/>
                <w:szCs w:val="22"/>
                <w:lang w:val="en-US"/>
              </w:rPr>
              <w:t xml:space="preserve">Capitolul </w:t>
            </w:r>
            <w:r w:rsidRPr="00DE31BF">
              <w:rPr>
                <w:b/>
                <w:bCs/>
                <w:sz w:val="22"/>
                <w:szCs w:val="22"/>
                <w:lang w:val="en-US"/>
              </w:rPr>
              <w:t>2. Gard la Stadionului de fo</w:t>
            </w:r>
            <w:r w:rsidR="004D7644">
              <w:rPr>
                <w:b/>
                <w:bCs/>
                <w:sz w:val="22"/>
                <w:szCs w:val="22"/>
                <w:lang w:val="en-US"/>
              </w:rPr>
              <w:t>t</w:t>
            </w:r>
            <w:r w:rsidRPr="00DE31BF">
              <w:rPr>
                <w:b/>
                <w:bCs/>
                <w:sz w:val="22"/>
                <w:szCs w:val="22"/>
                <w:lang w:val="en-US"/>
              </w:rPr>
              <w:t>bal</w:t>
            </w:r>
          </w:p>
          <w:p w14:paraId="475D2DC3" w14:textId="77777777" w:rsidR="00D51860" w:rsidRPr="00DE31BF" w:rsidRDefault="00D51860" w:rsidP="00712C1A">
            <w:pPr>
              <w:spacing w:line="256" w:lineRule="auto"/>
              <w:rPr>
                <w:b/>
                <w:bCs/>
                <w:sz w:val="22"/>
                <w:szCs w:val="22"/>
                <w:lang w:val="en-US"/>
              </w:rPr>
            </w:pPr>
          </w:p>
        </w:tc>
        <w:tc>
          <w:tcPr>
            <w:tcW w:w="1560" w:type="dxa"/>
            <w:tcBorders>
              <w:top w:val="nil"/>
              <w:left w:val="single" w:sz="6" w:space="0" w:color="auto"/>
              <w:bottom w:val="nil"/>
              <w:right w:val="nil"/>
            </w:tcBorders>
          </w:tcPr>
          <w:p w14:paraId="5CB171E6" w14:textId="77777777" w:rsidR="00D51860" w:rsidRPr="00DE31BF" w:rsidRDefault="00D51860" w:rsidP="00712C1A">
            <w:pPr>
              <w:spacing w:line="256" w:lineRule="auto"/>
              <w:rPr>
                <w:lang w:val="en-US"/>
              </w:rPr>
            </w:pPr>
          </w:p>
        </w:tc>
        <w:tc>
          <w:tcPr>
            <w:tcW w:w="1559" w:type="dxa"/>
            <w:tcBorders>
              <w:top w:val="nil"/>
              <w:left w:val="single" w:sz="6" w:space="0" w:color="auto"/>
              <w:bottom w:val="nil"/>
              <w:right w:val="single" w:sz="4" w:space="0" w:color="auto"/>
            </w:tcBorders>
          </w:tcPr>
          <w:p w14:paraId="1E6B5927" w14:textId="77777777" w:rsidR="00D51860" w:rsidRPr="00DE31BF" w:rsidRDefault="00D51860" w:rsidP="00712C1A">
            <w:pPr>
              <w:spacing w:line="256" w:lineRule="auto"/>
              <w:rPr>
                <w:lang w:val="en-US"/>
              </w:rPr>
            </w:pPr>
          </w:p>
        </w:tc>
      </w:tr>
      <w:tr w:rsidR="00D51860" w14:paraId="58355215"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BEC46D4" w14:textId="77777777" w:rsidR="00D51860" w:rsidRDefault="00D51860" w:rsidP="00712C1A">
            <w:pPr>
              <w:spacing w:line="256" w:lineRule="auto"/>
            </w:pPr>
            <w:r>
              <w:t>6</w:t>
            </w:r>
          </w:p>
        </w:tc>
        <w:tc>
          <w:tcPr>
            <w:tcW w:w="1701" w:type="dxa"/>
            <w:tcBorders>
              <w:top w:val="single" w:sz="4" w:space="0" w:color="auto"/>
              <w:left w:val="single" w:sz="6" w:space="0" w:color="auto"/>
              <w:bottom w:val="single" w:sz="4" w:space="0" w:color="auto"/>
              <w:right w:val="single" w:sz="6" w:space="0" w:color="auto"/>
            </w:tcBorders>
            <w:vAlign w:val="center"/>
          </w:tcPr>
          <w:p w14:paraId="72660D60" w14:textId="77777777" w:rsidR="00D51860" w:rsidRDefault="00D51860" w:rsidP="00712C1A">
            <w:pPr>
              <w:spacing w:line="256" w:lineRule="auto"/>
              <w:rPr>
                <w:lang w:val="en-US"/>
              </w:rPr>
            </w:pPr>
            <w:r>
              <w:rPr>
                <w:lang w:val="en-US"/>
              </w:rPr>
              <w:t>RpCS20D</w:t>
            </w:r>
          </w:p>
          <w:p w14:paraId="501C1E53"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1C43922" w14:textId="77777777" w:rsidR="00D51860" w:rsidRDefault="00D51860" w:rsidP="00712C1A">
            <w:pPr>
              <w:adjustRightInd w:val="0"/>
              <w:spacing w:line="256" w:lineRule="auto"/>
              <w:rPr>
                <w:lang w:val="en-US"/>
              </w:rPr>
            </w:pPr>
            <w:r w:rsidRPr="00DE31BF">
              <w:rPr>
                <w:lang w:val="en-US"/>
              </w:rPr>
              <w:t>Demontarea imprejmuirilor din scinduri, fara recuperarea materialelor</w:t>
            </w:r>
          </w:p>
          <w:p w14:paraId="3FD0A52B"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5D37F7"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38D44D" w14:textId="77777777" w:rsidR="00D51860" w:rsidRDefault="00D51860" w:rsidP="00712C1A">
            <w:pPr>
              <w:spacing w:line="256" w:lineRule="auto"/>
              <w:jc w:val="center"/>
            </w:pPr>
            <w:r>
              <w:t>120,00</w:t>
            </w:r>
          </w:p>
        </w:tc>
      </w:tr>
      <w:tr w:rsidR="00D51860" w14:paraId="2705790E"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09ACDBE" w14:textId="77777777" w:rsidR="00D51860" w:rsidRDefault="00D51860" w:rsidP="00712C1A">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1DD3AAE5" w14:textId="77777777" w:rsidR="00D51860" w:rsidRDefault="00D51860" w:rsidP="00712C1A">
            <w:pPr>
              <w:spacing w:line="256" w:lineRule="auto"/>
              <w:rPr>
                <w:lang w:val="en-US"/>
              </w:rPr>
            </w:pPr>
            <w:r>
              <w:rPr>
                <w:lang w:val="en-US"/>
              </w:rPr>
              <w:t>RpCS15A</w:t>
            </w:r>
          </w:p>
          <w:p w14:paraId="5C4FE7DC"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07EC681" w14:textId="77777777" w:rsidR="00D51860" w:rsidRDefault="00D51860" w:rsidP="00712C1A">
            <w:pPr>
              <w:adjustRightInd w:val="0"/>
              <w:spacing w:line="256" w:lineRule="auto"/>
              <w:rPr>
                <w:lang w:val="en-US"/>
              </w:rPr>
            </w:pPr>
            <w:r w:rsidRPr="00DE31BF">
              <w:rPr>
                <w:lang w:val="en-US"/>
              </w:rPr>
              <w:t>Portita din plasa de sirma zincata, montata pe stilpi metalici, din teava din otel pentru constructii, de 51 x 3,5 mm, de 2,00 m inaltime, avind stilpii incastrati in fundatii de beton, la distanta de 2,40 m interax</w:t>
            </w:r>
          </w:p>
          <w:p w14:paraId="1A9205B4"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F17EC4"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990945" w14:textId="77777777" w:rsidR="00D51860" w:rsidRDefault="00D51860" w:rsidP="00712C1A">
            <w:pPr>
              <w:spacing w:line="256" w:lineRule="auto"/>
              <w:jc w:val="center"/>
            </w:pPr>
            <w:r>
              <w:t>3,50</w:t>
            </w:r>
          </w:p>
        </w:tc>
      </w:tr>
      <w:tr w:rsidR="00D51860" w14:paraId="2C27AF0B"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1801D186" w14:textId="77777777" w:rsidR="00D51860" w:rsidRDefault="00D51860" w:rsidP="00712C1A">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18CFC771" w14:textId="77777777" w:rsidR="00D51860" w:rsidRDefault="00D51860" w:rsidP="00712C1A">
            <w:pPr>
              <w:spacing w:line="256" w:lineRule="auto"/>
              <w:rPr>
                <w:lang w:val="en-US"/>
              </w:rPr>
            </w:pPr>
            <w:r>
              <w:rPr>
                <w:lang w:val="en-US"/>
              </w:rPr>
              <w:t>CL08A</w:t>
            </w:r>
          </w:p>
          <w:p w14:paraId="7622F1A5"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59D3E9A" w14:textId="77777777" w:rsidR="00D51860" w:rsidRDefault="00D51860" w:rsidP="00712C1A">
            <w:pPr>
              <w:adjustRightInd w:val="0"/>
              <w:spacing w:line="256" w:lineRule="auto"/>
              <w:rPr>
                <w:lang w:val="en-US"/>
              </w:rPr>
            </w:pPr>
            <w:r w:rsidRPr="00DE31BF">
              <w:rPr>
                <w:lang w:val="en-US"/>
              </w:rPr>
              <w:t>Elemente metalice (stilpi,) gata confectionate, livrate complet asamblate, montate pe santier, in structura constructiei usoare 80,0-80,0 mm</w:t>
            </w:r>
          </w:p>
          <w:p w14:paraId="6C7776EE"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1A7243"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E3A1A" w14:textId="77777777" w:rsidR="00D51860" w:rsidRDefault="00D51860" w:rsidP="00712C1A">
            <w:pPr>
              <w:spacing w:line="256" w:lineRule="auto"/>
              <w:jc w:val="center"/>
            </w:pPr>
            <w:r>
              <w:t>2,00</w:t>
            </w:r>
          </w:p>
        </w:tc>
      </w:tr>
      <w:tr w:rsidR="00D51860" w14:paraId="6AA7DE0A"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09730A4C" w14:textId="77777777" w:rsidR="00D51860" w:rsidRDefault="00D51860" w:rsidP="00712C1A">
            <w:pPr>
              <w:spacing w:line="256" w:lineRule="auto"/>
            </w:pPr>
            <w:r>
              <w:lastRenderedPageBreak/>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1D5EBC29" w14:textId="77777777" w:rsidR="00D51860" w:rsidRDefault="00D51860" w:rsidP="00712C1A">
            <w:pPr>
              <w:spacing w:line="256" w:lineRule="auto"/>
              <w:rPr>
                <w:lang w:val="en-US"/>
              </w:rPr>
            </w:pPr>
            <w:r>
              <w:rPr>
                <w:lang w:val="en-US"/>
              </w:rPr>
              <w:t>CA03G</w:t>
            </w:r>
          </w:p>
          <w:p w14:paraId="56652D5C"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28A12AB" w14:textId="77777777" w:rsidR="00D51860" w:rsidRDefault="00D51860" w:rsidP="00712C1A">
            <w:pPr>
              <w:adjustRightInd w:val="0"/>
              <w:spacing w:line="256" w:lineRule="auto"/>
              <w:rPr>
                <w:lang w:val="en-US"/>
              </w:rPr>
            </w:pPr>
            <w:r w:rsidRPr="00DE31BF">
              <w:rPr>
                <w:lang w:val="en-US"/>
              </w:rPr>
              <w:t>Beton armat turnat cu mijloace clasice,  in fundatii,</w:t>
            </w:r>
          </w:p>
          <w:p w14:paraId="05FAE159"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A3C1CB" w14:textId="77777777" w:rsidR="00D51860" w:rsidRDefault="00D51860" w:rsidP="00712C1A">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4E4488" w14:textId="77777777" w:rsidR="00D51860" w:rsidRDefault="00D51860" w:rsidP="00712C1A">
            <w:pPr>
              <w:spacing w:line="256" w:lineRule="auto"/>
              <w:jc w:val="center"/>
            </w:pPr>
            <w:r>
              <w:t>3,00</w:t>
            </w:r>
          </w:p>
        </w:tc>
      </w:tr>
      <w:tr w:rsidR="00D51860" w14:paraId="007AB957"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44FE0744" w14:textId="77777777" w:rsidR="00D51860" w:rsidRDefault="00D51860" w:rsidP="00712C1A">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6069892D" w14:textId="77777777" w:rsidR="00D51860" w:rsidRDefault="00D51860" w:rsidP="00712C1A">
            <w:pPr>
              <w:spacing w:line="256" w:lineRule="auto"/>
              <w:rPr>
                <w:lang w:val="en-US"/>
              </w:rPr>
            </w:pPr>
            <w:r>
              <w:rPr>
                <w:lang w:val="en-US"/>
              </w:rPr>
              <w:t>CO06B</w:t>
            </w:r>
          </w:p>
          <w:p w14:paraId="4BC07C82"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275560D" w14:textId="77777777" w:rsidR="00D51860" w:rsidRDefault="00D51860" w:rsidP="00712C1A">
            <w:pPr>
              <w:adjustRightInd w:val="0"/>
              <w:spacing w:line="256" w:lineRule="auto"/>
              <w:rPr>
                <w:lang w:val="en-US"/>
              </w:rPr>
            </w:pPr>
            <w:r w:rsidRPr="00DE31BF">
              <w:rPr>
                <w:lang w:val="en-US"/>
              </w:rPr>
              <w:t xml:space="preserve">Imprejmuiri din plasa de sirma cu panouri de gard din rama de otelrotund fixata  pe stilpi din metal , cu inaltimea la coama de 5,05 m, profil metalic 40,0-40,0 mm. plasa din Rabittz.  </w:t>
            </w:r>
            <w:r>
              <w:t>D  firului 3 mm, ochi 50x50 mm.</w:t>
            </w:r>
          </w:p>
          <w:p w14:paraId="5A730DDB"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E7824C"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7E5B1F" w14:textId="77777777" w:rsidR="00D51860" w:rsidRDefault="00D51860" w:rsidP="00712C1A">
            <w:pPr>
              <w:spacing w:line="256" w:lineRule="auto"/>
              <w:jc w:val="center"/>
            </w:pPr>
            <w:r>
              <w:t>80,00</w:t>
            </w:r>
          </w:p>
        </w:tc>
      </w:tr>
      <w:tr w:rsidR="00D51860" w14:paraId="26F443B7"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7F24E27E" w14:textId="77777777" w:rsidR="00D51860" w:rsidRDefault="00D51860" w:rsidP="00712C1A">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4511FC34" w14:textId="77777777" w:rsidR="00D51860" w:rsidRDefault="00D51860" w:rsidP="00712C1A">
            <w:pPr>
              <w:spacing w:line="256" w:lineRule="auto"/>
              <w:rPr>
                <w:lang w:val="en-US"/>
              </w:rPr>
            </w:pPr>
            <w:r>
              <w:rPr>
                <w:lang w:val="en-US"/>
              </w:rPr>
              <w:t>CN29A</w:t>
            </w:r>
          </w:p>
          <w:p w14:paraId="5E0522A4"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60EDFEC" w14:textId="77777777" w:rsidR="00D51860" w:rsidRDefault="00D51860" w:rsidP="00712C1A">
            <w:pPr>
              <w:adjustRightInd w:val="0"/>
              <w:spacing w:line="256" w:lineRule="auto"/>
              <w:rPr>
                <w:lang w:val="en-US"/>
              </w:rPr>
            </w:pPr>
            <w:r w:rsidRPr="00DE31BF">
              <w:rPr>
                <w:lang w:val="en-US"/>
              </w:rPr>
              <w:t>Vopsitorii cu vopsea pe baza de rasini alchidice aplicate la pozitie, intr-un strat de grund si un strat de vopsea, pe suprafata constructiilor metalice ale halelor industriale (stilpi, grinzi, ferme, pane, contravintuiri, etc.) confectionate din profile usoare, executate manual</w:t>
            </w:r>
          </w:p>
          <w:p w14:paraId="03B11B42"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6F6122"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EE2AFF" w14:textId="77777777" w:rsidR="00D51860" w:rsidRDefault="00D51860" w:rsidP="00712C1A">
            <w:pPr>
              <w:spacing w:line="256" w:lineRule="auto"/>
              <w:jc w:val="center"/>
            </w:pPr>
            <w:r>
              <w:t>2,00</w:t>
            </w:r>
          </w:p>
        </w:tc>
      </w:tr>
      <w:tr w:rsidR="00D51860" w14:paraId="4636BCFB"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03D69D79" w14:textId="77777777" w:rsidR="00D51860" w:rsidRDefault="00D51860" w:rsidP="00712C1A">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B63E433" w14:textId="77777777" w:rsidR="00D51860" w:rsidRDefault="00D51860" w:rsidP="00712C1A">
            <w:pPr>
              <w:spacing w:line="256" w:lineRule="auto"/>
              <w:rPr>
                <w:lang w:val="en-US"/>
              </w:rPr>
            </w:pPr>
            <w:r>
              <w:rPr>
                <w:lang w:val="en-US"/>
              </w:rPr>
              <w:t>TsH38F</w:t>
            </w:r>
          </w:p>
          <w:p w14:paraId="2236700A"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D74FE9C" w14:textId="77777777" w:rsidR="00D51860" w:rsidRDefault="00D51860" w:rsidP="00712C1A">
            <w:pPr>
              <w:adjustRightInd w:val="0"/>
              <w:spacing w:line="256" w:lineRule="auto"/>
              <w:rPr>
                <w:lang w:val="en-US"/>
              </w:rPr>
            </w:pPr>
            <w:r w:rsidRPr="00DE31BF">
              <w:rPr>
                <w:lang w:val="en-US"/>
              </w:rPr>
              <w:t>Confectionarea si montarea de panouri, porti si stilpi la terenurile de sport - stilpi din metal, la teren de baschet</w:t>
            </w:r>
          </w:p>
          <w:p w14:paraId="2C586B62"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1C57BB" w14:textId="77777777" w:rsidR="00D51860" w:rsidRDefault="00D51860" w:rsidP="00712C1A">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5E858F" w14:textId="77777777" w:rsidR="00D51860" w:rsidRDefault="00D51860" w:rsidP="00712C1A">
            <w:pPr>
              <w:spacing w:line="256" w:lineRule="auto"/>
              <w:jc w:val="center"/>
            </w:pPr>
            <w:r>
              <w:t>2,00</w:t>
            </w:r>
          </w:p>
        </w:tc>
      </w:tr>
      <w:tr w:rsidR="00D51860" w14:paraId="48EA35A9"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3CFCB0BE" w14:textId="77777777" w:rsidR="00D51860" w:rsidRDefault="00D51860" w:rsidP="00712C1A">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45152E68" w14:textId="77777777" w:rsidR="00D51860" w:rsidRDefault="00D51860" w:rsidP="00712C1A">
            <w:pPr>
              <w:spacing w:line="256" w:lineRule="auto"/>
              <w:rPr>
                <w:lang w:val="en-US"/>
              </w:rPr>
            </w:pPr>
            <w:r>
              <w:rPr>
                <w:lang w:val="en-US"/>
              </w:rPr>
              <w:t>RpCU09C</w:t>
            </w:r>
          </w:p>
          <w:p w14:paraId="58A22D43"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0AF493E" w14:textId="77777777" w:rsidR="00D51860" w:rsidRDefault="00D51860" w:rsidP="00712C1A">
            <w:pPr>
              <w:adjustRightInd w:val="0"/>
              <w:spacing w:line="256" w:lineRule="auto"/>
              <w:rPr>
                <w:lang w:val="en-US"/>
              </w:rPr>
            </w:pPr>
            <w:r w:rsidRPr="00DE31BF">
              <w:rPr>
                <w:lang w:val="en-US"/>
              </w:rPr>
              <w:t>Transporturi cu mijloace manuale prin purtat direct la 60 m distanta cu o incarcatura pina la 50 kg (pentru 1 m transportat pe verticala se considera 10 pe orizontala)</w:t>
            </w:r>
          </w:p>
          <w:p w14:paraId="3F99AA90"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312464"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4DCE25" w14:textId="77777777" w:rsidR="00D51860" w:rsidRDefault="00D51860" w:rsidP="00712C1A">
            <w:pPr>
              <w:spacing w:line="256" w:lineRule="auto"/>
              <w:jc w:val="center"/>
            </w:pPr>
            <w:r>
              <w:t>2,00</w:t>
            </w:r>
          </w:p>
        </w:tc>
      </w:tr>
      <w:tr w:rsidR="00D51860" w14:paraId="1C2F79DF"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5C197487" w14:textId="77777777" w:rsidR="00D51860" w:rsidRDefault="00D51860" w:rsidP="00712C1A">
            <w:pPr>
              <w:spacing w:line="256" w:lineRule="auto"/>
            </w:pPr>
            <w: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57983A9B" w14:textId="77777777" w:rsidR="00D51860" w:rsidRDefault="00D51860" w:rsidP="00712C1A">
            <w:pPr>
              <w:spacing w:line="256" w:lineRule="auto"/>
              <w:rPr>
                <w:lang w:val="en-US"/>
              </w:rPr>
            </w:pPr>
            <w:r>
              <w:rPr>
                <w:lang w:val="en-US"/>
              </w:rPr>
              <w:t>TRI1AA04C2</w:t>
            </w:r>
          </w:p>
          <w:p w14:paraId="060D24CE"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414993CE" w14:textId="77777777" w:rsidR="00D51860" w:rsidRDefault="00D51860" w:rsidP="00712C1A">
            <w:pPr>
              <w:adjustRightInd w:val="0"/>
              <w:spacing w:line="256" w:lineRule="auto"/>
              <w:rPr>
                <w:lang w:val="en-US"/>
              </w:rPr>
            </w:pPr>
            <w:r w:rsidRPr="00DE31BF">
              <w:rPr>
                <w:lang w:val="en-US"/>
              </w:rPr>
              <w:t>Incarcarea materialelor din grupa A - usoare si marunte prin aruncare - de pe rampa sau teren, in auto categoria 2</w:t>
            </w:r>
          </w:p>
          <w:p w14:paraId="3EB81CAE" w14:textId="77777777" w:rsidR="00D51860" w:rsidRPr="00DE31BF" w:rsidRDefault="00D51860" w:rsidP="00712C1A">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3106B1" w14:textId="77777777" w:rsidR="00D51860" w:rsidRDefault="00D51860" w:rsidP="00712C1A">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DA9914" w14:textId="77777777" w:rsidR="00D51860" w:rsidRDefault="00D51860" w:rsidP="00712C1A">
            <w:pPr>
              <w:spacing w:line="256" w:lineRule="auto"/>
              <w:jc w:val="center"/>
            </w:pPr>
            <w:r>
              <w:t>2,00</w:t>
            </w:r>
          </w:p>
        </w:tc>
      </w:tr>
      <w:tr w:rsidR="00D51860" w14:paraId="2A21B9AA" w14:textId="77777777" w:rsidTr="00712C1A">
        <w:tc>
          <w:tcPr>
            <w:tcW w:w="709" w:type="dxa"/>
            <w:tcBorders>
              <w:top w:val="single" w:sz="4" w:space="0" w:color="auto"/>
              <w:left w:val="single" w:sz="6" w:space="0" w:color="auto"/>
              <w:bottom w:val="single" w:sz="4" w:space="0" w:color="auto"/>
              <w:right w:val="single" w:sz="6" w:space="0" w:color="auto"/>
            </w:tcBorders>
            <w:vAlign w:val="center"/>
            <w:hideMark/>
          </w:tcPr>
          <w:p w14:paraId="64631F2D" w14:textId="77777777" w:rsidR="00D51860" w:rsidRDefault="00D51860" w:rsidP="00712C1A">
            <w:pPr>
              <w:spacing w:line="256" w:lineRule="auto"/>
            </w:pPr>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49AFDFE8" w14:textId="77777777" w:rsidR="00D51860" w:rsidRDefault="00D51860" w:rsidP="00712C1A">
            <w:pPr>
              <w:spacing w:line="256" w:lineRule="auto"/>
              <w:rPr>
                <w:lang w:val="en-US"/>
              </w:rPr>
            </w:pPr>
            <w:r>
              <w:rPr>
                <w:lang w:val="en-US"/>
              </w:rPr>
              <w:t>11111</w:t>
            </w:r>
          </w:p>
          <w:p w14:paraId="7B2DA9F5" w14:textId="77777777" w:rsidR="00D51860" w:rsidRDefault="00D51860" w:rsidP="00712C1A">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1DE24AD" w14:textId="77777777" w:rsidR="00D51860" w:rsidRDefault="00D51860" w:rsidP="00712C1A">
            <w:pPr>
              <w:adjustRightInd w:val="0"/>
              <w:spacing w:line="256" w:lineRule="auto"/>
              <w:rPr>
                <w:lang w:val="en-US"/>
              </w:rPr>
            </w:pPr>
            <w:r>
              <w:t xml:space="preserve">Cablu de otel d 4mm </w:t>
            </w:r>
          </w:p>
          <w:p w14:paraId="6231C04F" w14:textId="77777777" w:rsidR="00D51860" w:rsidRDefault="00D51860" w:rsidP="00712C1A">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AB9122" w14:textId="77777777" w:rsidR="00D51860" w:rsidRDefault="00D51860" w:rsidP="00712C1A">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EB978D" w14:textId="77777777" w:rsidR="00D51860" w:rsidRDefault="00D51860" w:rsidP="00712C1A">
            <w:pPr>
              <w:spacing w:line="256" w:lineRule="auto"/>
              <w:jc w:val="center"/>
            </w:pPr>
            <w:r>
              <w:t>1.100,00</w:t>
            </w:r>
          </w:p>
        </w:tc>
      </w:tr>
    </w:tbl>
    <w:p w14:paraId="6ADC867F" w14:textId="77777777" w:rsidR="00D51860" w:rsidRDefault="00D51860" w:rsidP="00D51860">
      <w:pPr>
        <w:rPr>
          <w:sz w:val="6"/>
          <w:szCs w:val="6"/>
        </w:rPr>
      </w:pPr>
      <w:r>
        <w:t xml:space="preserve"> </w:t>
      </w:r>
    </w:p>
    <w:p w14:paraId="2920AAE0" w14:textId="77777777" w:rsidR="00D51860" w:rsidRDefault="00D51860" w:rsidP="00D51860">
      <w:pPr>
        <w:rPr>
          <w:lang w:val="en-US"/>
        </w:rPr>
      </w:pPr>
      <w:r>
        <w:rPr>
          <w:lang w:val="en-US"/>
        </w:rPr>
        <w:tab/>
      </w:r>
      <w:r>
        <w:rPr>
          <w:lang w:val="en-US"/>
        </w:rPr>
        <w:tab/>
      </w:r>
      <w:r>
        <w:rPr>
          <w:lang w:val="en-US"/>
        </w:rPr>
        <w:tab/>
      </w:r>
      <w:r>
        <w:rPr>
          <w:lang w:val="en-US"/>
        </w:rPr>
        <w:tab/>
      </w:r>
      <w:r>
        <w:rPr>
          <w:lang w:val="en-US"/>
        </w:rPr>
        <w:tab/>
      </w:r>
      <w:r>
        <w:rPr>
          <w:lang w:val="en-US"/>
        </w:rPr>
        <w:tab/>
      </w:r>
    </w:p>
    <w:p w14:paraId="65482D36" w14:textId="77777777" w:rsidR="00D51860" w:rsidRDefault="00D51860" w:rsidP="00D51860">
      <w:pPr>
        <w:rPr>
          <w:sz w:val="28"/>
          <w:szCs w:val="28"/>
          <w:lang w:val="en-US"/>
        </w:rPr>
      </w:pPr>
      <w:r>
        <w:rPr>
          <w:lang w:val="en-US"/>
        </w:rPr>
        <w:tab/>
      </w:r>
      <w:r>
        <w:rPr>
          <w:sz w:val="28"/>
          <w:szCs w:val="28"/>
          <w:lang w:val="en-US"/>
        </w:rPr>
        <w:t xml:space="preserve">                                                                                                         </w:t>
      </w:r>
    </w:p>
    <w:p w14:paraId="1CFB68A8" w14:textId="77777777" w:rsidR="00D51860" w:rsidRDefault="00D51860" w:rsidP="00D51860">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D51860" w14:paraId="0C3E15AE" w14:textId="77777777" w:rsidTr="00712C1A">
        <w:tc>
          <w:tcPr>
            <w:tcW w:w="9781" w:type="dxa"/>
          </w:tcPr>
          <w:p w14:paraId="73EAA80E" w14:textId="77777777" w:rsidR="00D51860" w:rsidRDefault="00D51860" w:rsidP="00712C1A">
            <w:pPr>
              <w:spacing w:line="256" w:lineRule="auto"/>
              <w:rPr>
                <w:lang w:val="en-US"/>
              </w:rPr>
            </w:pPr>
          </w:p>
        </w:tc>
      </w:tr>
      <w:tr w:rsidR="00D51860" w14:paraId="54C434EC" w14:textId="77777777" w:rsidTr="00712C1A">
        <w:tc>
          <w:tcPr>
            <w:tcW w:w="9781" w:type="dxa"/>
            <w:tcBorders>
              <w:top w:val="nil"/>
              <w:left w:val="nil"/>
              <w:bottom w:val="single" w:sz="6" w:space="0" w:color="auto"/>
              <w:right w:val="nil"/>
            </w:tcBorders>
            <w:hideMark/>
          </w:tcPr>
          <w:p w14:paraId="44D2599A" w14:textId="77777777" w:rsidR="00D51860" w:rsidRDefault="00D51860" w:rsidP="00712C1A">
            <w:pPr>
              <w:spacing w:line="256" w:lineRule="auto"/>
              <w:rPr>
                <w:lang w:val="en-US"/>
              </w:rPr>
            </w:pPr>
            <w:r>
              <w:t xml:space="preserve">Proiectant   </w:t>
            </w:r>
            <w:r>
              <w:rPr>
                <w:lang w:val="en-US"/>
              </w:rPr>
              <w:t xml:space="preserve"> </w:t>
            </w:r>
          </w:p>
        </w:tc>
      </w:tr>
      <w:tr w:rsidR="00D51860" w14:paraId="594FDBEB" w14:textId="77777777" w:rsidTr="00712C1A">
        <w:trPr>
          <w:trHeight w:val="355"/>
        </w:trPr>
        <w:tc>
          <w:tcPr>
            <w:tcW w:w="9781" w:type="dxa"/>
            <w:hideMark/>
          </w:tcPr>
          <w:p w14:paraId="062F229F" w14:textId="77777777" w:rsidR="00D51860" w:rsidRDefault="00D51860" w:rsidP="00712C1A">
            <w:pPr>
              <w:spacing w:line="25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67B49C03" w14:textId="77777777" w:rsidR="00D51860" w:rsidRDefault="00D51860" w:rsidP="00D51860">
      <w:pPr>
        <w:jc w:val="center"/>
        <w:rPr>
          <w:lang w:val="en-US"/>
        </w:rPr>
      </w:pPr>
      <w:r>
        <w:rPr>
          <w:sz w:val="28"/>
          <w:szCs w:val="28"/>
          <w:lang w:val="en-US"/>
        </w:rPr>
        <w:t>L.S.</w:t>
      </w:r>
    </w:p>
    <w:p w14:paraId="7D50C7BF" w14:textId="102A6EAB" w:rsidR="00D51860" w:rsidRDefault="00D51860" w:rsidP="00EB1D32"/>
    <w:p w14:paraId="248A3354" w14:textId="64DFF016" w:rsidR="00D51860" w:rsidRDefault="00D51860" w:rsidP="00EB1D32"/>
    <w:p w14:paraId="7E0A5C46" w14:textId="6E82D2ED" w:rsidR="00D51860" w:rsidRDefault="00D51860" w:rsidP="00EB1D32"/>
    <w:p w14:paraId="2BE2C4B6" w14:textId="35A14246" w:rsidR="00D51860" w:rsidRDefault="00D51860" w:rsidP="00EB1D32"/>
    <w:p w14:paraId="06784E33" w14:textId="505CBB0A" w:rsidR="00D51860" w:rsidRDefault="00D51860" w:rsidP="00EB1D32"/>
    <w:p w14:paraId="10805789" w14:textId="0F57B413" w:rsidR="00D51860" w:rsidRDefault="00D51860" w:rsidP="00EB1D32"/>
    <w:p w14:paraId="32A3F5B3" w14:textId="5715A1BA" w:rsidR="00D51860" w:rsidRDefault="00D51860" w:rsidP="00EB1D32"/>
    <w:p w14:paraId="73EA4445" w14:textId="7D49F3E3" w:rsidR="00D51860" w:rsidRDefault="00D51860" w:rsidP="00EB1D32"/>
    <w:p w14:paraId="7644D1B4" w14:textId="492DE47F" w:rsidR="00D51860" w:rsidRDefault="00D51860" w:rsidP="00EB1D32"/>
    <w:p w14:paraId="00A3AA97" w14:textId="77777777" w:rsidR="00D51860" w:rsidRDefault="00D51860" w:rsidP="00EB1D32"/>
    <w:p w14:paraId="2B7F62C5" w14:textId="77777777" w:rsidR="00AF62C9" w:rsidRPr="00FF430B" w:rsidRDefault="00AF62C9" w:rsidP="009E2657">
      <w:pPr>
        <w:pStyle w:val="a7"/>
        <w:tabs>
          <w:tab w:val="left" w:pos="567"/>
        </w:tabs>
        <w:rPr>
          <w:rFonts w:ascii="Times New Roman" w:hAnsi="Times New Roman"/>
          <w:szCs w:val="24"/>
          <w:lang w:val="ro-MD"/>
        </w:rPr>
      </w:pPr>
    </w:p>
    <w:p w14:paraId="47A8C322" w14:textId="16B24CF8" w:rsidR="006537B3" w:rsidRPr="00D51860" w:rsidRDefault="00AA7E9A" w:rsidP="009E2657">
      <w:pPr>
        <w:pStyle w:val="a7"/>
        <w:tabs>
          <w:tab w:val="left" w:pos="567"/>
        </w:tabs>
        <w:rPr>
          <w:rFonts w:ascii="Times New Roman" w:hAnsi="Times New Roman"/>
          <w:i/>
          <w:lang w:val="ro-MD"/>
        </w:rPr>
        <w:sectPr w:rsidR="006537B3" w:rsidRPr="00D51860"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236B193B" w14:textId="77777777" w:rsidR="001F7AEE" w:rsidRDefault="001F7AEE" w:rsidP="00D51860">
      <w:pPr>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D7496">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D7496">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D7496">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D7496">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D7496">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D7496">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D7496">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D7496">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D7496">
            <w:pPr>
              <w:numPr>
                <w:ilvl w:val="1"/>
                <w:numId w:val="1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D7496">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D7496">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D7496">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179A1D8E" w:rsidR="00892FAB" w:rsidRPr="00892FAB" w:rsidRDefault="00892FAB" w:rsidP="00892FAB">
      <w:pPr>
        <w:jc w:val="right"/>
        <w:rPr>
          <w:noProof w:val="0"/>
          <w:lang w:val="en-US" w:eastAsia="ru-RU"/>
        </w:rPr>
      </w:pPr>
    </w:p>
    <w:sectPr w:rsidR="00892FAB" w:rsidRPr="00892FA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5C83F" w14:textId="77777777" w:rsidR="00304B41" w:rsidRDefault="00304B41" w:rsidP="00A20ACF">
      <w:r>
        <w:separator/>
      </w:r>
    </w:p>
  </w:endnote>
  <w:endnote w:type="continuationSeparator" w:id="0">
    <w:p w14:paraId="78B3846C" w14:textId="77777777" w:rsidR="00304B41" w:rsidRDefault="00304B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B4CDF" w14:textId="77777777" w:rsidR="00304B41" w:rsidRDefault="00304B41" w:rsidP="00A20ACF">
      <w:r>
        <w:separator/>
      </w:r>
    </w:p>
  </w:footnote>
  <w:footnote w:type="continuationSeparator" w:id="0">
    <w:p w14:paraId="4F610EB2" w14:textId="77777777" w:rsidR="00304B41" w:rsidRDefault="00304B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77D6C75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19"/>
  </w:num>
  <w:num w:numId="4">
    <w:abstractNumId w:val="18"/>
  </w:num>
  <w:num w:numId="5">
    <w:abstractNumId w:val="8"/>
  </w:num>
  <w:num w:numId="6">
    <w:abstractNumId w:val="11"/>
  </w:num>
  <w:num w:numId="7">
    <w:abstractNumId w:val="9"/>
  </w:num>
  <w:num w:numId="8">
    <w:abstractNumId w:val="5"/>
  </w:num>
  <w:num w:numId="9">
    <w:abstractNumId w:val="13"/>
  </w:num>
  <w:num w:numId="10">
    <w:abstractNumId w:val="17"/>
  </w:num>
  <w:num w:numId="11">
    <w:abstractNumId w:val="16"/>
  </w:num>
  <w:num w:numId="12">
    <w:abstractNumId w:val="6"/>
  </w:num>
  <w:num w:numId="13">
    <w:abstractNumId w:val="24"/>
  </w:num>
  <w:num w:numId="14">
    <w:abstractNumId w:val="22"/>
  </w:num>
  <w:num w:numId="15">
    <w:abstractNumId w:val="7"/>
  </w:num>
  <w:num w:numId="16">
    <w:abstractNumId w:val="20"/>
  </w:num>
  <w:num w:numId="17">
    <w:abstractNumId w:val="10"/>
  </w:num>
  <w:num w:numId="18">
    <w:abstractNumId w:val="21"/>
  </w:num>
  <w:num w:numId="19">
    <w:abstractNumId w:val="12"/>
  </w:num>
  <w:num w:numId="20">
    <w:abstractNumId w:val="14"/>
  </w:num>
  <w:num w:numId="21">
    <w:abstractNumId w:val="25"/>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5AE"/>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2113"/>
    <w:rsid w:val="0013462B"/>
    <w:rsid w:val="00135A02"/>
    <w:rsid w:val="00136841"/>
    <w:rsid w:val="0013795E"/>
    <w:rsid w:val="001401CD"/>
    <w:rsid w:val="00140BB8"/>
    <w:rsid w:val="0014174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229"/>
    <w:rsid w:val="00164565"/>
    <w:rsid w:val="001701DE"/>
    <w:rsid w:val="001704FB"/>
    <w:rsid w:val="001710E7"/>
    <w:rsid w:val="001718AE"/>
    <w:rsid w:val="00173E2D"/>
    <w:rsid w:val="00174C61"/>
    <w:rsid w:val="00174E5F"/>
    <w:rsid w:val="001763CD"/>
    <w:rsid w:val="0017664F"/>
    <w:rsid w:val="00177A21"/>
    <w:rsid w:val="00183358"/>
    <w:rsid w:val="00183D79"/>
    <w:rsid w:val="0018415A"/>
    <w:rsid w:val="00185148"/>
    <w:rsid w:val="001856BA"/>
    <w:rsid w:val="001866CB"/>
    <w:rsid w:val="001873A6"/>
    <w:rsid w:val="0019071C"/>
    <w:rsid w:val="0019234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50E"/>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BC8"/>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DD"/>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2E1"/>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B4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3F752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A62"/>
    <w:rsid w:val="00426FF4"/>
    <w:rsid w:val="0042741C"/>
    <w:rsid w:val="00427553"/>
    <w:rsid w:val="004331E5"/>
    <w:rsid w:val="004334FF"/>
    <w:rsid w:val="004344C6"/>
    <w:rsid w:val="0044048B"/>
    <w:rsid w:val="004409EB"/>
    <w:rsid w:val="00442351"/>
    <w:rsid w:val="00442D67"/>
    <w:rsid w:val="00443325"/>
    <w:rsid w:val="00443BED"/>
    <w:rsid w:val="00444038"/>
    <w:rsid w:val="004463AB"/>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ECB"/>
    <w:rsid w:val="004D6702"/>
    <w:rsid w:val="004D6DBE"/>
    <w:rsid w:val="004D7107"/>
    <w:rsid w:val="004D7644"/>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5D4F"/>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B9A"/>
    <w:rsid w:val="00580D91"/>
    <w:rsid w:val="005827D9"/>
    <w:rsid w:val="00582ECA"/>
    <w:rsid w:val="00584ACB"/>
    <w:rsid w:val="00585937"/>
    <w:rsid w:val="00590C16"/>
    <w:rsid w:val="00590EDE"/>
    <w:rsid w:val="00590F43"/>
    <w:rsid w:val="00592775"/>
    <w:rsid w:val="00593D34"/>
    <w:rsid w:val="00594A21"/>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193"/>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1F11"/>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32A"/>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0E4"/>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4E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857"/>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E6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2C9"/>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5E8"/>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77E9D"/>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615"/>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860"/>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496"/>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42C"/>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359"/>
    <w:rsid w:val="00E577E4"/>
    <w:rsid w:val="00E57AFE"/>
    <w:rsid w:val="00E6009A"/>
    <w:rsid w:val="00E6012E"/>
    <w:rsid w:val="00E614FD"/>
    <w:rsid w:val="00E67EA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D32"/>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BB4"/>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55D"/>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53</Pages>
  <Words>20393</Words>
  <Characters>116246</Characters>
  <Application>Microsoft Office Word</Application>
  <DocSecurity>0</DocSecurity>
  <Lines>968</Lines>
  <Paragraphs>272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2021-06-01T11:52:00Z</cp:lastPrinted>
  <dcterms:created xsi:type="dcterms:W3CDTF">2026-02-19T08:09:00Z</dcterms:created>
  <dcterms:modified xsi:type="dcterms:W3CDTF">2026-08-25T09:14:00Z</dcterms:modified>
</cp:coreProperties>
</file>