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0C57D048"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421EFD">
        <w:rPr>
          <w:noProof w:val="0"/>
          <w:lang w:val="ro-MD" w:eastAsia="ru-RU"/>
        </w:rPr>
        <w:t>69</w:t>
      </w:r>
      <w:r w:rsidRPr="00FF430B">
        <w:rPr>
          <w:noProof w:val="0"/>
          <w:lang w:val="ro-MD" w:eastAsia="ru-RU"/>
        </w:rPr>
        <w:t xml:space="preserve">  din </w:t>
      </w:r>
      <w:r w:rsidR="00421EFD">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6700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1C1105A6" w14:textId="77777777" w:rsidR="000D3B9B" w:rsidRPr="000D3B9B" w:rsidRDefault="000D3B9B" w:rsidP="000D3B9B">
      <w:pPr>
        <w:tabs>
          <w:tab w:val="left" w:pos="567"/>
        </w:tabs>
        <w:rPr>
          <w:b/>
          <w:bCs/>
          <w:color w:val="000000"/>
        </w:rPr>
      </w:pPr>
      <w:r w:rsidRPr="000D3B9B">
        <w:rPr>
          <w:color w:val="000000"/>
          <w:lang w:val="ro-MD"/>
        </w:rPr>
        <w:t xml:space="preserve">Obiectul: </w:t>
      </w:r>
      <w:r w:rsidRPr="000D3B9B">
        <w:rPr>
          <w:b/>
          <w:bCs/>
          <w:color w:val="000000"/>
        </w:rPr>
        <w:t>Amenajarea punctelor pentru amplasarea containerelor de colectare a deșeurilor menajere</w:t>
      </w:r>
    </w:p>
    <w:p w14:paraId="54128273" w14:textId="77777777" w:rsidR="000D3B9B" w:rsidRPr="000D3B9B" w:rsidRDefault="000D3B9B" w:rsidP="000D3B9B">
      <w:pPr>
        <w:tabs>
          <w:tab w:val="left" w:pos="567"/>
        </w:tabs>
        <w:rPr>
          <w:b/>
          <w:bCs/>
          <w:color w:val="000000"/>
        </w:rPr>
      </w:pPr>
    </w:p>
    <w:p w14:paraId="65236B1D" w14:textId="77777777" w:rsidR="000D3B9B" w:rsidRPr="000D3B9B" w:rsidRDefault="000D3B9B" w:rsidP="000D3B9B">
      <w:pPr>
        <w:tabs>
          <w:tab w:val="left" w:pos="567"/>
        </w:tabs>
        <w:jc w:val="both"/>
        <w:rPr>
          <w:b/>
          <w:color w:val="000000"/>
          <w:lang w:val="ro-MD"/>
        </w:rPr>
      </w:pPr>
      <w:r w:rsidRPr="000D3B9B">
        <w:rPr>
          <w:color w:val="000000"/>
          <w:lang w:val="ro-MD"/>
        </w:rPr>
        <w:t xml:space="preserve">Autoritatea contractantă: </w:t>
      </w:r>
      <w:r w:rsidRPr="000D3B9B">
        <w:rPr>
          <w:b/>
          <w:color w:val="000000"/>
          <w:lang w:val="ro-MD"/>
        </w:rPr>
        <w:t>IMSP Spitalul Clinic de Psihiatrie, mun. Chișinău, or. Codru, str.                       Costiujeni, 3</w:t>
      </w:r>
    </w:p>
    <w:p w14:paraId="1AD1229C" w14:textId="77777777" w:rsidR="000D3B9B" w:rsidRPr="000D3B9B" w:rsidRDefault="000D3B9B" w:rsidP="000D3B9B">
      <w:pPr>
        <w:autoSpaceDE w:val="0"/>
        <w:autoSpaceDN w:val="0"/>
        <w:ind w:right="567"/>
        <w:jc w:val="right"/>
        <w:rPr>
          <w:bCs/>
          <w:noProof w:val="0"/>
          <w:sz w:val="22"/>
          <w:szCs w:val="28"/>
          <w:lang w:val="en-US" w:eastAsia="ru-RU"/>
        </w:rPr>
      </w:pPr>
      <w:r w:rsidRPr="000D3B9B">
        <w:rPr>
          <w:bCs/>
          <w:noProof w:val="0"/>
          <w:sz w:val="22"/>
          <w:szCs w:val="28"/>
          <w:u w:val="single"/>
          <w:lang w:val="en-US" w:eastAsia="ru-RU"/>
        </w:rPr>
        <w:t xml:space="preserve">   Suma total estimativă 254000 lei farăTVA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D3B9B" w:rsidRPr="000D3B9B" w14:paraId="319BC144" w14:textId="77777777" w:rsidTr="00735A99">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642983CD" w14:textId="77777777" w:rsidR="000D3B9B" w:rsidRPr="000D3B9B" w:rsidRDefault="000D3B9B" w:rsidP="000D3B9B">
            <w:pPr>
              <w:autoSpaceDE w:val="0"/>
              <w:autoSpaceDN w:val="0"/>
              <w:ind w:right="-108"/>
              <w:jc w:val="center"/>
              <w:rPr>
                <w:noProof w:val="0"/>
                <w:sz w:val="22"/>
                <w:szCs w:val="22"/>
                <w:lang w:val="en-US" w:eastAsia="ru-RU"/>
              </w:rPr>
            </w:pPr>
            <w:r w:rsidRPr="000D3B9B">
              <w:rPr>
                <w:noProof w:val="0"/>
                <w:sz w:val="22"/>
                <w:szCs w:val="22"/>
                <w:lang w:val="ru-RU" w:eastAsia="ru-RU"/>
              </w:rPr>
              <w:t>№</w:t>
            </w:r>
          </w:p>
          <w:p w14:paraId="27B2341A" w14:textId="77777777" w:rsidR="000D3B9B" w:rsidRPr="000D3B9B" w:rsidRDefault="000D3B9B" w:rsidP="000D3B9B">
            <w:pPr>
              <w:autoSpaceDE w:val="0"/>
              <w:autoSpaceDN w:val="0"/>
              <w:ind w:right="-108"/>
              <w:jc w:val="center"/>
              <w:rPr>
                <w:noProof w:val="0"/>
                <w:sz w:val="22"/>
                <w:szCs w:val="22"/>
                <w:lang w:val="ru-RU" w:eastAsia="ru-RU"/>
              </w:rPr>
            </w:pPr>
            <w:r w:rsidRPr="000D3B9B">
              <w:rPr>
                <w:noProof w:val="0"/>
                <w:sz w:val="22"/>
                <w:szCs w:val="22"/>
                <w:lang w:val="ru-RU" w:eastAsia="ru-RU"/>
              </w:rPr>
              <w:t xml:space="preserve"> </w:t>
            </w:r>
            <w:r w:rsidRPr="000D3B9B">
              <w:rPr>
                <w:noProof w:val="0"/>
                <w:sz w:val="22"/>
                <w:szCs w:val="22"/>
                <w:lang w:val="en-US" w:eastAsia="ru-RU"/>
              </w:rPr>
              <w:t>crt</w:t>
            </w:r>
            <w:r w:rsidRPr="000D3B9B">
              <w:rPr>
                <w:noProof w:val="0"/>
                <w:sz w:val="22"/>
                <w:szCs w:val="22"/>
                <w:lang w:val="ru-RU" w:eastAsia="ru-RU"/>
              </w:rPr>
              <w:t>.</w:t>
            </w:r>
          </w:p>
        </w:tc>
        <w:tc>
          <w:tcPr>
            <w:tcW w:w="1559" w:type="dxa"/>
            <w:tcBorders>
              <w:top w:val="single" w:sz="6" w:space="0" w:color="auto"/>
              <w:left w:val="single" w:sz="6" w:space="0" w:color="auto"/>
              <w:bottom w:val="nil"/>
              <w:right w:val="nil"/>
            </w:tcBorders>
            <w:shd w:val="pct5" w:color="auto" w:fill="auto"/>
          </w:tcPr>
          <w:p w14:paraId="7A85A11C" w14:textId="77777777" w:rsidR="000D3B9B" w:rsidRPr="000D3B9B" w:rsidRDefault="000D3B9B" w:rsidP="000D3B9B">
            <w:pPr>
              <w:autoSpaceDE w:val="0"/>
              <w:autoSpaceDN w:val="0"/>
              <w:ind w:left="-120" w:right="-108"/>
              <w:jc w:val="center"/>
              <w:rPr>
                <w:noProof w:val="0"/>
                <w:sz w:val="22"/>
                <w:szCs w:val="22"/>
                <w:lang w:val="en-US" w:eastAsia="ru-RU"/>
              </w:rPr>
            </w:pPr>
            <w:r w:rsidRPr="000D3B9B">
              <w:rPr>
                <w:noProof w:val="0"/>
                <w:sz w:val="22"/>
                <w:szCs w:val="22"/>
                <w:lang w:eastAsia="ru-RU"/>
              </w:rPr>
              <w:t>Simbol</w:t>
            </w:r>
            <w:r w:rsidRPr="000D3B9B">
              <w:rPr>
                <w:noProof w:val="0"/>
                <w:sz w:val="22"/>
                <w:szCs w:val="22"/>
                <w:lang w:val="en-US" w:eastAsia="ru-RU"/>
              </w:rPr>
              <w:t xml:space="preserve"> </w:t>
            </w:r>
            <w:r w:rsidRPr="000D3B9B">
              <w:rPr>
                <w:noProof w:val="0"/>
                <w:sz w:val="22"/>
                <w:szCs w:val="22"/>
                <w:lang w:eastAsia="ru-RU"/>
              </w:rPr>
              <w:t>norme</w:t>
            </w:r>
            <w:r w:rsidRPr="000D3B9B">
              <w:rPr>
                <w:noProof w:val="0"/>
                <w:sz w:val="22"/>
                <w:szCs w:val="22"/>
                <w:lang w:val="en-US" w:eastAsia="ru-RU"/>
              </w:rPr>
              <w:t xml:space="preserve"> </w:t>
            </w:r>
            <w:r w:rsidRPr="000D3B9B">
              <w:rPr>
                <w:noProof w:val="0"/>
                <w:sz w:val="22"/>
                <w:szCs w:val="22"/>
                <w:lang w:eastAsia="ru-RU"/>
              </w:rPr>
              <w:t xml:space="preserve">şi Cod </w:t>
            </w:r>
            <w:r w:rsidRPr="000D3B9B">
              <w:rPr>
                <w:noProof w:val="0"/>
                <w:sz w:val="22"/>
                <w:szCs w:val="22"/>
                <w:lang w:val="en-US" w:eastAsia="ru-RU"/>
              </w:rPr>
              <w:t xml:space="preserve"> </w:t>
            </w:r>
            <w:r w:rsidRPr="000D3B9B">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73829CF0" w14:textId="77777777" w:rsidR="000D3B9B" w:rsidRPr="000D3B9B" w:rsidRDefault="000D3B9B" w:rsidP="000D3B9B">
            <w:pPr>
              <w:autoSpaceDE w:val="0"/>
              <w:autoSpaceDN w:val="0"/>
              <w:jc w:val="center"/>
              <w:rPr>
                <w:noProof w:val="0"/>
                <w:sz w:val="22"/>
                <w:szCs w:val="22"/>
                <w:lang w:eastAsia="ru-RU"/>
              </w:rPr>
            </w:pPr>
          </w:p>
          <w:p w14:paraId="74CBA76F"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43E33E17" w14:textId="77777777" w:rsidR="000D3B9B" w:rsidRPr="000D3B9B" w:rsidRDefault="000D3B9B" w:rsidP="000D3B9B">
            <w:pPr>
              <w:autoSpaceDE w:val="0"/>
              <w:autoSpaceDN w:val="0"/>
              <w:ind w:left="-108" w:right="-108"/>
              <w:jc w:val="center"/>
              <w:rPr>
                <w:noProof w:val="0"/>
                <w:sz w:val="22"/>
                <w:szCs w:val="22"/>
                <w:lang w:val="ru-RU" w:eastAsia="ru-RU"/>
              </w:rPr>
            </w:pPr>
            <w:r w:rsidRPr="000D3B9B">
              <w:rPr>
                <w:noProof w:val="0"/>
                <w:sz w:val="22"/>
                <w:szCs w:val="22"/>
                <w:lang w:eastAsia="ru-RU"/>
              </w:rPr>
              <w:t>Unitatea de masura</w:t>
            </w:r>
            <w:r w:rsidRPr="000D3B9B">
              <w:rPr>
                <w:noProof w:val="0"/>
                <w:sz w:val="22"/>
                <w:szCs w:val="22"/>
                <w:lang w:val="ru-RU"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7FD1E06D"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Volum</w:t>
            </w:r>
          </w:p>
        </w:tc>
      </w:tr>
    </w:tbl>
    <w:p w14:paraId="3F52175C" w14:textId="77777777" w:rsidR="000D3B9B" w:rsidRPr="000D3B9B" w:rsidRDefault="000D3B9B" w:rsidP="000D3B9B">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D3B9B" w:rsidRPr="000D3B9B" w14:paraId="10AEB376" w14:textId="77777777" w:rsidTr="00735A9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B56ED1A" w14:textId="77777777" w:rsidR="000D3B9B" w:rsidRPr="000D3B9B" w:rsidRDefault="000D3B9B" w:rsidP="000D3B9B">
            <w:pPr>
              <w:autoSpaceDE w:val="0"/>
              <w:autoSpaceDN w:val="0"/>
              <w:ind w:right="-108"/>
              <w:jc w:val="center"/>
              <w:rPr>
                <w:noProof w:val="0"/>
                <w:sz w:val="22"/>
                <w:szCs w:val="22"/>
                <w:lang w:val="ru-RU" w:eastAsia="ru-RU"/>
              </w:rPr>
            </w:pPr>
            <w:r w:rsidRPr="000D3B9B">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60D2DFA0" w14:textId="77777777" w:rsidR="000D3B9B" w:rsidRPr="000D3B9B" w:rsidRDefault="000D3B9B" w:rsidP="000D3B9B">
            <w:pPr>
              <w:autoSpaceDE w:val="0"/>
              <w:autoSpaceDN w:val="0"/>
              <w:ind w:left="-120" w:right="-108"/>
              <w:jc w:val="center"/>
              <w:rPr>
                <w:noProof w:val="0"/>
                <w:sz w:val="22"/>
                <w:szCs w:val="22"/>
                <w:lang w:val="ru-RU" w:eastAsia="ru-RU"/>
              </w:rPr>
            </w:pPr>
            <w:r w:rsidRPr="000D3B9B">
              <w:rPr>
                <w:noProof w:val="0"/>
                <w:sz w:val="22"/>
                <w:szCs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14D9ED85"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0779CC7B" w14:textId="77777777" w:rsidR="000D3B9B" w:rsidRPr="000D3B9B" w:rsidRDefault="000D3B9B" w:rsidP="000D3B9B">
            <w:pPr>
              <w:autoSpaceDE w:val="0"/>
              <w:autoSpaceDN w:val="0"/>
              <w:ind w:left="-108" w:right="-108"/>
              <w:jc w:val="center"/>
              <w:rPr>
                <w:noProof w:val="0"/>
                <w:sz w:val="22"/>
                <w:szCs w:val="22"/>
                <w:lang w:val="ru-RU" w:eastAsia="ru-RU"/>
              </w:rPr>
            </w:pPr>
            <w:r w:rsidRPr="000D3B9B">
              <w:rPr>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6A630E5"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5</w:t>
            </w:r>
          </w:p>
        </w:tc>
      </w:tr>
      <w:tr w:rsidR="000D3B9B" w:rsidRPr="000D3B9B" w14:paraId="22848EFD" w14:textId="77777777" w:rsidTr="00735A99">
        <w:tblPrEx>
          <w:tblCellMar>
            <w:top w:w="0" w:type="dxa"/>
            <w:bottom w:w="0" w:type="dxa"/>
          </w:tblCellMar>
        </w:tblPrEx>
        <w:tc>
          <w:tcPr>
            <w:tcW w:w="709" w:type="dxa"/>
            <w:tcBorders>
              <w:top w:val="nil"/>
              <w:left w:val="single" w:sz="6" w:space="0" w:color="auto"/>
              <w:bottom w:val="nil"/>
              <w:right w:val="nil"/>
            </w:tcBorders>
          </w:tcPr>
          <w:p w14:paraId="1927696C" w14:textId="77777777" w:rsidR="000D3B9B" w:rsidRPr="000D3B9B" w:rsidRDefault="000D3B9B" w:rsidP="000D3B9B">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8040684" w14:textId="77777777" w:rsidR="000D3B9B" w:rsidRPr="000D3B9B" w:rsidRDefault="000D3B9B" w:rsidP="000D3B9B">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6D7AA4DB" w14:textId="77777777" w:rsidR="000D3B9B" w:rsidRPr="000D3B9B" w:rsidRDefault="000D3B9B" w:rsidP="000D3B9B">
            <w:pPr>
              <w:autoSpaceDE w:val="0"/>
              <w:autoSpaceDN w:val="0"/>
              <w:rPr>
                <w:b/>
                <w:bCs/>
                <w:noProof w:val="0"/>
                <w:sz w:val="22"/>
                <w:szCs w:val="22"/>
                <w:lang w:val="en-US" w:eastAsia="ru-RU"/>
              </w:rPr>
            </w:pPr>
            <w:r w:rsidRPr="000D3B9B">
              <w:rPr>
                <w:b/>
                <w:bCs/>
                <w:noProof w:val="0"/>
                <w:sz w:val="22"/>
                <w:szCs w:val="22"/>
                <w:lang w:val="ru-RU" w:eastAsia="ru-RU"/>
              </w:rPr>
              <w:t>1. Lucrari amenajare</w:t>
            </w:r>
          </w:p>
          <w:p w14:paraId="15135A86" w14:textId="77777777" w:rsidR="000D3B9B" w:rsidRPr="000D3B9B" w:rsidRDefault="000D3B9B" w:rsidP="000D3B9B">
            <w:pPr>
              <w:autoSpaceDE w:val="0"/>
              <w:autoSpaceDN w:val="0"/>
              <w:rPr>
                <w:noProof w:val="0"/>
                <w:sz w:val="20"/>
                <w:szCs w:val="20"/>
                <w:lang w:val="ru-RU" w:eastAsia="ru-RU"/>
              </w:rPr>
            </w:pPr>
          </w:p>
        </w:tc>
      </w:tr>
      <w:tr w:rsidR="000D3B9B" w:rsidRPr="000D3B9B" w14:paraId="69F31406" w14:textId="77777777" w:rsidTr="00735A99">
        <w:tblPrEx>
          <w:tblCellMar>
            <w:top w:w="0" w:type="dxa"/>
            <w:bottom w:w="0" w:type="dxa"/>
          </w:tblCellMar>
        </w:tblPrEx>
        <w:tc>
          <w:tcPr>
            <w:tcW w:w="709" w:type="dxa"/>
            <w:tcBorders>
              <w:top w:val="nil"/>
              <w:left w:val="single" w:sz="6" w:space="0" w:color="auto"/>
              <w:bottom w:val="nil"/>
              <w:right w:val="nil"/>
            </w:tcBorders>
          </w:tcPr>
          <w:p w14:paraId="526E3E40" w14:textId="77777777" w:rsidR="000D3B9B" w:rsidRPr="000D3B9B" w:rsidRDefault="000D3B9B" w:rsidP="000D3B9B">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A56FBE2" w14:textId="77777777" w:rsidR="000D3B9B" w:rsidRPr="000D3B9B" w:rsidRDefault="000D3B9B" w:rsidP="000D3B9B">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2609F6C1" w14:textId="77777777" w:rsidR="000D3B9B" w:rsidRPr="000D3B9B" w:rsidRDefault="000D3B9B" w:rsidP="000D3B9B">
            <w:pPr>
              <w:autoSpaceDE w:val="0"/>
              <w:autoSpaceDN w:val="0"/>
              <w:rPr>
                <w:b/>
                <w:bCs/>
                <w:noProof w:val="0"/>
                <w:sz w:val="22"/>
                <w:szCs w:val="22"/>
                <w:lang w:val="en-US" w:eastAsia="ru-RU"/>
              </w:rPr>
            </w:pPr>
            <w:r w:rsidRPr="000D3B9B">
              <w:rPr>
                <w:b/>
                <w:bCs/>
                <w:noProof w:val="0"/>
                <w:sz w:val="22"/>
                <w:szCs w:val="22"/>
                <w:lang w:val="ru-RU" w:eastAsia="ru-RU"/>
              </w:rPr>
              <w:t>1.1. Club 7 buc</w:t>
            </w:r>
          </w:p>
          <w:p w14:paraId="674C01EF" w14:textId="77777777" w:rsidR="000D3B9B" w:rsidRPr="000D3B9B" w:rsidRDefault="000D3B9B" w:rsidP="000D3B9B">
            <w:pPr>
              <w:autoSpaceDE w:val="0"/>
              <w:autoSpaceDN w:val="0"/>
              <w:rPr>
                <w:noProof w:val="0"/>
                <w:sz w:val="20"/>
                <w:szCs w:val="20"/>
                <w:lang w:val="ru-RU" w:eastAsia="ru-RU"/>
              </w:rPr>
            </w:pPr>
          </w:p>
        </w:tc>
      </w:tr>
      <w:tr w:rsidR="000D3B9B" w:rsidRPr="000D3B9B" w14:paraId="1259E2B9"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542118"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1</w:t>
            </w:r>
          </w:p>
        </w:tc>
        <w:tc>
          <w:tcPr>
            <w:tcW w:w="1559" w:type="dxa"/>
            <w:tcBorders>
              <w:top w:val="single" w:sz="4" w:space="0" w:color="auto"/>
              <w:bottom w:val="single" w:sz="4" w:space="0" w:color="auto"/>
            </w:tcBorders>
          </w:tcPr>
          <w:p w14:paraId="0F865350"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DG04B</w:t>
            </w:r>
          </w:p>
          <w:p w14:paraId="2F36E361"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7BDC65E" w14:textId="77777777" w:rsidR="000D3B9B" w:rsidRPr="000D3B9B" w:rsidRDefault="000D3B9B" w:rsidP="000D3B9B">
            <w:pPr>
              <w:autoSpaceDE w:val="0"/>
              <w:autoSpaceDN w:val="0"/>
              <w:rPr>
                <w:noProof w:val="0"/>
                <w:lang w:val="en-US" w:eastAsia="ru-RU"/>
              </w:rPr>
            </w:pPr>
            <w:r w:rsidRPr="000D3B9B">
              <w:rPr>
                <w:noProof w:val="0"/>
                <w:lang w:val="en-US" w:eastAsia="ru-RU"/>
              </w:rPr>
              <w:t>Desfacerea de borduri de piatra sau de  beton  de orice dimensiune, asezate pe beton</w:t>
            </w:r>
          </w:p>
          <w:p w14:paraId="767004F2"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27AC155"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w:t>
            </w:r>
          </w:p>
        </w:tc>
        <w:tc>
          <w:tcPr>
            <w:tcW w:w="1843" w:type="dxa"/>
            <w:tcBorders>
              <w:top w:val="single" w:sz="4" w:space="0" w:color="auto"/>
              <w:bottom w:val="single" w:sz="4" w:space="0" w:color="auto"/>
            </w:tcBorders>
            <w:vAlign w:val="center"/>
          </w:tcPr>
          <w:p w14:paraId="7A57B8CF"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11,500</w:t>
            </w:r>
          </w:p>
        </w:tc>
      </w:tr>
      <w:tr w:rsidR="000D3B9B" w:rsidRPr="000D3B9B" w14:paraId="150FFFB2"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BA10F"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2</w:t>
            </w:r>
          </w:p>
        </w:tc>
        <w:tc>
          <w:tcPr>
            <w:tcW w:w="1559" w:type="dxa"/>
            <w:tcBorders>
              <w:top w:val="single" w:sz="4" w:space="0" w:color="auto"/>
              <w:bottom w:val="single" w:sz="4" w:space="0" w:color="auto"/>
            </w:tcBorders>
          </w:tcPr>
          <w:p w14:paraId="5F3E8BB9"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RpCM33E</w:t>
            </w:r>
          </w:p>
          <w:p w14:paraId="7D8318C9"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95ADC65" w14:textId="77777777" w:rsidR="000D3B9B" w:rsidRPr="000D3B9B" w:rsidRDefault="000D3B9B" w:rsidP="000D3B9B">
            <w:pPr>
              <w:autoSpaceDE w:val="0"/>
              <w:autoSpaceDN w:val="0"/>
              <w:rPr>
                <w:noProof w:val="0"/>
                <w:lang w:val="ru-RU" w:eastAsia="ru-RU"/>
              </w:rPr>
            </w:pPr>
            <w:r w:rsidRPr="000D3B9B">
              <w:rPr>
                <w:noProof w:val="0"/>
                <w:lang w:val="ru-RU" w:eastAsia="ru-RU"/>
              </w:rPr>
              <w:t>Demontarea placajelor din , azbociment</w:t>
            </w:r>
          </w:p>
          <w:p w14:paraId="1DC5CE75" w14:textId="77777777" w:rsidR="000D3B9B" w:rsidRPr="000D3B9B" w:rsidRDefault="000D3B9B" w:rsidP="000D3B9B">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488E2815"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m2</w:t>
            </w:r>
          </w:p>
        </w:tc>
        <w:tc>
          <w:tcPr>
            <w:tcW w:w="1843" w:type="dxa"/>
            <w:tcBorders>
              <w:top w:val="single" w:sz="4" w:space="0" w:color="auto"/>
              <w:bottom w:val="single" w:sz="4" w:space="0" w:color="auto"/>
            </w:tcBorders>
            <w:vAlign w:val="center"/>
          </w:tcPr>
          <w:p w14:paraId="10A495B5"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16,500</w:t>
            </w:r>
          </w:p>
        </w:tc>
      </w:tr>
      <w:tr w:rsidR="000D3B9B" w:rsidRPr="000D3B9B" w14:paraId="46CE53F7"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D11952"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3</w:t>
            </w:r>
          </w:p>
        </w:tc>
        <w:tc>
          <w:tcPr>
            <w:tcW w:w="1559" w:type="dxa"/>
            <w:tcBorders>
              <w:top w:val="single" w:sz="4" w:space="0" w:color="auto"/>
              <w:bottom w:val="single" w:sz="4" w:space="0" w:color="auto"/>
            </w:tcBorders>
          </w:tcPr>
          <w:p w14:paraId="6DC52778"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CL14B</w:t>
            </w:r>
          </w:p>
          <w:p w14:paraId="3F8807C7"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09F2765" w14:textId="77777777" w:rsidR="000D3B9B" w:rsidRPr="000D3B9B" w:rsidRDefault="000D3B9B" w:rsidP="000D3B9B">
            <w:pPr>
              <w:autoSpaceDE w:val="0"/>
              <w:autoSpaceDN w:val="0"/>
              <w:rPr>
                <w:noProof w:val="0"/>
                <w:lang w:val="en-US" w:eastAsia="ru-RU"/>
              </w:rPr>
            </w:pPr>
            <w:r w:rsidRPr="000D3B9B">
              <w:rPr>
                <w:noProof w:val="0"/>
                <w:lang w:val="en-US" w:eastAsia="ru-RU"/>
              </w:rPr>
              <w:t xml:space="preserve">Demontarea constructiilor metalice fara recuperarea in subansambluri refolosibile </w:t>
            </w:r>
          </w:p>
          <w:p w14:paraId="54B7402E"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5261388"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70C814AE"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0,150</w:t>
            </w:r>
          </w:p>
        </w:tc>
      </w:tr>
      <w:tr w:rsidR="000D3B9B" w:rsidRPr="000D3B9B" w14:paraId="33C99050"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781533"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4</w:t>
            </w:r>
          </w:p>
        </w:tc>
        <w:tc>
          <w:tcPr>
            <w:tcW w:w="1559" w:type="dxa"/>
            <w:tcBorders>
              <w:top w:val="single" w:sz="4" w:space="0" w:color="auto"/>
              <w:bottom w:val="single" w:sz="4" w:space="0" w:color="auto"/>
            </w:tcBorders>
          </w:tcPr>
          <w:p w14:paraId="3DD24A00"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RpCB18C</w:t>
            </w:r>
          </w:p>
          <w:p w14:paraId="476DC13C"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89AEF77" w14:textId="77777777" w:rsidR="000D3B9B" w:rsidRPr="000D3B9B" w:rsidRDefault="000D3B9B" w:rsidP="000D3B9B">
            <w:pPr>
              <w:autoSpaceDE w:val="0"/>
              <w:autoSpaceDN w:val="0"/>
              <w:rPr>
                <w:noProof w:val="0"/>
                <w:lang w:val="en-US" w:eastAsia="ru-RU"/>
              </w:rPr>
            </w:pPr>
            <w:r w:rsidRPr="000D3B9B">
              <w:rPr>
                <w:noProof w:val="0"/>
                <w:lang w:val="en-US" w:eastAsia="ru-RU"/>
              </w:rPr>
              <w:t>Demolarea betoanelor vechi cu mijloace manuale, beton  in fundatii,  stilpi etc</w:t>
            </w:r>
          </w:p>
          <w:p w14:paraId="4AE18BCF"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9BD6D66"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031ABCCC"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0,420</w:t>
            </w:r>
          </w:p>
        </w:tc>
      </w:tr>
      <w:tr w:rsidR="000D3B9B" w:rsidRPr="000D3B9B" w14:paraId="558310C4"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21B5D"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5</w:t>
            </w:r>
          </w:p>
        </w:tc>
        <w:tc>
          <w:tcPr>
            <w:tcW w:w="1559" w:type="dxa"/>
            <w:tcBorders>
              <w:top w:val="single" w:sz="4" w:space="0" w:color="auto"/>
              <w:bottom w:val="single" w:sz="4" w:space="0" w:color="auto"/>
            </w:tcBorders>
          </w:tcPr>
          <w:p w14:paraId="09D0A883"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RpDC04B</w:t>
            </w:r>
          </w:p>
          <w:p w14:paraId="24DD6862"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CFA3351" w14:textId="77777777" w:rsidR="000D3B9B" w:rsidRPr="000D3B9B" w:rsidRDefault="000D3B9B" w:rsidP="000D3B9B">
            <w:pPr>
              <w:autoSpaceDE w:val="0"/>
              <w:autoSpaceDN w:val="0"/>
              <w:rPr>
                <w:noProof w:val="0"/>
                <w:lang w:val="en-US" w:eastAsia="ru-RU"/>
              </w:rPr>
            </w:pPr>
            <w:r w:rsidRPr="000D3B9B">
              <w:rPr>
                <w:noProof w:val="0"/>
                <w:lang w:val="en-US" w:eastAsia="ru-RU"/>
              </w:rPr>
              <w:t>Taierea cu masina cu discuri diamantate a rosturilor de dilatatie si contractie in betonul de uzura, la drumuri si strazi</w:t>
            </w:r>
          </w:p>
          <w:p w14:paraId="058FA1B7"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23BA38C"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w:t>
            </w:r>
          </w:p>
        </w:tc>
        <w:tc>
          <w:tcPr>
            <w:tcW w:w="1843" w:type="dxa"/>
            <w:tcBorders>
              <w:top w:val="single" w:sz="4" w:space="0" w:color="auto"/>
              <w:bottom w:val="single" w:sz="4" w:space="0" w:color="auto"/>
            </w:tcBorders>
            <w:vAlign w:val="center"/>
          </w:tcPr>
          <w:p w14:paraId="74FE294B"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11,500</w:t>
            </w:r>
          </w:p>
        </w:tc>
      </w:tr>
      <w:tr w:rsidR="000D3B9B" w:rsidRPr="000D3B9B" w14:paraId="16FB4B76"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7060C"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6</w:t>
            </w:r>
          </w:p>
        </w:tc>
        <w:tc>
          <w:tcPr>
            <w:tcW w:w="1559" w:type="dxa"/>
            <w:tcBorders>
              <w:top w:val="single" w:sz="4" w:space="0" w:color="auto"/>
              <w:bottom w:val="single" w:sz="4" w:space="0" w:color="auto"/>
            </w:tcBorders>
          </w:tcPr>
          <w:p w14:paraId="141FC1D8"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RpCB18C</w:t>
            </w:r>
          </w:p>
          <w:p w14:paraId="215C39E3"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A2578B4" w14:textId="77777777" w:rsidR="000D3B9B" w:rsidRPr="000D3B9B" w:rsidRDefault="000D3B9B" w:rsidP="000D3B9B">
            <w:pPr>
              <w:autoSpaceDE w:val="0"/>
              <w:autoSpaceDN w:val="0"/>
              <w:rPr>
                <w:noProof w:val="0"/>
                <w:lang w:val="en-US" w:eastAsia="ru-RU"/>
              </w:rPr>
            </w:pPr>
            <w:r w:rsidRPr="000D3B9B">
              <w:rPr>
                <w:noProof w:val="0"/>
                <w:lang w:val="en-US" w:eastAsia="ru-RU"/>
              </w:rPr>
              <w:t>Demolarea betoanelor vechi cu mijloace manuale, beton armat  in fundatii, pereti, stilpi etc</w:t>
            </w:r>
          </w:p>
          <w:p w14:paraId="3A9476EB"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CA2F3EE"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4274D424"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1,400</w:t>
            </w:r>
          </w:p>
        </w:tc>
      </w:tr>
      <w:tr w:rsidR="000D3B9B" w:rsidRPr="000D3B9B" w14:paraId="6D336631"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AB44D"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7</w:t>
            </w:r>
          </w:p>
        </w:tc>
        <w:tc>
          <w:tcPr>
            <w:tcW w:w="1559" w:type="dxa"/>
            <w:tcBorders>
              <w:top w:val="single" w:sz="4" w:space="0" w:color="auto"/>
              <w:bottom w:val="single" w:sz="4" w:space="0" w:color="auto"/>
            </w:tcBorders>
          </w:tcPr>
          <w:p w14:paraId="0133BDED"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TsA01B1</w:t>
            </w:r>
          </w:p>
          <w:p w14:paraId="3909D94E"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9E2659F" w14:textId="77777777" w:rsidR="000D3B9B" w:rsidRPr="000D3B9B" w:rsidRDefault="000D3B9B" w:rsidP="000D3B9B">
            <w:pPr>
              <w:autoSpaceDE w:val="0"/>
              <w:autoSpaceDN w:val="0"/>
              <w:rPr>
                <w:noProof w:val="0"/>
                <w:lang w:val="en-US" w:eastAsia="ru-RU"/>
              </w:rPr>
            </w:pPr>
            <w:r w:rsidRPr="000D3B9B">
              <w:rPr>
                <w:noProof w:val="0"/>
                <w:lang w:val="en-US" w:eastAsia="ru-RU"/>
              </w:rPr>
              <w:t>Sapatura manuala de pamint in spatii intinse, la deblee, la canale deschise, la gropi de imprumut, la indepartarea stratului vegetal de 10-30 cm grosime in pamint cu umiditate naturala aruncarea in depozit sau vehicul la H&lt; 0,60 m  teren mijlociu</w:t>
            </w:r>
          </w:p>
          <w:p w14:paraId="0D61535D"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9C7DF04"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33C37A31"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4,320</w:t>
            </w:r>
          </w:p>
        </w:tc>
      </w:tr>
      <w:tr w:rsidR="000D3B9B" w:rsidRPr="000D3B9B" w14:paraId="46FEE82C"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E44F13"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8</w:t>
            </w:r>
          </w:p>
        </w:tc>
        <w:tc>
          <w:tcPr>
            <w:tcW w:w="1559" w:type="dxa"/>
            <w:tcBorders>
              <w:top w:val="single" w:sz="4" w:space="0" w:color="auto"/>
              <w:bottom w:val="single" w:sz="4" w:space="0" w:color="auto"/>
            </w:tcBorders>
          </w:tcPr>
          <w:p w14:paraId="3CBA6DAF"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TsH92B</w:t>
            </w:r>
          </w:p>
          <w:p w14:paraId="570EADFC"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9358D76" w14:textId="77777777" w:rsidR="000D3B9B" w:rsidRPr="000D3B9B" w:rsidRDefault="000D3B9B" w:rsidP="000D3B9B">
            <w:pPr>
              <w:autoSpaceDE w:val="0"/>
              <w:autoSpaceDN w:val="0"/>
              <w:rPr>
                <w:noProof w:val="0"/>
                <w:lang w:val="en-US" w:eastAsia="ru-RU"/>
              </w:rPr>
            </w:pPr>
            <w:r w:rsidRPr="000D3B9B">
              <w:rPr>
                <w:noProof w:val="0"/>
                <w:lang w:val="en-US" w:eastAsia="ru-RU"/>
              </w:rPr>
              <w:t>Incarcarea in auto sol (pamint) cu bolovani, cu pietre</w:t>
            </w:r>
          </w:p>
          <w:p w14:paraId="4680DDCE"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8C9FDED"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581F61FC"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14,200</w:t>
            </w:r>
          </w:p>
        </w:tc>
      </w:tr>
      <w:tr w:rsidR="000D3B9B" w:rsidRPr="000D3B9B" w14:paraId="08C5CF7D"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1DC1D7"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9</w:t>
            </w:r>
          </w:p>
        </w:tc>
        <w:tc>
          <w:tcPr>
            <w:tcW w:w="1559" w:type="dxa"/>
            <w:tcBorders>
              <w:top w:val="single" w:sz="4" w:space="0" w:color="auto"/>
              <w:bottom w:val="single" w:sz="4" w:space="0" w:color="auto"/>
            </w:tcBorders>
          </w:tcPr>
          <w:p w14:paraId="5CA2377C"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TsI50C5</w:t>
            </w:r>
          </w:p>
          <w:p w14:paraId="56377CD7"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9BD3A6B" w14:textId="77777777" w:rsidR="000D3B9B" w:rsidRPr="000D3B9B" w:rsidRDefault="000D3B9B" w:rsidP="000D3B9B">
            <w:pPr>
              <w:autoSpaceDE w:val="0"/>
              <w:autoSpaceDN w:val="0"/>
              <w:rPr>
                <w:noProof w:val="0"/>
                <w:lang w:val="en-US" w:eastAsia="ru-RU"/>
              </w:rPr>
            </w:pPr>
            <w:r w:rsidRPr="000D3B9B">
              <w:rPr>
                <w:noProof w:val="0"/>
                <w:lang w:val="en-US" w:eastAsia="ru-RU"/>
              </w:rPr>
              <w:t>Transportarea pamintului cu autobasculanta de 5 t la distanta de 25 km</w:t>
            </w:r>
          </w:p>
          <w:p w14:paraId="5B76ED71"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C7FE855"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5200EE61"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14,200</w:t>
            </w:r>
          </w:p>
        </w:tc>
      </w:tr>
      <w:tr w:rsidR="000D3B9B" w:rsidRPr="000D3B9B" w14:paraId="0FBE32FB"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B5B67E"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10</w:t>
            </w:r>
          </w:p>
        </w:tc>
        <w:tc>
          <w:tcPr>
            <w:tcW w:w="1559" w:type="dxa"/>
            <w:tcBorders>
              <w:top w:val="single" w:sz="4" w:space="0" w:color="auto"/>
              <w:bottom w:val="single" w:sz="4" w:space="0" w:color="auto"/>
            </w:tcBorders>
          </w:tcPr>
          <w:p w14:paraId="0126CF94"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TsE06B</w:t>
            </w:r>
          </w:p>
          <w:p w14:paraId="48F5FF09"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045E4CC" w14:textId="77777777" w:rsidR="000D3B9B" w:rsidRPr="000D3B9B" w:rsidRDefault="000D3B9B" w:rsidP="000D3B9B">
            <w:pPr>
              <w:autoSpaceDE w:val="0"/>
              <w:autoSpaceDN w:val="0"/>
              <w:rPr>
                <w:noProof w:val="0"/>
                <w:lang w:val="en-US" w:eastAsia="ru-RU"/>
              </w:rPr>
            </w:pPr>
            <w:r w:rsidRPr="000D3B9B">
              <w:rPr>
                <w:noProof w:val="0"/>
                <w:lang w:val="en-US" w:eastAsia="ru-RU"/>
              </w:rPr>
              <w:t>Pregatirea platformei de pamint in vederea asternerii unui strat izolator sau de reparatie din nisip sau balast, prin nivelare manuala si compactare cu rulou compresor static autopropulsat, de 10-12 t, in teren coeziv</w:t>
            </w:r>
          </w:p>
          <w:p w14:paraId="346733F6"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64133A3"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100m2</w:t>
            </w:r>
          </w:p>
        </w:tc>
        <w:tc>
          <w:tcPr>
            <w:tcW w:w="1843" w:type="dxa"/>
            <w:tcBorders>
              <w:top w:val="single" w:sz="4" w:space="0" w:color="auto"/>
              <w:bottom w:val="single" w:sz="4" w:space="0" w:color="auto"/>
            </w:tcBorders>
            <w:vAlign w:val="center"/>
          </w:tcPr>
          <w:p w14:paraId="3E66FB29"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0,240</w:t>
            </w:r>
          </w:p>
        </w:tc>
      </w:tr>
      <w:tr w:rsidR="000D3B9B" w:rsidRPr="000D3B9B" w14:paraId="1EFEFDA9"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B68DEB"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11</w:t>
            </w:r>
          </w:p>
        </w:tc>
        <w:tc>
          <w:tcPr>
            <w:tcW w:w="1559" w:type="dxa"/>
            <w:tcBorders>
              <w:top w:val="single" w:sz="4" w:space="0" w:color="auto"/>
              <w:bottom w:val="single" w:sz="4" w:space="0" w:color="auto"/>
            </w:tcBorders>
          </w:tcPr>
          <w:p w14:paraId="0C6F35D5"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TsC54A</w:t>
            </w:r>
          </w:p>
          <w:p w14:paraId="2170EE78"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4792D04" w14:textId="77777777" w:rsidR="000D3B9B" w:rsidRPr="000D3B9B" w:rsidRDefault="000D3B9B" w:rsidP="000D3B9B">
            <w:pPr>
              <w:autoSpaceDE w:val="0"/>
              <w:autoSpaceDN w:val="0"/>
              <w:rPr>
                <w:noProof w:val="0"/>
                <w:lang w:val="en-US" w:eastAsia="ru-RU"/>
              </w:rPr>
            </w:pPr>
            <w:r w:rsidRPr="000D3B9B">
              <w:rPr>
                <w:noProof w:val="0"/>
                <w:lang w:val="en-US" w:eastAsia="ru-RU"/>
              </w:rPr>
              <w:t>Strat de fundatie din nisip h=10 cm</w:t>
            </w:r>
          </w:p>
          <w:p w14:paraId="37C0A781"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4E6CA6A"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54F03A72"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2,400</w:t>
            </w:r>
          </w:p>
        </w:tc>
      </w:tr>
      <w:tr w:rsidR="000D3B9B" w:rsidRPr="000D3B9B" w14:paraId="52A75002"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55F27E"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lastRenderedPageBreak/>
              <w:t>12</w:t>
            </w:r>
          </w:p>
        </w:tc>
        <w:tc>
          <w:tcPr>
            <w:tcW w:w="1559" w:type="dxa"/>
            <w:tcBorders>
              <w:top w:val="single" w:sz="4" w:space="0" w:color="auto"/>
              <w:bottom w:val="single" w:sz="4" w:space="0" w:color="auto"/>
            </w:tcBorders>
          </w:tcPr>
          <w:p w14:paraId="7744AB27"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TsC54C</w:t>
            </w:r>
          </w:p>
          <w:p w14:paraId="20670024"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A7D1A0E" w14:textId="77777777" w:rsidR="000D3B9B" w:rsidRPr="000D3B9B" w:rsidRDefault="000D3B9B" w:rsidP="000D3B9B">
            <w:pPr>
              <w:autoSpaceDE w:val="0"/>
              <w:autoSpaceDN w:val="0"/>
              <w:rPr>
                <w:noProof w:val="0"/>
                <w:lang w:val="en-US" w:eastAsia="ru-RU"/>
              </w:rPr>
            </w:pPr>
            <w:r w:rsidRPr="000D3B9B">
              <w:rPr>
                <w:noProof w:val="0"/>
                <w:lang w:val="en-US" w:eastAsia="ru-RU"/>
              </w:rPr>
              <w:t>Strat de fundatie din pietris h=20 cm</w:t>
            </w:r>
          </w:p>
          <w:p w14:paraId="1C5D4EAC"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29FF02E"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0CCDEA6F"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4,800</w:t>
            </w:r>
          </w:p>
        </w:tc>
      </w:tr>
      <w:tr w:rsidR="000D3B9B" w:rsidRPr="000D3B9B" w14:paraId="5DECB3A6"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B53297"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13</w:t>
            </w:r>
          </w:p>
        </w:tc>
        <w:tc>
          <w:tcPr>
            <w:tcW w:w="1559" w:type="dxa"/>
            <w:tcBorders>
              <w:top w:val="single" w:sz="4" w:space="0" w:color="auto"/>
              <w:bottom w:val="single" w:sz="4" w:space="0" w:color="auto"/>
            </w:tcBorders>
          </w:tcPr>
          <w:p w14:paraId="7D62D133"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DE11A</w:t>
            </w:r>
          </w:p>
          <w:p w14:paraId="53008597"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611D9A1" w14:textId="77777777" w:rsidR="000D3B9B" w:rsidRPr="000D3B9B" w:rsidRDefault="000D3B9B" w:rsidP="000D3B9B">
            <w:pPr>
              <w:autoSpaceDE w:val="0"/>
              <w:autoSpaceDN w:val="0"/>
              <w:rPr>
                <w:noProof w:val="0"/>
                <w:lang w:val="en-US" w:eastAsia="ru-RU"/>
              </w:rPr>
            </w:pPr>
            <w:r w:rsidRPr="000D3B9B">
              <w:rPr>
                <w:noProof w:val="0"/>
                <w:lang w:val="en-US" w:eastAsia="ru-RU"/>
              </w:rPr>
              <w:t>Borduri mici vibropresat  100x20x8 cm, prefabricate din beton cu sectiunea de 10x15 cm, pnetu incadrarea spatiilor verzi, trotuarelor, aleilor, etc., asezate pe o fundatie din beton, de 10x20 cm</w:t>
            </w:r>
          </w:p>
          <w:p w14:paraId="05D6E549"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026D54C"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w:t>
            </w:r>
          </w:p>
        </w:tc>
        <w:tc>
          <w:tcPr>
            <w:tcW w:w="1843" w:type="dxa"/>
            <w:tcBorders>
              <w:top w:val="single" w:sz="4" w:space="0" w:color="auto"/>
              <w:bottom w:val="single" w:sz="4" w:space="0" w:color="auto"/>
            </w:tcBorders>
            <w:vAlign w:val="center"/>
          </w:tcPr>
          <w:p w14:paraId="0CD18BCB"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14,700</w:t>
            </w:r>
          </w:p>
        </w:tc>
      </w:tr>
      <w:tr w:rsidR="000D3B9B" w:rsidRPr="000D3B9B" w14:paraId="45F6F852"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B4DD64"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14</w:t>
            </w:r>
          </w:p>
        </w:tc>
        <w:tc>
          <w:tcPr>
            <w:tcW w:w="1559" w:type="dxa"/>
            <w:tcBorders>
              <w:top w:val="single" w:sz="4" w:space="0" w:color="auto"/>
              <w:bottom w:val="single" w:sz="4" w:space="0" w:color="auto"/>
            </w:tcBorders>
          </w:tcPr>
          <w:p w14:paraId="219E295C"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DE10C</w:t>
            </w:r>
          </w:p>
          <w:p w14:paraId="4BA574B4"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57B05C5" w14:textId="77777777" w:rsidR="000D3B9B" w:rsidRPr="000D3B9B" w:rsidRDefault="000D3B9B" w:rsidP="000D3B9B">
            <w:pPr>
              <w:autoSpaceDE w:val="0"/>
              <w:autoSpaceDN w:val="0"/>
              <w:rPr>
                <w:noProof w:val="0"/>
                <w:lang w:val="en-US" w:eastAsia="ru-RU"/>
              </w:rPr>
            </w:pPr>
            <w:r w:rsidRPr="000D3B9B">
              <w:rPr>
                <w:noProof w:val="0"/>
                <w:lang w:val="en-US" w:eastAsia="ru-RU"/>
              </w:rPr>
              <w:t>Borduri prefabricate din beton, pentru trotuare 1000x15x30 cm, pe fundatie de beton 30x15 cm</w:t>
            </w:r>
          </w:p>
          <w:p w14:paraId="7B990B03"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94877FD"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w:t>
            </w:r>
          </w:p>
        </w:tc>
        <w:tc>
          <w:tcPr>
            <w:tcW w:w="1843" w:type="dxa"/>
            <w:tcBorders>
              <w:top w:val="single" w:sz="4" w:space="0" w:color="auto"/>
              <w:bottom w:val="single" w:sz="4" w:space="0" w:color="auto"/>
            </w:tcBorders>
            <w:vAlign w:val="center"/>
          </w:tcPr>
          <w:p w14:paraId="2C2FEF2A"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12,000</w:t>
            </w:r>
          </w:p>
        </w:tc>
      </w:tr>
      <w:tr w:rsidR="000D3B9B" w:rsidRPr="000D3B9B" w14:paraId="671A6CE8"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A1485E"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15</w:t>
            </w:r>
          </w:p>
        </w:tc>
        <w:tc>
          <w:tcPr>
            <w:tcW w:w="1559" w:type="dxa"/>
            <w:tcBorders>
              <w:top w:val="single" w:sz="4" w:space="0" w:color="auto"/>
              <w:bottom w:val="single" w:sz="4" w:space="0" w:color="auto"/>
            </w:tcBorders>
          </w:tcPr>
          <w:p w14:paraId="7C620B2C"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DE18B</w:t>
            </w:r>
          </w:p>
          <w:p w14:paraId="58538CB2"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849704B" w14:textId="77777777" w:rsidR="000D3B9B" w:rsidRPr="000D3B9B" w:rsidRDefault="000D3B9B" w:rsidP="000D3B9B">
            <w:pPr>
              <w:autoSpaceDE w:val="0"/>
              <w:autoSpaceDN w:val="0"/>
              <w:rPr>
                <w:noProof w:val="0"/>
                <w:lang w:val="en-US" w:eastAsia="ru-RU"/>
              </w:rPr>
            </w:pPr>
            <w:r w:rsidRPr="000D3B9B">
              <w:rPr>
                <w:noProof w:val="0"/>
                <w:lang w:val="en-US" w:eastAsia="ru-RU"/>
              </w:rPr>
              <w:t xml:space="preserve">Pavaje executate din placi de trotuare din beton vibropresat 20x10x6 cm,  prefabricat asezate pe un strat din amestec uscat de ciment si nisip, in proportie 1:6, rostuit cu amestec uscat de ciment si nisip, grosime strat de 10 cm </w:t>
            </w:r>
          </w:p>
          <w:p w14:paraId="5465A8BD"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B073D0A"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m2</w:t>
            </w:r>
          </w:p>
        </w:tc>
        <w:tc>
          <w:tcPr>
            <w:tcW w:w="1843" w:type="dxa"/>
            <w:tcBorders>
              <w:top w:val="single" w:sz="4" w:space="0" w:color="auto"/>
              <w:bottom w:val="single" w:sz="4" w:space="0" w:color="auto"/>
            </w:tcBorders>
            <w:vAlign w:val="center"/>
          </w:tcPr>
          <w:p w14:paraId="3FBD956E"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18,400</w:t>
            </w:r>
          </w:p>
        </w:tc>
      </w:tr>
      <w:tr w:rsidR="000D3B9B" w:rsidRPr="000D3B9B" w14:paraId="60F7A2D5"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D0F936"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16</w:t>
            </w:r>
          </w:p>
        </w:tc>
        <w:tc>
          <w:tcPr>
            <w:tcW w:w="1559" w:type="dxa"/>
            <w:tcBorders>
              <w:top w:val="single" w:sz="4" w:space="0" w:color="auto"/>
              <w:bottom w:val="single" w:sz="4" w:space="0" w:color="auto"/>
            </w:tcBorders>
          </w:tcPr>
          <w:p w14:paraId="1AF59344"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CL18A</w:t>
            </w:r>
          </w:p>
          <w:p w14:paraId="5A1F5AEA"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FEF9A39" w14:textId="77777777" w:rsidR="000D3B9B" w:rsidRPr="000D3B9B" w:rsidRDefault="000D3B9B" w:rsidP="000D3B9B">
            <w:pPr>
              <w:autoSpaceDE w:val="0"/>
              <w:autoSpaceDN w:val="0"/>
              <w:rPr>
                <w:noProof w:val="0"/>
                <w:lang w:val="en-US" w:eastAsia="ru-RU"/>
              </w:rPr>
            </w:pPr>
            <w:r w:rsidRPr="000D3B9B">
              <w:rPr>
                <w:noProof w:val="0"/>
                <w:lang w:val="en-US" w:eastAsia="ru-RU"/>
              </w:rPr>
              <w:t>Confectii metalice diverse din profile laminate,  tevi pentru sustineri sau acoperiri (carcas metalic din tava profilata 60x60x3.5) mm, inglobate  partial in beton</w:t>
            </w:r>
          </w:p>
          <w:p w14:paraId="25FC6708"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F096E27"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kg</w:t>
            </w:r>
          </w:p>
        </w:tc>
        <w:tc>
          <w:tcPr>
            <w:tcW w:w="1843" w:type="dxa"/>
            <w:tcBorders>
              <w:top w:val="single" w:sz="4" w:space="0" w:color="auto"/>
              <w:bottom w:val="single" w:sz="4" w:space="0" w:color="auto"/>
            </w:tcBorders>
            <w:vAlign w:val="center"/>
          </w:tcPr>
          <w:p w14:paraId="07D3BC9E"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326,200</w:t>
            </w:r>
          </w:p>
        </w:tc>
      </w:tr>
      <w:tr w:rsidR="000D3B9B" w:rsidRPr="000D3B9B" w14:paraId="6D7941B7"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EB061"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17</w:t>
            </w:r>
          </w:p>
        </w:tc>
        <w:tc>
          <w:tcPr>
            <w:tcW w:w="1559" w:type="dxa"/>
            <w:tcBorders>
              <w:top w:val="single" w:sz="4" w:space="0" w:color="auto"/>
              <w:bottom w:val="single" w:sz="4" w:space="0" w:color="auto"/>
            </w:tcBorders>
          </w:tcPr>
          <w:p w14:paraId="75313B66"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IzD05B</w:t>
            </w:r>
          </w:p>
          <w:p w14:paraId="7CC0A0CD"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4E5D648" w14:textId="77777777" w:rsidR="000D3B9B" w:rsidRPr="000D3B9B" w:rsidRDefault="000D3B9B" w:rsidP="000D3B9B">
            <w:pPr>
              <w:autoSpaceDE w:val="0"/>
              <w:autoSpaceDN w:val="0"/>
              <w:rPr>
                <w:noProof w:val="0"/>
                <w:lang w:val="en-US" w:eastAsia="ru-RU"/>
              </w:rPr>
            </w:pPr>
            <w:r w:rsidRPr="000D3B9B">
              <w:rPr>
                <w:noProof w:val="0"/>
                <w:lang w:val="en-US" w:eastAsia="ru-RU"/>
              </w:rPr>
              <w:t>Grunduirea manuala cu un strat de vopsea de miniu de plumb la constructii metalice aferente utilajelor tehnologice (suporti, sustineri, tiranti, console, platforme)</w:t>
            </w:r>
          </w:p>
          <w:p w14:paraId="005A3ABD"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08C0914"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37450262"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0,326</w:t>
            </w:r>
          </w:p>
        </w:tc>
      </w:tr>
      <w:tr w:rsidR="000D3B9B" w:rsidRPr="000D3B9B" w14:paraId="117C5009"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DAFAB2"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18</w:t>
            </w:r>
          </w:p>
        </w:tc>
        <w:tc>
          <w:tcPr>
            <w:tcW w:w="1559" w:type="dxa"/>
            <w:tcBorders>
              <w:top w:val="single" w:sz="4" w:space="0" w:color="auto"/>
              <w:bottom w:val="single" w:sz="4" w:space="0" w:color="auto"/>
            </w:tcBorders>
          </w:tcPr>
          <w:p w14:paraId="6ED06A2F"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IzD04C</w:t>
            </w:r>
          </w:p>
          <w:p w14:paraId="4C868004"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EE9E581" w14:textId="77777777" w:rsidR="000D3B9B" w:rsidRPr="000D3B9B" w:rsidRDefault="000D3B9B" w:rsidP="000D3B9B">
            <w:pPr>
              <w:autoSpaceDE w:val="0"/>
              <w:autoSpaceDN w:val="0"/>
              <w:rPr>
                <w:noProof w:val="0"/>
                <w:lang w:val="en-US" w:eastAsia="ru-RU"/>
              </w:rPr>
            </w:pPr>
            <w:r w:rsidRPr="000D3B9B">
              <w:rPr>
                <w:noProof w:val="0"/>
                <w:lang w:val="en-US" w:eastAsia="ru-RU"/>
              </w:rPr>
              <w:t>Vopsirea confectiilor si constructiilor metalice cu vopsea de ulei in 2 straturi, executate din profile, cu grosimi pina la 8 mm inclusiv, cu pensula de mina</w:t>
            </w:r>
          </w:p>
          <w:p w14:paraId="4E166DB7"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D7BD5E1"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22C8EEC2"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0,326</w:t>
            </w:r>
          </w:p>
        </w:tc>
      </w:tr>
      <w:tr w:rsidR="000D3B9B" w:rsidRPr="000D3B9B" w14:paraId="24D6EAB3"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172EA7"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19</w:t>
            </w:r>
          </w:p>
        </w:tc>
        <w:tc>
          <w:tcPr>
            <w:tcW w:w="1559" w:type="dxa"/>
            <w:tcBorders>
              <w:top w:val="single" w:sz="4" w:space="0" w:color="auto"/>
              <w:bottom w:val="single" w:sz="4" w:space="0" w:color="auto"/>
            </w:tcBorders>
          </w:tcPr>
          <w:p w14:paraId="39659E27"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RpCB05A</w:t>
            </w:r>
          </w:p>
          <w:p w14:paraId="0A70FDB6"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BC1E3CB" w14:textId="77777777" w:rsidR="000D3B9B" w:rsidRPr="000D3B9B" w:rsidRDefault="000D3B9B" w:rsidP="000D3B9B">
            <w:pPr>
              <w:autoSpaceDE w:val="0"/>
              <w:autoSpaceDN w:val="0"/>
              <w:rPr>
                <w:noProof w:val="0"/>
                <w:lang w:val="en-US" w:eastAsia="ru-RU"/>
              </w:rPr>
            </w:pPr>
            <w:r w:rsidRPr="000D3B9B">
              <w:rPr>
                <w:noProof w:val="0"/>
                <w:lang w:val="en-US" w:eastAsia="ru-RU"/>
              </w:rPr>
              <w:t>Beton armat clasa C-25/20 Bc 25 (B 330), in cantitati mici, la consolidari de elemente de beton armat (fretari sau mariri de sectiuni de stilpi, grinzi etc.) sau la elemente de beton armat de consolidare, preparat manual, turnat cu mijloace clasice</w:t>
            </w:r>
          </w:p>
          <w:p w14:paraId="484CB0D2"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1284C78"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420A6BD0"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1,000</w:t>
            </w:r>
          </w:p>
        </w:tc>
      </w:tr>
      <w:tr w:rsidR="000D3B9B" w:rsidRPr="000D3B9B" w14:paraId="4934982A"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68A39"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20</w:t>
            </w:r>
          </w:p>
        </w:tc>
        <w:tc>
          <w:tcPr>
            <w:tcW w:w="1559" w:type="dxa"/>
            <w:tcBorders>
              <w:top w:val="single" w:sz="4" w:space="0" w:color="auto"/>
              <w:bottom w:val="single" w:sz="4" w:space="0" w:color="auto"/>
            </w:tcBorders>
          </w:tcPr>
          <w:p w14:paraId="0421AB91"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CE30A</w:t>
            </w:r>
          </w:p>
          <w:p w14:paraId="1ABF7AA6"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ED0E2C9" w14:textId="77777777" w:rsidR="000D3B9B" w:rsidRPr="000D3B9B" w:rsidRDefault="000D3B9B" w:rsidP="000D3B9B">
            <w:pPr>
              <w:autoSpaceDE w:val="0"/>
              <w:autoSpaceDN w:val="0"/>
              <w:rPr>
                <w:noProof w:val="0"/>
                <w:lang w:val="ru-RU" w:eastAsia="ru-RU"/>
              </w:rPr>
            </w:pPr>
            <w:r w:rsidRPr="000D3B9B">
              <w:rPr>
                <w:noProof w:val="0"/>
                <w:lang w:val="en-US" w:eastAsia="ru-RU"/>
              </w:rPr>
              <w:t xml:space="preserve">Asterala le invelitori sau doliile invelitorilor din tigla, placi tip eternit etc., din scinduri brute de rasinoase (24 mm grosime), la constructii obisnuite. </w:t>
            </w:r>
            <w:r w:rsidRPr="000D3B9B">
              <w:rPr>
                <w:noProof w:val="0"/>
                <w:lang w:val="ru-RU" w:eastAsia="ru-RU"/>
              </w:rPr>
              <w:t xml:space="preserve">Normele resurselor cu valoarea 0 (zero) se iau dupa proiect. </w:t>
            </w:r>
          </w:p>
          <w:p w14:paraId="6E990080" w14:textId="77777777" w:rsidR="000D3B9B" w:rsidRPr="000D3B9B" w:rsidRDefault="000D3B9B" w:rsidP="000D3B9B">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7EB51346"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m2</w:t>
            </w:r>
          </w:p>
        </w:tc>
        <w:tc>
          <w:tcPr>
            <w:tcW w:w="1843" w:type="dxa"/>
            <w:tcBorders>
              <w:top w:val="single" w:sz="4" w:space="0" w:color="auto"/>
              <w:bottom w:val="single" w:sz="4" w:space="0" w:color="auto"/>
            </w:tcBorders>
            <w:vAlign w:val="center"/>
          </w:tcPr>
          <w:p w14:paraId="03B1707A"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24,000</w:t>
            </w:r>
          </w:p>
        </w:tc>
      </w:tr>
      <w:tr w:rsidR="000D3B9B" w:rsidRPr="000D3B9B" w14:paraId="7689A327"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E64AB"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21</w:t>
            </w:r>
          </w:p>
        </w:tc>
        <w:tc>
          <w:tcPr>
            <w:tcW w:w="1559" w:type="dxa"/>
            <w:tcBorders>
              <w:top w:val="single" w:sz="4" w:space="0" w:color="auto"/>
              <w:bottom w:val="single" w:sz="4" w:space="0" w:color="auto"/>
            </w:tcBorders>
          </w:tcPr>
          <w:p w14:paraId="0028ACB2"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CN50C</w:t>
            </w:r>
          </w:p>
          <w:p w14:paraId="3375E177"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C575091" w14:textId="77777777" w:rsidR="000D3B9B" w:rsidRPr="000D3B9B" w:rsidRDefault="000D3B9B" w:rsidP="000D3B9B">
            <w:pPr>
              <w:autoSpaceDE w:val="0"/>
              <w:autoSpaceDN w:val="0"/>
              <w:rPr>
                <w:noProof w:val="0"/>
                <w:lang w:val="en-US" w:eastAsia="ru-RU"/>
              </w:rPr>
            </w:pPr>
            <w:r w:rsidRPr="000D3B9B">
              <w:rPr>
                <w:noProof w:val="0"/>
                <w:lang w:val="en-US" w:eastAsia="ru-RU"/>
              </w:rPr>
              <w:t xml:space="preserve">Tratament ignifug al lemnariei, gratare din sipci pentru acoperiri si astereli pe ferme. </w:t>
            </w:r>
          </w:p>
          <w:p w14:paraId="4CBA990D"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D8E616A"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100m2</w:t>
            </w:r>
          </w:p>
        </w:tc>
        <w:tc>
          <w:tcPr>
            <w:tcW w:w="1843" w:type="dxa"/>
            <w:tcBorders>
              <w:top w:val="single" w:sz="4" w:space="0" w:color="auto"/>
              <w:bottom w:val="single" w:sz="4" w:space="0" w:color="auto"/>
            </w:tcBorders>
            <w:vAlign w:val="center"/>
          </w:tcPr>
          <w:p w14:paraId="4A3BE33E"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0,240</w:t>
            </w:r>
          </w:p>
        </w:tc>
      </w:tr>
      <w:tr w:rsidR="000D3B9B" w:rsidRPr="000D3B9B" w14:paraId="37E7CD59"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450303"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22</w:t>
            </w:r>
          </w:p>
        </w:tc>
        <w:tc>
          <w:tcPr>
            <w:tcW w:w="1559" w:type="dxa"/>
            <w:tcBorders>
              <w:top w:val="single" w:sz="4" w:space="0" w:color="auto"/>
              <w:bottom w:val="single" w:sz="4" w:space="0" w:color="auto"/>
            </w:tcBorders>
          </w:tcPr>
          <w:p w14:paraId="079136AD"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CN51E</w:t>
            </w:r>
          </w:p>
          <w:p w14:paraId="68EB413E"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432E2C8" w14:textId="77777777" w:rsidR="000D3B9B" w:rsidRPr="000D3B9B" w:rsidRDefault="000D3B9B" w:rsidP="000D3B9B">
            <w:pPr>
              <w:autoSpaceDE w:val="0"/>
              <w:autoSpaceDN w:val="0"/>
              <w:rPr>
                <w:noProof w:val="0"/>
                <w:lang w:val="en-US" w:eastAsia="ru-RU"/>
              </w:rPr>
            </w:pPr>
            <w:r w:rsidRPr="000D3B9B">
              <w:rPr>
                <w:noProof w:val="0"/>
                <w:lang w:val="en-US" w:eastAsia="ru-RU"/>
              </w:rPr>
              <w:t>Tratamentul antiseptic al lemnariei, pe suprafete aparente cu paste antiseptice: acoperiri pe grinzi.</w:t>
            </w:r>
          </w:p>
          <w:p w14:paraId="4F32E4C7"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E7F8320"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100m2</w:t>
            </w:r>
          </w:p>
        </w:tc>
        <w:tc>
          <w:tcPr>
            <w:tcW w:w="1843" w:type="dxa"/>
            <w:tcBorders>
              <w:top w:val="single" w:sz="4" w:space="0" w:color="auto"/>
              <w:bottom w:val="single" w:sz="4" w:space="0" w:color="auto"/>
            </w:tcBorders>
            <w:vAlign w:val="center"/>
          </w:tcPr>
          <w:p w14:paraId="2CD664DA"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0,240</w:t>
            </w:r>
          </w:p>
        </w:tc>
      </w:tr>
      <w:tr w:rsidR="000D3B9B" w:rsidRPr="000D3B9B" w14:paraId="6A380ECF"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D941E"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23</w:t>
            </w:r>
          </w:p>
        </w:tc>
        <w:tc>
          <w:tcPr>
            <w:tcW w:w="1559" w:type="dxa"/>
            <w:tcBorders>
              <w:top w:val="single" w:sz="4" w:space="0" w:color="auto"/>
              <w:bottom w:val="single" w:sz="4" w:space="0" w:color="auto"/>
            </w:tcBorders>
          </w:tcPr>
          <w:p w14:paraId="4DE812FF"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CE07A</w:t>
            </w:r>
          </w:p>
          <w:p w14:paraId="5B2DA125"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08BE07D" w14:textId="77777777" w:rsidR="000D3B9B" w:rsidRPr="000D3B9B" w:rsidRDefault="000D3B9B" w:rsidP="000D3B9B">
            <w:pPr>
              <w:autoSpaceDE w:val="0"/>
              <w:autoSpaceDN w:val="0"/>
              <w:rPr>
                <w:noProof w:val="0"/>
                <w:lang w:val="en-US" w:eastAsia="ru-RU"/>
              </w:rPr>
            </w:pPr>
            <w:r w:rsidRPr="000D3B9B">
              <w:rPr>
                <w:noProof w:val="0"/>
                <w:lang w:val="en-US" w:eastAsia="ru-RU"/>
              </w:rPr>
              <w:t>Invelitori din placi din tabla cutata gr 0,5mm , HC= 20, RAL 6005</w:t>
            </w:r>
          </w:p>
          <w:p w14:paraId="112FB8EF"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ED67207"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33E16DA4"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24,000</w:t>
            </w:r>
          </w:p>
        </w:tc>
      </w:tr>
      <w:tr w:rsidR="000D3B9B" w:rsidRPr="000D3B9B" w14:paraId="5CD4EF47"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9CFA10"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24</w:t>
            </w:r>
          </w:p>
        </w:tc>
        <w:tc>
          <w:tcPr>
            <w:tcW w:w="1559" w:type="dxa"/>
            <w:tcBorders>
              <w:top w:val="single" w:sz="4" w:space="0" w:color="auto"/>
              <w:bottom w:val="single" w:sz="4" w:space="0" w:color="auto"/>
            </w:tcBorders>
          </w:tcPr>
          <w:p w14:paraId="3831E9A4"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CL17A</w:t>
            </w:r>
          </w:p>
          <w:p w14:paraId="6DDD0A66"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3E4D261" w14:textId="77777777" w:rsidR="000D3B9B" w:rsidRPr="000D3B9B" w:rsidRDefault="000D3B9B" w:rsidP="000D3B9B">
            <w:pPr>
              <w:autoSpaceDE w:val="0"/>
              <w:autoSpaceDN w:val="0"/>
              <w:rPr>
                <w:noProof w:val="0"/>
                <w:lang w:val="en-US" w:eastAsia="ru-RU"/>
              </w:rPr>
            </w:pPr>
            <w:r w:rsidRPr="000D3B9B">
              <w:rPr>
                <w:noProof w:val="0"/>
                <w:lang w:val="en-US" w:eastAsia="ru-RU"/>
              </w:rPr>
              <w:t>Confectii metalice diverse, montate aparent: parapeti si panouri despartitoare (Carcas metalic din tava profilata 60x60x3.5 mm)</w:t>
            </w:r>
          </w:p>
          <w:p w14:paraId="0C67BFAA"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33089DE"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kg</w:t>
            </w:r>
          </w:p>
        </w:tc>
        <w:tc>
          <w:tcPr>
            <w:tcW w:w="1843" w:type="dxa"/>
            <w:tcBorders>
              <w:top w:val="single" w:sz="4" w:space="0" w:color="auto"/>
              <w:bottom w:val="single" w:sz="4" w:space="0" w:color="auto"/>
            </w:tcBorders>
            <w:vAlign w:val="center"/>
          </w:tcPr>
          <w:p w14:paraId="7825CA75"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205,360</w:t>
            </w:r>
          </w:p>
        </w:tc>
      </w:tr>
      <w:tr w:rsidR="000D3B9B" w:rsidRPr="000D3B9B" w14:paraId="27B36C0E"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C629D"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25</w:t>
            </w:r>
          </w:p>
        </w:tc>
        <w:tc>
          <w:tcPr>
            <w:tcW w:w="1559" w:type="dxa"/>
            <w:tcBorders>
              <w:top w:val="single" w:sz="4" w:space="0" w:color="auto"/>
              <w:bottom w:val="single" w:sz="4" w:space="0" w:color="auto"/>
            </w:tcBorders>
          </w:tcPr>
          <w:p w14:paraId="5A90097C"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IzD05B</w:t>
            </w:r>
          </w:p>
          <w:p w14:paraId="62C8BBFA"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9E04F2B" w14:textId="77777777" w:rsidR="000D3B9B" w:rsidRPr="000D3B9B" w:rsidRDefault="000D3B9B" w:rsidP="000D3B9B">
            <w:pPr>
              <w:autoSpaceDE w:val="0"/>
              <w:autoSpaceDN w:val="0"/>
              <w:rPr>
                <w:noProof w:val="0"/>
                <w:lang w:val="en-US" w:eastAsia="ru-RU"/>
              </w:rPr>
            </w:pPr>
            <w:r w:rsidRPr="000D3B9B">
              <w:rPr>
                <w:noProof w:val="0"/>
                <w:lang w:val="en-US" w:eastAsia="ru-RU"/>
              </w:rPr>
              <w:t>Grunduirea manuala cu un strat de vopsea de miniu de plumb la constructii metalice aferente utilajelor tehnologice (suporti, sustineri, tiranti, console, platforme)</w:t>
            </w:r>
          </w:p>
          <w:p w14:paraId="3D4A0D4C"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CECECEE"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084A5BE1"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0,205</w:t>
            </w:r>
          </w:p>
        </w:tc>
      </w:tr>
      <w:tr w:rsidR="000D3B9B" w:rsidRPr="000D3B9B" w14:paraId="7E926CAF"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451A19"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26</w:t>
            </w:r>
          </w:p>
        </w:tc>
        <w:tc>
          <w:tcPr>
            <w:tcW w:w="1559" w:type="dxa"/>
            <w:tcBorders>
              <w:top w:val="single" w:sz="4" w:space="0" w:color="auto"/>
              <w:bottom w:val="single" w:sz="4" w:space="0" w:color="auto"/>
            </w:tcBorders>
          </w:tcPr>
          <w:p w14:paraId="5B06EFB9"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IzD04C</w:t>
            </w:r>
          </w:p>
          <w:p w14:paraId="3427605A"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5A835DC" w14:textId="77777777" w:rsidR="000D3B9B" w:rsidRPr="000D3B9B" w:rsidRDefault="000D3B9B" w:rsidP="000D3B9B">
            <w:pPr>
              <w:autoSpaceDE w:val="0"/>
              <w:autoSpaceDN w:val="0"/>
              <w:rPr>
                <w:noProof w:val="0"/>
                <w:lang w:val="en-US" w:eastAsia="ru-RU"/>
              </w:rPr>
            </w:pPr>
            <w:r w:rsidRPr="000D3B9B">
              <w:rPr>
                <w:noProof w:val="0"/>
                <w:lang w:val="en-US" w:eastAsia="ru-RU"/>
              </w:rPr>
              <w:t>Vopsirea confectiilor si constructiilor metalice cu vopsea de ulei in 2 straturi, executate din profile, cu grosimi pina la 8 mm inclusiv, cu pensula de mina</w:t>
            </w:r>
          </w:p>
          <w:p w14:paraId="0127189C"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3E7CA6C"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7E4D8273"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0,205</w:t>
            </w:r>
          </w:p>
        </w:tc>
      </w:tr>
      <w:tr w:rsidR="000D3B9B" w:rsidRPr="000D3B9B" w14:paraId="7E1DBD4B"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07FF7"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27</w:t>
            </w:r>
          </w:p>
        </w:tc>
        <w:tc>
          <w:tcPr>
            <w:tcW w:w="1559" w:type="dxa"/>
            <w:tcBorders>
              <w:top w:val="single" w:sz="4" w:space="0" w:color="auto"/>
              <w:bottom w:val="single" w:sz="4" w:space="0" w:color="auto"/>
            </w:tcBorders>
          </w:tcPr>
          <w:p w14:paraId="5B1A1373"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CD07B</w:t>
            </w:r>
          </w:p>
          <w:p w14:paraId="12691220"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3E905F4" w14:textId="77777777" w:rsidR="000D3B9B" w:rsidRPr="000D3B9B" w:rsidRDefault="000D3B9B" w:rsidP="000D3B9B">
            <w:pPr>
              <w:autoSpaceDE w:val="0"/>
              <w:autoSpaceDN w:val="0"/>
              <w:rPr>
                <w:noProof w:val="0"/>
                <w:lang w:val="en-US" w:eastAsia="ru-RU"/>
              </w:rPr>
            </w:pPr>
            <w:r w:rsidRPr="000D3B9B">
              <w:rPr>
                <w:noProof w:val="0"/>
                <w:lang w:val="en-US" w:eastAsia="ru-RU"/>
              </w:rPr>
              <w:t>Pereti din panouri din tabla zincata cutata HC= 20 grosime 0,5 mm, RAL 6005, prinse prin suruburi autofiletante, montate la o inaltime de pina la 6 m inclusiv</w:t>
            </w:r>
          </w:p>
          <w:p w14:paraId="7D96418C"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85D84E2"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m2</w:t>
            </w:r>
          </w:p>
        </w:tc>
        <w:tc>
          <w:tcPr>
            <w:tcW w:w="1843" w:type="dxa"/>
            <w:tcBorders>
              <w:top w:val="single" w:sz="4" w:space="0" w:color="auto"/>
              <w:bottom w:val="single" w:sz="4" w:space="0" w:color="auto"/>
            </w:tcBorders>
            <w:vAlign w:val="center"/>
          </w:tcPr>
          <w:p w14:paraId="06BF90AC"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32,000</w:t>
            </w:r>
          </w:p>
        </w:tc>
      </w:tr>
      <w:tr w:rsidR="000D3B9B" w:rsidRPr="000D3B9B" w14:paraId="723EBAC2" w14:textId="77777777" w:rsidTr="00735A99">
        <w:tblPrEx>
          <w:tblCellMar>
            <w:top w:w="0" w:type="dxa"/>
            <w:bottom w:w="0" w:type="dxa"/>
          </w:tblCellMar>
        </w:tblPrEx>
        <w:tc>
          <w:tcPr>
            <w:tcW w:w="709" w:type="dxa"/>
            <w:tcBorders>
              <w:top w:val="nil"/>
              <w:left w:val="single" w:sz="6" w:space="0" w:color="auto"/>
              <w:bottom w:val="nil"/>
              <w:right w:val="nil"/>
            </w:tcBorders>
          </w:tcPr>
          <w:p w14:paraId="55F3E9E5" w14:textId="77777777" w:rsidR="000D3B9B" w:rsidRPr="000D3B9B" w:rsidRDefault="000D3B9B" w:rsidP="000D3B9B">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960D594" w14:textId="77777777" w:rsidR="000D3B9B" w:rsidRPr="000D3B9B" w:rsidRDefault="000D3B9B" w:rsidP="000D3B9B">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62EE4B02" w14:textId="77777777" w:rsidR="000D3B9B" w:rsidRPr="000D3B9B" w:rsidRDefault="000D3B9B" w:rsidP="000D3B9B">
            <w:pPr>
              <w:autoSpaceDE w:val="0"/>
              <w:autoSpaceDN w:val="0"/>
              <w:rPr>
                <w:b/>
                <w:bCs/>
                <w:noProof w:val="0"/>
                <w:sz w:val="22"/>
                <w:szCs w:val="22"/>
                <w:lang w:val="en-US" w:eastAsia="ru-RU"/>
              </w:rPr>
            </w:pPr>
            <w:r w:rsidRPr="000D3B9B">
              <w:rPr>
                <w:b/>
                <w:bCs/>
                <w:noProof w:val="0"/>
                <w:sz w:val="22"/>
                <w:szCs w:val="22"/>
                <w:lang w:val="ru-RU" w:eastAsia="ru-RU"/>
              </w:rPr>
              <w:t>1.2. Narcologie 4 buc</w:t>
            </w:r>
          </w:p>
          <w:p w14:paraId="6AC06710" w14:textId="77777777" w:rsidR="000D3B9B" w:rsidRPr="000D3B9B" w:rsidRDefault="000D3B9B" w:rsidP="000D3B9B">
            <w:pPr>
              <w:autoSpaceDE w:val="0"/>
              <w:autoSpaceDN w:val="0"/>
              <w:rPr>
                <w:noProof w:val="0"/>
                <w:sz w:val="20"/>
                <w:szCs w:val="20"/>
                <w:lang w:val="ru-RU" w:eastAsia="ru-RU"/>
              </w:rPr>
            </w:pPr>
          </w:p>
        </w:tc>
      </w:tr>
      <w:tr w:rsidR="000D3B9B" w:rsidRPr="000D3B9B" w14:paraId="74A0D869"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8F9E88"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28</w:t>
            </w:r>
          </w:p>
        </w:tc>
        <w:tc>
          <w:tcPr>
            <w:tcW w:w="1559" w:type="dxa"/>
            <w:tcBorders>
              <w:top w:val="single" w:sz="4" w:space="0" w:color="auto"/>
              <w:bottom w:val="single" w:sz="4" w:space="0" w:color="auto"/>
            </w:tcBorders>
          </w:tcPr>
          <w:p w14:paraId="7FC1C38F"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DG04B</w:t>
            </w:r>
          </w:p>
          <w:p w14:paraId="47784467"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BE4FC35" w14:textId="77777777" w:rsidR="000D3B9B" w:rsidRPr="000D3B9B" w:rsidRDefault="000D3B9B" w:rsidP="000D3B9B">
            <w:pPr>
              <w:autoSpaceDE w:val="0"/>
              <w:autoSpaceDN w:val="0"/>
              <w:rPr>
                <w:noProof w:val="0"/>
                <w:lang w:val="en-US" w:eastAsia="ru-RU"/>
              </w:rPr>
            </w:pPr>
            <w:r w:rsidRPr="000D3B9B">
              <w:rPr>
                <w:noProof w:val="0"/>
                <w:lang w:val="en-US" w:eastAsia="ru-RU"/>
              </w:rPr>
              <w:t>Desfacerea de borduri de piatra sau de  beton  de orice dimensiune, asezate pe beton</w:t>
            </w:r>
          </w:p>
          <w:p w14:paraId="4AAC6075"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1FD5539"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w:t>
            </w:r>
          </w:p>
        </w:tc>
        <w:tc>
          <w:tcPr>
            <w:tcW w:w="1843" w:type="dxa"/>
            <w:tcBorders>
              <w:top w:val="single" w:sz="4" w:space="0" w:color="auto"/>
              <w:bottom w:val="single" w:sz="4" w:space="0" w:color="auto"/>
            </w:tcBorders>
            <w:vAlign w:val="center"/>
          </w:tcPr>
          <w:p w14:paraId="7EBB5B0C"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7,000</w:t>
            </w:r>
          </w:p>
        </w:tc>
      </w:tr>
      <w:tr w:rsidR="000D3B9B" w:rsidRPr="000D3B9B" w14:paraId="0C6FF36E"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9B3A7D"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29</w:t>
            </w:r>
          </w:p>
        </w:tc>
        <w:tc>
          <w:tcPr>
            <w:tcW w:w="1559" w:type="dxa"/>
            <w:tcBorders>
              <w:top w:val="single" w:sz="4" w:space="0" w:color="auto"/>
              <w:bottom w:val="single" w:sz="4" w:space="0" w:color="auto"/>
            </w:tcBorders>
          </w:tcPr>
          <w:p w14:paraId="331FC17A"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RpDC04B</w:t>
            </w:r>
          </w:p>
          <w:p w14:paraId="644E26A8"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52DE3DC" w14:textId="77777777" w:rsidR="000D3B9B" w:rsidRPr="000D3B9B" w:rsidRDefault="000D3B9B" w:rsidP="000D3B9B">
            <w:pPr>
              <w:autoSpaceDE w:val="0"/>
              <w:autoSpaceDN w:val="0"/>
              <w:rPr>
                <w:noProof w:val="0"/>
                <w:lang w:val="en-US" w:eastAsia="ru-RU"/>
              </w:rPr>
            </w:pPr>
            <w:r w:rsidRPr="000D3B9B">
              <w:rPr>
                <w:noProof w:val="0"/>
                <w:lang w:val="en-US" w:eastAsia="ru-RU"/>
              </w:rPr>
              <w:t>Taierea cu masina cu discuri diamantate a rosturilor de dilatatie si contractie in betonul de uzura, la drumuri si strazi</w:t>
            </w:r>
          </w:p>
          <w:p w14:paraId="6C8B26D1"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15D0D19"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w:t>
            </w:r>
          </w:p>
        </w:tc>
        <w:tc>
          <w:tcPr>
            <w:tcW w:w="1843" w:type="dxa"/>
            <w:tcBorders>
              <w:top w:val="single" w:sz="4" w:space="0" w:color="auto"/>
              <w:bottom w:val="single" w:sz="4" w:space="0" w:color="auto"/>
            </w:tcBorders>
            <w:vAlign w:val="center"/>
          </w:tcPr>
          <w:p w14:paraId="59CC4495"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7,000</w:t>
            </w:r>
          </w:p>
        </w:tc>
      </w:tr>
      <w:tr w:rsidR="000D3B9B" w:rsidRPr="000D3B9B" w14:paraId="6375172E"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A7AA2"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30</w:t>
            </w:r>
          </w:p>
        </w:tc>
        <w:tc>
          <w:tcPr>
            <w:tcW w:w="1559" w:type="dxa"/>
            <w:tcBorders>
              <w:top w:val="single" w:sz="4" w:space="0" w:color="auto"/>
              <w:bottom w:val="single" w:sz="4" w:space="0" w:color="auto"/>
            </w:tcBorders>
          </w:tcPr>
          <w:p w14:paraId="019F711F"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RpCB18C</w:t>
            </w:r>
          </w:p>
          <w:p w14:paraId="5CC364B0"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EFA9725" w14:textId="77777777" w:rsidR="000D3B9B" w:rsidRPr="000D3B9B" w:rsidRDefault="000D3B9B" w:rsidP="000D3B9B">
            <w:pPr>
              <w:autoSpaceDE w:val="0"/>
              <w:autoSpaceDN w:val="0"/>
              <w:rPr>
                <w:noProof w:val="0"/>
                <w:lang w:val="en-US" w:eastAsia="ru-RU"/>
              </w:rPr>
            </w:pPr>
            <w:r w:rsidRPr="000D3B9B">
              <w:rPr>
                <w:noProof w:val="0"/>
                <w:lang w:val="en-US" w:eastAsia="ru-RU"/>
              </w:rPr>
              <w:t>Demolarea betoanelor vechi cu mijloace manuale, beton armat  in fundatii, pereti, stilpi etc</w:t>
            </w:r>
          </w:p>
          <w:p w14:paraId="7E853842"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7CC49AA"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5332EB2E"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4,100</w:t>
            </w:r>
          </w:p>
        </w:tc>
      </w:tr>
      <w:tr w:rsidR="000D3B9B" w:rsidRPr="000D3B9B" w14:paraId="7C146F2C"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0726E4"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31</w:t>
            </w:r>
          </w:p>
        </w:tc>
        <w:tc>
          <w:tcPr>
            <w:tcW w:w="1559" w:type="dxa"/>
            <w:tcBorders>
              <w:top w:val="single" w:sz="4" w:space="0" w:color="auto"/>
              <w:bottom w:val="single" w:sz="4" w:space="0" w:color="auto"/>
            </w:tcBorders>
          </w:tcPr>
          <w:p w14:paraId="136BB0E1"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TsA01B1</w:t>
            </w:r>
          </w:p>
          <w:p w14:paraId="256D561F"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E8DA772" w14:textId="77777777" w:rsidR="000D3B9B" w:rsidRPr="000D3B9B" w:rsidRDefault="000D3B9B" w:rsidP="000D3B9B">
            <w:pPr>
              <w:autoSpaceDE w:val="0"/>
              <w:autoSpaceDN w:val="0"/>
              <w:rPr>
                <w:noProof w:val="0"/>
                <w:lang w:val="en-US" w:eastAsia="ru-RU"/>
              </w:rPr>
            </w:pPr>
            <w:r w:rsidRPr="000D3B9B">
              <w:rPr>
                <w:noProof w:val="0"/>
                <w:lang w:val="en-US" w:eastAsia="ru-RU"/>
              </w:rPr>
              <w:t>Sapatura manuala de pamint in spatii intinse, la deblee, la canale deschise, la gropi de imprumut, la indepartarea stratului vegetal de 10-30 cm grosime in pamint cu umiditate naturala aruncarea in depozit sau vehicul la H&lt; 0,60 m  teren mijlociu</w:t>
            </w:r>
          </w:p>
          <w:p w14:paraId="4B5DA57E"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2A2ADF6"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15F89262"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8,400</w:t>
            </w:r>
          </w:p>
        </w:tc>
      </w:tr>
      <w:tr w:rsidR="000D3B9B" w:rsidRPr="000D3B9B" w14:paraId="2E7F30DB"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9E651"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32</w:t>
            </w:r>
          </w:p>
        </w:tc>
        <w:tc>
          <w:tcPr>
            <w:tcW w:w="1559" w:type="dxa"/>
            <w:tcBorders>
              <w:top w:val="single" w:sz="4" w:space="0" w:color="auto"/>
              <w:bottom w:val="single" w:sz="4" w:space="0" w:color="auto"/>
            </w:tcBorders>
          </w:tcPr>
          <w:p w14:paraId="2C058AAB"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TsH92B</w:t>
            </w:r>
          </w:p>
          <w:p w14:paraId="6BA58268"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788CA24" w14:textId="77777777" w:rsidR="000D3B9B" w:rsidRPr="000D3B9B" w:rsidRDefault="000D3B9B" w:rsidP="000D3B9B">
            <w:pPr>
              <w:autoSpaceDE w:val="0"/>
              <w:autoSpaceDN w:val="0"/>
              <w:rPr>
                <w:noProof w:val="0"/>
                <w:lang w:val="en-US" w:eastAsia="ru-RU"/>
              </w:rPr>
            </w:pPr>
            <w:r w:rsidRPr="000D3B9B">
              <w:rPr>
                <w:noProof w:val="0"/>
                <w:lang w:val="en-US" w:eastAsia="ru-RU"/>
              </w:rPr>
              <w:t>Incarcarea in auto sol (pamint) cu bolovani, cu pietre</w:t>
            </w:r>
          </w:p>
          <w:p w14:paraId="65BF9261"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15F8223"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48102599"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23,690</w:t>
            </w:r>
          </w:p>
        </w:tc>
      </w:tr>
      <w:tr w:rsidR="000D3B9B" w:rsidRPr="000D3B9B" w14:paraId="74EC2700"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2116E"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33</w:t>
            </w:r>
          </w:p>
        </w:tc>
        <w:tc>
          <w:tcPr>
            <w:tcW w:w="1559" w:type="dxa"/>
            <w:tcBorders>
              <w:top w:val="single" w:sz="4" w:space="0" w:color="auto"/>
              <w:bottom w:val="single" w:sz="4" w:space="0" w:color="auto"/>
            </w:tcBorders>
          </w:tcPr>
          <w:p w14:paraId="78E39AEC"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TsI50C5</w:t>
            </w:r>
          </w:p>
          <w:p w14:paraId="4EBB5A80"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48BC9A1" w14:textId="77777777" w:rsidR="000D3B9B" w:rsidRPr="000D3B9B" w:rsidRDefault="000D3B9B" w:rsidP="000D3B9B">
            <w:pPr>
              <w:autoSpaceDE w:val="0"/>
              <w:autoSpaceDN w:val="0"/>
              <w:rPr>
                <w:noProof w:val="0"/>
                <w:lang w:val="en-US" w:eastAsia="ru-RU"/>
              </w:rPr>
            </w:pPr>
            <w:r w:rsidRPr="000D3B9B">
              <w:rPr>
                <w:noProof w:val="0"/>
                <w:lang w:val="en-US" w:eastAsia="ru-RU"/>
              </w:rPr>
              <w:t>Transportarea pamintului cu autobasculanta de 5 t la distanta de 25 km</w:t>
            </w:r>
          </w:p>
          <w:p w14:paraId="01C2D2E6"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A2177E1"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6100C0AA"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23,690</w:t>
            </w:r>
          </w:p>
        </w:tc>
      </w:tr>
      <w:tr w:rsidR="000D3B9B" w:rsidRPr="000D3B9B" w14:paraId="1F4E6D71"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A124C3"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34</w:t>
            </w:r>
          </w:p>
        </w:tc>
        <w:tc>
          <w:tcPr>
            <w:tcW w:w="1559" w:type="dxa"/>
            <w:tcBorders>
              <w:top w:val="single" w:sz="4" w:space="0" w:color="auto"/>
              <w:bottom w:val="single" w:sz="4" w:space="0" w:color="auto"/>
            </w:tcBorders>
          </w:tcPr>
          <w:p w14:paraId="1B0C06C3"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TsE06B</w:t>
            </w:r>
          </w:p>
          <w:p w14:paraId="376C29FA"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B932C11" w14:textId="77777777" w:rsidR="000D3B9B" w:rsidRPr="000D3B9B" w:rsidRDefault="000D3B9B" w:rsidP="000D3B9B">
            <w:pPr>
              <w:autoSpaceDE w:val="0"/>
              <w:autoSpaceDN w:val="0"/>
              <w:rPr>
                <w:noProof w:val="0"/>
                <w:lang w:val="en-US" w:eastAsia="ru-RU"/>
              </w:rPr>
            </w:pPr>
            <w:r w:rsidRPr="000D3B9B">
              <w:rPr>
                <w:noProof w:val="0"/>
                <w:lang w:val="en-US" w:eastAsia="ru-RU"/>
              </w:rPr>
              <w:t>Pregatirea platformei de pamint in vederea asternerii unui strat izolator sau de reparatie din nisip sau balast, prin nivelare manuala si compactare cu rulou compresor static autopropulsat, de 10-12 t, in teren coeziv</w:t>
            </w:r>
          </w:p>
          <w:p w14:paraId="680E769E"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DE98190"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100m2</w:t>
            </w:r>
          </w:p>
        </w:tc>
        <w:tc>
          <w:tcPr>
            <w:tcW w:w="1843" w:type="dxa"/>
            <w:tcBorders>
              <w:top w:val="single" w:sz="4" w:space="0" w:color="auto"/>
              <w:bottom w:val="single" w:sz="4" w:space="0" w:color="auto"/>
            </w:tcBorders>
            <w:vAlign w:val="center"/>
          </w:tcPr>
          <w:p w14:paraId="521C35F2"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19,500</w:t>
            </w:r>
          </w:p>
        </w:tc>
      </w:tr>
      <w:tr w:rsidR="000D3B9B" w:rsidRPr="000D3B9B" w14:paraId="3580242E"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94A71"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35</w:t>
            </w:r>
          </w:p>
        </w:tc>
        <w:tc>
          <w:tcPr>
            <w:tcW w:w="1559" w:type="dxa"/>
            <w:tcBorders>
              <w:top w:val="single" w:sz="4" w:space="0" w:color="auto"/>
              <w:bottom w:val="single" w:sz="4" w:space="0" w:color="auto"/>
            </w:tcBorders>
          </w:tcPr>
          <w:p w14:paraId="2B3981FB"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TsC54A</w:t>
            </w:r>
          </w:p>
          <w:p w14:paraId="583C451C"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B343597" w14:textId="77777777" w:rsidR="000D3B9B" w:rsidRPr="000D3B9B" w:rsidRDefault="000D3B9B" w:rsidP="000D3B9B">
            <w:pPr>
              <w:autoSpaceDE w:val="0"/>
              <w:autoSpaceDN w:val="0"/>
              <w:rPr>
                <w:noProof w:val="0"/>
                <w:lang w:val="en-US" w:eastAsia="ru-RU"/>
              </w:rPr>
            </w:pPr>
            <w:r w:rsidRPr="000D3B9B">
              <w:rPr>
                <w:noProof w:val="0"/>
                <w:lang w:val="en-US" w:eastAsia="ru-RU"/>
              </w:rPr>
              <w:t>Strat de fundatie din nisip h=10 cm</w:t>
            </w:r>
          </w:p>
          <w:p w14:paraId="3CF8A358"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99F375E"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5C1BE72A"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1,950</w:t>
            </w:r>
          </w:p>
        </w:tc>
      </w:tr>
      <w:tr w:rsidR="000D3B9B" w:rsidRPr="000D3B9B" w14:paraId="421B8DF7"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F8BE19"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36</w:t>
            </w:r>
          </w:p>
        </w:tc>
        <w:tc>
          <w:tcPr>
            <w:tcW w:w="1559" w:type="dxa"/>
            <w:tcBorders>
              <w:top w:val="single" w:sz="4" w:space="0" w:color="auto"/>
              <w:bottom w:val="single" w:sz="4" w:space="0" w:color="auto"/>
            </w:tcBorders>
          </w:tcPr>
          <w:p w14:paraId="54A18033"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TsC54C</w:t>
            </w:r>
          </w:p>
          <w:p w14:paraId="52C00A6E"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C5CF900" w14:textId="77777777" w:rsidR="000D3B9B" w:rsidRPr="000D3B9B" w:rsidRDefault="000D3B9B" w:rsidP="000D3B9B">
            <w:pPr>
              <w:autoSpaceDE w:val="0"/>
              <w:autoSpaceDN w:val="0"/>
              <w:rPr>
                <w:noProof w:val="0"/>
                <w:lang w:val="en-US" w:eastAsia="ru-RU"/>
              </w:rPr>
            </w:pPr>
            <w:r w:rsidRPr="000D3B9B">
              <w:rPr>
                <w:noProof w:val="0"/>
                <w:lang w:val="en-US" w:eastAsia="ru-RU"/>
              </w:rPr>
              <w:t>Strat de fundatie din pietris h=20 cm</w:t>
            </w:r>
          </w:p>
          <w:p w14:paraId="05C94314"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51F1416"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64523DD9"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3,900</w:t>
            </w:r>
          </w:p>
        </w:tc>
      </w:tr>
      <w:tr w:rsidR="000D3B9B" w:rsidRPr="000D3B9B" w14:paraId="391E7E8F"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2184B"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lastRenderedPageBreak/>
              <w:t>37</w:t>
            </w:r>
          </w:p>
        </w:tc>
        <w:tc>
          <w:tcPr>
            <w:tcW w:w="1559" w:type="dxa"/>
            <w:tcBorders>
              <w:top w:val="single" w:sz="4" w:space="0" w:color="auto"/>
              <w:bottom w:val="single" w:sz="4" w:space="0" w:color="auto"/>
            </w:tcBorders>
          </w:tcPr>
          <w:p w14:paraId="550ACDBC"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DE11A</w:t>
            </w:r>
          </w:p>
          <w:p w14:paraId="1A8392FF"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4AAF11E" w14:textId="77777777" w:rsidR="000D3B9B" w:rsidRPr="000D3B9B" w:rsidRDefault="000D3B9B" w:rsidP="000D3B9B">
            <w:pPr>
              <w:autoSpaceDE w:val="0"/>
              <w:autoSpaceDN w:val="0"/>
              <w:rPr>
                <w:noProof w:val="0"/>
                <w:lang w:val="en-US" w:eastAsia="ru-RU"/>
              </w:rPr>
            </w:pPr>
            <w:r w:rsidRPr="000D3B9B">
              <w:rPr>
                <w:noProof w:val="0"/>
                <w:lang w:val="en-US" w:eastAsia="ru-RU"/>
              </w:rPr>
              <w:t>Borduri mici, prefabricate din beton vibropresat  cu sectiunea de 100x20x8 cm, pnetu incadrarea spatiilor verzi, trotuarelor, aleilor, etc., asezate pe o fundatie din beton, de 10x20 cm</w:t>
            </w:r>
          </w:p>
          <w:p w14:paraId="6CF0D361"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DEA1504"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w:t>
            </w:r>
          </w:p>
        </w:tc>
        <w:tc>
          <w:tcPr>
            <w:tcW w:w="1843" w:type="dxa"/>
            <w:tcBorders>
              <w:top w:val="single" w:sz="4" w:space="0" w:color="auto"/>
              <w:bottom w:val="single" w:sz="4" w:space="0" w:color="auto"/>
            </w:tcBorders>
            <w:vAlign w:val="center"/>
          </w:tcPr>
          <w:p w14:paraId="48352021"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2,000</w:t>
            </w:r>
          </w:p>
        </w:tc>
      </w:tr>
      <w:tr w:rsidR="000D3B9B" w:rsidRPr="000D3B9B" w14:paraId="05D58CF4"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EA155B"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38</w:t>
            </w:r>
          </w:p>
        </w:tc>
        <w:tc>
          <w:tcPr>
            <w:tcW w:w="1559" w:type="dxa"/>
            <w:tcBorders>
              <w:top w:val="single" w:sz="4" w:space="0" w:color="auto"/>
              <w:bottom w:val="single" w:sz="4" w:space="0" w:color="auto"/>
            </w:tcBorders>
          </w:tcPr>
          <w:p w14:paraId="6C4222FE"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DE10C</w:t>
            </w:r>
          </w:p>
          <w:p w14:paraId="4045496F"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D1EF52D" w14:textId="77777777" w:rsidR="000D3B9B" w:rsidRPr="000D3B9B" w:rsidRDefault="000D3B9B" w:rsidP="000D3B9B">
            <w:pPr>
              <w:autoSpaceDE w:val="0"/>
              <w:autoSpaceDN w:val="0"/>
              <w:rPr>
                <w:noProof w:val="0"/>
                <w:lang w:val="en-US" w:eastAsia="ru-RU"/>
              </w:rPr>
            </w:pPr>
            <w:r w:rsidRPr="000D3B9B">
              <w:rPr>
                <w:noProof w:val="0"/>
                <w:lang w:val="en-US" w:eastAsia="ru-RU"/>
              </w:rPr>
              <w:t>Borduri prefabricate din beton, pentru trotuare 1000x15x30 cm, pe fundatie de beton 30x15 cm</w:t>
            </w:r>
          </w:p>
          <w:p w14:paraId="67B08E9F"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B5C4A57"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w:t>
            </w:r>
          </w:p>
        </w:tc>
        <w:tc>
          <w:tcPr>
            <w:tcW w:w="1843" w:type="dxa"/>
            <w:tcBorders>
              <w:top w:val="single" w:sz="4" w:space="0" w:color="auto"/>
              <w:bottom w:val="single" w:sz="4" w:space="0" w:color="auto"/>
            </w:tcBorders>
            <w:vAlign w:val="center"/>
          </w:tcPr>
          <w:p w14:paraId="1E9CF0FB"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9,000</w:t>
            </w:r>
          </w:p>
        </w:tc>
      </w:tr>
      <w:tr w:rsidR="000D3B9B" w:rsidRPr="000D3B9B" w14:paraId="5A2A97D4"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8D0FDB"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39</w:t>
            </w:r>
          </w:p>
        </w:tc>
        <w:tc>
          <w:tcPr>
            <w:tcW w:w="1559" w:type="dxa"/>
            <w:tcBorders>
              <w:top w:val="single" w:sz="4" w:space="0" w:color="auto"/>
              <w:bottom w:val="single" w:sz="4" w:space="0" w:color="auto"/>
            </w:tcBorders>
          </w:tcPr>
          <w:p w14:paraId="7AA62CA1"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DE18B</w:t>
            </w:r>
          </w:p>
          <w:p w14:paraId="540B283B"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B133022" w14:textId="77777777" w:rsidR="000D3B9B" w:rsidRPr="000D3B9B" w:rsidRDefault="000D3B9B" w:rsidP="000D3B9B">
            <w:pPr>
              <w:autoSpaceDE w:val="0"/>
              <w:autoSpaceDN w:val="0"/>
              <w:rPr>
                <w:noProof w:val="0"/>
                <w:lang w:val="en-US" w:eastAsia="ru-RU"/>
              </w:rPr>
            </w:pPr>
            <w:r w:rsidRPr="000D3B9B">
              <w:rPr>
                <w:noProof w:val="0"/>
                <w:lang w:val="en-US" w:eastAsia="ru-RU"/>
              </w:rPr>
              <w:t xml:space="preserve">Pavaje, executate din placi de trotuare din beton vibropresat 20x10x6 cm,  prefabricat asezate pe un strat din amestec uscat de ciment si nisip, in proportie 1:6, rostuit cu amestec uscat de ciment si nisip, grosime strat de 10 cm </w:t>
            </w:r>
          </w:p>
          <w:p w14:paraId="3A2A53E1"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4E0BC2E"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m2</w:t>
            </w:r>
          </w:p>
        </w:tc>
        <w:tc>
          <w:tcPr>
            <w:tcW w:w="1843" w:type="dxa"/>
            <w:tcBorders>
              <w:top w:val="single" w:sz="4" w:space="0" w:color="auto"/>
              <w:bottom w:val="single" w:sz="4" w:space="0" w:color="auto"/>
            </w:tcBorders>
            <w:vAlign w:val="center"/>
          </w:tcPr>
          <w:p w14:paraId="3C9FD13B"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19,500</w:t>
            </w:r>
          </w:p>
        </w:tc>
      </w:tr>
      <w:tr w:rsidR="000D3B9B" w:rsidRPr="000D3B9B" w14:paraId="26E44A0E"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0F803A"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40</w:t>
            </w:r>
          </w:p>
        </w:tc>
        <w:tc>
          <w:tcPr>
            <w:tcW w:w="1559" w:type="dxa"/>
            <w:tcBorders>
              <w:top w:val="single" w:sz="4" w:space="0" w:color="auto"/>
              <w:bottom w:val="single" w:sz="4" w:space="0" w:color="auto"/>
            </w:tcBorders>
          </w:tcPr>
          <w:p w14:paraId="00B6ED3E"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CL18A</w:t>
            </w:r>
          </w:p>
          <w:p w14:paraId="04B81189"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485561E" w14:textId="77777777" w:rsidR="000D3B9B" w:rsidRPr="000D3B9B" w:rsidRDefault="000D3B9B" w:rsidP="000D3B9B">
            <w:pPr>
              <w:autoSpaceDE w:val="0"/>
              <w:autoSpaceDN w:val="0"/>
              <w:rPr>
                <w:noProof w:val="0"/>
                <w:lang w:val="en-US" w:eastAsia="ru-RU"/>
              </w:rPr>
            </w:pPr>
            <w:r w:rsidRPr="000D3B9B">
              <w:rPr>
                <w:noProof w:val="0"/>
                <w:lang w:val="en-US" w:eastAsia="ru-RU"/>
              </w:rPr>
              <w:t>Confectii metalice diverse din profile laminate,  tevi pentru sustineri sau acoperiri (carcas metalic din tava profilata 60x60x3.5) mm, inglobate  partial in beton</w:t>
            </w:r>
          </w:p>
          <w:p w14:paraId="2A45755B"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5B3DDF1"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kg</w:t>
            </w:r>
          </w:p>
        </w:tc>
        <w:tc>
          <w:tcPr>
            <w:tcW w:w="1843" w:type="dxa"/>
            <w:tcBorders>
              <w:top w:val="single" w:sz="4" w:space="0" w:color="auto"/>
              <w:bottom w:val="single" w:sz="4" w:space="0" w:color="auto"/>
            </w:tcBorders>
            <w:vAlign w:val="center"/>
          </w:tcPr>
          <w:p w14:paraId="20563963"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220,460</w:t>
            </w:r>
          </w:p>
        </w:tc>
      </w:tr>
      <w:tr w:rsidR="000D3B9B" w:rsidRPr="000D3B9B" w14:paraId="23713B65"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F9D2AE"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41</w:t>
            </w:r>
          </w:p>
        </w:tc>
        <w:tc>
          <w:tcPr>
            <w:tcW w:w="1559" w:type="dxa"/>
            <w:tcBorders>
              <w:top w:val="single" w:sz="4" w:space="0" w:color="auto"/>
              <w:bottom w:val="single" w:sz="4" w:space="0" w:color="auto"/>
            </w:tcBorders>
          </w:tcPr>
          <w:p w14:paraId="71141DA6"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IzD05B</w:t>
            </w:r>
          </w:p>
          <w:p w14:paraId="2BC24B3D"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7CD2638" w14:textId="77777777" w:rsidR="000D3B9B" w:rsidRPr="000D3B9B" w:rsidRDefault="000D3B9B" w:rsidP="000D3B9B">
            <w:pPr>
              <w:autoSpaceDE w:val="0"/>
              <w:autoSpaceDN w:val="0"/>
              <w:rPr>
                <w:noProof w:val="0"/>
                <w:lang w:val="en-US" w:eastAsia="ru-RU"/>
              </w:rPr>
            </w:pPr>
            <w:r w:rsidRPr="000D3B9B">
              <w:rPr>
                <w:noProof w:val="0"/>
                <w:lang w:val="en-US" w:eastAsia="ru-RU"/>
              </w:rPr>
              <w:t>Grunduirea manuala cu un strat de vopsea de miniu de plumb la constructii metalice aferente utilajelor tehnologice (suporti, sustineri, tiranti, console, platforme)</w:t>
            </w:r>
          </w:p>
          <w:p w14:paraId="744021FC"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B64B31C"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41382F09"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0,220</w:t>
            </w:r>
          </w:p>
        </w:tc>
      </w:tr>
      <w:tr w:rsidR="000D3B9B" w:rsidRPr="000D3B9B" w14:paraId="73471EF1"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006456"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42</w:t>
            </w:r>
          </w:p>
        </w:tc>
        <w:tc>
          <w:tcPr>
            <w:tcW w:w="1559" w:type="dxa"/>
            <w:tcBorders>
              <w:top w:val="single" w:sz="4" w:space="0" w:color="auto"/>
              <w:bottom w:val="single" w:sz="4" w:space="0" w:color="auto"/>
            </w:tcBorders>
          </w:tcPr>
          <w:p w14:paraId="0C161E7F"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IzD04C</w:t>
            </w:r>
          </w:p>
          <w:p w14:paraId="479CAD27"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0AB81CA" w14:textId="77777777" w:rsidR="000D3B9B" w:rsidRPr="000D3B9B" w:rsidRDefault="000D3B9B" w:rsidP="000D3B9B">
            <w:pPr>
              <w:autoSpaceDE w:val="0"/>
              <w:autoSpaceDN w:val="0"/>
              <w:rPr>
                <w:noProof w:val="0"/>
                <w:lang w:val="en-US" w:eastAsia="ru-RU"/>
              </w:rPr>
            </w:pPr>
            <w:r w:rsidRPr="000D3B9B">
              <w:rPr>
                <w:noProof w:val="0"/>
                <w:lang w:val="en-US" w:eastAsia="ru-RU"/>
              </w:rPr>
              <w:t>Vopsirea confectiilor si constructiilor metalice cu vopsea de ulei in 2 straturi, executate din profile, cu grosimi pina la 8 mm inclusiv, cu pensula de mina</w:t>
            </w:r>
          </w:p>
          <w:p w14:paraId="2E9F0D4F"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6CE4AE5"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531BF9B3"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0,220</w:t>
            </w:r>
          </w:p>
        </w:tc>
      </w:tr>
      <w:tr w:rsidR="000D3B9B" w:rsidRPr="000D3B9B" w14:paraId="62C26F48"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AF85E"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43</w:t>
            </w:r>
          </w:p>
        </w:tc>
        <w:tc>
          <w:tcPr>
            <w:tcW w:w="1559" w:type="dxa"/>
            <w:tcBorders>
              <w:top w:val="single" w:sz="4" w:space="0" w:color="auto"/>
              <w:bottom w:val="single" w:sz="4" w:space="0" w:color="auto"/>
            </w:tcBorders>
          </w:tcPr>
          <w:p w14:paraId="2A96E885"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RpCB05A</w:t>
            </w:r>
          </w:p>
          <w:p w14:paraId="7A62FCE5"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28CE171" w14:textId="77777777" w:rsidR="000D3B9B" w:rsidRPr="000D3B9B" w:rsidRDefault="000D3B9B" w:rsidP="000D3B9B">
            <w:pPr>
              <w:autoSpaceDE w:val="0"/>
              <w:autoSpaceDN w:val="0"/>
              <w:rPr>
                <w:noProof w:val="0"/>
                <w:lang w:val="en-US" w:eastAsia="ru-RU"/>
              </w:rPr>
            </w:pPr>
            <w:r w:rsidRPr="000D3B9B">
              <w:rPr>
                <w:noProof w:val="0"/>
                <w:lang w:val="en-US" w:eastAsia="ru-RU"/>
              </w:rPr>
              <w:t>Beton armat clasa C-25/20 Bc 25 (B 330), in cantitati mici, la consolidari de elemente de beton armat (fretari sau mariri de sectiuni de stilpi, grinzi etc.) sau la elemente de beton armat de consolidare, preparat manual, turnat cu mijloace clasice</w:t>
            </w:r>
          </w:p>
          <w:p w14:paraId="31B17675"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01A2825"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0682CB6B"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1,000</w:t>
            </w:r>
          </w:p>
        </w:tc>
      </w:tr>
      <w:tr w:rsidR="000D3B9B" w:rsidRPr="000D3B9B" w14:paraId="2479BED4"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341A32"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44</w:t>
            </w:r>
          </w:p>
        </w:tc>
        <w:tc>
          <w:tcPr>
            <w:tcW w:w="1559" w:type="dxa"/>
            <w:tcBorders>
              <w:top w:val="single" w:sz="4" w:space="0" w:color="auto"/>
              <w:bottom w:val="single" w:sz="4" w:space="0" w:color="auto"/>
            </w:tcBorders>
          </w:tcPr>
          <w:p w14:paraId="61DDDF95"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CE30A</w:t>
            </w:r>
          </w:p>
          <w:p w14:paraId="17D734CB"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611052C" w14:textId="77777777" w:rsidR="000D3B9B" w:rsidRPr="000D3B9B" w:rsidRDefault="000D3B9B" w:rsidP="000D3B9B">
            <w:pPr>
              <w:autoSpaceDE w:val="0"/>
              <w:autoSpaceDN w:val="0"/>
              <w:rPr>
                <w:noProof w:val="0"/>
                <w:lang w:val="ru-RU" w:eastAsia="ru-RU"/>
              </w:rPr>
            </w:pPr>
            <w:r w:rsidRPr="000D3B9B">
              <w:rPr>
                <w:noProof w:val="0"/>
                <w:lang w:val="en-US" w:eastAsia="ru-RU"/>
              </w:rPr>
              <w:t xml:space="preserve">Asterala le invelitori sau doliile invelitorilor din tigla, placi tip eternit etc., din scinduri brute de rasinoase (24 mm grosime), la constructii obisnuite. </w:t>
            </w:r>
            <w:r w:rsidRPr="000D3B9B">
              <w:rPr>
                <w:noProof w:val="0"/>
                <w:lang w:val="ru-RU" w:eastAsia="ru-RU"/>
              </w:rPr>
              <w:t xml:space="preserve">Normele resurselor cu valoarea 0 (zero) se iau dupa proiect. </w:t>
            </w:r>
          </w:p>
          <w:p w14:paraId="46003004" w14:textId="77777777" w:rsidR="000D3B9B" w:rsidRPr="000D3B9B" w:rsidRDefault="000D3B9B" w:rsidP="000D3B9B">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103EEACA"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m2</w:t>
            </w:r>
          </w:p>
        </w:tc>
        <w:tc>
          <w:tcPr>
            <w:tcW w:w="1843" w:type="dxa"/>
            <w:tcBorders>
              <w:top w:val="single" w:sz="4" w:space="0" w:color="auto"/>
              <w:bottom w:val="single" w:sz="4" w:space="0" w:color="auto"/>
            </w:tcBorders>
            <w:vAlign w:val="center"/>
          </w:tcPr>
          <w:p w14:paraId="58C1F8FC"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14,000</w:t>
            </w:r>
          </w:p>
        </w:tc>
      </w:tr>
      <w:tr w:rsidR="000D3B9B" w:rsidRPr="000D3B9B" w14:paraId="622BCB81"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9A9857"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45</w:t>
            </w:r>
          </w:p>
        </w:tc>
        <w:tc>
          <w:tcPr>
            <w:tcW w:w="1559" w:type="dxa"/>
            <w:tcBorders>
              <w:top w:val="single" w:sz="4" w:space="0" w:color="auto"/>
              <w:bottom w:val="single" w:sz="4" w:space="0" w:color="auto"/>
            </w:tcBorders>
          </w:tcPr>
          <w:p w14:paraId="5ED32CD4"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CN50C</w:t>
            </w:r>
          </w:p>
          <w:p w14:paraId="666B9828"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8B919E3" w14:textId="77777777" w:rsidR="000D3B9B" w:rsidRPr="000D3B9B" w:rsidRDefault="000D3B9B" w:rsidP="000D3B9B">
            <w:pPr>
              <w:autoSpaceDE w:val="0"/>
              <w:autoSpaceDN w:val="0"/>
              <w:rPr>
                <w:noProof w:val="0"/>
                <w:lang w:val="en-US" w:eastAsia="ru-RU"/>
              </w:rPr>
            </w:pPr>
            <w:r w:rsidRPr="000D3B9B">
              <w:rPr>
                <w:noProof w:val="0"/>
                <w:lang w:val="en-US" w:eastAsia="ru-RU"/>
              </w:rPr>
              <w:t xml:space="preserve">Tratament ignifug al lemnariei, gratare din sipci pentru acoperiri si astereli pe ferme. </w:t>
            </w:r>
          </w:p>
          <w:p w14:paraId="0022EDC3"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7081294"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100m2</w:t>
            </w:r>
          </w:p>
        </w:tc>
        <w:tc>
          <w:tcPr>
            <w:tcW w:w="1843" w:type="dxa"/>
            <w:tcBorders>
              <w:top w:val="single" w:sz="4" w:space="0" w:color="auto"/>
              <w:bottom w:val="single" w:sz="4" w:space="0" w:color="auto"/>
            </w:tcBorders>
            <w:vAlign w:val="center"/>
          </w:tcPr>
          <w:p w14:paraId="6BBD8F35"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0,140</w:t>
            </w:r>
          </w:p>
        </w:tc>
      </w:tr>
      <w:tr w:rsidR="000D3B9B" w:rsidRPr="000D3B9B" w14:paraId="315D992D"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2AF964"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46</w:t>
            </w:r>
          </w:p>
        </w:tc>
        <w:tc>
          <w:tcPr>
            <w:tcW w:w="1559" w:type="dxa"/>
            <w:tcBorders>
              <w:top w:val="single" w:sz="4" w:space="0" w:color="auto"/>
              <w:bottom w:val="single" w:sz="4" w:space="0" w:color="auto"/>
            </w:tcBorders>
          </w:tcPr>
          <w:p w14:paraId="1CAE4FE4"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CN51E</w:t>
            </w:r>
          </w:p>
          <w:p w14:paraId="663B9A25"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7955FC0" w14:textId="77777777" w:rsidR="000D3B9B" w:rsidRPr="000D3B9B" w:rsidRDefault="000D3B9B" w:rsidP="000D3B9B">
            <w:pPr>
              <w:autoSpaceDE w:val="0"/>
              <w:autoSpaceDN w:val="0"/>
              <w:rPr>
                <w:noProof w:val="0"/>
                <w:lang w:val="en-US" w:eastAsia="ru-RU"/>
              </w:rPr>
            </w:pPr>
            <w:r w:rsidRPr="000D3B9B">
              <w:rPr>
                <w:noProof w:val="0"/>
                <w:lang w:val="en-US" w:eastAsia="ru-RU"/>
              </w:rPr>
              <w:t>Tratamentul antiseptic al lemnariei, pe suprafete aparente cu paste antiseptice: acoperiri pe grinzi.</w:t>
            </w:r>
          </w:p>
          <w:p w14:paraId="58870837"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F52FA0D"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100m2</w:t>
            </w:r>
          </w:p>
        </w:tc>
        <w:tc>
          <w:tcPr>
            <w:tcW w:w="1843" w:type="dxa"/>
            <w:tcBorders>
              <w:top w:val="single" w:sz="4" w:space="0" w:color="auto"/>
              <w:bottom w:val="single" w:sz="4" w:space="0" w:color="auto"/>
            </w:tcBorders>
            <w:vAlign w:val="center"/>
          </w:tcPr>
          <w:p w14:paraId="3D4F96EB"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0,140</w:t>
            </w:r>
          </w:p>
        </w:tc>
      </w:tr>
      <w:tr w:rsidR="000D3B9B" w:rsidRPr="000D3B9B" w14:paraId="778D4E4E"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CA2B16"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47</w:t>
            </w:r>
          </w:p>
        </w:tc>
        <w:tc>
          <w:tcPr>
            <w:tcW w:w="1559" w:type="dxa"/>
            <w:tcBorders>
              <w:top w:val="single" w:sz="4" w:space="0" w:color="auto"/>
              <w:bottom w:val="single" w:sz="4" w:space="0" w:color="auto"/>
            </w:tcBorders>
          </w:tcPr>
          <w:p w14:paraId="5CE3DFBB"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CE07A</w:t>
            </w:r>
          </w:p>
          <w:p w14:paraId="2D0AE2C6"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5AA979B" w14:textId="77777777" w:rsidR="000D3B9B" w:rsidRPr="000D3B9B" w:rsidRDefault="000D3B9B" w:rsidP="000D3B9B">
            <w:pPr>
              <w:autoSpaceDE w:val="0"/>
              <w:autoSpaceDN w:val="0"/>
              <w:rPr>
                <w:noProof w:val="0"/>
                <w:lang w:val="en-US" w:eastAsia="ru-RU"/>
              </w:rPr>
            </w:pPr>
            <w:r w:rsidRPr="000D3B9B">
              <w:rPr>
                <w:noProof w:val="0"/>
                <w:lang w:val="en-US" w:eastAsia="ru-RU"/>
              </w:rPr>
              <w:t>Invelitori din placi din tabla cutata gr 0,5mm , HC= 20, RAL 6005</w:t>
            </w:r>
          </w:p>
          <w:p w14:paraId="4C86C856"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9C05977"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m2</w:t>
            </w:r>
          </w:p>
        </w:tc>
        <w:tc>
          <w:tcPr>
            <w:tcW w:w="1843" w:type="dxa"/>
            <w:tcBorders>
              <w:top w:val="single" w:sz="4" w:space="0" w:color="auto"/>
              <w:bottom w:val="single" w:sz="4" w:space="0" w:color="auto"/>
            </w:tcBorders>
            <w:vAlign w:val="center"/>
          </w:tcPr>
          <w:p w14:paraId="13351C59"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14,000</w:t>
            </w:r>
          </w:p>
        </w:tc>
      </w:tr>
      <w:tr w:rsidR="000D3B9B" w:rsidRPr="000D3B9B" w14:paraId="10C05A59"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20D96"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lastRenderedPageBreak/>
              <w:t>48</w:t>
            </w:r>
          </w:p>
        </w:tc>
        <w:tc>
          <w:tcPr>
            <w:tcW w:w="1559" w:type="dxa"/>
            <w:tcBorders>
              <w:top w:val="single" w:sz="4" w:space="0" w:color="auto"/>
              <w:bottom w:val="single" w:sz="4" w:space="0" w:color="auto"/>
            </w:tcBorders>
          </w:tcPr>
          <w:p w14:paraId="00CFE1BA"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CL17A</w:t>
            </w:r>
          </w:p>
          <w:p w14:paraId="421352D2"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A5D203D" w14:textId="77777777" w:rsidR="000D3B9B" w:rsidRPr="000D3B9B" w:rsidRDefault="000D3B9B" w:rsidP="000D3B9B">
            <w:pPr>
              <w:autoSpaceDE w:val="0"/>
              <w:autoSpaceDN w:val="0"/>
              <w:rPr>
                <w:noProof w:val="0"/>
                <w:lang w:val="en-US" w:eastAsia="ru-RU"/>
              </w:rPr>
            </w:pPr>
            <w:r w:rsidRPr="000D3B9B">
              <w:rPr>
                <w:noProof w:val="0"/>
                <w:lang w:val="en-US" w:eastAsia="ru-RU"/>
              </w:rPr>
              <w:t>Confectii metalice diverse, montate aparent: parapeti si panouri despartitoare (Carcas metalic din tava profilata 60x60x3.5 mm)</w:t>
            </w:r>
          </w:p>
          <w:p w14:paraId="61AACF13"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0D7031C"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kg</w:t>
            </w:r>
          </w:p>
        </w:tc>
        <w:tc>
          <w:tcPr>
            <w:tcW w:w="1843" w:type="dxa"/>
            <w:tcBorders>
              <w:top w:val="single" w:sz="4" w:space="0" w:color="auto"/>
              <w:bottom w:val="single" w:sz="4" w:space="0" w:color="auto"/>
            </w:tcBorders>
            <w:vAlign w:val="center"/>
          </w:tcPr>
          <w:p w14:paraId="039F4901"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36,240</w:t>
            </w:r>
          </w:p>
        </w:tc>
      </w:tr>
      <w:tr w:rsidR="000D3B9B" w:rsidRPr="000D3B9B" w14:paraId="165145FA"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56B78A"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49</w:t>
            </w:r>
          </w:p>
        </w:tc>
        <w:tc>
          <w:tcPr>
            <w:tcW w:w="1559" w:type="dxa"/>
            <w:tcBorders>
              <w:top w:val="single" w:sz="4" w:space="0" w:color="auto"/>
              <w:bottom w:val="single" w:sz="4" w:space="0" w:color="auto"/>
            </w:tcBorders>
          </w:tcPr>
          <w:p w14:paraId="1FCBED3F"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IzD05B</w:t>
            </w:r>
          </w:p>
          <w:p w14:paraId="6D5941A2"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437C317" w14:textId="77777777" w:rsidR="000D3B9B" w:rsidRPr="000D3B9B" w:rsidRDefault="000D3B9B" w:rsidP="000D3B9B">
            <w:pPr>
              <w:autoSpaceDE w:val="0"/>
              <w:autoSpaceDN w:val="0"/>
              <w:rPr>
                <w:noProof w:val="0"/>
                <w:lang w:val="en-US" w:eastAsia="ru-RU"/>
              </w:rPr>
            </w:pPr>
            <w:r w:rsidRPr="000D3B9B">
              <w:rPr>
                <w:noProof w:val="0"/>
                <w:lang w:val="en-US" w:eastAsia="ru-RU"/>
              </w:rPr>
              <w:t>Grunduirea manuala cu un strat de vopsea de miniu de plumb la constructii metalice aferente utilajelor tehnologice (suporti, sustineri, tiranti, console, platforme)</w:t>
            </w:r>
          </w:p>
          <w:p w14:paraId="3A43F7BD"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C83D1D8"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4816308C"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0,036</w:t>
            </w:r>
          </w:p>
        </w:tc>
      </w:tr>
      <w:tr w:rsidR="000D3B9B" w:rsidRPr="000D3B9B" w14:paraId="40716B22"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63680"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50</w:t>
            </w:r>
          </w:p>
        </w:tc>
        <w:tc>
          <w:tcPr>
            <w:tcW w:w="1559" w:type="dxa"/>
            <w:tcBorders>
              <w:top w:val="single" w:sz="4" w:space="0" w:color="auto"/>
              <w:bottom w:val="single" w:sz="4" w:space="0" w:color="auto"/>
            </w:tcBorders>
          </w:tcPr>
          <w:p w14:paraId="6E95AC8E"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IzD04C</w:t>
            </w:r>
          </w:p>
          <w:p w14:paraId="7F09BE8A"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3DFB72F" w14:textId="77777777" w:rsidR="000D3B9B" w:rsidRPr="000D3B9B" w:rsidRDefault="000D3B9B" w:rsidP="000D3B9B">
            <w:pPr>
              <w:autoSpaceDE w:val="0"/>
              <w:autoSpaceDN w:val="0"/>
              <w:rPr>
                <w:noProof w:val="0"/>
                <w:lang w:val="en-US" w:eastAsia="ru-RU"/>
              </w:rPr>
            </w:pPr>
            <w:r w:rsidRPr="000D3B9B">
              <w:rPr>
                <w:noProof w:val="0"/>
                <w:lang w:val="en-US" w:eastAsia="ru-RU"/>
              </w:rPr>
              <w:t>Vopsirea confectiilor si constructiilor metalice cu vopsea de ulei in 2 straturi, executate din profile, cu grosimi pina la 8 mm inclusiv, cu pensula de mina</w:t>
            </w:r>
          </w:p>
          <w:p w14:paraId="28835414"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13D3A1D"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34EB42E0"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0,036</w:t>
            </w:r>
          </w:p>
        </w:tc>
      </w:tr>
      <w:tr w:rsidR="000D3B9B" w:rsidRPr="000D3B9B" w14:paraId="008BBE1F"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27D66F"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51</w:t>
            </w:r>
          </w:p>
        </w:tc>
        <w:tc>
          <w:tcPr>
            <w:tcW w:w="1559" w:type="dxa"/>
            <w:tcBorders>
              <w:top w:val="single" w:sz="4" w:space="0" w:color="auto"/>
              <w:bottom w:val="single" w:sz="4" w:space="0" w:color="auto"/>
            </w:tcBorders>
          </w:tcPr>
          <w:p w14:paraId="455A4D6B"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CD07B</w:t>
            </w:r>
          </w:p>
          <w:p w14:paraId="3458EDB2"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2A387C0" w14:textId="77777777" w:rsidR="000D3B9B" w:rsidRPr="000D3B9B" w:rsidRDefault="000D3B9B" w:rsidP="000D3B9B">
            <w:pPr>
              <w:autoSpaceDE w:val="0"/>
              <w:autoSpaceDN w:val="0"/>
              <w:rPr>
                <w:noProof w:val="0"/>
                <w:lang w:val="en-US" w:eastAsia="ru-RU"/>
              </w:rPr>
            </w:pPr>
            <w:r w:rsidRPr="000D3B9B">
              <w:rPr>
                <w:noProof w:val="0"/>
                <w:lang w:val="en-US" w:eastAsia="ru-RU"/>
              </w:rPr>
              <w:t>Pereti din panouri din tabla zincata cutata HC= 20 grosime 0,5 mm, RAL 6005, prinse prin suruburi autofiletante, montate la o inaltime de pina la 6 m inclusiv</w:t>
            </w:r>
          </w:p>
          <w:p w14:paraId="669BB288"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E1CE6D1"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m2</w:t>
            </w:r>
          </w:p>
        </w:tc>
        <w:tc>
          <w:tcPr>
            <w:tcW w:w="1843" w:type="dxa"/>
            <w:tcBorders>
              <w:top w:val="single" w:sz="4" w:space="0" w:color="auto"/>
              <w:bottom w:val="single" w:sz="4" w:space="0" w:color="auto"/>
            </w:tcBorders>
            <w:vAlign w:val="center"/>
          </w:tcPr>
          <w:p w14:paraId="35CFD0D8"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4,000</w:t>
            </w:r>
          </w:p>
        </w:tc>
      </w:tr>
      <w:tr w:rsidR="000D3B9B" w:rsidRPr="000D3B9B" w14:paraId="6373ED25" w14:textId="77777777" w:rsidTr="00735A99">
        <w:tblPrEx>
          <w:tblCellMar>
            <w:top w:w="0" w:type="dxa"/>
            <w:bottom w:w="0" w:type="dxa"/>
          </w:tblCellMar>
        </w:tblPrEx>
        <w:tc>
          <w:tcPr>
            <w:tcW w:w="709" w:type="dxa"/>
            <w:tcBorders>
              <w:top w:val="nil"/>
              <w:left w:val="single" w:sz="6" w:space="0" w:color="auto"/>
              <w:bottom w:val="nil"/>
              <w:right w:val="nil"/>
            </w:tcBorders>
          </w:tcPr>
          <w:p w14:paraId="0C0961F6" w14:textId="77777777" w:rsidR="000D3B9B" w:rsidRPr="000D3B9B" w:rsidRDefault="000D3B9B" w:rsidP="000D3B9B">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5EFFE4C5" w14:textId="77777777" w:rsidR="000D3B9B" w:rsidRPr="000D3B9B" w:rsidRDefault="000D3B9B" w:rsidP="000D3B9B">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19F84D12" w14:textId="77777777" w:rsidR="000D3B9B" w:rsidRPr="000D3B9B" w:rsidRDefault="000D3B9B" w:rsidP="000D3B9B">
            <w:pPr>
              <w:autoSpaceDE w:val="0"/>
              <w:autoSpaceDN w:val="0"/>
              <w:rPr>
                <w:b/>
                <w:bCs/>
                <w:noProof w:val="0"/>
                <w:sz w:val="22"/>
                <w:szCs w:val="22"/>
                <w:lang w:val="en-US" w:eastAsia="ru-RU"/>
              </w:rPr>
            </w:pPr>
            <w:r w:rsidRPr="000D3B9B">
              <w:rPr>
                <w:b/>
                <w:bCs/>
                <w:noProof w:val="0"/>
                <w:sz w:val="22"/>
                <w:szCs w:val="22"/>
                <w:lang w:val="ru-RU" w:eastAsia="ru-RU"/>
              </w:rPr>
              <w:t>1.3. Sectia 10 , 2 buc</w:t>
            </w:r>
          </w:p>
          <w:p w14:paraId="65B1721F" w14:textId="77777777" w:rsidR="000D3B9B" w:rsidRPr="000D3B9B" w:rsidRDefault="000D3B9B" w:rsidP="000D3B9B">
            <w:pPr>
              <w:autoSpaceDE w:val="0"/>
              <w:autoSpaceDN w:val="0"/>
              <w:rPr>
                <w:noProof w:val="0"/>
                <w:sz w:val="20"/>
                <w:szCs w:val="20"/>
                <w:lang w:val="ru-RU" w:eastAsia="ru-RU"/>
              </w:rPr>
            </w:pPr>
          </w:p>
        </w:tc>
      </w:tr>
      <w:tr w:rsidR="000D3B9B" w:rsidRPr="000D3B9B" w14:paraId="50ED73A8"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5D9522"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52</w:t>
            </w:r>
          </w:p>
        </w:tc>
        <w:tc>
          <w:tcPr>
            <w:tcW w:w="1559" w:type="dxa"/>
            <w:tcBorders>
              <w:top w:val="single" w:sz="4" w:space="0" w:color="auto"/>
              <w:bottom w:val="single" w:sz="4" w:space="0" w:color="auto"/>
            </w:tcBorders>
          </w:tcPr>
          <w:p w14:paraId="2E2F1A63"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DG04B</w:t>
            </w:r>
          </w:p>
          <w:p w14:paraId="60140421"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AEF60B8" w14:textId="77777777" w:rsidR="000D3B9B" w:rsidRPr="000D3B9B" w:rsidRDefault="000D3B9B" w:rsidP="000D3B9B">
            <w:pPr>
              <w:autoSpaceDE w:val="0"/>
              <w:autoSpaceDN w:val="0"/>
              <w:rPr>
                <w:noProof w:val="0"/>
                <w:lang w:val="en-US" w:eastAsia="ru-RU"/>
              </w:rPr>
            </w:pPr>
            <w:r w:rsidRPr="000D3B9B">
              <w:rPr>
                <w:noProof w:val="0"/>
                <w:lang w:val="en-US" w:eastAsia="ru-RU"/>
              </w:rPr>
              <w:t>Desfacerea de borduri de piatra sau de  beton  de orice dimensiune, asezate pe beton</w:t>
            </w:r>
          </w:p>
          <w:p w14:paraId="4C5E60EA"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BB8C467"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w:t>
            </w:r>
          </w:p>
        </w:tc>
        <w:tc>
          <w:tcPr>
            <w:tcW w:w="1843" w:type="dxa"/>
            <w:tcBorders>
              <w:top w:val="single" w:sz="4" w:space="0" w:color="auto"/>
              <w:bottom w:val="single" w:sz="4" w:space="0" w:color="auto"/>
            </w:tcBorders>
            <w:vAlign w:val="center"/>
          </w:tcPr>
          <w:p w14:paraId="5A5383A0"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4,000</w:t>
            </w:r>
          </w:p>
        </w:tc>
      </w:tr>
      <w:tr w:rsidR="000D3B9B" w:rsidRPr="000D3B9B" w14:paraId="48929250"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7AC867"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53</w:t>
            </w:r>
          </w:p>
        </w:tc>
        <w:tc>
          <w:tcPr>
            <w:tcW w:w="1559" w:type="dxa"/>
            <w:tcBorders>
              <w:top w:val="single" w:sz="4" w:space="0" w:color="auto"/>
              <w:bottom w:val="single" w:sz="4" w:space="0" w:color="auto"/>
            </w:tcBorders>
          </w:tcPr>
          <w:p w14:paraId="4166DF20"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RpDC04B</w:t>
            </w:r>
          </w:p>
          <w:p w14:paraId="228AA1F3"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B739A27" w14:textId="77777777" w:rsidR="000D3B9B" w:rsidRPr="000D3B9B" w:rsidRDefault="000D3B9B" w:rsidP="000D3B9B">
            <w:pPr>
              <w:autoSpaceDE w:val="0"/>
              <w:autoSpaceDN w:val="0"/>
              <w:rPr>
                <w:noProof w:val="0"/>
                <w:lang w:val="en-US" w:eastAsia="ru-RU"/>
              </w:rPr>
            </w:pPr>
            <w:r w:rsidRPr="000D3B9B">
              <w:rPr>
                <w:noProof w:val="0"/>
                <w:lang w:val="en-US" w:eastAsia="ru-RU"/>
              </w:rPr>
              <w:t>Taierea cu masina cu discuri diamantate a rosturilor de dilatatie si contractie in betonul de uzura, la drumuri si strazi</w:t>
            </w:r>
          </w:p>
          <w:p w14:paraId="5CEDB0D1"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5A53C49"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w:t>
            </w:r>
          </w:p>
        </w:tc>
        <w:tc>
          <w:tcPr>
            <w:tcW w:w="1843" w:type="dxa"/>
            <w:tcBorders>
              <w:top w:val="single" w:sz="4" w:space="0" w:color="auto"/>
              <w:bottom w:val="single" w:sz="4" w:space="0" w:color="auto"/>
            </w:tcBorders>
            <w:vAlign w:val="center"/>
          </w:tcPr>
          <w:p w14:paraId="4F0687BF"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4,000</w:t>
            </w:r>
          </w:p>
        </w:tc>
      </w:tr>
      <w:tr w:rsidR="000D3B9B" w:rsidRPr="000D3B9B" w14:paraId="14239EE5"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03DE6E"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54</w:t>
            </w:r>
          </w:p>
        </w:tc>
        <w:tc>
          <w:tcPr>
            <w:tcW w:w="1559" w:type="dxa"/>
            <w:tcBorders>
              <w:top w:val="single" w:sz="4" w:space="0" w:color="auto"/>
              <w:bottom w:val="single" w:sz="4" w:space="0" w:color="auto"/>
            </w:tcBorders>
          </w:tcPr>
          <w:p w14:paraId="4178F3DC"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RpCB18C</w:t>
            </w:r>
          </w:p>
          <w:p w14:paraId="583006DA"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583C16C" w14:textId="77777777" w:rsidR="000D3B9B" w:rsidRPr="000D3B9B" w:rsidRDefault="000D3B9B" w:rsidP="000D3B9B">
            <w:pPr>
              <w:autoSpaceDE w:val="0"/>
              <w:autoSpaceDN w:val="0"/>
              <w:rPr>
                <w:noProof w:val="0"/>
                <w:lang w:val="en-US" w:eastAsia="ru-RU"/>
              </w:rPr>
            </w:pPr>
            <w:r w:rsidRPr="000D3B9B">
              <w:rPr>
                <w:noProof w:val="0"/>
                <w:lang w:val="en-US" w:eastAsia="ru-RU"/>
              </w:rPr>
              <w:t>Demolarea betoanelor vechi cu mijloace manuale, beton armat  in fundatii, pereti, stilpi etc</w:t>
            </w:r>
          </w:p>
          <w:p w14:paraId="6AA0191C"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AF02EF3"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0B45E9B6"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0,180</w:t>
            </w:r>
          </w:p>
        </w:tc>
      </w:tr>
      <w:tr w:rsidR="000D3B9B" w:rsidRPr="000D3B9B" w14:paraId="15D9A96A"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937E60"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55</w:t>
            </w:r>
          </w:p>
        </w:tc>
        <w:tc>
          <w:tcPr>
            <w:tcW w:w="1559" w:type="dxa"/>
            <w:tcBorders>
              <w:top w:val="single" w:sz="4" w:space="0" w:color="auto"/>
              <w:bottom w:val="single" w:sz="4" w:space="0" w:color="auto"/>
            </w:tcBorders>
          </w:tcPr>
          <w:p w14:paraId="7663F1C7"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TsA01B1</w:t>
            </w:r>
          </w:p>
          <w:p w14:paraId="733F5561"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FBB4E44" w14:textId="77777777" w:rsidR="000D3B9B" w:rsidRPr="000D3B9B" w:rsidRDefault="000D3B9B" w:rsidP="000D3B9B">
            <w:pPr>
              <w:autoSpaceDE w:val="0"/>
              <w:autoSpaceDN w:val="0"/>
              <w:rPr>
                <w:noProof w:val="0"/>
                <w:lang w:val="en-US" w:eastAsia="ru-RU"/>
              </w:rPr>
            </w:pPr>
            <w:r w:rsidRPr="000D3B9B">
              <w:rPr>
                <w:noProof w:val="0"/>
                <w:lang w:val="en-US" w:eastAsia="ru-RU"/>
              </w:rPr>
              <w:t>Sapatura manuala de pamint in spatii intinse, la deblee, la canale deschise, la gropi de imprumut, la indepartarea stratului vegetal de 10-30 cm grosime in pamint cu umiditate naturala aruncarea in depozit sau vehicul la H&lt; 0,60 m  teren mijlociu</w:t>
            </w:r>
          </w:p>
          <w:p w14:paraId="2FB6736D"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576E595"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3D523575"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4,400</w:t>
            </w:r>
          </w:p>
        </w:tc>
      </w:tr>
      <w:tr w:rsidR="000D3B9B" w:rsidRPr="000D3B9B" w14:paraId="62FFDE48"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450E2A"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56</w:t>
            </w:r>
          </w:p>
        </w:tc>
        <w:tc>
          <w:tcPr>
            <w:tcW w:w="1559" w:type="dxa"/>
            <w:tcBorders>
              <w:top w:val="single" w:sz="4" w:space="0" w:color="auto"/>
              <w:bottom w:val="single" w:sz="4" w:space="0" w:color="auto"/>
            </w:tcBorders>
          </w:tcPr>
          <w:p w14:paraId="263D461D"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TsH92B</w:t>
            </w:r>
          </w:p>
          <w:p w14:paraId="17B78CBF"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79F366D" w14:textId="77777777" w:rsidR="000D3B9B" w:rsidRPr="000D3B9B" w:rsidRDefault="000D3B9B" w:rsidP="000D3B9B">
            <w:pPr>
              <w:autoSpaceDE w:val="0"/>
              <w:autoSpaceDN w:val="0"/>
              <w:rPr>
                <w:noProof w:val="0"/>
                <w:lang w:val="en-US" w:eastAsia="ru-RU"/>
              </w:rPr>
            </w:pPr>
            <w:r w:rsidRPr="000D3B9B">
              <w:rPr>
                <w:noProof w:val="0"/>
                <w:lang w:val="en-US" w:eastAsia="ru-RU"/>
              </w:rPr>
              <w:t>Incarcarea in auto sol (pamint) cu bolovani, cu pietre</w:t>
            </w:r>
          </w:p>
          <w:p w14:paraId="31F7F8E5"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114486E"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522B5244"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7,940</w:t>
            </w:r>
          </w:p>
        </w:tc>
      </w:tr>
      <w:tr w:rsidR="000D3B9B" w:rsidRPr="000D3B9B" w14:paraId="633565FE"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F595C"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57</w:t>
            </w:r>
          </w:p>
        </w:tc>
        <w:tc>
          <w:tcPr>
            <w:tcW w:w="1559" w:type="dxa"/>
            <w:tcBorders>
              <w:top w:val="single" w:sz="4" w:space="0" w:color="auto"/>
              <w:bottom w:val="single" w:sz="4" w:space="0" w:color="auto"/>
            </w:tcBorders>
          </w:tcPr>
          <w:p w14:paraId="3B13D2CC"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TsI50C5</w:t>
            </w:r>
          </w:p>
          <w:p w14:paraId="028AB4AE"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E421F26" w14:textId="77777777" w:rsidR="000D3B9B" w:rsidRPr="000D3B9B" w:rsidRDefault="000D3B9B" w:rsidP="000D3B9B">
            <w:pPr>
              <w:autoSpaceDE w:val="0"/>
              <w:autoSpaceDN w:val="0"/>
              <w:rPr>
                <w:noProof w:val="0"/>
                <w:lang w:val="en-US" w:eastAsia="ru-RU"/>
              </w:rPr>
            </w:pPr>
            <w:r w:rsidRPr="000D3B9B">
              <w:rPr>
                <w:noProof w:val="0"/>
                <w:lang w:val="en-US" w:eastAsia="ru-RU"/>
              </w:rPr>
              <w:t>Transportarea pamintului cu autobasculanta de 5 t la distanta de 25 km</w:t>
            </w:r>
          </w:p>
          <w:p w14:paraId="69B1C787"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44064E6"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156BCA1D"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7,940</w:t>
            </w:r>
          </w:p>
        </w:tc>
      </w:tr>
      <w:tr w:rsidR="000D3B9B" w:rsidRPr="000D3B9B" w14:paraId="54AE6FF1"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96A89A"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58</w:t>
            </w:r>
          </w:p>
        </w:tc>
        <w:tc>
          <w:tcPr>
            <w:tcW w:w="1559" w:type="dxa"/>
            <w:tcBorders>
              <w:top w:val="single" w:sz="4" w:space="0" w:color="auto"/>
              <w:bottom w:val="single" w:sz="4" w:space="0" w:color="auto"/>
            </w:tcBorders>
          </w:tcPr>
          <w:p w14:paraId="38CEE1EE"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TsE06B</w:t>
            </w:r>
          </w:p>
          <w:p w14:paraId="73BE33F6"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2DC4FAA" w14:textId="77777777" w:rsidR="000D3B9B" w:rsidRPr="000D3B9B" w:rsidRDefault="000D3B9B" w:rsidP="000D3B9B">
            <w:pPr>
              <w:autoSpaceDE w:val="0"/>
              <w:autoSpaceDN w:val="0"/>
              <w:rPr>
                <w:noProof w:val="0"/>
                <w:lang w:val="en-US" w:eastAsia="ru-RU"/>
              </w:rPr>
            </w:pPr>
            <w:r w:rsidRPr="000D3B9B">
              <w:rPr>
                <w:noProof w:val="0"/>
                <w:lang w:val="en-US" w:eastAsia="ru-RU"/>
              </w:rPr>
              <w:t>Pregatirea platformei de pamint in vederea asternerii unui strat izolator sau de reparatie din nisip sau balast, prin nivelare manuala si compactare cu rulou compresor static autopropulsat, de 10-12 t, in teren coeziv</w:t>
            </w:r>
          </w:p>
          <w:p w14:paraId="38E90ACB"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F4FE603"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100m2</w:t>
            </w:r>
          </w:p>
        </w:tc>
        <w:tc>
          <w:tcPr>
            <w:tcW w:w="1843" w:type="dxa"/>
            <w:tcBorders>
              <w:top w:val="single" w:sz="4" w:space="0" w:color="auto"/>
              <w:bottom w:val="single" w:sz="4" w:space="0" w:color="auto"/>
            </w:tcBorders>
            <w:vAlign w:val="center"/>
          </w:tcPr>
          <w:p w14:paraId="1737D9E2"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0,080</w:t>
            </w:r>
          </w:p>
        </w:tc>
      </w:tr>
      <w:tr w:rsidR="000D3B9B" w:rsidRPr="000D3B9B" w14:paraId="511C1C0C"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095D46"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59</w:t>
            </w:r>
          </w:p>
        </w:tc>
        <w:tc>
          <w:tcPr>
            <w:tcW w:w="1559" w:type="dxa"/>
            <w:tcBorders>
              <w:top w:val="single" w:sz="4" w:space="0" w:color="auto"/>
              <w:bottom w:val="single" w:sz="4" w:space="0" w:color="auto"/>
            </w:tcBorders>
          </w:tcPr>
          <w:p w14:paraId="594C0F69"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TsC54A</w:t>
            </w:r>
          </w:p>
          <w:p w14:paraId="55F805D6"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704C2A7" w14:textId="77777777" w:rsidR="000D3B9B" w:rsidRPr="000D3B9B" w:rsidRDefault="000D3B9B" w:rsidP="000D3B9B">
            <w:pPr>
              <w:autoSpaceDE w:val="0"/>
              <w:autoSpaceDN w:val="0"/>
              <w:rPr>
                <w:noProof w:val="0"/>
                <w:lang w:val="en-US" w:eastAsia="ru-RU"/>
              </w:rPr>
            </w:pPr>
            <w:r w:rsidRPr="000D3B9B">
              <w:rPr>
                <w:noProof w:val="0"/>
                <w:lang w:val="en-US" w:eastAsia="ru-RU"/>
              </w:rPr>
              <w:t>Strat de fundatie din nisip h=10 cm</w:t>
            </w:r>
          </w:p>
          <w:p w14:paraId="7CAC4752"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8392001"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428DB316"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0,800</w:t>
            </w:r>
          </w:p>
        </w:tc>
      </w:tr>
      <w:tr w:rsidR="000D3B9B" w:rsidRPr="000D3B9B" w14:paraId="49A6EBDF"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6CD605"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60</w:t>
            </w:r>
          </w:p>
        </w:tc>
        <w:tc>
          <w:tcPr>
            <w:tcW w:w="1559" w:type="dxa"/>
            <w:tcBorders>
              <w:top w:val="single" w:sz="4" w:space="0" w:color="auto"/>
              <w:bottom w:val="single" w:sz="4" w:space="0" w:color="auto"/>
            </w:tcBorders>
          </w:tcPr>
          <w:p w14:paraId="705B599A"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TsC54C</w:t>
            </w:r>
          </w:p>
          <w:p w14:paraId="7B895656"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EC228F0" w14:textId="77777777" w:rsidR="000D3B9B" w:rsidRPr="000D3B9B" w:rsidRDefault="000D3B9B" w:rsidP="000D3B9B">
            <w:pPr>
              <w:autoSpaceDE w:val="0"/>
              <w:autoSpaceDN w:val="0"/>
              <w:rPr>
                <w:noProof w:val="0"/>
                <w:lang w:val="en-US" w:eastAsia="ru-RU"/>
              </w:rPr>
            </w:pPr>
            <w:r w:rsidRPr="000D3B9B">
              <w:rPr>
                <w:noProof w:val="0"/>
                <w:lang w:val="en-US" w:eastAsia="ru-RU"/>
              </w:rPr>
              <w:t>Strat de fundatie din pietris h=20 cm</w:t>
            </w:r>
          </w:p>
          <w:p w14:paraId="59A9573A"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0843651"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7B24B0FE"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1,600</w:t>
            </w:r>
          </w:p>
        </w:tc>
      </w:tr>
      <w:tr w:rsidR="000D3B9B" w:rsidRPr="000D3B9B" w14:paraId="6D1826BF"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39D8F"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61</w:t>
            </w:r>
          </w:p>
        </w:tc>
        <w:tc>
          <w:tcPr>
            <w:tcW w:w="1559" w:type="dxa"/>
            <w:tcBorders>
              <w:top w:val="single" w:sz="4" w:space="0" w:color="auto"/>
              <w:bottom w:val="single" w:sz="4" w:space="0" w:color="auto"/>
            </w:tcBorders>
          </w:tcPr>
          <w:p w14:paraId="3CB03EBB"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DE11A</w:t>
            </w:r>
          </w:p>
          <w:p w14:paraId="50636639"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0556DD4" w14:textId="77777777" w:rsidR="000D3B9B" w:rsidRPr="000D3B9B" w:rsidRDefault="000D3B9B" w:rsidP="000D3B9B">
            <w:pPr>
              <w:autoSpaceDE w:val="0"/>
              <w:autoSpaceDN w:val="0"/>
              <w:rPr>
                <w:noProof w:val="0"/>
                <w:lang w:val="en-US" w:eastAsia="ru-RU"/>
              </w:rPr>
            </w:pPr>
            <w:r w:rsidRPr="000D3B9B">
              <w:rPr>
                <w:noProof w:val="0"/>
                <w:lang w:val="en-US" w:eastAsia="ru-RU"/>
              </w:rPr>
              <w:t xml:space="preserve">Borduri mici, prefabricate din beton vibropresat  cu sectiunea de 100x20x8 cm, </w:t>
            </w:r>
            <w:r w:rsidRPr="000D3B9B">
              <w:rPr>
                <w:noProof w:val="0"/>
                <w:lang w:val="en-US" w:eastAsia="ru-RU"/>
              </w:rPr>
              <w:lastRenderedPageBreak/>
              <w:t>pnetu incadrarea spatiilor verzi, trotuarelor, aleilor, etc., asezate pe o fundatie din beton, de 10x20 cm</w:t>
            </w:r>
          </w:p>
          <w:p w14:paraId="38631EAE"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D9CC9AF"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lastRenderedPageBreak/>
              <w:t>m</w:t>
            </w:r>
          </w:p>
        </w:tc>
        <w:tc>
          <w:tcPr>
            <w:tcW w:w="1843" w:type="dxa"/>
            <w:tcBorders>
              <w:top w:val="single" w:sz="4" w:space="0" w:color="auto"/>
              <w:bottom w:val="single" w:sz="4" w:space="0" w:color="auto"/>
            </w:tcBorders>
            <w:vAlign w:val="center"/>
          </w:tcPr>
          <w:p w14:paraId="12F21B90"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8,000</w:t>
            </w:r>
          </w:p>
        </w:tc>
      </w:tr>
      <w:tr w:rsidR="000D3B9B" w:rsidRPr="000D3B9B" w14:paraId="10B9A398"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35982"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62</w:t>
            </w:r>
          </w:p>
        </w:tc>
        <w:tc>
          <w:tcPr>
            <w:tcW w:w="1559" w:type="dxa"/>
            <w:tcBorders>
              <w:top w:val="single" w:sz="4" w:space="0" w:color="auto"/>
              <w:bottom w:val="single" w:sz="4" w:space="0" w:color="auto"/>
            </w:tcBorders>
          </w:tcPr>
          <w:p w14:paraId="79DDAE42"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DE10C</w:t>
            </w:r>
          </w:p>
          <w:p w14:paraId="4873189B"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283CB41" w14:textId="77777777" w:rsidR="000D3B9B" w:rsidRPr="000D3B9B" w:rsidRDefault="000D3B9B" w:rsidP="000D3B9B">
            <w:pPr>
              <w:autoSpaceDE w:val="0"/>
              <w:autoSpaceDN w:val="0"/>
              <w:rPr>
                <w:noProof w:val="0"/>
                <w:lang w:val="en-US" w:eastAsia="ru-RU"/>
              </w:rPr>
            </w:pPr>
            <w:r w:rsidRPr="000D3B9B">
              <w:rPr>
                <w:noProof w:val="0"/>
                <w:lang w:val="en-US" w:eastAsia="ru-RU"/>
              </w:rPr>
              <w:t>Borduri prefabricate din beton, pentru trotuare 1000x15x30 cm, pe fundatie de beton 30x15 cm</w:t>
            </w:r>
          </w:p>
          <w:p w14:paraId="15192108"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014EE07"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w:t>
            </w:r>
          </w:p>
        </w:tc>
        <w:tc>
          <w:tcPr>
            <w:tcW w:w="1843" w:type="dxa"/>
            <w:tcBorders>
              <w:top w:val="single" w:sz="4" w:space="0" w:color="auto"/>
              <w:bottom w:val="single" w:sz="4" w:space="0" w:color="auto"/>
            </w:tcBorders>
            <w:vAlign w:val="center"/>
          </w:tcPr>
          <w:p w14:paraId="3DFC3CEA"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4,000</w:t>
            </w:r>
          </w:p>
        </w:tc>
      </w:tr>
      <w:tr w:rsidR="000D3B9B" w:rsidRPr="000D3B9B" w14:paraId="657118DC"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C5C361"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63</w:t>
            </w:r>
          </w:p>
        </w:tc>
        <w:tc>
          <w:tcPr>
            <w:tcW w:w="1559" w:type="dxa"/>
            <w:tcBorders>
              <w:top w:val="single" w:sz="4" w:space="0" w:color="auto"/>
              <w:bottom w:val="single" w:sz="4" w:space="0" w:color="auto"/>
            </w:tcBorders>
          </w:tcPr>
          <w:p w14:paraId="09E52CD2"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DE18B</w:t>
            </w:r>
          </w:p>
          <w:p w14:paraId="37F519D4"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0ECB3EE" w14:textId="77777777" w:rsidR="000D3B9B" w:rsidRPr="000D3B9B" w:rsidRDefault="000D3B9B" w:rsidP="000D3B9B">
            <w:pPr>
              <w:autoSpaceDE w:val="0"/>
              <w:autoSpaceDN w:val="0"/>
              <w:rPr>
                <w:noProof w:val="0"/>
                <w:lang w:val="en-US" w:eastAsia="ru-RU"/>
              </w:rPr>
            </w:pPr>
            <w:r w:rsidRPr="000D3B9B">
              <w:rPr>
                <w:noProof w:val="0"/>
                <w:lang w:val="en-US" w:eastAsia="ru-RU"/>
              </w:rPr>
              <w:t xml:space="preserve">Pavaje, executate din placi de trotuare din beton vibropresat 20x10x6 cm,  prefabricat asezate pe un strat din amestec uscat de ciment si nisip, in proportie 1:6, rostuit cu amestec uscat de ciment si nisip, grosime strat de 10 cm </w:t>
            </w:r>
          </w:p>
          <w:p w14:paraId="23BF8A1A"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621DCB8"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m2</w:t>
            </w:r>
          </w:p>
        </w:tc>
        <w:tc>
          <w:tcPr>
            <w:tcW w:w="1843" w:type="dxa"/>
            <w:tcBorders>
              <w:top w:val="single" w:sz="4" w:space="0" w:color="auto"/>
              <w:bottom w:val="single" w:sz="4" w:space="0" w:color="auto"/>
            </w:tcBorders>
            <w:vAlign w:val="center"/>
          </w:tcPr>
          <w:p w14:paraId="5C1D2714"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8,000</w:t>
            </w:r>
          </w:p>
        </w:tc>
      </w:tr>
      <w:tr w:rsidR="000D3B9B" w:rsidRPr="000D3B9B" w14:paraId="247CC768"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D38DA8"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64</w:t>
            </w:r>
          </w:p>
        </w:tc>
        <w:tc>
          <w:tcPr>
            <w:tcW w:w="1559" w:type="dxa"/>
            <w:tcBorders>
              <w:top w:val="single" w:sz="4" w:space="0" w:color="auto"/>
              <w:bottom w:val="single" w:sz="4" w:space="0" w:color="auto"/>
            </w:tcBorders>
          </w:tcPr>
          <w:p w14:paraId="54EE48C9"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CL18A</w:t>
            </w:r>
          </w:p>
          <w:p w14:paraId="546B304B"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F288EF4" w14:textId="77777777" w:rsidR="000D3B9B" w:rsidRPr="000D3B9B" w:rsidRDefault="000D3B9B" w:rsidP="000D3B9B">
            <w:pPr>
              <w:autoSpaceDE w:val="0"/>
              <w:autoSpaceDN w:val="0"/>
              <w:rPr>
                <w:noProof w:val="0"/>
                <w:lang w:val="en-US" w:eastAsia="ru-RU"/>
              </w:rPr>
            </w:pPr>
            <w:r w:rsidRPr="000D3B9B">
              <w:rPr>
                <w:noProof w:val="0"/>
                <w:lang w:val="en-US" w:eastAsia="ru-RU"/>
              </w:rPr>
              <w:t>Confectii metalice diverse din profile laminate,  tevi pentru sustineri sau acoperiri (carcas metalic din tava profilata 60x60x3.5) mm, inglobate total sau partial in beton</w:t>
            </w:r>
          </w:p>
          <w:p w14:paraId="4200FB16"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AAD49AB"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kg</w:t>
            </w:r>
          </w:p>
        </w:tc>
        <w:tc>
          <w:tcPr>
            <w:tcW w:w="1843" w:type="dxa"/>
            <w:tcBorders>
              <w:top w:val="single" w:sz="4" w:space="0" w:color="auto"/>
              <w:bottom w:val="single" w:sz="4" w:space="0" w:color="auto"/>
            </w:tcBorders>
            <w:vAlign w:val="center"/>
          </w:tcPr>
          <w:p w14:paraId="24EFF453"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157,040</w:t>
            </w:r>
          </w:p>
        </w:tc>
      </w:tr>
      <w:tr w:rsidR="000D3B9B" w:rsidRPr="000D3B9B" w14:paraId="45DC3707"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FA9D8C"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65</w:t>
            </w:r>
          </w:p>
        </w:tc>
        <w:tc>
          <w:tcPr>
            <w:tcW w:w="1559" w:type="dxa"/>
            <w:tcBorders>
              <w:top w:val="single" w:sz="4" w:space="0" w:color="auto"/>
              <w:bottom w:val="single" w:sz="4" w:space="0" w:color="auto"/>
            </w:tcBorders>
          </w:tcPr>
          <w:p w14:paraId="667AE99C"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IzD05B</w:t>
            </w:r>
          </w:p>
          <w:p w14:paraId="1460F924"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7428A08" w14:textId="77777777" w:rsidR="000D3B9B" w:rsidRPr="000D3B9B" w:rsidRDefault="000D3B9B" w:rsidP="000D3B9B">
            <w:pPr>
              <w:autoSpaceDE w:val="0"/>
              <w:autoSpaceDN w:val="0"/>
              <w:rPr>
                <w:noProof w:val="0"/>
                <w:lang w:val="en-US" w:eastAsia="ru-RU"/>
              </w:rPr>
            </w:pPr>
            <w:r w:rsidRPr="000D3B9B">
              <w:rPr>
                <w:noProof w:val="0"/>
                <w:lang w:val="en-US" w:eastAsia="ru-RU"/>
              </w:rPr>
              <w:t>Grunduirea manuala cu un strat de vopsea de miniu de plumb la constructii metalice aferente utilajelor tehnologice (suporti, sustineri, tiranti, console, platforme)</w:t>
            </w:r>
          </w:p>
          <w:p w14:paraId="7EB63855" w14:textId="77777777" w:rsidR="000D3B9B" w:rsidRPr="000D3B9B" w:rsidRDefault="000D3B9B" w:rsidP="000D3B9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F9C1682"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121835FF"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0,157</w:t>
            </w:r>
          </w:p>
        </w:tc>
      </w:tr>
      <w:tr w:rsidR="000D3B9B" w:rsidRPr="000D3B9B" w14:paraId="5BD660C2"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37D4A5"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66</w:t>
            </w:r>
          </w:p>
        </w:tc>
        <w:tc>
          <w:tcPr>
            <w:tcW w:w="1559" w:type="dxa"/>
            <w:tcBorders>
              <w:top w:val="single" w:sz="4" w:space="0" w:color="auto"/>
              <w:bottom w:val="single" w:sz="4" w:space="0" w:color="auto"/>
            </w:tcBorders>
          </w:tcPr>
          <w:p w14:paraId="74E59442"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IzD04C</w:t>
            </w:r>
          </w:p>
          <w:p w14:paraId="26758B69"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671F01F" w14:textId="77777777" w:rsidR="000D3B9B" w:rsidRPr="000D3B9B" w:rsidRDefault="000D3B9B" w:rsidP="000D3B9B">
            <w:pPr>
              <w:autoSpaceDE w:val="0"/>
              <w:autoSpaceDN w:val="0"/>
              <w:rPr>
                <w:noProof w:val="0"/>
                <w:lang w:val="en-US" w:eastAsia="ru-RU"/>
              </w:rPr>
            </w:pPr>
            <w:r w:rsidRPr="000D3B9B">
              <w:rPr>
                <w:noProof w:val="0"/>
                <w:lang w:val="en-US" w:eastAsia="ru-RU"/>
              </w:rPr>
              <w:t>Vopsirea confectiilor si constructiilor metalice cu vopsea de ulei in 2 straturi, executate din profile, cu grosimi pina la 8 mm inclusiv, cu pensula de mina</w:t>
            </w:r>
          </w:p>
        </w:tc>
        <w:tc>
          <w:tcPr>
            <w:tcW w:w="992" w:type="dxa"/>
            <w:tcBorders>
              <w:top w:val="single" w:sz="4" w:space="0" w:color="auto"/>
              <w:bottom w:val="single" w:sz="4" w:space="0" w:color="auto"/>
            </w:tcBorders>
            <w:vAlign w:val="center"/>
          </w:tcPr>
          <w:p w14:paraId="5C1598D8"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43959087"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0,157</w:t>
            </w:r>
          </w:p>
        </w:tc>
      </w:tr>
      <w:tr w:rsidR="000D3B9B" w:rsidRPr="000D3B9B" w14:paraId="0E4A0B2D"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4AEAE3"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67</w:t>
            </w:r>
          </w:p>
        </w:tc>
        <w:tc>
          <w:tcPr>
            <w:tcW w:w="1559" w:type="dxa"/>
            <w:tcBorders>
              <w:top w:val="single" w:sz="4" w:space="0" w:color="auto"/>
              <w:bottom w:val="single" w:sz="4" w:space="0" w:color="auto"/>
            </w:tcBorders>
          </w:tcPr>
          <w:p w14:paraId="3721DC55"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RpCB05A</w:t>
            </w:r>
          </w:p>
          <w:p w14:paraId="290E88DD"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DA553EA" w14:textId="77777777" w:rsidR="000D3B9B" w:rsidRPr="000D3B9B" w:rsidRDefault="000D3B9B" w:rsidP="000D3B9B">
            <w:pPr>
              <w:autoSpaceDE w:val="0"/>
              <w:autoSpaceDN w:val="0"/>
              <w:rPr>
                <w:noProof w:val="0"/>
                <w:lang w:val="en-US" w:eastAsia="ru-RU"/>
              </w:rPr>
            </w:pPr>
            <w:r w:rsidRPr="000D3B9B">
              <w:rPr>
                <w:noProof w:val="0"/>
                <w:lang w:val="en-US" w:eastAsia="ru-RU"/>
              </w:rPr>
              <w:t>Beton armat clasa C-25/20 Bc 25 (B 330), in cantitati mici, la consolidari de elemente de beton armat (fretari sau mariri de sectiuni de stilpi, grinzi etc.) sau la elemente de beton armat de consolidare, preparat manual, turnat cu mijloace clasice</w:t>
            </w:r>
          </w:p>
        </w:tc>
        <w:tc>
          <w:tcPr>
            <w:tcW w:w="992" w:type="dxa"/>
            <w:tcBorders>
              <w:top w:val="single" w:sz="4" w:space="0" w:color="auto"/>
              <w:bottom w:val="single" w:sz="4" w:space="0" w:color="auto"/>
            </w:tcBorders>
            <w:vAlign w:val="center"/>
          </w:tcPr>
          <w:p w14:paraId="3A90F261"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m3</w:t>
            </w:r>
          </w:p>
        </w:tc>
        <w:tc>
          <w:tcPr>
            <w:tcW w:w="1843" w:type="dxa"/>
            <w:tcBorders>
              <w:top w:val="single" w:sz="4" w:space="0" w:color="auto"/>
              <w:bottom w:val="single" w:sz="4" w:space="0" w:color="auto"/>
            </w:tcBorders>
            <w:vAlign w:val="center"/>
          </w:tcPr>
          <w:p w14:paraId="65AF39D2"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0,500</w:t>
            </w:r>
          </w:p>
        </w:tc>
      </w:tr>
      <w:tr w:rsidR="000D3B9B" w:rsidRPr="000D3B9B" w14:paraId="139D0C72"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B87AD"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68</w:t>
            </w:r>
          </w:p>
        </w:tc>
        <w:tc>
          <w:tcPr>
            <w:tcW w:w="1559" w:type="dxa"/>
            <w:tcBorders>
              <w:top w:val="single" w:sz="4" w:space="0" w:color="auto"/>
              <w:bottom w:val="single" w:sz="4" w:space="0" w:color="auto"/>
            </w:tcBorders>
          </w:tcPr>
          <w:p w14:paraId="6EB0D8E1"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CE30A</w:t>
            </w:r>
          </w:p>
          <w:p w14:paraId="117D1232"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62FD5B8" w14:textId="77777777" w:rsidR="000D3B9B" w:rsidRPr="000D3B9B" w:rsidRDefault="000D3B9B" w:rsidP="000D3B9B">
            <w:pPr>
              <w:autoSpaceDE w:val="0"/>
              <w:autoSpaceDN w:val="0"/>
              <w:rPr>
                <w:noProof w:val="0"/>
                <w:lang w:eastAsia="ru-RU"/>
              </w:rPr>
            </w:pPr>
            <w:r w:rsidRPr="000D3B9B">
              <w:rPr>
                <w:noProof w:val="0"/>
                <w:lang w:val="en-US" w:eastAsia="ru-RU"/>
              </w:rPr>
              <w:t xml:space="preserve">Asterala le invelitori sau doliile invelitorilor din tigla, placi tip eternit etc., din scinduri brute de rasinoase (24 mm grosime), la constructii obisnuite. </w:t>
            </w:r>
            <w:r w:rsidRPr="000D3B9B">
              <w:rPr>
                <w:noProof w:val="0"/>
                <w:lang w:val="ru-RU" w:eastAsia="ru-RU"/>
              </w:rPr>
              <w:t xml:space="preserve">Normele resurselor cu valoarea 0 (zero) se iau dupa proiect. </w:t>
            </w:r>
          </w:p>
        </w:tc>
        <w:tc>
          <w:tcPr>
            <w:tcW w:w="992" w:type="dxa"/>
            <w:tcBorders>
              <w:top w:val="single" w:sz="4" w:space="0" w:color="auto"/>
              <w:bottom w:val="single" w:sz="4" w:space="0" w:color="auto"/>
            </w:tcBorders>
            <w:vAlign w:val="center"/>
          </w:tcPr>
          <w:p w14:paraId="7426A73E"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m2</w:t>
            </w:r>
          </w:p>
        </w:tc>
        <w:tc>
          <w:tcPr>
            <w:tcW w:w="1843" w:type="dxa"/>
            <w:tcBorders>
              <w:top w:val="single" w:sz="4" w:space="0" w:color="auto"/>
              <w:bottom w:val="single" w:sz="4" w:space="0" w:color="auto"/>
            </w:tcBorders>
            <w:vAlign w:val="center"/>
          </w:tcPr>
          <w:p w14:paraId="09EAE698"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8,000</w:t>
            </w:r>
          </w:p>
        </w:tc>
      </w:tr>
      <w:tr w:rsidR="000D3B9B" w:rsidRPr="000D3B9B" w14:paraId="6F909829"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F31FE0"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69</w:t>
            </w:r>
          </w:p>
        </w:tc>
        <w:tc>
          <w:tcPr>
            <w:tcW w:w="1559" w:type="dxa"/>
            <w:tcBorders>
              <w:top w:val="single" w:sz="4" w:space="0" w:color="auto"/>
              <w:bottom w:val="single" w:sz="4" w:space="0" w:color="auto"/>
            </w:tcBorders>
          </w:tcPr>
          <w:p w14:paraId="2C1A792B"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CN50C</w:t>
            </w:r>
          </w:p>
          <w:p w14:paraId="0EA72138"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CB21678" w14:textId="77777777" w:rsidR="000D3B9B" w:rsidRPr="000D3B9B" w:rsidRDefault="000D3B9B" w:rsidP="000D3B9B">
            <w:pPr>
              <w:autoSpaceDE w:val="0"/>
              <w:autoSpaceDN w:val="0"/>
              <w:rPr>
                <w:noProof w:val="0"/>
                <w:lang w:val="en-US" w:eastAsia="ru-RU"/>
              </w:rPr>
            </w:pPr>
            <w:r w:rsidRPr="000D3B9B">
              <w:rPr>
                <w:noProof w:val="0"/>
                <w:lang w:val="en-US" w:eastAsia="ru-RU"/>
              </w:rPr>
              <w:t xml:space="preserve">Tratament ignifug al lemnariei, gratare din sipci pentru acoperiri si astereli pe ferme. </w:t>
            </w:r>
          </w:p>
        </w:tc>
        <w:tc>
          <w:tcPr>
            <w:tcW w:w="992" w:type="dxa"/>
            <w:tcBorders>
              <w:top w:val="single" w:sz="4" w:space="0" w:color="auto"/>
              <w:bottom w:val="single" w:sz="4" w:space="0" w:color="auto"/>
            </w:tcBorders>
            <w:vAlign w:val="center"/>
          </w:tcPr>
          <w:p w14:paraId="1714CB1E"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100m2</w:t>
            </w:r>
          </w:p>
        </w:tc>
        <w:tc>
          <w:tcPr>
            <w:tcW w:w="1843" w:type="dxa"/>
            <w:tcBorders>
              <w:top w:val="single" w:sz="4" w:space="0" w:color="auto"/>
              <w:bottom w:val="single" w:sz="4" w:space="0" w:color="auto"/>
            </w:tcBorders>
            <w:vAlign w:val="center"/>
          </w:tcPr>
          <w:p w14:paraId="13C1095B"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0,080</w:t>
            </w:r>
          </w:p>
        </w:tc>
      </w:tr>
      <w:tr w:rsidR="000D3B9B" w:rsidRPr="000D3B9B" w14:paraId="6CF11402"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2A4E44"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70</w:t>
            </w:r>
          </w:p>
        </w:tc>
        <w:tc>
          <w:tcPr>
            <w:tcW w:w="1559" w:type="dxa"/>
            <w:tcBorders>
              <w:top w:val="single" w:sz="4" w:space="0" w:color="auto"/>
              <w:bottom w:val="single" w:sz="4" w:space="0" w:color="auto"/>
            </w:tcBorders>
          </w:tcPr>
          <w:p w14:paraId="07093370"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CN51E</w:t>
            </w:r>
          </w:p>
          <w:p w14:paraId="07071407"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597F6D5" w14:textId="77777777" w:rsidR="000D3B9B" w:rsidRPr="000D3B9B" w:rsidRDefault="000D3B9B" w:rsidP="000D3B9B">
            <w:pPr>
              <w:autoSpaceDE w:val="0"/>
              <w:autoSpaceDN w:val="0"/>
              <w:rPr>
                <w:noProof w:val="0"/>
                <w:lang w:val="en-US" w:eastAsia="ru-RU"/>
              </w:rPr>
            </w:pPr>
            <w:r w:rsidRPr="000D3B9B">
              <w:rPr>
                <w:noProof w:val="0"/>
                <w:lang w:val="en-US" w:eastAsia="ru-RU"/>
              </w:rPr>
              <w:t>Tratamentul antiseptic al lemnariei, pe suprafete aparente cu paste antiseptice: acoperiri pe grinzi.</w:t>
            </w:r>
          </w:p>
        </w:tc>
        <w:tc>
          <w:tcPr>
            <w:tcW w:w="992" w:type="dxa"/>
            <w:tcBorders>
              <w:top w:val="single" w:sz="4" w:space="0" w:color="auto"/>
              <w:bottom w:val="single" w:sz="4" w:space="0" w:color="auto"/>
            </w:tcBorders>
            <w:vAlign w:val="center"/>
          </w:tcPr>
          <w:p w14:paraId="21E51C40"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100m2</w:t>
            </w:r>
          </w:p>
        </w:tc>
        <w:tc>
          <w:tcPr>
            <w:tcW w:w="1843" w:type="dxa"/>
            <w:tcBorders>
              <w:top w:val="single" w:sz="4" w:space="0" w:color="auto"/>
              <w:bottom w:val="single" w:sz="4" w:space="0" w:color="auto"/>
            </w:tcBorders>
            <w:vAlign w:val="center"/>
          </w:tcPr>
          <w:p w14:paraId="6D79990A"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0,080</w:t>
            </w:r>
          </w:p>
        </w:tc>
      </w:tr>
      <w:tr w:rsidR="000D3B9B" w:rsidRPr="000D3B9B" w14:paraId="757F9914"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9988D5"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71</w:t>
            </w:r>
          </w:p>
        </w:tc>
        <w:tc>
          <w:tcPr>
            <w:tcW w:w="1559" w:type="dxa"/>
            <w:tcBorders>
              <w:top w:val="single" w:sz="4" w:space="0" w:color="auto"/>
              <w:bottom w:val="single" w:sz="4" w:space="0" w:color="auto"/>
            </w:tcBorders>
          </w:tcPr>
          <w:p w14:paraId="58235A2C"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CE07A</w:t>
            </w:r>
          </w:p>
          <w:p w14:paraId="5F47417E"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BA8741C" w14:textId="77777777" w:rsidR="000D3B9B" w:rsidRPr="000D3B9B" w:rsidRDefault="000D3B9B" w:rsidP="000D3B9B">
            <w:pPr>
              <w:autoSpaceDE w:val="0"/>
              <w:autoSpaceDN w:val="0"/>
              <w:rPr>
                <w:noProof w:val="0"/>
                <w:lang w:val="en-US" w:eastAsia="ru-RU"/>
              </w:rPr>
            </w:pPr>
            <w:r w:rsidRPr="000D3B9B">
              <w:rPr>
                <w:noProof w:val="0"/>
                <w:lang w:val="en-US" w:eastAsia="ru-RU"/>
              </w:rPr>
              <w:t>Invelitori din placi din tabla cutata gr 0,5mm , HC= 20, RAL 6005</w:t>
            </w:r>
          </w:p>
        </w:tc>
        <w:tc>
          <w:tcPr>
            <w:tcW w:w="992" w:type="dxa"/>
            <w:tcBorders>
              <w:top w:val="single" w:sz="4" w:space="0" w:color="auto"/>
              <w:bottom w:val="single" w:sz="4" w:space="0" w:color="auto"/>
            </w:tcBorders>
            <w:vAlign w:val="center"/>
          </w:tcPr>
          <w:p w14:paraId="187B413F"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m2</w:t>
            </w:r>
          </w:p>
        </w:tc>
        <w:tc>
          <w:tcPr>
            <w:tcW w:w="1843" w:type="dxa"/>
            <w:tcBorders>
              <w:top w:val="single" w:sz="4" w:space="0" w:color="auto"/>
              <w:bottom w:val="single" w:sz="4" w:space="0" w:color="auto"/>
            </w:tcBorders>
            <w:vAlign w:val="center"/>
          </w:tcPr>
          <w:p w14:paraId="4B82D704"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8,000</w:t>
            </w:r>
          </w:p>
        </w:tc>
      </w:tr>
      <w:tr w:rsidR="000D3B9B" w:rsidRPr="000D3B9B" w14:paraId="414FB377"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20924C"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72</w:t>
            </w:r>
          </w:p>
        </w:tc>
        <w:tc>
          <w:tcPr>
            <w:tcW w:w="1559" w:type="dxa"/>
            <w:tcBorders>
              <w:top w:val="single" w:sz="4" w:space="0" w:color="auto"/>
              <w:bottom w:val="single" w:sz="4" w:space="0" w:color="auto"/>
            </w:tcBorders>
          </w:tcPr>
          <w:p w14:paraId="6B99352A"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CL17A</w:t>
            </w:r>
          </w:p>
          <w:p w14:paraId="6F997801"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D9D9FFE" w14:textId="77777777" w:rsidR="000D3B9B" w:rsidRPr="000D3B9B" w:rsidRDefault="000D3B9B" w:rsidP="000D3B9B">
            <w:pPr>
              <w:autoSpaceDE w:val="0"/>
              <w:autoSpaceDN w:val="0"/>
              <w:rPr>
                <w:noProof w:val="0"/>
                <w:lang w:val="en-US" w:eastAsia="ru-RU"/>
              </w:rPr>
            </w:pPr>
            <w:r w:rsidRPr="000D3B9B">
              <w:rPr>
                <w:noProof w:val="0"/>
                <w:lang w:val="en-US" w:eastAsia="ru-RU"/>
              </w:rPr>
              <w:t>Confectii metalice diverse, montate aparent: parapeti si panouri despartitoare (Carcas metalic din tava profilata 60x60x3.5 mm)</w:t>
            </w:r>
          </w:p>
        </w:tc>
        <w:tc>
          <w:tcPr>
            <w:tcW w:w="992" w:type="dxa"/>
            <w:tcBorders>
              <w:top w:val="single" w:sz="4" w:space="0" w:color="auto"/>
              <w:bottom w:val="single" w:sz="4" w:space="0" w:color="auto"/>
            </w:tcBorders>
            <w:vAlign w:val="center"/>
          </w:tcPr>
          <w:p w14:paraId="530FC730"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kg</w:t>
            </w:r>
          </w:p>
        </w:tc>
        <w:tc>
          <w:tcPr>
            <w:tcW w:w="1843" w:type="dxa"/>
            <w:tcBorders>
              <w:top w:val="single" w:sz="4" w:space="0" w:color="auto"/>
              <w:bottom w:val="single" w:sz="4" w:space="0" w:color="auto"/>
            </w:tcBorders>
            <w:vAlign w:val="center"/>
          </w:tcPr>
          <w:p w14:paraId="1F595647"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120,800</w:t>
            </w:r>
          </w:p>
        </w:tc>
      </w:tr>
      <w:tr w:rsidR="000D3B9B" w:rsidRPr="000D3B9B" w14:paraId="1DB4EF14"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A4B59F"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73</w:t>
            </w:r>
          </w:p>
        </w:tc>
        <w:tc>
          <w:tcPr>
            <w:tcW w:w="1559" w:type="dxa"/>
            <w:tcBorders>
              <w:top w:val="single" w:sz="4" w:space="0" w:color="auto"/>
              <w:bottom w:val="single" w:sz="4" w:space="0" w:color="auto"/>
            </w:tcBorders>
          </w:tcPr>
          <w:p w14:paraId="2ED862FD"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IzD05B</w:t>
            </w:r>
          </w:p>
          <w:p w14:paraId="3E5A4FAA"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9AEF8BD" w14:textId="77777777" w:rsidR="000D3B9B" w:rsidRPr="000D3B9B" w:rsidRDefault="000D3B9B" w:rsidP="000D3B9B">
            <w:pPr>
              <w:autoSpaceDE w:val="0"/>
              <w:autoSpaceDN w:val="0"/>
              <w:rPr>
                <w:noProof w:val="0"/>
                <w:lang w:val="en-US" w:eastAsia="ru-RU"/>
              </w:rPr>
            </w:pPr>
            <w:r w:rsidRPr="000D3B9B">
              <w:rPr>
                <w:noProof w:val="0"/>
                <w:lang w:val="en-US" w:eastAsia="ru-RU"/>
              </w:rPr>
              <w:t>Grunduirea manuala cu un strat de vopsea de miniu de plumb la constructii metalice aferente utilajelor tehnologice (suporti, sustineri, tiranti, console, platforme)</w:t>
            </w:r>
          </w:p>
        </w:tc>
        <w:tc>
          <w:tcPr>
            <w:tcW w:w="992" w:type="dxa"/>
            <w:tcBorders>
              <w:top w:val="single" w:sz="4" w:space="0" w:color="auto"/>
              <w:bottom w:val="single" w:sz="4" w:space="0" w:color="auto"/>
            </w:tcBorders>
            <w:vAlign w:val="center"/>
          </w:tcPr>
          <w:p w14:paraId="3889252E"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00642A3C"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0,121</w:t>
            </w:r>
          </w:p>
        </w:tc>
      </w:tr>
      <w:tr w:rsidR="000D3B9B" w:rsidRPr="000D3B9B" w14:paraId="0FEE8181"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449D58"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lastRenderedPageBreak/>
              <w:t>74</w:t>
            </w:r>
          </w:p>
        </w:tc>
        <w:tc>
          <w:tcPr>
            <w:tcW w:w="1559" w:type="dxa"/>
            <w:tcBorders>
              <w:top w:val="single" w:sz="4" w:space="0" w:color="auto"/>
              <w:bottom w:val="single" w:sz="4" w:space="0" w:color="auto"/>
            </w:tcBorders>
          </w:tcPr>
          <w:p w14:paraId="00552159"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IzD04C</w:t>
            </w:r>
          </w:p>
          <w:p w14:paraId="5CED07C8"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C506332" w14:textId="77777777" w:rsidR="000D3B9B" w:rsidRPr="000D3B9B" w:rsidRDefault="000D3B9B" w:rsidP="000D3B9B">
            <w:pPr>
              <w:autoSpaceDE w:val="0"/>
              <w:autoSpaceDN w:val="0"/>
              <w:rPr>
                <w:noProof w:val="0"/>
                <w:lang w:val="en-US" w:eastAsia="ru-RU"/>
              </w:rPr>
            </w:pPr>
            <w:r w:rsidRPr="000D3B9B">
              <w:rPr>
                <w:noProof w:val="0"/>
                <w:lang w:val="en-US" w:eastAsia="ru-RU"/>
              </w:rPr>
              <w:t>Vopsirea confectiilor si constructiilor metalice cu vopsea de ulei in 2 straturi, executate din profile, cu grosimi pina la 8 mm inclusiv, cu pensula de mina</w:t>
            </w:r>
          </w:p>
        </w:tc>
        <w:tc>
          <w:tcPr>
            <w:tcW w:w="992" w:type="dxa"/>
            <w:tcBorders>
              <w:top w:val="single" w:sz="4" w:space="0" w:color="auto"/>
              <w:bottom w:val="single" w:sz="4" w:space="0" w:color="auto"/>
            </w:tcBorders>
            <w:vAlign w:val="center"/>
          </w:tcPr>
          <w:p w14:paraId="02FA275F"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t</w:t>
            </w:r>
          </w:p>
        </w:tc>
        <w:tc>
          <w:tcPr>
            <w:tcW w:w="1843" w:type="dxa"/>
            <w:tcBorders>
              <w:top w:val="single" w:sz="4" w:space="0" w:color="auto"/>
              <w:bottom w:val="single" w:sz="4" w:space="0" w:color="auto"/>
            </w:tcBorders>
            <w:vAlign w:val="center"/>
          </w:tcPr>
          <w:p w14:paraId="51C50F73"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0,121</w:t>
            </w:r>
          </w:p>
        </w:tc>
      </w:tr>
      <w:tr w:rsidR="000D3B9B" w:rsidRPr="000D3B9B" w14:paraId="20BB6818" w14:textId="77777777" w:rsidTr="00735A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EAEA5C"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ru-RU" w:eastAsia="ru-RU"/>
              </w:rPr>
              <w:t>75</w:t>
            </w:r>
          </w:p>
        </w:tc>
        <w:tc>
          <w:tcPr>
            <w:tcW w:w="1559" w:type="dxa"/>
            <w:tcBorders>
              <w:top w:val="single" w:sz="4" w:space="0" w:color="auto"/>
              <w:bottom w:val="single" w:sz="4" w:space="0" w:color="auto"/>
            </w:tcBorders>
          </w:tcPr>
          <w:p w14:paraId="0E2DA39E" w14:textId="77777777" w:rsidR="000D3B9B" w:rsidRPr="000D3B9B" w:rsidRDefault="000D3B9B" w:rsidP="000D3B9B">
            <w:pPr>
              <w:autoSpaceDE w:val="0"/>
              <w:autoSpaceDN w:val="0"/>
              <w:rPr>
                <w:noProof w:val="0"/>
                <w:sz w:val="22"/>
                <w:szCs w:val="22"/>
                <w:lang w:val="ru-RU" w:eastAsia="ru-RU"/>
              </w:rPr>
            </w:pPr>
            <w:r w:rsidRPr="000D3B9B">
              <w:rPr>
                <w:noProof w:val="0"/>
                <w:sz w:val="22"/>
                <w:szCs w:val="22"/>
                <w:lang w:val="en-US" w:eastAsia="ru-RU"/>
              </w:rPr>
              <w:t>CD07B</w:t>
            </w:r>
          </w:p>
          <w:p w14:paraId="07EA8FDC" w14:textId="77777777" w:rsidR="000D3B9B" w:rsidRPr="000D3B9B" w:rsidRDefault="000D3B9B" w:rsidP="000D3B9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C9DABE2" w14:textId="77777777" w:rsidR="000D3B9B" w:rsidRPr="000D3B9B" w:rsidRDefault="000D3B9B" w:rsidP="000D3B9B">
            <w:pPr>
              <w:autoSpaceDE w:val="0"/>
              <w:autoSpaceDN w:val="0"/>
              <w:rPr>
                <w:noProof w:val="0"/>
                <w:lang w:val="en-US" w:eastAsia="ru-RU"/>
              </w:rPr>
            </w:pPr>
            <w:r w:rsidRPr="000D3B9B">
              <w:rPr>
                <w:noProof w:val="0"/>
                <w:lang w:val="en-US" w:eastAsia="ru-RU"/>
              </w:rPr>
              <w:t>Pereti din panouri din tabla zincata cutata HC= 20 grosime 0,5 mm, RAL 6005, prinse prin suruburi autofiletante, montate la o inaltime de pina la 6 m inclusiv</w:t>
            </w:r>
          </w:p>
        </w:tc>
        <w:tc>
          <w:tcPr>
            <w:tcW w:w="992" w:type="dxa"/>
            <w:tcBorders>
              <w:top w:val="single" w:sz="4" w:space="0" w:color="auto"/>
              <w:bottom w:val="single" w:sz="4" w:space="0" w:color="auto"/>
            </w:tcBorders>
            <w:vAlign w:val="center"/>
          </w:tcPr>
          <w:p w14:paraId="57D7E972" w14:textId="77777777" w:rsidR="000D3B9B" w:rsidRPr="000D3B9B" w:rsidRDefault="000D3B9B" w:rsidP="000D3B9B">
            <w:pPr>
              <w:autoSpaceDE w:val="0"/>
              <w:autoSpaceDN w:val="0"/>
              <w:jc w:val="center"/>
              <w:rPr>
                <w:noProof w:val="0"/>
                <w:sz w:val="22"/>
                <w:szCs w:val="22"/>
                <w:lang w:val="ru-RU" w:eastAsia="ru-RU"/>
              </w:rPr>
            </w:pPr>
            <w:r w:rsidRPr="000D3B9B">
              <w:rPr>
                <w:noProof w:val="0"/>
                <w:sz w:val="22"/>
                <w:szCs w:val="22"/>
                <w:lang w:val="ru-RU" w:eastAsia="ru-RU"/>
              </w:rPr>
              <w:t>m2</w:t>
            </w:r>
          </w:p>
        </w:tc>
        <w:tc>
          <w:tcPr>
            <w:tcW w:w="1843" w:type="dxa"/>
            <w:tcBorders>
              <w:top w:val="single" w:sz="4" w:space="0" w:color="auto"/>
              <w:bottom w:val="single" w:sz="4" w:space="0" w:color="auto"/>
            </w:tcBorders>
            <w:vAlign w:val="center"/>
          </w:tcPr>
          <w:p w14:paraId="1123AD48" w14:textId="77777777" w:rsidR="000D3B9B" w:rsidRPr="000D3B9B" w:rsidRDefault="000D3B9B" w:rsidP="000D3B9B">
            <w:pPr>
              <w:autoSpaceDE w:val="0"/>
              <w:autoSpaceDN w:val="0"/>
              <w:jc w:val="center"/>
              <w:rPr>
                <w:noProof w:val="0"/>
                <w:sz w:val="22"/>
                <w:szCs w:val="22"/>
                <w:lang w:val="en-US" w:eastAsia="ru-RU"/>
              </w:rPr>
            </w:pPr>
            <w:r w:rsidRPr="000D3B9B">
              <w:rPr>
                <w:noProof w:val="0"/>
                <w:sz w:val="22"/>
                <w:szCs w:val="22"/>
                <w:lang w:val="en-US" w:eastAsia="ru-RU"/>
              </w:rPr>
              <w:t>16,000</w:t>
            </w:r>
          </w:p>
        </w:tc>
      </w:tr>
    </w:tbl>
    <w:p w14:paraId="50951864" w14:textId="77777777" w:rsidR="000D3B9B" w:rsidRPr="000D3B9B" w:rsidRDefault="000D3B9B" w:rsidP="000D3B9B">
      <w:pPr>
        <w:autoSpaceDE w:val="0"/>
        <w:autoSpaceDN w:val="0"/>
        <w:rPr>
          <w:noProof w:val="0"/>
          <w:sz w:val="20"/>
          <w:szCs w:val="20"/>
          <w:lang w:eastAsia="ru-RU"/>
        </w:rPr>
      </w:pPr>
    </w:p>
    <w:p w14:paraId="02D58C99" w14:textId="77777777" w:rsidR="000D3B9B" w:rsidRPr="000D3B9B" w:rsidRDefault="000D3B9B" w:rsidP="000D3B9B">
      <w:pPr>
        <w:autoSpaceDE w:val="0"/>
        <w:autoSpaceDN w:val="0"/>
        <w:rPr>
          <w:noProof w:val="0"/>
          <w:sz w:val="20"/>
          <w:szCs w:val="20"/>
          <w:lang w:eastAsia="ru-RU"/>
        </w:rPr>
      </w:pPr>
    </w:p>
    <w:p w14:paraId="557F7C02" w14:textId="77777777" w:rsidR="000D3B9B" w:rsidRPr="000D3B9B" w:rsidRDefault="000D3B9B" w:rsidP="000D3B9B">
      <w:pPr>
        <w:autoSpaceDE w:val="0"/>
        <w:autoSpaceDN w:val="0"/>
        <w:rPr>
          <w:noProof w:val="0"/>
          <w:sz w:val="20"/>
          <w:szCs w:val="20"/>
          <w:lang w:eastAsia="ru-RU"/>
        </w:rPr>
      </w:pPr>
      <w:r w:rsidRPr="000D3B9B">
        <w:rPr>
          <w:noProof w:val="0"/>
          <w:sz w:val="20"/>
          <w:szCs w:val="20"/>
          <w:lang w:eastAsia="ru-RU"/>
        </w:rPr>
        <w:t xml:space="preserve">                </w:t>
      </w:r>
    </w:p>
    <w:p w14:paraId="16C53BF0" w14:textId="77777777" w:rsidR="000D3B9B" w:rsidRPr="000D3B9B" w:rsidRDefault="000D3B9B" w:rsidP="000D3B9B">
      <w:pPr>
        <w:autoSpaceDE w:val="0"/>
        <w:autoSpaceDN w:val="0"/>
        <w:rPr>
          <w:noProof w:val="0"/>
          <w:sz w:val="20"/>
          <w:szCs w:val="20"/>
          <w:lang w:eastAsia="ru-RU"/>
        </w:rPr>
      </w:pPr>
    </w:p>
    <w:p w14:paraId="27991D30" w14:textId="77777777" w:rsidR="000D3B9B" w:rsidRPr="000D3B9B" w:rsidRDefault="000D3B9B" w:rsidP="000D3B9B">
      <w:pPr>
        <w:autoSpaceDE w:val="0"/>
        <w:autoSpaceDN w:val="0"/>
        <w:rPr>
          <w:noProof w:val="0"/>
          <w:sz w:val="20"/>
          <w:szCs w:val="20"/>
          <w:lang w:eastAsia="ru-RU"/>
        </w:rPr>
      </w:pPr>
    </w:p>
    <w:p w14:paraId="38017A5A" w14:textId="77777777" w:rsidR="000D3B9B" w:rsidRPr="000D3B9B" w:rsidRDefault="000D3B9B" w:rsidP="000D3B9B">
      <w:pPr>
        <w:autoSpaceDE w:val="0"/>
        <w:autoSpaceDN w:val="0"/>
        <w:rPr>
          <w:noProof w:val="0"/>
          <w:lang w:eastAsia="ru-RU"/>
        </w:rPr>
      </w:pPr>
      <w:r w:rsidRPr="000D3B9B">
        <w:rPr>
          <w:noProof w:val="0"/>
          <w:sz w:val="20"/>
          <w:szCs w:val="20"/>
          <w:lang w:eastAsia="ru-RU"/>
        </w:rPr>
        <w:t xml:space="preserve">                      </w:t>
      </w:r>
      <w:r w:rsidRPr="000D3B9B">
        <w:rPr>
          <w:noProof w:val="0"/>
          <w:lang w:eastAsia="ru-RU"/>
        </w:rPr>
        <w:t xml:space="preserve"> Șef secție infrastructură și deservire tehnică                                        Eugen SCURTU</w:t>
      </w:r>
    </w:p>
    <w:p w14:paraId="62CB0A54" w14:textId="77777777" w:rsidR="00AA7E9A" w:rsidRPr="000D3B9B" w:rsidRDefault="00AA7E9A" w:rsidP="009E2657">
      <w:pPr>
        <w:pStyle w:val="a7"/>
        <w:tabs>
          <w:tab w:val="left" w:pos="567"/>
        </w:tabs>
        <w:rPr>
          <w:rFonts w:ascii="Times New Roman" w:hAnsi="Times New Roman"/>
          <w:szCs w:val="24"/>
        </w:rPr>
      </w:pPr>
      <w:bookmarkStart w:id="63" w:name="_GoBack"/>
      <w:bookmarkEnd w:id="63"/>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C89C70" w14:textId="77777777" w:rsidR="00467000" w:rsidRDefault="00467000" w:rsidP="00A20ACF">
      <w:r>
        <w:separator/>
      </w:r>
    </w:p>
  </w:endnote>
  <w:endnote w:type="continuationSeparator" w:id="0">
    <w:p w14:paraId="5965B9CA" w14:textId="77777777" w:rsidR="00467000" w:rsidRDefault="004670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3510762" w:rsidR="008F1D40" w:rsidRDefault="008F1D40">
        <w:pPr>
          <w:pStyle w:val="a4"/>
          <w:jc w:val="right"/>
        </w:pPr>
        <w:r>
          <w:fldChar w:fldCharType="begin"/>
        </w:r>
        <w:r>
          <w:instrText xml:space="preserve"> PAGE   \* MERGEFORMAT </w:instrText>
        </w:r>
        <w:r>
          <w:fldChar w:fldCharType="separate"/>
        </w:r>
        <w:r w:rsidR="000D3B9B">
          <w:t>54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96284" w14:textId="77777777" w:rsidR="00467000" w:rsidRDefault="00467000" w:rsidP="00A20ACF">
      <w:r>
        <w:separator/>
      </w:r>
    </w:p>
  </w:footnote>
  <w:footnote w:type="continuationSeparator" w:id="0">
    <w:p w14:paraId="386FE285" w14:textId="77777777" w:rsidR="00467000" w:rsidRDefault="004670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9B"/>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1EFD"/>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000"/>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37EF7"/>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22A30-E6E5-4501-BFF3-E7A608C75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75</Pages>
  <Words>26404</Words>
  <Characters>150504</Characters>
  <Application>Microsoft Office Word</Application>
  <DocSecurity>0</DocSecurity>
  <Lines>1254</Lines>
  <Paragraphs>353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2021-06-01T11:52:00Z</cp:lastPrinted>
  <dcterms:created xsi:type="dcterms:W3CDTF">2021-06-14T10:00:00Z</dcterms:created>
  <dcterms:modified xsi:type="dcterms:W3CDTF">2025-11-14T07:49:00Z</dcterms:modified>
</cp:coreProperties>
</file>