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A604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A604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A604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A604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A604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A604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A604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A604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A604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A604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A604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A604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A604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A604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A604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A604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A604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A604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A604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A604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A604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A604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040" w:rsidP="00DA604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A604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A604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A604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A604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A604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A604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A604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A604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A604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A604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DA604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DA604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DA604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DA604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DA604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DA604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DA604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DA604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A604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A604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A604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A604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DA604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DA604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DA604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DA604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DA604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DA604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DA604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DA604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DA604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DA604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DA604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DA604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DA604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DA604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DA604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DA604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DA604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DA604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DA604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DA604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DA604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DA604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DA604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DA604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DA604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DA604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DA604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DA604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DA604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DA604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DA604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DA604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DA604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DA604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A604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A604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A604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A604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A604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A604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A604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A604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A604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A604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A604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A604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A604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A604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A604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A604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A604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A604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A604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A604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A604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A604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A604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A604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A604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A604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A604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A604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A604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A604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A604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A604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A604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A604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A604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A604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DA604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A604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DA604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A604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A604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A604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A604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A604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A604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A604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A6040">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A6040">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A6040">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A6040">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A6040">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A6040">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A6040">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A6040">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A6040">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A6040">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A604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A6040">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A604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A6040">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A604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A6040">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A6040">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A604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A6040">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A6040">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A604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A604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A604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A604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A604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A604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A604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A604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A604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A604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A604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A604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A604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A604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A604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A604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A604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DA604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A604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3B41E" w14:textId="77777777" w:rsidR="00DA6040" w:rsidRDefault="00DA6040" w:rsidP="00A20ACF">
      <w:r>
        <w:separator/>
      </w:r>
    </w:p>
  </w:endnote>
  <w:endnote w:type="continuationSeparator" w:id="0">
    <w:p w14:paraId="34F5353F" w14:textId="77777777" w:rsidR="00DA6040" w:rsidRDefault="00DA6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E4E522C" w:rsidR="008F1D40" w:rsidRDefault="008F1D40">
        <w:pPr>
          <w:pStyle w:val="a4"/>
          <w:jc w:val="right"/>
        </w:pPr>
        <w:r>
          <w:fldChar w:fldCharType="begin"/>
        </w:r>
        <w:r>
          <w:instrText xml:space="preserve"> PAGE   \* MERGEFORMAT </w:instrText>
        </w:r>
        <w:r>
          <w:fldChar w:fldCharType="separate"/>
        </w:r>
        <w:r w:rsidR="00096F60">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4B84B" w14:textId="77777777" w:rsidR="00DA6040" w:rsidRDefault="00DA6040" w:rsidP="00A20ACF">
      <w:r>
        <w:separator/>
      </w:r>
    </w:p>
  </w:footnote>
  <w:footnote w:type="continuationSeparator" w:id="0">
    <w:p w14:paraId="46525B57" w14:textId="77777777" w:rsidR="00DA6040" w:rsidRDefault="00DA604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F60"/>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040"/>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31237-500B-437B-BD15-E0DE06039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2026-05-20T12:49:00Z</dcterms:created>
  <dcterms:modified xsi:type="dcterms:W3CDTF">2026-05-20T12:49:00Z</dcterms:modified>
</cp:coreProperties>
</file>