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="00E57CE1">
        <w:rPr>
          <w:noProof w:val="0"/>
        </w:rPr>
        <w:t>ocumentația standard nr.115</w:t>
      </w:r>
    </w:p>
    <w:p w:rsidR="000E4D7D" w:rsidRPr="00FF430B" w:rsidRDefault="00E57CE1" w:rsidP="00B765AA">
      <w:pPr>
        <w:jc w:val="right"/>
        <w:rPr>
          <w:noProof w:val="0"/>
        </w:rPr>
      </w:pPr>
      <w:r>
        <w:rPr>
          <w:noProof w:val="0"/>
        </w:rPr>
        <w:t>din 15 septembrie</w:t>
      </w:r>
      <w:r w:rsidR="00E959CD">
        <w:rPr>
          <w:noProof w:val="0"/>
        </w:rPr>
        <w:t xml:space="preserve"> 2021</w:t>
      </w:r>
    </w:p>
    <w:p w:rsidR="00BE362C" w:rsidRPr="00FF430B" w:rsidRDefault="00BE362C" w:rsidP="00B765A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BE362C" w:rsidRPr="00FF430B" w:rsidRDefault="00BE362C" w:rsidP="00B765AA">
      <w:pPr>
        <w:rPr>
          <w:noProof w:val="0"/>
          <w:sz w:val="20"/>
          <w:szCs w:val="20"/>
          <w:lang w:eastAsia="ru-RU"/>
        </w:rPr>
      </w:pPr>
    </w:p>
    <w:p w:rsidR="00B765AA" w:rsidRDefault="00BE362C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  <w:noProof w:val="0"/>
          <w:lang w:eastAsia="ru-RU"/>
        </w:rPr>
        <w:t>privind achiziționarea</w:t>
      </w:r>
      <w:r w:rsidR="004E42A0" w:rsidRPr="00CE4328">
        <w:rPr>
          <w:b/>
          <w:noProof w:val="0"/>
          <w:lang w:eastAsia="ru-RU"/>
        </w:rPr>
        <w:t>:</w:t>
      </w:r>
    </w:p>
    <w:p w:rsidR="00B765AA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</w:rPr>
        <w:t>Betonului C20/25, cu livrare la locul destinației</w:t>
      </w:r>
      <w:r w:rsidR="00837D57">
        <w:rPr>
          <w:b/>
        </w:rPr>
        <w:t xml:space="preserve"> (REPETAT)</w:t>
      </w:r>
      <w:r w:rsidR="00BE362C" w:rsidRPr="00CE4328">
        <w:rPr>
          <w:b/>
          <w:noProof w:val="0"/>
          <w:shd w:val="clear" w:color="auto" w:fill="FFFFFF" w:themeFill="background1"/>
          <w:lang w:eastAsia="ru-RU"/>
        </w:rPr>
        <w:br/>
      </w:r>
      <w:r w:rsidR="00BE362C" w:rsidRPr="00CE4328">
        <w:rPr>
          <w:b/>
          <w:noProof w:val="0"/>
          <w:lang w:eastAsia="ru-RU"/>
        </w:rPr>
        <w:t xml:space="preserve">prin procedura de </w:t>
      </w:r>
      <w:r w:rsidR="001A1A16" w:rsidRPr="00CE4328">
        <w:rPr>
          <w:b/>
          <w:noProof w:val="0"/>
          <w:lang w:eastAsia="ru-RU"/>
        </w:rPr>
        <w:t>a</w:t>
      </w:r>
      <w:r w:rsidR="00E4445E" w:rsidRPr="00CE4328">
        <w:rPr>
          <w:b/>
          <w:noProof w:val="0"/>
          <w:lang w:eastAsia="ru-RU"/>
        </w:rPr>
        <w:t xml:space="preserve">chiziție: </w:t>
      </w:r>
    </w:p>
    <w:p w:rsidR="00BE362C" w:rsidRPr="00CE4328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>
        <w:rPr>
          <w:b/>
          <w:noProof w:val="0"/>
          <w:u w:val="single"/>
          <w:lang w:eastAsia="ru-RU"/>
        </w:rPr>
        <w:t>Concurs prin Cererea Ofertelor de Preț</w:t>
      </w:r>
      <w:r w:rsidR="00BE362C" w:rsidRPr="00CE4328">
        <w:rPr>
          <w:b/>
          <w:noProof w:val="0"/>
          <w:lang w:eastAsia="ru-RU"/>
        </w:rPr>
        <w:br/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</w:t>
      </w:r>
      <w:r w:rsidR="00D740A7">
        <w:rPr>
          <w:b/>
          <w:noProof w:val="0"/>
          <w:lang w:eastAsia="ru-RU"/>
        </w:rPr>
        <w:t xml:space="preserve">tății contractante: </w:t>
      </w:r>
      <w:r w:rsidR="00D740A7" w:rsidRPr="00FE1785">
        <w:rPr>
          <w:noProof w:val="0"/>
          <w:lang w:eastAsia="ru-RU"/>
        </w:rPr>
        <w:t>Primăria satului Recea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1008601000156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s.Recea r. Strășeni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5708A" w:rsidRPr="00FE1785">
        <w:rPr>
          <w:noProof w:val="0"/>
          <w:shd w:val="clear" w:color="auto" w:fill="FFFFFF" w:themeFill="background1"/>
          <w:lang w:eastAsia="ru-RU"/>
        </w:rPr>
        <w:t>023741238, 079420723</w:t>
      </w:r>
      <w:r w:rsidR="00F45418" w:rsidRPr="00FE1785">
        <w:rPr>
          <w:noProof w:val="0"/>
          <w:shd w:val="clear" w:color="auto" w:fill="FFFFFF" w:themeFill="background1"/>
          <w:lang w:eastAsia="ru-RU"/>
        </w:rPr>
        <w:t>, 023741871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5708A" w:rsidRPr="00FE1785">
        <w:rPr>
          <w:noProof w:val="0"/>
          <w:u w:val="single"/>
          <w:shd w:val="clear" w:color="auto" w:fill="FFFFFF" w:themeFill="background1"/>
          <w:lang w:eastAsia="ru-RU"/>
        </w:rPr>
        <w:t>receaprimaria@gmail.com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E1785">
        <w:rPr>
          <w:i/>
          <w:noProof w:val="0"/>
          <w:lang w:eastAsia="ru-RU"/>
        </w:rPr>
        <w:t>documentația de atribuire este anexată în cadrul procedurii în SIA RSAP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</w:t>
      </w:r>
      <w:r w:rsidR="00C41F77">
        <w:rPr>
          <w:b/>
          <w:noProof w:val="0"/>
          <w:lang w:eastAsia="ru-RU"/>
        </w:rPr>
        <w:t xml:space="preserve">ună): </w:t>
      </w:r>
      <w:r w:rsidR="00C41F77" w:rsidRPr="00FE1785">
        <w:rPr>
          <w:noProof w:val="0"/>
          <w:u w:val="single"/>
          <w:lang w:eastAsia="ru-RU"/>
        </w:rPr>
        <w:t>Organizație bugetară</w:t>
      </w:r>
      <w:r w:rsidR="00707608" w:rsidRPr="00FE1785">
        <w:rPr>
          <w:noProof w:val="0"/>
          <w:u w:val="single"/>
          <w:lang w:eastAsia="ru-RU"/>
        </w:rPr>
        <w:t>- Autoritate Publică Locală de nivelul I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="00CE4328">
        <w:rPr>
          <w:b/>
          <w:noProof w:val="0"/>
          <w:lang w:eastAsia="ru-RU"/>
        </w:rPr>
        <w:t>livrarea</w:t>
      </w:r>
      <w:r w:rsidRPr="00FF430B">
        <w:rPr>
          <w:b/>
          <w:noProof w:val="0"/>
          <w:lang w:eastAsia="ru-RU"/>
        </w:rPr>
        <w:t xml:space="preserve"> următoarelor </w:t>
      </w:r>
      <w:r w:rsidR="00CE4328">
        <w:rPr>
          <w:b/>
          <w:noProof w:val="0"/>
          <w:lang w:eastAsia="ru-RU"/>
        </w:rPr>
        <w:t>bunuri</w:t>
      </w:r>
      <w:r w:rsidRPr="00FF430B">
        <w:rPr>
          <w:b/>
          <w:noProof w:val="0"/>
          <w:lang w:eastAsia="ru-RU"/>
        </w:rPr>
        <w:t>:</w:t>
      </w:r>
    </w:p>
    <w:p w:rsidR="00890D8D" w:rsidRPr="00FF430B" w:rsidRDefault="00890D8D" w:rsidP="00890D8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31"/>
        <w:gridCol w:w="2087"/>
        <w:gridCol w:w="990"/>
        <w:gridCol w:w="1170"/>
        <w:gridCol w:w="2132"/>
        <w:gridCol w:w="1828"/>
      </w:tblGrid>
      <w:tr w:rsidR="00BE362C" w:rsidRPr="00EC30C2" w:rsidTr="00C10A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CE432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CE4328" w:rsidRPr="00CE4328"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</w:t>
            </w:r>
            <w:r w:rsidR="00524BC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)</w:t>
            </w:r>
          </w:p>
        </w:tc>
      </w:tr>
      <w:tr w:rsidR="00BE362C" w:rsidRPr="00EC30C2" w:rsidTr="00301B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sz w:val="20"/>
                <w:szCs w:val="20"/>
              </w:rPr>
              <w:t>4410000 0-1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F5309" w:rsidP="00837D5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="00837D57">
              <w:rPr>
                <w:noProof w:val="0"/>
                <w:sz w:val="20"/>
                <w:szCs w:val="20"/>
                <w:lang w:eastAsia="ru-RU"/>
              </w:rPr>
              <w:t>5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4F5309" w:rsidP="00542BA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416 666,67</w:t>
            </w:r>
            <w:r w:rsidR="00C10AD4" w:rsidRPr="00CE4328">
              <w:rPr>
                <w:noProof w:val="0"/>
                <w:sz w:val="20"/>
                <w:szCs w:val="20"/>
                <w:lang w:eastAsia="ru-RU"/>
              </w:rPr>
              <w:t xml:space="preserve"> MDL</w:t>
            </w:r>
          </w:p>
        </w:tc>
      </w:tr>
      <w:tr w:rsidR="00BE362C" w:rsidRPr="00EC30C2" w:rsidTr="00C0085D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02116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F5309" w:rsidP="00C0085D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416 666,67</w:t>
            </w:r>
          </w:p>
        </w:tc>
      </w:tr>
    </w:tbl>
    <w:p w:rsidR="004C499F" w:rsidRPr="00FF430B" w:rsidRDefault="00816026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</w:t>
      </w:r>
      <w:r w:rsidR="00F61F54">
        <w:rPr>
          <w:b/>
          <w:noProof w:val="0"/>
          <w:lang w:eastAsia="ru-RU"/>
        </w:rPr>
        <w:t>umărul maxim al acestora.</w:t>
      </w:r>
      <w:r w:rsidR="001D4815" w:rsidRPr="00FE1785">
        <w:rPr>
          <w:noProof w:val="0"/>
          <w:u w:val="single"/>
          <w:lang w:eastAsia="ru-RU"/>
        </w:rPr>
        <w:t>N</w:t>
      </w:r>
      <w:r w:rsidR="00F61F54" w:rsidRPr="00FE1785">
        <w:rPr>
          <w:noProof w:val="0"/>
          <w:u w:val="single"/>
          <w:lang w:eastAsia="ru-RU"/>
        </w:rPr>
        <w:t>u este cazul</w:t>
      </w:r>
    </w:p>
    <w:p w:rsidR="004C499F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CE4328">
        <w:rPr>
          <w:b/>
          <w:noProof w:val="0"/>
          <w:u w:val="single"/>
          <w:lang w:eastAsia="ru-RU"/>
        </w:rPr>
        <w:t>Pentru un singur lot;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CE4328">
        <w:rPr>
          <w:noProof w:val="0"/>
          <w:lang w:eastAsia="ru-RU"/>
        </w:rPr>
        <w:t>Pentru mai multe loturi;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B3831">
        <w:rPr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</w:t>
      </w:r>
      <w:r w:rsidR="00A84D8B">
        <w:rPr>
          <w:b/>
          <w:noProof w:val="0"/>
          <w:lang w:eastAsia="ru-RU"/>
        </w:rPr>
        <w:t xml:space="preserve">native: </w:t>
      </w:r>
      <w:r w:rsidR="00A84D8B" w:rsidRPr="00FE1785">
        <w:rPr>
          <w:noProof w:val="0"/>
          <w:u w:val="single"/>
          <w:lang w:eastAsia="ru-RU"/>
        </w:rPr>
        <w:t>Nu se admite</w:t>
      </w:r>
    </w:p>
    <w:p w:rsidR="00BE362C" w:rsidRPr="00CE4328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="00CE4328">
        <w:rPr>
          <w:b/>
          <w:noProof w:val="0"/>
          <w:lang w:eastAsia="ru-RU"/>
        </w:rPr>
        <w:t>livrare</w:t>
      </w:r>
      <w:r w:rsidRPr="00FF430B">
        <w:rPr>
          <w:b/>
          <w:noProof w:val="0"/>
          <w:lang w:eastAsia="ru-RU"/>
        </w:rPr>
        <w:t xml:space="preserve"> solici</w:t>
      </w:r>
      <w:r w:rsidR="006A664E">
        <w:rPr>
          <w:b/>
          <w:noProof w:val="0"/>
          <w:lang w:eastAsia="ru-RU"/>
        </w:rPr>
        <w:t xml:space="preserve">tați: </w:t>
      </w:r>
      <w:r w:rsidR="00CE4328" w:rsidRPr="00CE4328">
        <w:rPr>
          <w:noProof w:val="0"/>
          <w:lang w:eastAsia="ru-RU"/>
        </w:rPr>
        <w:t>La solicitarea autorității contractante, în decurs de 48 ore</w:t>
      </w:r>
      <w:r w:rsidR="00D00EF2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7157E2">
        <w:rPr>
          <w:b/>
          <w:noProof w:val="0"/>
          <w:lang w:eastAsia="ru-RU"/>
        </w:rPr>
        <w:t xml:space="preserve">: </w:t>
      </w:r>
      <w:r w:rsidR="000F0B05" w:rsidRPr="00FE1785">
        <w:rPr>
          <w:noProof w:val="0"/>
          <w:u w:val="single"/>
          <w:lang w:eastAsia="ru-RU"/>
        </w:rPr>
        <w:t>31.12</w:t>
      </w:r>
      <w:r w:rsidR="007157E2" w:rsidRPr="00FE1785">
        <w:rPr>
          <w:noProof w:val="0"/>
          <w:u w:val="single"/>
          <w:lang w:eastAsia="ru-RU"/>
        </w:rPr>
        <w:t>.202</w:t>
      </w:r>
      <w:r w:rsidR="00B765AA">
        <w:rPr>
          <w:noProof w:val="0"/>
          <w:u w:val="single"/>
          <w:lang w:val="ro-MO" w:eastAsia="ru-RU"/>
        </w:rPr>
        <w:t>6</w:t>
      </w:r>
      <w:r w:rsidR="00D00EF2">
        <w:rPr>
          <w:noProof w:val="0"/>
          <w:u w:val="single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6637A6">
        <w:rPr>
          <w:b/>
          <w:noProof w:val="0"/>
          <w:lang w:eastAsia="ru-RU"/>
        </w:rPr>
        <w:t>jare protejată (după caz):</w:t>
      </w:r>
      <w:r w:rsidR="006637A6" w:rsidRPr="00FE1785">
        <w:rPr>
          <w:noProof w:val="0"/>
          <w:u w:val="single"/>
          <w:lang w:eastAsia="ru-RU"/>
        </w:rPr>
        <w:t>Nu</w:t>
      </w:r>
    </w:p>
    <w:p w:rsidR="00BE362C" w:rsidRPr="00FF430B" w:rsidRDefault="00CE4328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lastRenderedPageBreak/>
        <w:t>Livrarea bunurilor</w:t>
      </w:r>
      <w:r w:rsidR="00BE362C" w:rsidRPr="00FF430B">
        <w:rPr>
          <w:b/>
          <w:noProof w:val="0"/>
          <w:lang w:eastAsia="ru-RU"/>
        </w:rPr>
        <w:t xml:space="preserve">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="00BE362C" w:rsidRPr="00FF430B">
        <w:rPr>
          <w:b/>
          <w:noProof w:val="0"/>
          <w:lang w:eastAsia="ru-RU"/>
        </w:rPr>
        <w:t xml:space="preserve">sau al unor acte administrative (după caz): </w:t>
      </w:r>
      <w:r w:rsidR="00D71863" w:rsidRPr="00FE1785">
        <w:rPr>
          <w:noProof w:val="0"/>
          <w:u w:val="single"/>
          <w:lang w:eastAsia="ru-RU"/>
        </w:rPr>
        <w:t>Nu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0085D" w:rsidRPr="00FF430B" w:rsidRDefault="00C0085D" w:rsidP="00C0085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704"/>
        <w:gridCol w:w="2284"/>
        <w:gridCol w:w="4770"/>
        <w:gridCol w:w="1728"/>
      </w:tblGrid>
      <w:tr w:rsidR="00BE362C" w:rsidRPr="00EC30C2" w:rsidTr="00B765AA">
        <w:tc>
          <w:tcPr>
            <w:tcW w:w="70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28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77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2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0085D" w:rsidRPr="00EC30C2" w:rsidTr="00B765AA">
        <w:tc>
          <w:tcPr>
            <w:tcW w:w="704" w:type="dxa"/>
            <w:shd w:val="clear" w:color="auto" w:fill="auto"/>
            <w:vAlign w:val="center"/>
          </w:tcPr>
          <w:p w:rsidR="00C0085D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C0085D" w:rsidRPr="00FF430B" w:rsidRDefault="00C0085D" w:rsidP="00C008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C0085D" w:rsidRDefault="00C0085D" w:rsidP="00C0085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7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C0085D" w:rsidRPr="00FF430B" w:rsidRDefault="00C0085D" w:rsidP="00C0085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C0085D" w:rsidRP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8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FF430B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Scrisoare  de  garanţie bancară, sau transfer la contul autorității contractante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D055A1">
              <w:rPr>
                <w:b/>
                <w:iCs/>
                <w:sz w:val="20"/>
                <w:szCs w:val="20"/>
              </w:rPr>
              <w:t>Anexei nr. 9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Plata prin transfer se va efectua în adresa </w:t>
            </w:r>
            <w:r>
              <w:rPr>
                <w:iCs/>
                <w:sz w:val="20"/>
                <w:szCs w:val="20"/>
              </w:rPr>
              <w:t>Primăria Sat. Recea</w:t>
            </w:r>
            <w:r w:rsidRPr="006C4BB1">
              <w:rPr>
                <w:iCs/>
                <w:sz w:val="20"/>
                <w:szCs w:val="20"/>
              </w:rPr>
              <w:t xml:space="preserve"> cu nota “Garanția pentru ofertă la procedura de achiziție nr._________ din _______________”, conform următoarelor detalii: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(a) beneficiarul plăţii </w:t>
            </w:r>
            <w:r>
              <w:rPr>
                <w:iCs/>
                <w:sz w:val="20"/>
                <w:szCs w:val="20"/>
              </w:rPr>
              <w:t>Primăria sat. Recea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(b) datele bancare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>BC Moldindcombank SA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codul fiscal 1008601000156</w:t>
            </w:r>
          </w:p>
          <w:p w:rsidR="008C5AA4" w:rsidRPr="00FF430B" w:rsidRDefault="008C5AA4" w:rsidP="00B765A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</w:rPr>
              <w:t xml:space="preserve">(d) contul de decontare </w:t>
            </w:r>
            <w:r w:rsidR="00BF433A">
              <w:rPr>
                <w:iCs/>
                <w:sz w:val="20"/>
                <w:szCs w:val="20"/>
              </w:rPr>
              <w:t xml:space="preserve">IBAN: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MD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25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TRPDAU3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13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0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O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10727A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D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 xml:space="preserve"> contul bancar 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TREZMD2X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</w:rPr>
              <w:t>DUAE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Confirmat </w:t>
            </w:r>
            <w:r>
              <w:rPr>
                <w:b/>
                <w:iCs/>
                <w:sz w:val="20"/>
                <w:szCs w:val="20"/>
                <w:lang w:val="en-US"/>
              </w:rPr>
              <w:t>prin</w:t>
            </w: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 semnătura electronic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84"/>
        <w:gridCol w:w="4770"/>
        <w:gridCol w:w="1735"/>
      </w:tblGrid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D00E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efectuare sistematică a plăţii impozitelor,contribuţiilor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Eliberat de Serviciul Fiscal de Stat (valabilitatea certificatului-conform cerinţelor SFS al Republicii Moldova)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Certificat/decizie de înregistrare a întreprinderii / extras din Registrul de Stat al persoanelor juridice.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Operatorul economic nerezident va prezenta documente din ţara de origine care dovedesc forma de înregistrare /atestare ori apartenenţa din punct de vedere profesional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bookmarkStart w:id="0" w:name="_Hlk115673321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bookmarkEnd w:id="0"/>
      <w:tr w:rsidR="004B0100" w:rsidRPr="00D71863" w:rsidTr="00B765AA">
        <w:tc>
          <w:tcPr>
            <w:tcW w:w="709" w:type="dxa"/>
            <w:vAlign w:val="center"/>
          </w:tcPr>
          <w:p w:rsidR="004B0100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284" w:type="dxa"/>
            <w:vAlign w:val="center"/>
          </w:tcPr>
          <w:p w:rsidR="004B0100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Certificat de Conformitate</w:t>
            </w:r>
          </w:p>
        </w:tc>
        <w:tc>
          <w:tcPr>
            <w:tcW w:w="4770" w:type="dxa"/>
            <w:vAlign w:val="center"/>
          </w:tcPr>
          <w:p w:rsidR="004B0100" w:rsidRPr="00763F49" w:rsidRDefault="00763F49" w:rsidP="004B0100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B0100" w:rsidRPr="00763F49" w:rsidRDefault="00687BBA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763F49" w:rsidRPr="00D71863" w:rsidTr="00B765AA">
        <w:tc>
          <w:tcPr>
            <w:tcW w:w="709" w:type="dxa"/>
            <w:vAlign w:val="center"/>
          </w:tcPr>
          <w:p w:rsidR="00763F49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284" w:type="dxa"/>
            <w:vAlign w:val="center"/>
          </w:tcPr>
          <w:p w:rsidR="00763F49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Declararatie privind dotarile specifice, utilajul si echipamentul necesar pentru indeplinirea corespunzatoare a contractului</w:t>
            </w:r>
          </w:p>
        </w:tc>
        <w:tc>
          <w:tcPr>
            <w:tcW w:w="4770" w:type="dxa"/>
            <w:vAlign w:val="center"/>
          </w:tcPr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763F49">
              <w:rPr>
                <w:iCs/>
                <w:sz w:val="20"/>
                <w:szCs w:val="20"/>
              </w:rPr>
              <w:t xml:space="preserve">Conform </w:t>
            </w:r>
            <w:r w:rsidRPr="00763F49">
              <w:rPr>
                <w:b/>
                <w:iCs/>
                <w:sz w:val="20"/>
                <w:szCs w:val="20"/>
              </w:rPr>
              <w:t>Anexei nr. 13</w:t>
            </w:r>
            <w:r w:rsidRPr="00763F49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</w:rPr>
              <w:t>Confirmat prin semnătur</w:t>
            </w:r>
            <w:bookmarkStart w:id="1" w:name="_GoBack"/>
            <w:bookmarkEnd w:id="1"/>
            <w:r w:rsidRPr="00763F49">
              <w:rPr>
                <w:b/>
                <w:iCs/>
                <w:sz w:val="20"/>
                <w:szCs w:val="20"/>
              </w:rPr>
              <w:t>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763F49" w:rsidRPr="00763F49" w:rsidRDefault="00763F49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</w:tbl>
    <w:p w:rsidR="0015247E" w:rsidRPr="00C1426F" w:rsidRDefault="0015247E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B1E68">
        <w:rPr>
          <w:b/>
          <w:noProof w:val="0"/>
          <w:lang w:eastAsia="ru-RU"/>
        </w:rPr>
        <w:t>Garanția pentru o</w:t>
      </w:r>
      <w:r w:rsidR="00380D77">
        <w:rPr>
          <w:b/>
          <w:noProof w:val="0"/>
          <w:lang w:eastAsia="ru-RU"/>
        </w:rPr>
        <w:t xml:space="preserve">fertă, după caz </w:t>
      </w:r>
      <w:r w:rsidR="00380D77" w:rsidRPr="00C1426F">
        <w:rPr>
          <w:b/>
          <w:noProof w:val="0"/>
          <w:u w:val="single"/>
          <w:lang w:eastAsia="ru-RU"/>
        </w:rPr>
        <w:t>_da_</w:t>
      </w:r>
      <w:r w:rsidRPr="00CB1E68">
        <w:t>,</w:t>
      </w:r>
      <w:r w:rsidRPr="00CB1E68">
        <w:rPr>
          <w:b/>
          <w:noProof w:val="0"/>
          <w:lang w:eastAsia="ru-RU"/>
        </w:rPr>
        <w:t>cuantu</w:t>
      </w:r>
      <w:r w:rsidR="00380D77">
        <w:rPr>
          <w:b/>
          <w:noProof w:val="0"/>
          <w:lang w:eastAsia="ru-RU"/>
        </w:rPr>
        <w:t>mul</w:t>
      </w:r>
      <w:r w:rsidR="00380D77" w:rsidRPr="00C1426F">
        <w:rPr>
          <w:b/>
          <w:noProof w:val="0"/>
          <w:u w:val="single"/>
          <w:lang w:eastAsia="ru-RU"/>
        </w:rPr>
        <w:t>_</w:t>
      </w:r>
      <w:r w:rsidR="000511DC" w:rsidRPr="006D2AEE">
        <w:rPr>
          <w:noProof w:val="0"/>
          <w:u w:val="single"/>
          <w:lang w:eastAsia="ru-RU"/>
        </w:rPr>
        <w:t>1</w:t>
      </w:r>
      <w:r w:rsidR="00C1426F" w:rsidRPr="006D2AEE">
        <w:rPr>
          <w:noProof w:val="0"/>
          <w:u w:val="single"/>
          <w:lang w:eastAsia="ru-RU"/>
        </w:rPr>
        <w:t>%_</w:t>
      </w:r>
      <w:r w:rsidRPr="006D2AEE">
        <w:rPr>
          <w:noProof w:val="0"/>
          <w:u w:val="single"/>
          <w:lang w:eastAsia="ru-RU"/>
        </w:rPr>
        <w:t>.</w:t>
      </w:r>
    </w:p>
    <w:p w:rsidR="00F6465C" w:rsidRPr="00FF430B" w:rsidRDefault="00F6465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C1426F">
        <w:rPr>
          <w:b/>
          <w:noProof w:val="0"/>
          <w:lang w:eastAsia="ru-RU"/>
        </w:rPr>
        <w:t>ractului, după caz</w:t>
      </w:r>
      <w:r w:rsidR="00C1426F" w:rsidRPr="00C1426F">
        <w:rPr>
          <w:b/>
          <w:noProof w:val="0"/>
          <w:u w:val="single"/>
          <w:lang w:eastAsia="ru-RU"/>
        </w:rPr>
        <w:t>_da_</w:t>
      </w:r>
      <w:r w:rsidRPr="00FF430B">
        <w:rPr>
          <w:b/>
          <w:noProof w:val="0"/>
          <w:lang w:eastAsia="ru-RU"/>
        </w:rPr>
        <w:t>,</w:t>
      </w:r>
      <w:r w:rsidR="00C1426F">
        <w:rPr>
          <w:b/>
          <w:noProof w:val="0"/>
          <w:lang w:eastAsia="ru-RU"/>
        </w:rPr>
        <w:t>cuantumul</w:t>
      </w:r>
      <w:r w:rsidR="00C1426F" w:rsidRPr="00C1426F">
        <w:rPr>
          <w:b/>
          <w:noProof w:val="0"/>
          <w:u w:val="single"/>
          <w:lang w:eastAsia="ru-RU"/>
        </w:rPr>
        <w:t>_</w:t>
      </w:r>
      <w:r w:rsidR="00C1426F" w:rsidRPr="006D2AEE">
        <w:rPr>
          <w:noProof w:val="0"/>
          <w:u w:val="single"/>
          <w:lang w:eastAsia="ru-RU"/>
        </w:rPr>
        <w:t>5%_</w:t>
      </w:r>
      <w:r w:rsidRPr="006D2AEE">
        <w:rPr>
          <w:noProof w:val="0"/>
          <w:u w:val="single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nseși a procedurii nego</w:t>
      </w:r>
      <w:r w:rsidR="002275CB">
        <w:rPr>
          <w:b/>
          <w:noProof w:val="0"/>
          <w:lang w:eastAsia="ru-RU"/>
        </w:rPr>
        <w:t xml:space="preserve">ciate), după caz: </w:t>
      </w:r>
      <w:r w:rsidR="002275CB" w:rsidRPr="006D2AEE">
        <w:rPr>
          <w:noProof w:val="0"/>
          <w:u w:val="single"/>
          <w:lang w:eastAsia="ru-RU"/>
        </w:rPr>
        <w:t>nu se aplică</w:t>
      </w:r>
      <w:r w:rsidR="002275CB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934F58">
        <w:rPr>
          <w:b/>
          <w:noProof w:val="0"/>
          <w:lang w:eastAsia="ru-RU"/>
        </w:rPr>
        <w:t xml:space="preserve">u licitația electronică): </w:t>
      </w:r>
      <w:r w:rsidR="00934F58" w:rsidRPr="006D2AEE">
        <w:rPr>
          <w:noProof w:val="0"/>
          <w:u w:val="single"/>
          <w:lang w:eastAsia="ru-RU"/>
        </w:rPr>
        <w:t>nu se aplică.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F45C5F">
        <w:rPr>
          <w:b/>
          <w:noProof w:val="0"/>
          <w:lang w:eastAsia="ru-RU"/>
        </w:rPr>
        <w:t>)</w:t>
      </w:r>
      <w:r w:rsidR="00D63BCA">
        <w:rPr>
          <w:b/>
          <w:noProof w:val="0"/>
          <w:lang w:val="ro-MO" w:eastAsia="ru-RU"/>
        </w:rPr>
        <w:t xml:space="preserve"> </w:t>
      </w:r>
      <w:r w:rsidR="00934F58" w:rsidRPr="006D2AEE">
        <w:rPr>
          <w:noProof w:val="0"/>
          <w:u w:val="single"/>
          <w:lang w:eastAsia="ru-RU"/>
        </w:rPr>
        <w:t>nu seaplică</w:t>
      </w:r>
    </w:p>
    <w:p w:rsidR="00EF4276" w:rsidRPr="00FF430B" w:rsidRDefault="00EF4276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F430B">
        <w:rPr>
          <w:b/>
          <w:noProof w:val="0"/>
          <w:lang w:eastAsia="ru-RU"/>
        </w:rPr>
        <w:t>Ofertele se prezintă în valuta</w:t>
      </w:r>
      <w:bookmarkEnd w:id="2"/>
      <w:r w:rsidR="00D63BCA">
        <w:rPr>
          <w:b/>
          <w:noProof w:val="0"/>
          <w:lang w:val="ro-MO" w:eastAsia="ru-RU"/>
        </w:rPr>
        <w:t xml:space="preserve"> </w:t>
      </w:r>
      <w:r w:rsidR="00B571C1">
        <w:rPr>
          <w:b/>
          <w:noProof w:val="0"/>
          <w:u w:val="single"/>
          <w:lang w:eastAsia="ru-RU"/>
        </w:rPr>
        <w:t>națională MDL.</w:t>
      </w:r>
    </w:p>
    <w:p w:rsidR="00BE362C" w:rsidRPr="006D2AEE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B571C1">
        <w:rPr>
          <w:b/>
          <w:noProof w:val="0"/>
          <w:lang w:eastAsia="ru-RU"/>
        </w:rPr>
        <w:t xml:space="preserve">contractului: </w:t>
      </w:r>
      <w:r w:rsidR="00B571C1" w:rsidRPr="006D2AEE">
        <w:rPr>
          <w:noProof w:val="0"/>
          <w:u w:val="single"/>
          <w:lang w:eastAsia="ru-RU"/>
        </w:rPr>
        <w:t>cel mai mic preț</w:t>
      </w:r>
      <w:r w:rsidR="00517239" w:rsidRPr="006D2AEE">
        <w:rPr>
          <w:noProof w:val="0"/>
          <w:u w:val="single"/>
          <w:lang w:eastAsia="ru-RU"/>
        </w:rPr>
        <w:t xml:space="preserve"> și corespunderea cerințelor solicitate</w:t>
      </w:r>
      <w:r w:rsidR="00B571C1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6"/>
        <w:gridCol w:w="7122"/>
        <w:gridCol w:w="1788"/>
      </w:tblGrid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</w:p>
    <w:p w:rsidR="00BE362C" w:rsidRPr="00FF430B" w:rsidRDefault="00BE362C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223727">
        <w:rPr>
          <w:b/>
          <w:noProof w:val="0"/>
          <w:lang w:eastAsia="ru-RU"/>
        </w:rPr>
        <w:t xml:space="preserve">bilitate a ofertelor:  </w:t>
      </w:r>
      <w:r w:rsidR="00223727" w:rsidRPr="006D2AEE">
        <w:rPr>
          <w:noProof w:val="0"/>
          <w:u w:val="single"/>
          <w:lang w:eastAsia="ru-RU"/>
        </w:rPr>
        <w:t>60 de zile.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1B693F" w:rsidRPr="006D2AEE">
        <w:rPr>
          <w:noProof w:val="0"/>
          <w:u w:val="single"/>
          <w:lang w:eastAsia="ru-RU"/>
        </w:rPr>
        <w:t>SIA RSAP.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072291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</w:t>
      </w:r>
      <w:r w:rsidR="00072291">
        <w:rPr>
          <w:b/>
          <w:noProof w:val="0"/>
          <w:lang w:eastAsia="ru-RU"/>
        </w:rPr>
        <w:t xml:space="preserve">rile de participare:      </w:t>
      </w:r>
      <w:r w:rsidR="0011524F">
        <w:rPr>
          <w:b/>
          <w:noProof w:val="0"/>
          <w:u w:val="single"/>
          <w:lang w:eastAsia="ru-RU"/>
        </w:rPr>
        <w:t>Limba de stat.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</w:t>
      </w:r>
      <w:r w:rsidR="00503B26">
        <w:rPr>
          <w:b/>
          <w:noProof w:val="0"/>
          <w:lang w:eastAsia="ru-RU"/>
        </w:rPr>
        <w:t>i Europene: _</w:t>
      </w:r>
      <w:r w:rsidR="00E34D65" w:rsidRPr="006D2AEE">
        <w:rPr>
          <w:noProof w:val="0"/>
          <w:u w:val="single"/>
          <w:lang w:eastAsia="ru-RU"/>
        </w:rPr>
        <w:t>nuseaplică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Agenția Națională pentru Soluționarea Contestațiilor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Adresa: mun. Chișinău, bd. Ștefan cel Mare și Sfânt nr.124 (et.4), MD 2001;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1932CC">
        <w:rPr>
          <w:b/>
          <w:noProof w:val="0"/>
          <w:lang w:eastAsia="ru-RU"/>
        </w:rPr>
        <w:t xml:space="preserve">ul: </w:t>
      </w:r>
      <w:r w:rsidR="001932CC" w:rsidRPr="006D2AEE">
        <w:rPr>
          <w:noProof w:val="0"/>
          <w:u w:val="single"/>
          <w:lang w:eastAsia="ru-RU"/>
        </w:rPr>
        <w:t>nu este cazul</w:t>
      </w:r>
      <w:r w:rsidR="001932CC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1932C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932CC" w:rsidRPr="006D2AEE">
        <w:rPr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1932CC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DE113B" w:rsidRPr="006D2AEE">
        <w:rPr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DE113B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7192" w:rsidRPr="006D2AEE">
        <w:rPr>
          <w:noProof w:val="0"/>
          <w:u w:val="single"/>
          <w:shd w:val="clear" w:color="auto" w:fill="FFFFFF" w:themeFill="background1"/>
          <w:lang w:eastAsia="ru-RU"/>
        </w:rPr>
        <w:t>conform SIA RSAP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B42FA">
        <w:rPr>
          <w:b/>
          <w:noProof w:val="0"/>
          <w:shd w:val="clear" w:color="auto" w:fill="FFFFFF" w:themeFill="background1"/>
          <w:lang w:eastAsia="ru-RU"/>
        </w:rPr>
        <w:t>__</w:t>
      </w:r>
      <w:r w:rsidR="004B42FA" w:rsidRPr="004B42FA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BE362C" w:rsidRPr="006D2AEE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BC56B6" w:rsidRPr="00BC56B6">
        <w:rPr>
          <w:b/>
          <w:noProof w:val="0"/>
          <w:u w:val="single"/>
          <w:shd w:val="clear" w:color="auto" w:fill="FFFFFF" w:themeFill="background1"/>
          <w:lang w:eastAsia="ru-RU"/>
        </w:rPr>
        <w:t>Nu sunt</w:t>
      </w:r>
      <w:r w:rsidR="00BC56B6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7965E4" w:rsidRDefault="007965E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B65C93" w:rsidRPr="007965E4" w:rsidRDefault="00BE362C" w:rsidP="007965E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B65C93" w:rsidRPr="007965E4" w:rsidSect="00B325A8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6D3" w:rsidRDefault="003126D3" w:rsidP="00A20ACF">
      <w:r>
        <w:separator/>
      </w:r>
    </w:p>
  </w:endnote>
  <w:endnote w:type="continuationSeparator" w:id="1">
    <w:p w:rsidR="003126D3" w:rsidRDefault="003126D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961D45">
        <w:pPr>
          <w:pStyle w:val="Footer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837D57">
          <w:t>4</w:t>
        </w:r>
        <w:r>
          <w:fldChar w:fldCharType="end"/>
        </w:r>
      </w:p>
    </w:sdtContent>
  </w:sdt>
  <w:p w:rsidR="008F1D40" w:rsidRDefault="008F1D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6D3" w:rsidRDefault="003126D3" w:rsidP="00A20ACF">
      <w:r>
        <w:separator/>
      </w:r>
    </w:p>
  </w:footnote>
  <w:footnote w:type="continuationSeparator" w:id="1">
    <w:p w:rsidR="003126D3" w:rsidRDefault="003126D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0D57"/>
    <w:multiLevelType w:val="hybridMultilevel"/>
    <w:tmpl w:val="25F48140"/>
    <w:lvl w:ilvl="0" w:tplc="C9567DA2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defaultTabStop w:val="720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161"/>
    <w:rsid w:val="00021BB8"/>
    <w:rsid w:val="00022311"/>
    <w:rsid w:val="00022B73"/>
    <w:rsid w:val="00022B7E"/>
    <w:rsid w:val="00026A54"/>
    <w:rsid w:val="000275A5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679E"/>
    <w:rsid w:val="00040E78"/>
    <w:rsid w:val="00040EA0"/>
    <w:rsid w:val="0004670D"/>
    <w:rsid w:val="00046CEA"/>
    <w:rsid w:val="00050E70"/>
    <w:rsid w:val="000511DC"/>
    <w:rsid w:val="0005316F"/>
    <w:rsid w:val="00054AD8"/>
    <w:rsid w:val="00057F3A"/>
    <w:rsid w:val="0006361C"/>
    <w:rsid w:val="00064810"/>
    <w:rsid w:val="00065C50"/>
    <w:rsid w:val="000673B5"/>
    <w:rsid w:val="00070491"/>
    <w:rsid w:val="0007146B"/>
    <w:rsid w:val="00071859"/>
    <w:rsid w:val="00072088"/>
    <w:rsid w:val="00072291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20C"/>
    <w:rsid w:val="000B2369"/>
    <w:rsid w:val="000B5131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1690"/>
    <w:rsid w:val="000E3E29"/>
    <w:rsid w:val="000E4AEA"/>
    <w:rsid w:val="000E4D7D"/>
    <w:rsid w:val="000E518B"/>
    <w:rsid w:val="000E53CE"/>
    <w:rsid w:val="000F0B05"/>
    <w:rsid w:val="000F13FE"/>
    <w:rsid w:val="000F1D74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24F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008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ACD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32CC"/>
    <w:rsid w:val="00194D2F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B693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B2C"/>
    <w:rsid w:val="001D3039"/>
    <w:rsid w:val="001D4815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115"/>
    <w:rsid w:val="00200D35"/>
    <w:rsid w:val="00201387"/>
    <w:rsid w:val="00201ADE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27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5CB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2E4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234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3D5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D19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1D83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5E29"/>
    <w:rsid w:val="002F638E"/>
    <w:rsid w:val="002F6A1E"/>
    <w:rsid w:val="00301B6B"/>
    <w:rsid w:val="00302287"/>
    <w:rsid w:val="0030652C"/>
    <w:rsid w:val="00311239"/>
    <w:rsid w:val="0031215E"/>
    <w:rsid w:val="003126D3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7E8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D77"/>
    <w:rsid w:val="0038163C"/>
    <w:rsid w:val="00381EF2"/>
    <w:rsid w:val="0038237B"/>
    <w:rsid w:val="0038240D"/>
    <w:rsid w:val="003825B6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405"/>
    <w:rsid w:val="00401517"/>
    <w:rsid w:val="00401E86"/>
    <w:rsid w:val="00401E90"/>
    <w:rsid w:val="00402CD8"/>
    <w:rsid w:val="00402D69"/>
    <w:rsid w:val="004031FD"/>
    <w:rsid w:val="00404501"/>
    <w:rsid w:val="00404737"/>
    <w:rsid w:val="00404C0D"/>
    <w:rsid w:val="00404DE0"/>
    <w:rsid w:val="004056FF"/>
    <w:rsid w:val="004063D9"/>
    <w:rsid w:val="00406C0C"/>
    <w:rsid w:val="00406F15"/>
    <w:rsid w:val="0041009B"/>
    <w:rsid w:val="00410E19"/>
    <w:rsid w:val="00411C62"/>
    <w:rsid w:val="0041210D"/>
    <w:rsid w:val="00413058"/>
    <w:rsid w:val="00413218"/>
    <w:rsid w:val="00413C41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2ABA"/>
    <w:rsid w:val="0047776F"/>
    <w:rsid w:val="00477FD2"/>
    <w:rsid w:val="00482E77"/>
    <w:rsid w:val="00483C4C"/>
    <w:rsid w:val="00484113"/>
    <w:rsid w:val="004856C0"/>
    <w:rsid w:val="004862BA"/>
    <w:rsid w:val="00491A8B"/>
    <w:rsid w:val="004967CB"/>
    <w:rsid w:val="00496AFA"/>
    <w:rsid w:val="00497C5F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100"/>
    <w:rsid w:val="004B097F"/>
    <w:rsid w:val="004B0F2F"/>
    <w:rsid w:val="004B16DD"/>
    <w:rsid w:val="004B349A"/>
    <w:rsid w:val="004B36EF"/>
    <w:rsid w:val="004B3BFB"/>
    <w:rsid w:val="004B42F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94D"/>
    <w:rsid w:val="004D7C86"/>
    <w:rsid w:val="004E1B4E"/>
    <w:rsid w:val="004E25FB"/>
    <w:rsid w:val="004E42A0"/>
    <w:rsid w:val="004E4545"/>
    <w:rsid w:val="004E4A66"/>
    <w:rsid w:val="004E5EBB"/>
    <w:rsid w:val="004E625D"/>
    <w:rsid w:val="004F0C98"/>
    <w:rsid w:val="004F5309"/>
    <w:rsid w:val="004F77F1"/>
    <w:rsid w:val="004F7F09"/>
    <w:rsid w:val="004F7FF9"/>
    <w:rsid w:val="005005A8"/>
    <w:rsid w:val="00502EFF"/>
    <w:rsid w:val="00503B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239"/>
    <w:rsid w:val="005212EA"/>
    <w:rsid w:val="005229B2"/>
    <w:rsid w:val="00522B45"/>
    <w:rsid w:val="00523447"/>
    <w:rsid w:val="00524BC1"/>
    <w:rsid w:val="00530124"/>
    <w:rsid w:val="005309C1"/>
    <w:rsid w:val="0053238B"/>
    <w:rsid w:val="00532A46"/>
    <w:rsid w:val="005344F6"/>
    <w:rsid w:val="00534508"/>
    <w:rsid w:val="005353E4"/>
    <w:rsid w:val="00536403"/>
    <w:rsid w:val="00537904"/>
    <w:rsid w:val="00541DCC"/>
    <w:rsid w:val="00542763"/>
    <w:rsid w:val="00542BA0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B59"/>
    <w:rsid w:val="0057329B"/>
    <w:rsid w:val="00577F6E"/>
    <w:rsid w:val="005805E6"/>
    <w:rsid w:val="00580D91"/>
    <w:rsid w:val="005827D9"/>
    <w:rsid w:val="00582ECA"/>
    <w:rsid w:val="00584ACB"/>
    <w:rsid w:val="00584CD5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478B"/>
    <w:rsid w:val="005E4F53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5571"/>
    <w:rsid w:val="005F6807"/>
    <w:rsid w:val="005F7192"/>
    <w:rsid w:val="0060057B"/>
    <w:rsid w:val="006008D3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6892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16D"/>
    <w:rsid w:val="006526E7"/>
    <w:rsid w:val="006537B3"/>
    <w:rsid w:val="00653E70"/>
    <w:rsid w:val="00657833"/>
    <w:rsid w:val="006620F8"/>
    <w:rsid w:val="006636C7"/>
    <w:rsid w:val="006637A6"/>
    <w:rsid w:val="006638BF"/>
    <w:rsid w:val="00665C98"/>
    <w:rsid w:val="00666A9B"/>
    <w:rsid w:val="00667B1F"/>
    <w:rsid w:val="00667C91"/>
    <w:rsid w:val="00673164"/>
    <w:rsid w:val="006734F0"/>
    <w:rsid w:val="0067392B"/>
    <w:rsid w:val="00674E63"/>
    <w:rsid w:val="006755A1"/>
    <w:rsid w:val="0067769C"/>
    <w:rsid w:val="00680AC9"/>
    <w:rsid w:val="006819B2"/>
    <w:rsid w:val="0068226E"/>
    <w:rsid w:val="00684D44"/>
    <w:rsid w:val="00687BBA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64E"/>
    <w:rsid w:val="006A6FDA"/>
    <w:rsid w:val="006A7C1C"/>
    <w:rsid w:val="006A7DEC"/>
    <w:rsid w:val="006B014B"/>
    <w:rsid w:val="006B1C7D"/>
    <w:rsid w:val="006B2729"/>
    <w:rsid w:val="006B3203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2AEE"/>
    <w:rsid w:val="006D4EE2"/>
    <w:rsid w:val="006D4F02"/>
    <w:rsid w:val="006D63A4"/>
    <w:rsid w:val="006D6D11"/>
    <w:rsid w:val="006D7C85"/>
    <w:rsid w:val="006D7CD2"/>
    <w:rsid w:val="006E0602"/>
    <w:rsid w:val="006E0F40"/>
    <w:rsid w:val="006E1C72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813"/>
    <w:rsid w:val="006F4A02"/>
    <w:rsid w:val="006F4DC3"/>
    <w:rsid w:val="006F79DE"/>
    <w:rsid w:val="007001BE"/>
    <w:rsid w:val="00700318"/>
    <w:rsid w:val="00702D98"/>
    <w:rsid w:val="007041C8"/>
    <w:rsid w:val="00706AD6"/>
    <w:rsid w:val="00707585"/>
    <w:rsid w:val="007075E8"/>
    <w:rsid w:val="00707608"/>
    <w:rsid w:val="00711A07"/>
    <w:rsid w:val="00712E40"/>
    <w:rsid w:val="007157E2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5ACE"/>
    <w:rsid w:val="0074736A"/>
    <w:rsid w:val="0075322C"/>
    <w:rsid w:val="00753900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F49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05"/>
    <w:rsid w:val="00781336"/>
    <w:rsid w:val="00782201"/>
    <w:rsid w:val="0078220C"/>
    <w:rsid w:val="00785412"/>
    <w:rsid w:val="00785E49"/>
    <w:rsid w:val="00792182"/>
    <w:rsid w:val="00792B6F"/>
    <w:rsid w:val="0079357E"/>
    <w:rsid w:val="007939DD"/>
    <w:rsid w:val="0079540A"/>
    <w:rsid w:val="0079597E"/>
    <w:rsid w:val="007959BF"/>
    <w:rsid w:val="007965E4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32B"/>
    <w:rsid w:val="007B392A"/>
    <w:rsid w:val="007B53EA"/>
    <w:rsid w:val="007B66A1"/>
    <w:rsid w:val="007C193B"/>
    <w:rsid w:val="007C752D"/>
    <w:rsid w:val="007D2250"/>
    <w:rsid w:val="007D2982"/>
    <w:rsid w:val="007D4B8D"/>
    <w:rsid w:val="007D5C2B"/>
    <w:rsid w:val="007D6899"/>
    <w:rsid w:val="007D71E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B2B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417"/>
    <w:rsid w:val="0082679F"/>
    <w:rsid w:val="0083019C"/>
    <w:rsid w:val="00835D86"/>
    <w:rsid w:val="008373B7"/>
    <w:rsid w:val="008374FB"/>
    <w:rsid w:val="00837672"/>
    <w:rsid w:val="00837D1C"/>
    <w:rsid w:val="00837D57"/>
    <w:rsid w:val="00840073"/>
    <w:rsid w:val="0084271D"/>
    <w:rsid w:val="00843F26"/>
    <w:rsid w:val="008449C1"/>
    <w:rsid w:val="00844D3D"/>
    <w:rsid w:val="00845320"/>
    <w:rsid w:val="0084605E"/>
    <w:rsid w:val="008506F1"/>
    <w:rsid w:val="00850DBC"/>
    <w:rsid w:val="00851371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271"/>
    <w:rsid w:val="00877B36"/>
    <w:rsid w:val="00881C9F"/>
    <w:rsid w:val="00881F14"/>
    <w:rsid w:val="00883577"/>
    <w:rsid w:val="008900B9"/>
    <w:rsid w:val="00890D8D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88E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831"/>
    <w:rsid w:val="008B5DA7"/>
    <w:rsid w:val="008B7CBD"/>
    <w:rsid w:val="008C0290"/>
    <w:rsid w:val="008C182E"/>
    <w:rsid w:val="008C1AE2"/>
    <w:rsid w:val="008C32C0"/>
    <w:rsid w:val="008C5AA4"/>
    <w:rsid w:val="008D1439"/>
    <w:rsid w:val="008D1ADB"/>
    <w:rsid w:val="008D1DA6"/>
    <w:rsid w:val="008D1E68"/>
    <w:rsid w:val="008D2C5A"/>
    <w:rsid w:val="008D3369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0C7D"/>
    <w:rsid w:val="00905255"/>
    <w:rsid w:val="00905325"/>
    <w:rsid w:val="009056E5"/>
    <w:rsid w:val="00905A43"/>
    <w:rsid w:val="00905E0C"/>
    <w:rsid w:val="00907166"/>
    <w:rsid w:val="00907283"/>
    <w:rsid w:val="0091097A"/>
    <w:rsid w:val="00911AC8"/>
    <w:rsid w:val="009157BF"/>
    <w:rsid w:val="00916065"/>
    <w:rsid w:val="009174E1"/>
    <w:rsid w:val="00920A78"/>
    <w:rsid w:val="00922793"/>
    <w:rsid w:val="00922F8A"/>
    <w:rsid w:val="009243C2"/>
    <w:rsid w:val="00925DF7"/>
    <w:rsid w:val="00926CDF"/>
    <w:rsid w:val="00927F7D"/>
    <w:rsid w:val="00931029"/>
    <w:rsid w:val="009324DC"/>
    <w:rsid w:val="009337E1"/>
    <w:rsid w:val="00934F58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08A"/>
    <w:rsid w:val="00960B07"/>
    <w:rsid w:val="00961D3A"/>
    <w:rsid w:val="00961D45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51DE"/>
    <w:rsid w:val="00977FDF"/>
    <w:rsid w:val="00980A78"/>
    <w:rsid w:val="00980FD6"/>
    <w:rsid w:val="00981529"/>
    <w:rsid w:val="00981560"/>
    <w:rsid w:val="00981C6E"/>
    <w:rsid w:val="0098267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8DA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1998"/>
    <w:rsid w:val="00A13A3F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1D2F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169"/>
    <w:rsid w:val="00A75527"/>
    <w:rsid w:val="00A75BAB"/>
    <w:rsid w:val="00A763EB"/>
    <w:rsid w:val="00A76B48"/>
    <w:rsid w:val="00A770B0"/>
    <w:rsid w:val="00A773B5"/>
    <w:rsid w:val="00A77463"/>
    <w:rsid w:val="00A77C4F"/>
    <w:rsid w:val="00A77D1E"/>
    <w:rsid w:val="00A81267"/>
    <w:rsid w:val="00A84B21"/>
    <w:rsid w:val="00A84D8B"/>
    <w:rsid w:val="00A85C06"/>
    <w:rsid w:val="00A875CF"/>
    <w:rsid w:val="00A90E01"/>
    <w:rsid w:val="00A91216"/>
    <w:rsid w:val="00A9196E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3447"/>
    <w:rsid w:val="00AC4562"/>
    <w:rsid w:val="00AC4778"/>
    <w:rsid w:val="00AC58B0"/>
    <w:rsid w:val="00AC7246"/>
    <w:rsid w:val="00AC78C9"/>
    <w:rsid w:val="00AC7CA8"/>
    <w:rsid w:val="00AC7DAC"/>
    <w:rsid w:val="00AD17E8"/>
    <w:rsid w:val="00AD32DD"/>
    <w:rsid w:val="00AD3FCB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C29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8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1AA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C1"/>
    <w:rsid w:val="00B618C5"/>
    <w:rsid w:val="00B65C93"/>
    <w:rsid w:val="00B663FE"/>
    <w:rsid w:val="00B67953"/>
    <w:rsid w:val="00B720FE"/>
    <w:rsid w:val="00B73406"/>
    <w:rsid w:val="00B73964"/>
    <w:rsid w:val="00B75A38"/>
    <w:rsid w:val="00B765AA"/>
    <w:rsid w:val="00B76D90"/>
    <w:rsid w:val="00B77248"/>
    <w:rsid w:val="00B777DC"/>
    <w:rsid w:val="00B81043"/>
    <w:rsid w:val="00B8384B"/>
    <w:rsid w:val="00B872EE"/>
    <w:rsid w:val="00B90005"/>
    <w:rsid w:val="00B90D94"/>
    <w:rsid w:val="00B91A34"/>
    <w:rsid w:val="00B927F6"/>
    <w:rsid w:val="00B92FD0"/>
    <w:rsid w:val="00B9345D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5A"/>
    <w:rsid w:val="00BC24BB"/>
    <w:rsid w:val="00BC46B3"/>
    <w:rsid w:val="00BC48B7"/>
    <w:rsid w:val="00BC5261"/>
    <w:rsid w:val="00BC56B6"/>
    <w:rsid w:val="00BC59A9"/>
    <w:rsid w:val="00BC6192"/>
    <w:rsid w:val="00BC6269"/>
    <w:rsid w:val="00BC7216"/>
    <w:rsid w:val="00BC7CBC"/>
    <w:rsid w:val="00BD12C3"/>
    <w:rsid w:val="00BD1516"/>
    <w:rsid w:val="00BD2A53"/>
    <w:rsid w:val="00BD36A5"/>
    <w:rsid w:val="00BD45E9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33A"/>
    <w:rsid w:val="00BF4972"/>
    <w:rsid w:val="00BF4F93"/>
    <w:rsid w:val="00BF5BF3"/>
    <w:rsid w:val="00C00316"/>
    <w:rsid w:val="00C0085D"/>
    <w:rsid w:val="00C02E10"/>
    <w:rsid w:val="00C055EE"/>
    <w:rsid w:val="00C06A3D"/>
    <w:rsid w:val="00C06BC4"/>
    <w:rsid w:val="00C10538"/>
    <w:rsid w:val="00C10AD4"/>
    <w:rsid w:val="00C10B7C"/>
    <w:rsid w:val="00C121F1"/>
    <w:rsid w:val="00C1426F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1F77"/>
    <w:rsid w:val="00C44B96"/>
    <w:rsid w:val="00C45975"/>
    <w:rsid w:val="00C459CA"/>
    <w:rsid w:val="00C47818"/>
    <w:rsid w:val="00C47E75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D9E"/>
    <w:rsid w:val="00C6589F"/>
    <w:rsid w:val="00C663DF"/>
    <w:rsid w:val="00C6699A"/>
    <w:rsid w:val="00C66C71"/>
    <w:rsid w:val="00C670F2"/>
    <w:rsid w:val="00C67D95"/>
    <w:rsid w:val="00C706DD"/>
    <w:rsid w:val="00C711A2"/>
    <w:rsid w:val="00C721D6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50B8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1E68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328"/>
    <w:rsid w:val="00CE5D4B"/>
    <w:rsid w:val="00CE6337"/>
    <w:rsid w:val="00CE6505"/>
    <w:rsid w:val="00CE7128"/>
    <w:rsid w:val="00CF09D7"/>
    <w:rsid w:val="00CF2F07"/>
    <w:rsid w:val="00CF330E"/>
    <w:rsid w:val="00CF39BF"/>
    <w:rsid w:val="00CF3B67"/>
    <w:rsid w:val="00CF5083"/>
    <w:rsid w:val="00CF55CA"/>
    <w:rsid w:val="00CF584F"/>
    <w:rsid w:val="00CF7F40"/>
    <w:rsid w:val="00D00EF2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4D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AED"/>
    <w:rsid w:val="00D34BFF"/>
    <w:rsid w:val="00D372D7"/>
    <w:rsid w:val="00D379F6"/>
    <w:rsid w:val="00D37F9E"/>
    <w:rsid w:val="00D4075B"/>
    <w:rsid w:val="00D40CD2"/>
    <w:rsid w:val="00D41122"/>
    <w:rsid w:val="00D41FAC"/>
    <w:rsid w:val="00D42379"/>
    <w:rsid w:val="00D43956"/>
    <w:rsid w:val="00D46A3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3BCA"/>
    <w:rsid w:val="00D6461C"/>
    <w:rsid w:val="00D64B6C"/>
    <w:rsid w:val="00D66812"/>
    <w:rsid w:val="00D67335"/>
    <w:rsid w:val="00D67C5A"/>
    <w:rsid w:val="00D71863"/>
    <w:rsid w:val="00D71A68"/>
    <w:rsid w:val="00D740A7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5CC"/>
    <w:rsid w:val="00D95703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8E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13B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3AC"/>
    <w:rsid w:val="00E06A29"/>
    <w:rsid w:val="00E07162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52AC"/>
    <w:rsid w:val="00E26A0E"/>
    <w:rsid w:val="00E27B27"/>
    <w:rsid w:val="00E27E68"/>
    <w:rsid w:val="00E31263"/>
    <w:rsid w:val="00E319CD"/>
    <w:rsid w:val="00E31EDF"/>
    <w:rsid w:val="00E322C9"/>
    <w:rsid w:val="00E333FA"/>
    <w:rsid w:val="00E34D65"/>
    <w:rsid w:val="00E34F88"/>
    <w:rsid w:val="00E3512A"/>
    <w:rsid w:val="00E357B7"/>
    <w:rsid w:val="00E35B9C"/>
    <w:rsid w:val="00E364D5"/>
    <w:rsid w:val="00E367BF"/>
    <w:rsid w:val="00E36D38"/>
    <w:rsid w:val="00E3793E"/>
    <w:rsid w:val="00E42584"/>
    <w:rsid w:val="00E42587"/>
    <w:rsid w:val="00E428AC"/>
    <w:rsid w:val="00E42F35"/>
    <w:rsid w:val="00E4308E"/>
    <w:rsid w:val="00E43201"/>
    <w:rsid w:val="00E4445E"/>
    <w:rsid w:val="00E44F73"/>
    <w:rsid w:val="00E474B3"/>
    <w:rsid w:val="00E503F9"/>
    <w:rsid w:val="00E53234"/>
    <w:rsid w:val="00E577E4"/>
    <w:rsid w:val="00E57AFE"/>
    <w:rsid w:val="00E57CE1"/>
    <w:rsid w:val="00E6009A"/>
    <w:rsid w:val="00E6012E"/>
    <w:rsid w:val="00E614FD"/>
    <w:rsid w:val="00E706C1"/>
    <w:rsid w:val="00E7180A"/>
    <w:rsid w:val="00E71F7B"/>
    <w:rsid w:val="00E73079"/>
    <w:rsid w:val="00E74C8D"/>
    <w:rsid w:val="00E80759"/>
    <w:rsid w:val="00E80C5F"/>
    <w:rsid w:val="00E81A3E"/>
    <w:rsid w:val="00E8202C"/>
    <w:rsid w:val="00E828BB"/>
    <w:rsid w:val="00E836D3"/>
    <w:rsid w:val="00E8386D"/>
    <w:rsid w:val="00E838F8"/>
    <w:rsid w:val="00E845B0"/>
    <w:rsid w:val="00E85B92"/>
    <w:rsid w:val="00E86623"/>
    <w:rsid w:val="00E92862"/>
    <w:rsid w:val="00E93A68"/>
    <w:rsid w:val="00E94CB9"/>
    <w:rsid w:val="00E94F3E"/>
    <w:rsid w:val="00E9530A"/>
    <w:rsid w:val="00E95461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F4F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8AD"/>
    <w:rsid w:val="00ED593B"/>
    <w:rsid w:val="00ED5AA4"/>
    <w:rsid w:val="00EE1172"/>
    <w:rsid w:val="00EE204E"/>
    <w:rsid w:val="00EE7C67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599B"/>
    <w:rsid w:val="00F365F9"/>
    <w:rsid w:val="00F366C7"/>
    <w:rsid w:val="00F402BC"/>
    <w:rsid w:val="00F4030F"/>
    <w:rsid w:val="00F40448"/>
    <w:rsid w:val="00F40A1C"/>
    <w:rsid w:val="00F40A96"/>
    <w:rsid w:val="00F41BE2"/>
    <w:rsid w:val="00F42A2A"/>
    <w:rsid w:val="00F43C82"/>
    <w:rsid w:val="00F43D02"/>
    <w:rsid w:val="00F45418"/>
    <w:rsid w:val="00F45C5F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5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2F9D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0E8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43C6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785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D7FF-6543-4444-9BD1-6EECB89E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1303</Words>
  <Characters>7433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Traian</cp:lastModifiedBy>
  <cp:revision>13</cp:revision>
  <cp:lastPrinted>2021-06-01T11:52:00Z</cp:lastPrinted>
  <dcterms:created xsi:type="dcterms:W3CDTF">2022-10-07T04:30:00Z</dcterms:created>
  <dcterms:modified xsi:type="dcterms:W3CDTF">2026-07-10T03:20:00Z</dcterms:modified>
</cp:coreProperties>
</file>