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25CD8"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364D7" w:rsidRDefault="000E4D7D" w:rsidP="009F1E2C">
      <w:pPr>
        <w:pStyle w:val="af2"/>
        <w:shd w:val="clear" w:color="auto" w:fill="FFFFFF"/>
        <w:tabs>
          <w:tab w:val="left" w:pos="-284"/>
        </w:tabs>
        <w:ind w:left="-284" w:firstLine="284"/>
        <w:rPr>
          <w:color w:val="000000" w:themeColor="text1"/>
          <w:lang w:val="en-US" w:eastAsia="it-IT"/>
        </w:rPr>
      </w:pPr>
      <w:r w:rsidRPr="008364D7">
        <w:rPr>
          <w:b/>
          <w:color w:val="000000" w:themeColor="text1"/>
          <w:lang w:val="en-US"/>
        </w:rPr>
        <w:t>9</w:t>
      </w:r>
      <w:r w:rsidR="0024699C" w:rsidRPr="008364D7">
        <w:rPr>
          <w:b/>
          <w:color w:val="000000" w:themeColor="text1"/>
          <w:lang w:val="en-US"/>
        </w:rPr>
        <w:t>8</w:t>
      </w:r>
      <w:r w:rsidR="00B00190" w:rsidRPr="008364D7">
        <w:rPr>
          <w:b/>
          <w:color w:val="000000" w:themeColor="text1"/>
          <w:lang w:val="en-US"/>
        </w:rPr>
        <w:t xml:space="preserve">. </w:t>
      </w:r>
      <w:r w:rsidR="009C11B3" w:rsidRPr="008364D7">
        <w:rPr>
          <w:b/>
          <w:color w:val="000000" w:themeColor="text1"/>
          <w:lang w:val="en-US"/>
        </w:rPr>
        <w:t xml:space="preserve"> </w:t>
      </w:r>
      <w:r w:rsidR="00B00190" w:rsidRPr="008364D7">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F430B" w:rsidRDefault="00460653" w:rsidP="00385C85">
            <w:pPr>
              <w:pStyle w:val="cn"/>
              <w:tabs>
                <w:tab w:val="left" w:pos="567"/>
              </w:tabs>
              <w:jc w:val="both"/>
              <w:rPr>
                <w:sz w:val="20"/>
                <w:szCs w:val="20"/>
              </w:rPr>
            </w:pPr>
            <w:r w:rsidRPr="00FF430B">
              <w:rPr>
                <w:sz w:val="20"/>
                <w:szCs w:val="20"/>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rsidR="00A156C0" w:rsidRPr="00FF430B" w:rsidRDefault="00A156C0" w:rsidP="00196AB4">
            <w:pPr>
              <w:pStyle w:val="af2"/>
              <w:tabs>
                <w:tab w:val="left" w:pos="37"/>
              </w:tabs>
              <w:spacing w:line="276" w:lineRule="auto"/>
              <w:ind w:firstLine="0"/>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rsidR="00460653" w:rsidRPr="00FF430B" w:rsidRDefault="00460653" w:rsidP="00196AB4">
            <w:pPr>
              <w:pStyle w:val="af2"/>
              <w:tabs>
                <w:tab w:val="left" w:pos="426"/>
                <w:tab w:val="left" w:pos="3645"/>
              </w:tabs>
              <w:spacing w:line="276" w:lineRule="auto"/>
              <w:ind w:firstLine="0"/>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rsidR="00684D44" w:rsidRPr="00FF430B" w:rsidRDefault="00684D44" w:rsidP="00196AB4">
            <w:pPr>
              <w:pStyle w:val="af2"/>
              <w:tabs>
                <w:tab w:val="left" w:pos="142"/>
                <w:tab w:val="left" w:pos="284"/>
              </w:tabs>
              <w:spacing w:line="276" w:lineRule="auto"/>
              <w:ind w:firstLine="0"/>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rsidR="00460653" w:rsidRPr="00FF430B" w:rsidRDefault="00460653" w:rsidP="00196AB4">
            <w:pPr>
              <w:pStyle w:val="af2"/>
              <w:tabs>
                <w:tab w:val="left" w:pos="284"/>
                <w:tab w:val="left" w:pos="426"/>
              </w:tabs>
              <w:spacing w:line="276" w:lineRule="auto"/>
              <w:ind w:firstLine="0"/>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rsidR="00460653" w:rsidRPr="00FF430B" w:rsidRDefault="00460653" w:rsidP="00196AB4">
            <w:pPr>
              <w:pStyle w:val="af2"/>
              <w:tabs>
                <w:tab w:val="left" w:pos="567"/>
              </w:tabs>
              <w:spacing w:line="276" w:lineRule="auto"/>
              <w:ind w:firstLine="0"/>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F430B" w:rsidRDefault="00D53233" w:rsidP="002F556B">
            <w:pPr>
              <w:pStyle w:val="af2"/>
              <w:numPr>
                <w:ilvl w:val="1"/>
                <w:numId w:val="17"/>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rsidR="00460653" w:rsidRPr="00FF430B" w:rsidRDefault="00460653" w:rsidP="00196AB4">
            <w:pPr>
              <w:pStyle w:val="af2"/>
              <w:tabs>
                <w:tab w:val="left" w:pos="567"/>
                <w:tab w:val="left" w:pos="1890"/>
              </w:tabs>
              <w:spacing w:line="276" w:lineRule="auto"/>
              <w:ind w:firstLine="0"/>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F430B" w:rsidRDefault="007323B6" w:rsidP="002F556B">
            <w:pPr>
              <w:pStyle w:val="af2"/>
              <w:numPr>
                <w:ilvl w:val="1"/>
                <w:numId w:val="17"/>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rsidR="00E22640" w:rsidRPr="00FF430B" w:rsidRDefault="00E22640" w:rsidP="00E22640">
            <w:pPr>
              <w:pStyle w:val="af2"/>
              <w:tabs>
                <w:tab w:val="left" w:pos="567"/>
                <w:tab w:val="left" w:pos="2070"/>
              </w:tabs>
              <w:ind w:firstLine="0"/>
            </w:pPr>
            <w:r w:rsidRPr="00FF430B">
              <w:t>12.7. Cazuri specifice de încetare a contractului de achiziţii publice:</w:t>
            </w:r>
          </w:p>
          <w:p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rsidR="00E22640" w:rsidRPr="00FF430B" w:rsidRDefault="00E22640" w:rsidP="00802287">
            <w:pPr>
              <w:pStyle w:val="af2"/>
              <w:tabs>
                <w:tab w:val="left" w:pos="567"/>
                <w:tab w:val="left" w:pos="2070"/>
              </w:tabs>
              <w:ind w:firstLine="0"/>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F430B" w:rsidRDefault="00F94BAD" w:rsidP="00F94BAD">
                  <w:pPr>
                    <w:pStyle w:val="af2"/>
                    <w:tabs>
                      <w:tab w:val="right" w:pos="10205"/>
                    </w:tabs>
                    <w:ind w:firstLine="0"/>
                    <w:jc w:val="left"/>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63B8" w:rsidRDefault="00E063B8" w:rsidP="00A20ACF">
      <w:r>
        <w:separator/>
      </w:r>
    </w:p>
  </w:endnote>
  <w:endnote w:type="continuationSeparator" w:id="0">
    <w:p w:rsidR="00E063B8" w:rsidRDefault="00E063B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925CD8">
        <w:pPr>
          <w:pStyle w:val="a4"/>
          <w:jc w:val="right"/>
        </w:pPr>
        <w:r>
          <w:fldChar w:fldCharType="begin"/>
        </w:r>
        <w:r w:rsidR="008F1D40">
          <w:instrText xml:space="preserve"> PAGE   \* MERGEFORMAT </w:instrText>
        </w:r>
        <w:r>
          <w:fldChar w:fldCharType="separate"/>
        </w:r>
        <w:r w:rsidR="008364D7">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63B8" w:rsidRDefault="00E063B8" w:rsidP="00A20ACF">
      <w:r>
        <w:separator/>
      </w:r>
    </w:p>
  </w:footnote>
  <w:footnote w:type="continuationSeparator" w:id="0">
    <w:p w:rsidR="00E063B8" w:rsidRDefault="00E063B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A6967-26C1-49CD-8426-7520C1FFB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69</Pages>
  <Words>24615</Words>
  <Characters>140306</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2022-06-10T18:53:00Z</dcterms:created>
  <dcterms:modified xsi:type="dcterms:W3CDTF">2022-06-10T18:53:00Z</dcterms:modified>
</cp:coreProperties>
</file>