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FD4EDC9"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46B2F097" w14:textId="77777777" w:rsidR="0042798C" w:rsidRDefault="0042798C" w:rsidP="003961E7">
      <w:pPr>
        <w:tabs>
          <w:tab w:val="left" w:pos="5103"/>
          <w:tab w:val="left" w:pos="10348"/>
        </w:tabs>
        <w:jc w:val="center"/>
        <w:rPr>
          <w:b/>
          <w:noProof w:val="0"/>
          <w:lang w:val="ro-MD" w:eastAsia="ru-RU"/>
        </w:rPr>
      </w:pPr>
    </w:p>
    <w:p w14:paraId="7C2CF43C" w14:textId="6626E336" w:rsidR="00A20ACF" w:rsidRPr="00FF430B" w:rsidRDefault="00083371" w:rsidP="00083371">
      <w:pPr>
        <w:jc w:val="center"/>
        <w:rPr>
          <w:lang w:val="ro-MD"/>
        </w:rPr>
      </w:pPr>
      <w:proofErr w:type="spellStart"/>
      <w:r w:rsidRPr="00083371">
        <w:rPr>
          <w:b/>
          <w:bCs/>
          <w:noProof w:val="0"/>
          <w:sz w:val="28"/>
          <w:szCs w:val="28"/>
          <w:lang w:val="ro-MD" w:eastAsia="ru-RU"/>
        </w:rPr>
        <w:t>Lucrari</w:t>
      </w:r>
      <w:proofErr w:type="spellEnd"/>
      <w:r w:rsidRPr="00083371">
        <w:rPr>
          <w:b/>
          <w:bCs/>
          <w:noProof w:val="0"/>
          <w:sz w:val="28"/>
          <w:szCs w:val="28"/>
          <w:lang w:val="ro-MD" w:eastAsia="ru-RU"/>
        </w:rPr>
        <w:t xml:space="preserve"> de </w:t>
      </w:r>
      <w:proofErr w:type="spellStart"/>
      <w:r w:rsidRPr="00083371">
        <w:rPr>
          <w:b/>
          <w:bCs/>
          <w:noProof w:val="0"/>
          <w:sz w:val="28"/>
          <w:szCs w:val="28"/>
          <w:lang w:val="ro-MD" w:eastAsia="ru-RU"/>
        </w:rPr>
        <w:t>reparatie</w:t>
      </w:r>
      <w:proofErr w:type="spellEnd"/>
      <w:r w:rsidRPr="00083371">
        <w:rPr>
          <w:b/>
          <w:bCs/>
          <w:noProof w:val="0"/>
          <w:sz w:val="28"/>
          <w:szCs w:val="28"/>
          <w:lang w:val="ro-MD" w:eastAsia="ru-RU"/>
        </w:rPr>
        <w:t xml:space="preserve"> capitală a drumului din satul Susleni</w:t>
      </w:r>
      <w:bookmarkStart w:id="0" w:name="_GoBack"/>
      <w:bookmarkEnd w:id="0"/>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254E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CA6EB" w14:textId="77777777" w:rsidR="00D254E0" w:rsidRDefault="00D254E0" w:rsidP="00A20ACF">
      <w:r>
        <w:separator/>
      </w:r>
    </w:p>
  </w:endnote>
  <w:endnote w:type="continuationSeparator" w:id="0">
    <w:p w14:paraId="70DEC85E" w14:textId="77777777" w:rsidR="00D254E0" w:rsidRDefault="00D254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42798C" w:rsidRDefault="0042798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42798C" w:rsidRDefault="0042798C">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42798C" w:rsidRDefault="004279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BC232F" w14:textId="77777777" w:rsidR="00D254E0" w:rsidRDefault="00D254E0" w:rsidP="00A20ACF">
      <w:r>
        <w:separator/>
      </w:r>
    </w:p>
  </w:footnote>
  <w:footnote w:type="continuationSeparator" w:id="0">
    <w:p w14:paraId="4D59A8F1" w14:textId="77777777" w:rsidR="00D254E0" w:rsidRDefault="00D254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001"/>
    <w:rsid w:val="00064810"/>
    <w:rsid w:val="00065C50"/>
    <w:rsid w:val="000673B5"/>
    <w:rsid w:val="00070491"/>
    <w:rsid w:val="0007146B"/>
    <w:rsid w:val="00071859"/>
    <w:rsid w:val="00072088"/>
    <w:rsid w:val="00072940"/>
    <w:rsid w:val="00073EB7"/>
    <w:rsid w:val="00073FF9"/>
    <w:rsid w:val="00074305"/>
    <w:rsid w:val="00080063"/>
    <w:rsid w:val="0008191D"/>
    <w:rsid w:val="00083371"/>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ADC"/>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065"/>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98C"/>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6D33"/>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2E1"/>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188"/>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3515"/>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673"/>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4E0"/>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C1A64-49B5-49CC-BB52-1E5BD3D28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24625</Words>
  <Characters>140368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2021-06-01T11:52:00Z</cp:lastPrinted>
  <dcterms:created xsi:type="dcterms:W3CDTF">2025-11-03T12:31:00Z</dcterms:created>
  <dcterms:modified xsi:type="dcterms:W3CDTF">2025-11-03T12:31:00Z</dcterms:modified>
</cp:coreProperties>
</file>