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0D5214" w14:textId="77777777" w:rsidR="00C7112A" w:rsidRPr="001B44CC" w:rsidRDefault="00C7112A" w:rsidP="00C7112A">
      <w:pPr>
        <w:jc w:val="right"/>
        <w:rPr>
          <w:b/>
          <w:bCs/>
          <w:i/>
          <w:iCs/>
          <w:noProof w:val="0"/>
          <w:sz w:val="22"/>
          <w:szCs w:val="22"/>
        </w:rPr>
      </w:pPr>
      <w:bookmarkStart w:id="0" w:name="_Toc449692096"/>
      <w:r w:rsidRPr="001B44CC">
        <w:rPr>
          <w:b/>
          <w:bCs/>
          <w:i/>
          <w:iCs/>
          <w:noProof w:val="0"/>
        </w:rPr>
        <w:t>Anexa nr. 7</w:t>
      </w:r>
    </w:p>
    <w:p w14:paraId="0512B517" w14:textId="77777777" w:rsidR="00C7112A" w:rsidRPr="001B44CC" w:rsidRDefault="00C7112A" w:rsidP="00C7112A">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9B9F571" w14:textId="77777777" w:rsidR="00C7112A" w:rsidRPr="001B44CC" w:rsidRDefault="00C7112A" w:rsidP="00C7112A">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2E09D1D5" w14:textId="77777777" w:rsidR="00C7112A" w:rsidRPr="001B44CC" w:rsidRDefault="00C7112A" w:rsidP="00C7112A">
      <w:pPr>
        <w:jc w:val="right"/>
        <w:rPr>
          <w:b/>
          <w:bCs/>
          <w:i/>
          <w:iCs/>
          <w:noProof w:val="0"/>
        </w:rPr>
      </w:pPr>
    </w:p>
    <w:p w14:paraId="5E25D4A5" w14:textId="77777777" w:rsidR="0003293D" w:rsidRDefault="0003293D" w:rsidP="00C7112A">
      <w:pPr>
        <w:pStyle w:val="BodyText"/>
        <w:tabs>
          <w:tab w:val="left" w:pos="567"/>
        </w:tabs>
        <w:spacing w:line="360" w:lineRule="auto"/>
        <w:rPr>
          <w:rFonts w:ascii="Times New Roman" w:hAnsi="Times New Roman"/>
          <w:b/>
          <w:i/>
          <w:iCs/>
          <w:color w:val="2E74B5" w:themeColor="accent1" w:themeShade="BF"/>
          <w:sz w:val="28"/>
          <w:szCs w:val="28"/>
        </w:rPr>
      </w:pPr>
    </w:p>
    <w:p w14:paraId="49C3B3CB" w14:textId="32EA35FC" w:rsidR="00C7112A" w:rsidRPr="001B44CC" w:rsidRDefault="00C7112A" w:rsidP="00C7112A">
      <w:pPr>
        <w:pStyle w:val="BodyText"/>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73D53D4C" w14:textId="77777777" w:rsidR="00C7112A" w:rsidRPr="001B44CC" w:rsidRDefault="00C7112A" w:rsidP="00C7112A">
      <w:pPr>
        <w:jc w:val="right"/>
        <w:rPr>
          <w:b/>
          <w:bCs/>
          <w:i/>
          <w:iCs/>
          <w:noProof w:val="0"/>
        </w:rPr>
      </w:pPr>
    </w:p>
    <w:p w14:paraId="569D828C" w14:textId="77777777" w:rsidR="00C7112A" w:rsidRPr="001B44CC" w:rsidRDefault="00C7112A" w:rsidP="00C7112A">
      <w:pPr>
        <w:jc w:val="right"/>
        <w:rPr>
          <w:b/>
          <w:bCs/>
          <w:i/>
          <w:iCs/>
          <w:noProof w:val="0"/>
        </w:rPr>
      </w:pPr>
    </w:p>
    <w:p w14:paraId="73A60B19" w14:textId="77777777" w:rsidR="00C7112A" w:rsidRPr="001B44CC" w:rsidRDefault="00C7112A" w:rsidP="00C7112A">
      <w:pPr>
        <w:jc w:val="right"/>
        <w:rPr>
          <w:b/>
          <w:bCs/>
          <w:i/>
          <w:iCs/>
          <w:noProof w:val="0"/>
        </w:rPr>
      </w:pPr>
    </w:p>
    <w:p w14:paraId="4404C0E8" w14:textId="77777777" w:rsidR="00C7112A" w:rsidRPr="001B44CC" w:rsidRDefault="00C7112A" w:rsidP="00C7112A">
      <w:pPr>
        <w:jc w:val="right"/>
        <w:rPr>
          <w:b/>
          <w:bCs/>
          <w:i/>
          <w:iCs/>
          <w:noProof w:val="0"/>
        </w:rPr>
      </w:pPr>
    </w:p>
    <w:p w14:paraId="056963D2" w14:textId="77777777" w:rsidR="00C7112A" w:rsidRPr="001B44CC" w:rsidRDefault="00C7112A" w:rsidP="00C7112A">
      <w:pPr>
        <w:pStyle w:val="BodyText"/>
        <w:tabs>
          <w:tab w:val="left" w:pos="567"/>
        </w:tabs>
        <w:jc w:val="center"/>
        <w:rPr>
          <w:rFonts w:ascii="Times New Roman" w:hAnsi="Times New Roman"/>
          <w:b/>
          <w:sz w:val="28"/>
          <w:szCs w:val="28"/>
        </w:rPr>
      </w:pPr>
      <w:bookmarkStart w:id="1" w:name="_Hlk77771042"/>
      <w:r w:rsidRPr="001B44CC">
        <w:rPr>
          <w:rFonts w:ascii="Times New Roman" w:hAnsi="Times New Roman"/>
          <w:b/>
          <w:sz w:val="28"/>
          <w:szCs w:val="28"/>
        </w:rPr>
        <w:t xml:space="preserve">CERERE DE PARTICIPARE </w:t>
      </w:r>
    </w:p>
    <w:bookmarkEnd w:id="1"/>
    <w:p w14:paraId="7114C5E7" w14:textId="77777777" w:rsidR="00C7112A" w:rsidRPr="001B44CC" w:rsidRDefault="00C7112A" w:rsidP="00C7112A">
      <w:pPr>
        <w:pStyle w:val="BodyText"/>
        <w:tabs>
          <w:tab w:val="left" w:pos="-142"/>
        </w:tabs>
        <w:spacing w:before="240"/>
        <w:jc w:val="center"/>
        <w:rPr>
          <w:rFonts w:asciiTheme="majorHAnsi" w:hAnsiTheme="majorHAnsi" w:cstheme="majorHAnsi"/>
          <w:szCs w:val="24"/>
        </w:rPr>
      </w:pPr>
    </w:p>
    <w:p w14:paraId="44F9199E" w14:textId="77777777" w:rsidR="00C7112A" w:rsidRPr="001B44CC" w:rsidRDefault="00C7112A" w:rsidP="00C7112A">
      <w:pPr>
        <w:pStyle w:val="BodyText"/>
        <w:tabs>
          <w:tab w:val="left" w:pos="-142"/>
        </w:tabs>
        <w:spacing w:before="240"/>
        <w:jc w:val="center"/>
        <w:rPr>
          <w:rFonts w:ascii="Times New Roman" w:hAnsi="Times New Roman"/>
          <w:szCs w:val="24"/>
        </w:rPr>
      </w:pPr>
      <w:r w:rsidRPr="001B44CC">
        <w:rPr>
          <w:rFonts w:ascii="Times New Roman" w:hAnsi="Times New Roman"/>
          <w:szCs w:val="24"/>
        </w:rPr>
        <w:t xml:space="preserve">Către____________________________________________________________________                                                    </w:t>
      </w:r>
      <w:r w:rsidRPr="001B44CC">
        <w:rPr>
          <w:rFonts w:ascii="Times New Roman" w:hAnsi="Times New Roman"/>
          <w:i/>
          <w:iCs/>
          <w:sz w:val="20"/>
        </w:rPr>
        <w:t xml:space="preserve">(denumirea </w:t>
      </w:r>
      <w:proofErr w:type="spellStart"/>
      <w:r w:rsidRPr="001B44CC">
        <w:rPr>
          <w:rFonts w:ascii="Times New Roman" w:hAnsi="Times New Roman"/>
          <w:i/>
          <w:iCs/>
          <w:sz w:val="20"/>
        </w:rPr>
        <w:t>autorităţii</w:t>
      </w:r>
      <w:proofErr w:type="spellEnd"/>
      <w:r w:rsidRPr="001B44CC">
        <w:rPr>
          <w:rFonts w:ascii="Times New Roman" w:hAnsi="Times New Roman"/>
          <w:i/>
          <w:iCs/>
          <w:sz w:val="20"/>
        </w:rPr>
        <w:t xml:space="preserve"> contractante </w:t>
      </w:r>
      <w:proofErr w:type="spellStart"/>
      <w:r w:rsidRPr="001B44CC">
        <w:rPr>
          <w:rFonts w:ascii="Times New Roman" w:hAnsi="Times New Roman"/>
          <w:i/>
          <w:iCs/>
          <w:sz w:val="20"/>
        </w:rPr>
        <w:t>şi</w:t>
      </w:r>
      <w:proofErr w:type="spellEnd"/>
      <w:r w:rsidRPr="001B44CC">
        <w:rPr>
          <w:rFonts w:ascii="Times New Roman" w:hAnsi="Times New Roman"/>
          <w:i/>
          <w:iCs/>
          <w:sz w:val="20"/>
        </w:rPr>
        <w:t xml:space="preserve"> adresa completă)</w:t>
      </w:r>
    </w:p>
    <w:p w14:paraId="23588F0D" w14:textId="77777777" w:rsidR="00C7112A" w:rsidRPr="001B44CC" w:rsidRDefault="00C7112A" w:rsidP="00C7112A">
      <w:pPr>
        <w:pStyle w:val="BodyText"/>
        <w:tabs>
          <w:tab w:val="left" w:pos="567"/>
        </w:tabs>
        <w:spacing w:line="360" w:lineRule="auto"/>
        <w:jc w:val="both"/>
        <w:rPr>
          <w:rFonts w:ascii="Times New Roman" w:hAnsi="Times New Roman"/>
          <w:szCs w:val="24"/>
        </w:rPr>
      </w:pPr>
    </w:p>
    <w:p w14:paraId="1774B899" w14:textId="77777777" w:rsidR="00C7112A" w:rsidRPr="001B44CC" w:rsidRDefault="00C7112A" w:rsidP="00C7112A">
      <w:pPr>
        <w:pStyle w:val="BodyText"/>
        <w:tabs>
          <w:tab w:val="left" w:pos="567"/>
        </w:tabs>
        <w:spacing w:line="360" w:lineRule="auto"/>
        <w:jc w:val="both"/>
        <w:rPr>
          <w:rFonts w:ascii="Times New Roman" w:hAnsi="Times New Roman"/>
          <w:szCs w:val="24"/>
        </w:rPr>
      </w:pPr>
      <w:proofErr w:type="spellStart"/>
      <w:r w:rsidRPr="001B44CC">
        <w:rPr>
          <w:rFonts w:ascii="Times New Roman" w:hAnsi="Times New Roman"/>
          <w:b/>
          <w:szCs w:val="24"/>
        </w:rPr>
        <w:t>Stimaţi</w:t>
      </w:r>
      <w:proofErr w:type="spellEnd"/>
      <w:r w:rsidRPr="001B44CC">
        <w:rPr>
          <w:rFonts w:ascii="Times New Roman" w:hAnsi="Times New Roman"/>
          <w:b/>
          <w:szCs w:val="24"/>
        </w:rPr>
        <w:t xml:space="preserve"> domni</w:t>
      </w:r>
      <w:r w:rsidRPr="001B44CC">
        <w:rPr>
          <w:rFonts w:ascii="Times New Roman" w:hAnsi="Times New Roman"/>
          <w:szCs w:val="24"/>
        </w:rPr>
        <w:t>,</w:t>
      </w:r>
    </w:p>
    <w:p w14:paraId="73DA7502" w14:textId="77777777" w:rsidR="00C7112A" w:rsidRPr="001B44CC" w:rsidRDefault="00C7112A" w:rsidP="00C7112A">
      <w:pPr>
        <w:pStyle w:val="BodyText"/>
        <w:tabs>
          <w:tab w:val="left" w:pos="567"/>
        </w:tabs>
        <w:spacing w:line="360" w:lineRule="auto"/>
        <w:jc w:val="both"/>
        <w:rPr>
          <w:rFonts w:ascii="Times New Roman" w:hAnsi="Times New Roman"/>
          <w:szCs w:val="24"/>
        </w:rPr>
      </w:pPr>
      <w:r w:rsidRPr="001B44CC">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B44CC">
        <w:rPr>
          <w:rFonts w:ascii="Times New Roman" w:hAnsi="Times New Roman"/>
        </w:rPr>
        <w:t xml:space="preserve">, </w:t>
      </w:r>
      <w:r w:rsidRPr="001B44CC">
        <w:rPr>
          <w:rFonts w:ascii="Times New Roman" w:hAnsi="Times New Roman"/>
          <w:szCs w:val="24"/>
        </w:rPr>
        <w:t xml:space="preserve">am luat cunoștință de condițiile și de cerințele expuse în documentația de atribuire și </w:t>
      </w:r>
      <w:r w:rsidRPr="001B44CC">
        <w:rPr>
          <w:rFonts w:ascii="Times New Roman" w:hAnsi="Times New Roman"/>
        </w:rPr>
        <w:t xml:space="preserve">exprimăm  prin prezenta interesul de a participa, în calitate de ofertant/candidat, </w:t>
      </w:r>
      <w:r w:rsidRPr="001B44CC">
        <w:rPr>
          <w:rFonts w:ascii="Times New Roman" w:hAnsi="Times New Roman"/>
          <w:szCs w:val="24"/>
        </w:rPr>
        <w:t xml:space="preserve"> </w:t>
      </w:r>
      <w:proofErr w:type="spellStart"/>
      <w:r w:rsidRPr="001B44CC">
        <w:rPr>
          <w:rFonts w:ascii="Times New Roman" w:hAnsi="Times New Roman"/>
          <w:szCs w:val="24"/>
        </w:rPr>
        <w:t>neavînd</w:t>
      </w:r>
      <w:proofErr w:type="spellEnd"/>
      <w:r w:rsidRPr="001B44CC">
        <w:rPr>
          <w:rFonts w:ascii="Times New Roman" w:hAnsi="Times New Roman"/>
          <w:szCs w:val="24"/>
        </w:rPr>
        <w:t xml:space="preserve"> obiecții la documentația de atribuire. </w:t>
      </w:r>
    </w:p>
    <w:p w14:paraId="1EC7CD1B" w14:textId="77777777" w:rsidR="00C7112A" w:rsidRPr="001B44CC" w:rsidRDefault="00C7112A" w:rsidP="00C7112A">
      <w:pPr>
        <w:pStyle w:val="BodyText"/>
        <w:tabs>
          <w:tab w:val="left" w:pos="567"/>
        </w:tabs>
        <w:spacing w:line="360" w:lineRule="auto"/>
        <w:rPr>
          <w:rFonts w:ascii="Times New Roman" w:hAnsi="Times New Roman"/>
          <w:szCs w:val="24"/>
        </w:rPr>
      </w:pPr>
    </w:p>
    <w:p w14:paraId="7214568D" w14:textId="77777777" w:rsidR="00C7112A" w:rsidRPr="001B44CC" w:rsidRDefault="00C7112A" w:rsidP="00C7112A">
      <w:pPr>
        <w:pStyle w:val="BodyText"/>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114965F2" w14:textId="77777777" w:rsidR="00C7112A" w:rsidRPr="001B44CC" w:rsidRDefault="00C7112A" w:rsidP="00C7112A">
      <w:pPr>
        <w:pStyle w:val="BodyText"/>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47D8BF2B" w14:textId="77777777" w:rsidR="00C7112A" w:rsidRPr="001B44CC" w:rsidRDefault="00C7112A" w:rsidP="00C7112A">
      <w:pPr>
        <w:pStyle w:val="BodyText"/>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612AAEAF" w14:textId="77777777" w:rsidR="00C7112A" w:rsidRPr="001B44CC" w:rsidRDefault="00C7112A" w:rsidP="00C7112A">
      <w:pPr>
        <w:pStyle w:val="BodyText"/>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D7C5627" w14:textId="77777777" w:rsidR="00C7112A" w:rsidRPr="001B44CC" w:rsidRDefault="00C7112A" w:rsidP="00C7112A">
      <w:pPr>
        <w:pStyle w:val="BodyText"/>
        <w:tabs>
          <w:tab w:val="left" w:pos="567"/>
        </w:tabs>
        <w:spacing w:line="360" w:lineRule="auto"/>
        <w:rPr>
          <w:rFonts w:ascii="Times New Roman" w:hAnsi="Times New Roman"/>
          <w:szCs w:val="24"/>
        </w:rPr>
      </w:pPr>
    </w:p>
    <w:p w14:paraId="1D9E2557" w14:textId="77777777" w:rsidR="00C7112A" w:rsidRPr="001B44CC" w:rsidRDefault="00C7112A" w:rsidP="00BA7FF4">
      <w:pPr>
        <w:jc w:val="right"/>
        <w:rPr>
          <w:b/>
          <w:bCs/>
          <w:i/>
          <w:iCs/>
          <w:noProof w:val="0"/>
        </w:rPr>
      </w:pPr>
    </w:p>
    <w:p w14:paraId="667484F3" w14:textId="77777777" w:rsidR="00C7112A" w:rsidRPr="001B44CC" w:rsidRDefault="00C7112A" w:rsidP="00BA7FF4">
      <w:pPr>
        <w:jc w:val="right"/>
        <w:rPr>
          <w:b/>
          <w:bCs/>
          <w:i/>
          <w:iCs/>
          <w:noProof w:val="0"/>
        </w:rPr>
      </w:pPr>
    </w:p>
    <w:p w14:paraId="41B64946" w14:textId="77777777" w:rsidR="00C7112A" w:rsidRPr="001B44CC" w:rsidRDefault="00C7112A" w:rsidP="00BA7FF4">
      <w:pPr>
        <w:jc w:val="right"/>
        <w:rPr>
          <w:b/>
          <w:bCs/>
          <w:i/>
          <w:iCs/>
          <w:noProof w:val="0"/>
        </w:rPr>
      </w:pPr>
    </w:p>
    <w:p w14:paraId="0C749542" w14:textId="77777777" w:rsidR="00C7112A" w:rsidRPr="001B44CC" w:rsidRDefault="00C7112A" w:rsidP="00BA7FF4">
      <w:pPr>
        <w:jc w:val="right"/>
        <w:rPr>
          <w:b/>
          <w:bCs/>
          <w:i/>
          <w:iCs/>
          <w:noProof w:val="0"/>
        </w:rPr>
      </w:pPr>
    </w:p>
    <w:p w14:paraId="53AE3023" w14:textId="77777777" w:rsidR="00C7112A" w:rsidRPr="001B44CC" w:rsidRDefault="00C7112A" w:rsidP="00BA7FF4">
      <w:pPr>
        <w:jc w:val="right"/>
        <w:rPr>
          <w:b/>
          <w:bCs/>
          <w:i/>
          <w:iCs/>
          <w:noProof w:val="0"/>
        </w:rPr>
      </w:pPr>
    </w:p>
    <w:p w14:paraId="3D788142" w14:textId="77777777" w:rsidR="00C7112A" w:rsidRPr="001B44CC" w:rsidRDefault="00C7112A" w:rsidP="00BA7FF4">
      <w:pPr>
        <w:jc w:val="right"/>
        <w:rPr>
          <w:b/>
          <w:bCs/>
          <w:i/>
          <w:iCs/>
          <w:noProof w:val="0"/>
        </w:rPr>
      </w:pPr>
    </w:p>
    <w:p w14:paraId="4C45D660" w14:textId="77777777" w:rsidR="00C7112A" w:rsidRPr="001B44CC" w:rsidRDefault="00C7112A" w:rsidP="00BA7FF4">
      <w:pPr>
        <w:jc w:val="right"/>
        <w:rPr>
          <w:b/>
          <w:bCs/>
          <w:i/>
          <w:iCs/>
          <w:noProof w:val="0"/>
        </w:rPr>
      </w:pPr>
    </w:p>
    <w:p w14:paraId="18ABA878" w14:textId="77777777" w:rsidR="00C7112A" w:rsidRPr="001B44CC" w:rsidRDefault="00C7112A" w:rsidP="00BA7FF4">
      <w:pPr>
        <w:jc w:val="right"/>
        <w:rPr>
          <w:b/>
          <w:bCs/>
          <w:i/>
          <w:iCs/>
          <w:noProof w:val="0"/>
        </w:rPr>
      </w:pPr>
    </w:p>
    <w:p w14:paraId="760C330D" w14:textId="77777777" w:rsidR="00C7112A" w:rsidRPr="001B44CC" w:rsidRDefault="00C7112A" w:rsidP="00BA7FF4">
      <w:pPr>
        <w:jc w:val="right"/>
        <w:rPr>
          <w:b/>
          <w:bCs/>
          <w:i/>
          <w:iCs/>
          <w:noProof w:val="0"/>
        </w:rPr>
      </w:pPr>
    </w:p>
    <w:p w14:paraId="65245216" w14:textId="77777777" w:rsidR="00C7112A" w:rsidRPr="001B44CC" w:rsidRDefault="00C7112A" w:rsidP="00BA7FF4">
      <w:pPr>
        <w:jc w:val="right"/>
        <w:rPr>
          <w:b/>
          <w:bCs/>
          <w:i/>
          <w:iCs/>
          <w:noProof w:val="0"/>
        </w:rPr>
      </w:pPr>
    </w:p>
    <w:p w14:paraId="3EA7A3C4" w14:textId="77777777" w:rsidR="00C7112A" w:rsidRPr="001B44CC" w:rsidRDefault="00C7112A" w:rsidP="00BA7FF4">
      <w:pPr>
        <w:jc w:val="right"/>
        <w:rPr>
          <w:b/>
          <w:bCs/>
          <w:i/>
          <w:iCs/>
          <w:noProof w:val="0"/>
        </w:rPr>
      </w:pPr>
    </w:p>
    <w:p w14:paraId="4E921606" w14:textId="77777777" w:rsidR="00C7112A" w:rsidRPr="001B44CC" w:rsidRDefault="00C7112A" w:rsidP="00BA7FF4">
      <w:pPr>
        <w:jc w:val="right"/>
        <w:rPr>
          <w:b/>
          <w:bCs/>
          <w:i/>
          <w:iCs/>
          <w:noProof w:val="0"/>
        </w:rPr>
      </w:pPr>
    </w:p>
    <w:p w14:paraId="3348C093" w14:textId="77777777" w:rsidR="00C7112A" w:rsidRPr="001B44CC" w:rsidRDefault="00C7112A" w:rsidP="001F113D">
      <w:pPr>
        <w:rPr>
          <w:b/>
          <w:bCs/>
          <w:i/>
          <w:iCs/>
          <w:noProof w:val="0"/>
        </w:rPr>
      </w:pPr>
    </w:p>
    <w:p w14:paraId="5CAAD458" w14:textId="77777777" w:rsidR="00C7112A" w:rsidRPr="001B44CC" w:rsidRDefault="00C7112A" w:rsidP="00BA7FF4">
      <w:pPr>
        <w:jc w:val="right"/>
        <w:rPr>
          <w:b/>
          <w:bCs/>
          <w:i/>
          <w:iCs/>
          <w:noProof w:val="0"/>
        </w:rPr>
      </w:pPr>
    </w:p>
    <w:p w14:paraId="290DD671" w14:textId="77777777" w:rsidR="00C7112A" w:rsidRPr="001B44CC" w:rsidRDefault="00C7112A" w:rsidP="00BA7FF4">
      <w:pPr>
        <w:jc w:val="right"/>
        <w:rPr>
          <w:b/>
          <w:bCs/>
          <w:i/>
          <w:iCs/>
          <w:noProof w:val="0"/>
        </w:rPr>
      </w:pPr>
    </w:p>
    <w:p w14:paraId="05A6EBE2" w14:textId="5B2156DA"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8</w:t>
      </w:r>
    </w:p>
    <w:p w14:paraId="4E3291AE"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050BA30C"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0DF2F1BB" w14:textId="43E48CA2" w:rsidR="00B65C93" w:rsidRPr="001B44CC" w:rsidRDefault="00B65C93" w:rsidP="00BA2145">
      <w:pPr>
        <w:jc w:val="right"/>
      </w:pPr>
    </w:p>
    <w:p w14:paraId="61F72C0F" w14:textId="77777777" w:rsidR="00F961E2" w:rsidRPr="001B44CC" w:rsidRDefault="00F961E2" w:rsidP="0028109E">
      <w:pPr>
        <w:pStyle w:val="BodyText"/>
        <w:tabs>
          <w:tab w:val="left" w:pos="567"/>
        </w:tabs>
        <w:spacing w:line="360" w:lineRule="auto"/>
        <w:rPr>
          <w:rFonts w:ascii="Times New Roman" w:hAnsi="Times New Roman"/>
          <w:b/>
          <w:i/>
          <w:iCs/>
          <w:color w:val="2E74B5" w:themeColor="accent1" w:themeShade="BF"/>
          <w:sz w:val="28"/>
          <w:szCs w:val="28"/>
        </w:rPr>
      </w:pPr>
    </w:p>
    <w:p w14:paraId="2B776929" w14:textId="1ED4BA2E" w:rsidR="0028109E" w:rsidRPr="001B44CC" w:rsidRDefault="0028109E" w:rsidP="0028109E">
      <w:pPr>
        <w:pStyle w:val="BodyText"/>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3C3054B9" w14:textId="77777777" w:rsidR="00BE49DD" w:rsidRPr="001B44CC" w:rsidRDefault="00BE49DD" w:rsidP="00950D18">
      <w:pPr>
        <w:pStyle w:val="BodyText"/>
        <w:tabs>
          <w:tab w:val="left" w:pos="567"/>
        </w:tabs>
        <w:spacing w:line="360" w:lineRule="auto"/>
        <w:rPr>
          <w:rFonts w:ascii="Times New Roman" w:hAnsi="Times New Roman"/>
          <w:szCs w:val="24"/>
        </w:rPr>
      </w:pPr>
    </w:p>
    <w:p w14:paraId="345D6EA2" w14:textId="77777777" w:rsidR="0028109E" w:rsidRPr="001B44CC" w:rsidRDefault="0028109E" w:rsidP="00BB1EC7">
      <w:pPr>
        <w:pStyle w:val="Heading2"/>
        <w:tabs>
          <w:tab w:val="left" w:pos="567"/>
        </w:tabs>
        <w:spacing w:before="0"/>
        <w:jc w:val="center"/>
        <w:rPr>
          <w:rFonts w:ascii="Times New Roman" w:hAnsi="Times New Roman" w:cs="Times New Roman"/>
          <w:color w:val="auto"/>
          <w:sz w:val="28"/>
          <w:szCs w:val="28"/>
        </w:rPr>
      </w:pPr>
    </w:p>
    <w:p w14:paraId="24C16CCB" w14:textId="77777777" w:rsidR="0028109E" w:rsidRPr="001B44CC" w:rsidRDefault="0028109E" w:rsidP="00BB1EC7">
      <w:pPr>
        <w:pStyle w:val="Heading2"/>
        <w:tabs>
          <w:tab w:val="left" w:pos="567"/>
        </w:tabs>
        <w:spacing w:before="0"/>
        <w:jc w:val="center"/>
        <w:rPr>
          <w:rFonts w:ascii="Times New Roman" w:hAnsi="Times New Roman" w:cs="Times New Roman"/>
          <w:color w:val="auto"/>
          <w:sz w:val="28"/>
          <w:szCs w:val="28"/>
        </w:rPr>
      </w:pPr>
    </w:p>
    <w:p w14:paraId="252F031E" w14:textId="7F6A1C02" w:rsidR="00BB1EC7" w:rsidRPr="001B44CC" w:rsidRDefault="00BB1EC7" w:rsidP="00BB1EC7">
      <w:pPr>
        <w:pStyle w:val="Heading2"/>
        <w:tabs>
          <w:tab w:val="left" w:pos="567"/>
        </w:tabs>
        <w:spacing w:before="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t>DECLARAŢIE</w:t>
      </w:r>
    </w:p>
    <w:p w14:paraId="17975B6F" w14:textId="1ABD12CF" w:rsidR="003F2E01" w:rsidRPr="001B44CC" w:rsidRDefault="00BB1EC7" w:rsidP="00BB1EC7">
      <w:pPr>
        <w:pStyle w:val="BodyText"/>
        <w:tabs>
          <w:tab w:val="left" w:pos="567"/>
        </w:tabs>
        <w:spacing w:line="360" w:lineRule="auto"/>
        <w:jc w:val="center"/>
        <w:rPr>
          <w:rFonts w:ascii="Times New Roman" w:hAnsi="Times New Roman"/>
          <w:b/>
          <w:szCs w:val="24"/>
        </w:rPr>
      </w:pPr>
      <w:r w:rsidRPr="001B44CC">
        <w:rPr>
          <w:rFonts w:ascii="Times New Roman" w:hAnsi="Times New Roman"/>
          <w:b/>
          <w:szCs w:val="24"/>
        </w:rPr>
        <w:t>privind valabilitatea ofertei</w:t>
      </w:r>
    </w:p>
    <w:p w14:paraId="249B7A62" w14:textId="77777777" w:rsidR="00BB1EC7" w:rsidRPr="001B44CC" w:rsidRDefault="00BB1EC7" w:rsidP="00950D18">
      <w:pPr>
        <w:pStyle w:val="BodyText"/>
        <w:tabs>
          <w:tab w:val="left" w:pos="567"/>
        </w:tabs>
        <w:spacing w:line="360" w:lineRule="auto"/>
        <w:rPr>
          <w:rFonts w:ascii="Times New Roman" w:hAnsi="Times New Roman"/>
          <w:szCs w:val="24"/>
        </w:rPr>
      </w:pPr>
    </w:p>
    <w:p w14:paraId="7BB2B8E5" w14:textId="77777777" w:rsidR="00211C74" w:rsidRPr="001B44CC" w:rsidRDefault="00211C74" w:rsidP="00211C74">
      <w:pPr>
        <w:pStyle w:val="BodyText"/>
        <w:tabs>
          <w:tab w:val="left" w:pos="-142"/>
        </w:tabs>
        <w:spacing w:before="240"/>
        <w:jc w:val="center"/>
        <w:rPr>
          <w:rFonts w:ascii="Times New Roman" w:hAnsi="Times New Roman"/>
          <w:sz w:val="20"/>
        </w:rPr>
      </w:pPr>
      <w:r w:rsidRPr="001B44CC">
        <w:rPr>
          <w:rFonts w:ascii="Times New Roman" w:hAnsi="Times New Roman"/>
          <w:szCs w:val="24"/>
        </w:rPr>
        <w:t>Către_________________________________________________________________________</w:t>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 w:val="20"/>
        </w:rPr>
        <w:t>(</w:t>
      </w:r>
      <w:r w:rsidRPr="001B44CC">
        <w:rPr>
          <w:rFonts w:ascii="Times New Roman" w:hAnsi="Times New Roman"/>
          <w:i/>
          <w:sz w:val="20"/>
        </w:rPr>
        <w:t xml:space="preserve">denumirea </w:t>
      </w:r>
      <w:proofErr w:type="spellStart"/>
      <w:r w:rsidRPr="001B44CC">
        <w:rPr>
          <w:rFonts w:ascii="Times New Roman" w:hAnsi="Times New Roman"/>
          <w:i/>
          <w:sz w:val="20"/>
        </w:rPr>
        <w:t>autorităţii</w:t>
      </w:r>
      <w:proofErr w:type="spellEnd"/>
      <w:r w:rsidRPr="001B44CC">
        <w:rPr>
          <w:rFonts w:ascii="Times New Roman" w:hAnsi="Times New Roman"/>
          <w:i/>
          <w:sz w:val="20"/>
        </w:rPr>
        <w:t xml:space="preserve"> contractante </w:t>
      </w:r>
      <w:proofErr w:type="spellStart"/>
      <w:r w:rsidRPr="001B44CC">
        <w:rPr>
          <w:rFonts w:ascii="Times New Roman" w:hAnsi="Times New Roman"/>
          <w:i/>
          <w:sz w:val="20"/>
        </w:rPr>
        <w:t>şi</w:t>
      </w:r>
      <w:proofErr w:type="spellEnd"/>
      <w:r w:rsidRPr="001B44CC">
        <w:rPr>
          <w:rFonts w:ascii="Times New Roman" w:hAnsi="Times New Roman"/>
          <w:i/>
          <w:sz w:val="20"/>
        </w:rPr>
        <w:t xml:space="preserve"> adresa completă</w:t>
      </w:r>
      <w:r w:rsidRPr="001B44CC">
        <w:rPr>
          <w:rFonts w:ascii="Times New Roman" w:hAnsi="Times New Roman"/>
          <w:sz w:val="20"/>
        </w:rPr>
        <w:t>)</w:t>
      </w:r>
    </w:p>
    <w:p w14:paraId="126C2B58" w14:textId="77777777" w:rsidR="00211C74" w:rsidRPr="001B44CC" w:rsidRDefault="00211C74" w:rsidP="00211C74">
      <w:pPr>
        <w:pStyle w:val="BodyText"/>
        <w:tabs>
          <w:tab w:val="left" w:pos="567"/>
        </w:tabs>
        <w:spacing w:line="360" w:lineRule="auto"/>
        <w:jc w:val="both"/>
        <w:rPr>
          <w:rFonts w:ascii="Times New Roman" w:hAnsi="Times New Roman"/>
          <w:szCs w:val="24"/>
        </w:rPr>
      </w:pPr>
    </w:p>
    <w:p w14:paraId="5AC79613" w14:textId="77777777" w:rsidR="00211C74" w:rsidRPr="001B44CC" w:rsidRDefault="00211C74" w:rsidP="00211C74">
      <w:pPr>
        <w:pStyle w:val="BodyText"/>
        <w:tabs>
          <w:tab w:val="left" w:pos="567"/>
        </w:tabs>
        <w:spacing w:line="360" w:lineRule="auto"/>
        <w:jc w:val="both"/>
        <w:rPr>
          <w:rFonts w:ascii="Times New Roman" w:hAnsi="Times New Roman"/>
          <w:szCs w:val="24"/>
        </w:rPr>
      </w:pPr>
    </w:p>
    <w:p w14:paraId="35D53F34" w14:textId="77777777" w:rsidR="00211C74" w:rsidRPr="001B44CC" w:rsidRDefault="00211C74" w:rsidP="00211C74">
      <w:pPr>
        <w:pStyle w:val="BodyText"/>
        <w:tabs>
          <w:tab w:val="left" w:pos="567"/>
        </w:tabs>
        <w:spacing w:line="360" w:lineRule="auto"/>
        <w:jc w:val="both"/>
        <w:rPr>
          <w:rFonts w:ascii="Times New Roman" w:hAnsi="Times New Roman"/>
          <w:szCs w:val="24"/>
        </w:rPr>
      </w:pPr>
      <w:proofErr w:type="spellStart"/>
      <w:r w:rsidRPr="001B44CC">
        <w:rPr>
          <w:rFonts w:ascii="Times New Roman" w:hAnsi="Times New Roman"/>
          <w:b/>
          <w:szCs w:val="24"/>
        </w:rPr>
        <w:t>Stimaţi</w:t>
      </w:r>
      <w:proofErr w:type="spellEnd"/>
      <w:r w:rsidRPr="001B44CC">
        <w:rPr>
          <w:rFonts w:ascii="Times New Roman" w:hAnsi="Times New Roman"/>
          <w:b/>
          <w:szCs w:val="24"/>
        </w:rPr>
        <w:t xml:space="preserve"> domni</w:t>
      </w:r>
      <w:r w:rsidRPr="001B44CC">
        <w:rPr>
          <w:rFonts w:ascii="Times New Roman" w:hAnsi="Times New Roman"/>
          <w:szCs w:val="24"/>
        </w:rPr>
        <w:t>,</w:t>
      </w:r>
    </w:p>
    <w:p w14:paraId="50E681BC" w14:textId="77777777" w:rsidR="00BB1EC7" w:rsidRPr="001B44CC" w:rsidRDefault="00BB1EC7" w:rsidP="00950D18">
      <w:pPr>
        <w:pStyle w:val="BodyText"/>
        <w:tabs>
          <w:tab w:val="left" w:pos="567"/>
        </w:tabs>
        <w:spacing w:line="360" w:lineRule="auto"/>
        <w:rPr>
          <w:rFonts w:ascii="Times New Roman" w:hAnsi="Times New Roman"/>
          <w:szCs w:val="24"/>
        </w:rPr>
      </w:pPr>
    </w:p>
    <w:p w14:paraId="360BECF4" w14:textId="1C3D9974" w:rsidR="00211C74" w:rsidRPr="001B44CC" w:rsidRDefault="00211C74" w:rsidP="00211C74">
      <w:pPr>
        <w:shd w:val="clear" w:color="auto" w:fill="FFFFFF" w:themeFill="background1"/>
        <w:spacing w:before="120"/>
        <w:rPr>
          <w:b/>
          <w:noProof w:val="0"/>
          <w:lang w:eastAsia="ru-RU"/>
        </w:rPr>
      </w:pPr>
      <w:r w:rsidRPr="001B44CC">
        <w:rPr>
          <w:rFonts w:eastAsia="Calibri"/>
        </w:rPr>
        <w:t>Ne angajăm să menț</w:t>
      </w:r>
      <w:r w:rsidR="00BB1EC7" w:rsidRPr="001B44CC">
        <w:rPr>
          <w:rFonts w:eastAsia="Calibri"/>
        </w:rPr>
        <w:t>inem ofert</w:t>
      </w:r>
      <w:r w:rsidRPr="001B44CC">
        <w:rPr>
          <w:rFonts w:eastAsia="Calibri"/>
        </w:rPr>
        <w:t>a</w:t>
      </w:r>
      <w:r w:rsidR="00BB1EC7" w:rsidRPr="001B44CC">
        <w:rPr>
          <w:rFonts w:eastAsia="Calibri"/>
        </w:rPr>
        <w:t xml:space="preserve"> valabil</w:t>
      </w:r>
      <w:r w:rsidRPr="001B44CC">
        <w:rPr>
          <w:rFonts w:eastAsia="Calibri"/>
        </w:rPr>
        <w:t>ă,</w:t>
      </w:r>
      <w:r w:rsidR="00E706C1" w:rsidRPr="001B44CC">
        <w:rPr>
          <w:rFonts w:eastAsia="Calibri"/>
        </w:rPr>
        <w:t xml:space="preserve"> </w:t>
      </w:r>
      <w:r w:rsidRPr="001B44CC">
        <w:rPr>
          <w:b/>
          <w:noProof w:val="0"/>
          <w:lang w:eastAsia="ru-RU"/>
        </w:rPr>
        <w:t xml:space="preserve">privind achiziționarea </w:t>
      </w:r>
      <w:r w:rsidRPr="001B44CC">
        <w:rPr>
          <w:b/>
          <w:noProof w:val="0"/>
          <w:shd w:val="clear" w:color="auto" w:fill="FFFFFF" w:themeFill="background1"/>
          <w:lang w:eastAsia="ru-RU"/>
        </w:rPr>
        <w:t>_______________________</w:t>
      </w:r>
      <w:r w:rsidRPr="001B44CC">
        <w:rPr>
          <w:b/>
          <w:noProof w:val="0"/>
          <w:shd w:val="clear" w:color="auto" w:fill="FFFFFF" w:themeFill="background1"/>
          <w:lang w:eastAsia="ru-RU"/>
        </w:rPr>
        <w:br/>
      </w:r>
      <w:r w:rsidR="00E706C1" w:rsidRPr="001B44CC">
        <w:rPr>
          <w:noProof w:val="0"/>
          <w:lang w:eastAsia="ru-RU"/>
        </w:rPr>
        <w:t xml:space="preserve">                                                                                                              </w:t>
      </w:r>
      <w:r w:rsidRPr="001B44CC">
        <w:rPr>
          <w:noProof w:val="0"/>
          <w:sz w:val="20"/>
          <w:szCs w:val="20"/>
          <w:lang w:eastAsia="ru-RU"/>
        </w:rPr>
        <w:t>(se indică obiectul achiziției)</w:t>
      </w:r>
      <w:r w:rsidRPr="001B44CC">
        <w:rPr>
          <w:b/>
          <w:noProof w:val="0"/>
          <w:sz w:val="20"/>
          <w:szCs w:val="20"/>
          <w:lang w:eastAsia="ru-RU"/>
        </w:rPr>
        <w:br/>
      </w:r>
      <w:r w:rsidRPr="001B44CC">
        <w:rPr>
          <w:b/>
          <w:noProof w:val="0"/>
          <w:lang w:eastAsia="ru-RU"/>
        </w:rPr>
        <w:t>prin procedura de achiziție__________________________</w:t>
      </w:r>
      <w:r w:rsidR="002927B7" w:rsidRPr="001B44CC">
        <w:rPr>
          <w:b/>
          <w:noProof w:val="0"/>
          <w:lang w:eastAsia="ru-RU"/>
        </w:rPr>
        <w:t>___________,</w:t>
      </w:r>
      <w:r w:rsidRPr="001B44CC">
        <w:rPr>
          <w:b/>
          <w:noProof w:val="0"/>
          <w:lang w:eastAsia="ru-RU"/>
        </w:rPr>
        <w:br/>
      </w:r>
      <w:r w:rsidR="00E706C1" w:rsidRPr="001B44CC">
        <w:rPr>
          <w:noProof w:val="0"/>
          <w:lang w:eastAsia="ru-RU"/>
        </w:rPr>
        <w:t xml:space="preserve">                                                        </w:t>
      </w:r>
      <w:r w:rsidRPr="001B44CC">
        <w:rPr>
          <w:noProof w:val="0"/>
          <w:sz w:val="20"/>
          <w:szCs w:val="20"/>
          <w:lang w:eastAsia="ru-RU"/>
        </w:rPr>
        <w:t>(tipul procedurii de achiziție)</w:t>
      </w:r>
    </w:p>
    <w:p w14:paraId="028E1673" w14:textId="77777777" w:rsidR="00BB1EC7" w:rsidRPr="001B44CC" w:rsidRDefault="00BB1EC7" w:rsidP="00BB1EC7">
      <w:pPr>
        <w:autoSpaceDN w:val="0"/>
        <w:adjustRightInd w:val="0"/>
        <w:jc w:val="both"/>
        <w:rPr>
          <w:rFonts w:eastAsia="Calibri"/>
        </w:rPr>
      </w:pPr>
      <w:r w:rsidRPr="001B44CC">
        <w:rPr>
          <w:rFonts w:eastAsia="Calibri"/>
        </w:rPr>
        <w:t>pentru o durat</w:t>
      </w:r>
      <w:r w:rsidR="00211C74" w:rsidRPr="001B44CC">
        <w:rPr>
          <w:rFonts w:eastAsia="Calibri"/>
        </w:rPr>
        <w:t>ă de _______</w:t>
      </w:r>
      <w:r w:rsidR="002927B7" w:rsidRPr="001B44CC">
        <w:rPr>
          <w:rFonts w:eastAsia="Calibri"/>
        </w:rPr>
        <w:t>______</w:t>
      </w:r>
      <w:r w:rsidR="00211C74" w:rsidRPr="001B44CC">
        <w:rPr>
          <w:rFonts w:eastAsia="Calibri"/>
        </w:rPr>
        <w:t xml:space="preserve"> zile, (durata în litere ș</w:t>
      </w:r>
      <w:r w:rsidRPr="001B44CC">
        <w:rPr>
          <w:rFonts w:eastAsia="Calibri"/>
        </w:rPr>
        <w:t>i cifre), respectiv p</w:t>
      </w:r>
      <w:r w:rsidR="00211C74" w:rsidRPr="001B44CC">
        <w:rPr>
          <w:rFonts w:eastAsia="Calibri"/>
        </w:rPr>
        <w:t>ână</w:t>
      </w:r>
      <w:r w:rsidRPr="001B44CC">
        <w:rPr>
          <w:rFonts w:eastAsia="Calibri"/>
        </w:rPr>
        <w:t xml:space="preserve"> la data de _______</w:t>
      </w:r>
      <w:r w:rsidR="00211C74" w:rsidRPr="001B44CC">
        <w:rPr>
          <w:rFonts w:eastAsia="Calibri"/>
        </w:rPr>
        <w:t>____________ (ziua/luna/anul), și ea va rămâne obligatorie pentru noi ș</w:t>
      </w:r>
      <w:r w:rsidRPr="001B44CC">
        <w:rPr>
          <w:rFonts w:eastAsia="Calibri"/>
        </w:rPr>
        <w:t>i poate fi acceptat</w:t>
      </w:r>
      <w:r w:rsidR="00211C74" w:rsidRPr="001B44CC">
        <w:rPr>
          <w:rFonts w:eastAsia="Calibri"/>
        </w:rPr>
        <w:t>ă</w:t>
      </w:r>
      <w:r w:rsidRPr="001B44CC">
        <w:rPr>
          <w:rFonts w:eastAsia="Calibri"/>
        </w:rPr>
        <w:t xml:space="preserve"> oric</w:t>
      </w:r>
      <w:r w:rsidR="00211C74" w:rsidRPr="001B44CC">
        <w:rPr>
          <w:rFonts w:eastAsia="Calibri"/>
        </w:rPr>
        <w:t>ând î</w:t>
      </w:r>
      <w:r w:rsidRPr="001B44CC">
        <w:rPr>
          <w:rFonts w:eastAsia="Calibri"/>
        </w:rPr>
        <w:t>nainte de expirarea perioadei de valabilitate.</w:t>
      </w:r>
    </w:p>
    <w:p w14:paraId="1FFFEA09" w14:textId="77777777" w:rsidR="00BB1EC7" w:rsidRPr="001B44CC" w:rsidRDefault="00BB1EC7" w:rsidP="00950D18">
      <w:pPr>
        <w:pStyle w:val="BodyText"/>
        <w:tabs>
          <w:tab w:val="left" w:pos="567"/>
        </w:tabs>
        <w:spacing w:line="360" w:lineRule="auto"/>
        <w:rPr>
          <w:rFonts w:ascii="Times New Roman" w:hAnsi="Times New Roman"/>
          <w:szCs w:val="24"/>
        </w:rPr>
      </w:pPr>
    </w:p>
    <w:p w14:paraId="37C20DD9" w14:textId="77777777" w:rsidR="00BB1EC7" w:rsidRPr="001B44CC" w:rsidRDefault="00BB1EC7" w:rsidP="00950D18">
      <w:pPr>
        <w:pStyle w:val="BodyText"/>
        <w:tabs>
          <w:tab w:val="left" w:pos="567"/>
        </w:tabs>
        <w:spacing w:line="360" w:lineRule="auto"/>
        <w:rPr>
          <w:rFonts w:ascii="Times New Roman" w:hAnsi="Times New Roman"/>
          <w:szCs w:val="24"/>
        </w:rPr>
      </w:pPr>
    </w:p>
    <w:p w14:paraId="3AC6F755" w14:textId="77777777" w:rsidR="00BE49DD" w:rsidRPr="001B44CC" w:rsidRDefault="00BE49DD" w:rsidP="00950D18">
      <w:pPr>
        <w:pStyle w:val="BodyText"/>
        <w:tabs>
          <w:tab w:val="left" w:pos="567"/>
        </w:tabs>
        <w:spacing w:line="360" w:lineRule="auto"/>
        <w:rPr>
          <w:rFonts w:ascii="Times New Roman" w:hAnsi="Times New Roman"/>
          <w:szCs w:val="24"/>
        </w:rPr>
      </w:pPr>
    </w:p>
    <w:p w14:paraId="7E0B4786" w14:textId="77777777" w:rsidR="00BE49DD" w:rsidRPr="001B44CC" w:rsidRDefault="00BE49DD" w:rsidP="00950D18">
      <w:pPr>
        <w:pStyle w:val="BodyText"/>
        <w:tabs>
          <w:tab w:val="left" w:pos="567"/>
        </w:tabs>
        <w:spacing w:line="360" w:lineRule="auto"/>
        <w:rPr>
          <w:rFonts w:ascii="Times New Roman" w:hAnsi="Times New Roman"/>
          <w:szCs w:val="24"/>
        </w:rPr>
      </w:pPr>
    </w:p>
    <w:p w14:paraId="11C3E31B" w14:textId="77777777" w:rsidR="00211C74" w:rsidRPr="001B44CC" w:rsidRDefault="00211C74" w:rsidP="00211C74">
      <w:pPr>
        <w:pStyle w:val="BodyText"/>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22EC4D5D" w14:textId="77777777" w:rsidR="00211C74" w:rsidRPr="001B44CC" w:rsidRDefault="00211C74" w:rsidP="00211C74">
      <w:pPr>
        <w:pStyle w:val="BodyText"/>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5E60B85C" w14:textId="77777777" w:rsidR="00211C74" w:rsidRPr="001B44CC" w:rsidRDefault="00211C74" w:rsidP="00211C74">
      <w:pPr>
        <w:pStyle w:val="BodyText"/>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3F8D7784" w14:textId="77777777" w:rsidR="00211C74" w:rsidRPr="001B44CC" w:rsidRDefault="00211C74" w:rsidP="00211C74">
      <w:pPr>
        <w:pStyle w:val="BodyText"/>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12ED17B" w14:textId="77777777" w:rsidR="00BE49DD" w:rsidRPr="001B44CC" w:rsidRDefault="00BE49DD" w:rsidP="00950D18">
      <w:pPr>
        <w:pStyle w:val="BodyText"/>
        <w:tabs>
          <w:tab w:val="left" w:pos="567"/>
        </w:tabs>
        <w:spacing w:line="360" w:lineRule="auto"/>
        <w:rPr>
          <w:rFonts w:ascii="Times New Roman" w:hAnsi="Times New Roman"/>
          <w:szCs w:val="24"/>
        </w:rPr>
      </w:pPr>
    </w:p>
    <w:p w14:paraId="6843E031" w14:textId="77777777" w:rsidR="001F113D" w:rsidRDefault="001F113D" w:rsidP="001F113D">
      <w:pPr>
        <w:tabs>
          <w:tab w:val="left" w:pos="-284"/>
          <w:tab w:val="left" w:pos="426"/>
          <w:tab w:val="left" w:pos="604"/>
          <w:tab w:val="left" w:pos="960"/>
        </w:tabs>
        <w:spacing w:after="120"/>
        <w:ind w:left="-284"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C271CF2" w14:textId="77777777" w:rsidR="00BE49DD" w:rsidRPr="001B44CC" w:rsidRDefault="00BE49DD" w:rsidP="00950D18">
      <w:pPr>
        <w:pStyle w:val="BodyText"/>
        <w:tabs>
          <w:tab w:val="left" w:pos="567"/>
        </w:tabs>
        <w:spacing w:line="360" w:lineRule="auto"/>
        <w:rPr>
          <w:rFonts w:ascii="Times New Roman" w:hAnsi="Times New Roman"/>
          <w:szCs w:val="24"/>
        </w:rPr>
      </w:pPr>
    </w:p>
    <w:p w14:paraId="1518CE00" w14:textId="77777777" w:rsidR="00BE49DD" w:rsidRDefault="00BE49DD" w:rsidP="00950D18">
      <w:pPr>
        <w:pStyle w:val="BodyText"/>
        <w:tabs>
          <w:tab w:val="left" w:pos="567"/>
        </w:tabs>
        <w:spacing w:line="360" w:lineRule="auto"/>
        <w:rPr>
          <w:rFonts w:ascii="Times New Roman" w:hAnsi="Times New Roman"/>
          <w:szCs w:val="24"/>
        </w:rPr>
      </w:pPr>
    </w:p>
    <w:p w14:paraId="457F3FD7" w14:textId="77777777" w:rsidR="001F113D" w:rsidRDefault="001F113D" w:rsidP="00950D18">
      <w:pPr>
        <w:pStyle w:val="BodyText"/>
        <w:tabs>
          <w:tab w:val="left" w:pos="567"/>
        </w:tabs>
        <w:spacing w:line="360" w:lineRule="auto"/>
        <w:rPr>
          <w:rFonts w:ascii="Times New Roman" w:hAnsi="Times New Roman"/>
          <w:szCs w:val="24"/>
        </w:rPr>
      </w:pPr>
    </w:p>
    <w:p w14:paraId="56D79546" w14:textId="77777777" w:rsidR="004D5185" w:rsidRPr="001B44CC" w:rsidRDefault="004D5185" w:rsidP="00950D18">
      <w:pPr>
        <w:pStyle w:val="BodyText"/>
        <w:tabs>
          <w:tab w:val="left" w:pos="567"/>
        </w:tabs>
        <w:spacing w:line="360" w:lineRule="auto"/>
        <w:rPr>
          <w:rFonts w:ascii="Times New Roman" w:hAnsi="Times New Roman"/>
          <w:szCs w:val="24"/>
        </w:rPr>
      </w:pPr>
    </w:p>
    <w:p w14:paraId="2FE154B9" w14:textId="48222BD8" w:rsidR="00BE49DD" w:rsidRPr="001B44CC" w:rsidRDefault="00BE49DD" w:rsidP="00BE49DD">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9</w:t>
      </w:r>
    </w:p>
    <w:p w14:paraId="171C39E9"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0E64C15"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bookmarkEnd w:id="0"/>
    <w:p w14:paraId="7D8DF40F" w14:textId="77777777" w:rsidR="00BA2145" w:rsidRPr="001B44CC" w:rsidRDefault="00BA2145" w:rsidP="00BA2145">
      <w:pPr>
        <w:pStyle w:val="BodyText"/>
        <w:tabs>
          <w:tab w:val="left" w:pos="567"/>
        </w:tabs>
        <w:spacing w:line="360" w:lineRule="auto"/>
        <w:rPr>
          <w:rFonts w:ascii="Times New Roman" w:hAnsi="Times New Roman"/>
          <w:b/>
          <w:bCs/>
          <w:i/>
          <w:iCs/>
          <w:color w:val="2E74B5" w:themeColor="accent1" w:themeShade="BF"/>
          <w:sz w:val="28"/>
          <w:szCs w:val="28"/>
        </w:rPr>
      </w:pPr>
    </w:p>
    <w:p w14:paraId="0D6E819D" w14:textId="514160B3" w:rsidR="00BA2145" w:rsidRPr="001B44CC" w:rsidRDefault="00BA2145" w:rsidP="00BA2145">
      <w:pPr>
        <w:pStyle w:val="BodyText"/>
        <w:tabs>
          <w:tab w:val="left" w:pos="567"/>
        </w:tabs>
        <w:spacing w:line="360" w:lineRule="auto"/>
        <w:rPr>
          <w:rFonts w:ascii="Times New Roman" w:hAnsi="Times New Roman"/>
          <w:b/>
          <w:bCs/>
          <w:i/>
          <w:iCs/>
          <w:color w:val="2E74B5" w:themeColor="accent1" w:themeShade="BF"/>
          <w:sz w:val="28"/>
          <w:szCs w:val="28"/>
        </w:rPr>
      </w:pPr>
      <w:r w:rsidRPr="001B44CC">
        <w:rPr>
          <w:rFonts w:ascii="Times New Roman" w:hAnsi="Times New Roman"/>
          <w:b/>
          <w:bCs/>
          <w:i/>
          <w:iCs/>
          <w:color w:val="2E74B5" w:themeColor="accent1" w:themeShade="BF"/>
          <w:sz w:val="28"/>
          <w:szCs w:val="28"/>
        </w:rPr>
        <w:t xml:space="preserve">Se aplică pentru </w:t>
      </w:r>
      <w:proofErr w:type="spellStart"/>
      <w:r w:rsidRPr="001B44CC">
        <w:rPr>
          <w:rFonts w:ascii="Times New Roman" w:hAnsi="Times New Roman"/>
          <w:b/>
          <w:bCs/>
          <w:i/>
          <w:iCs/>
          <w:color w:val="2E74B5" w:themeColor="accent1" w:themeShade="BF"/>
          <w:sz w:val="28"/>
          <w:szCs w:val="28"/>
        </w:rPr>
        <w:t>garantia</w:t>
      </w:r>
      <w:proofErr w:type="spellEnd"/>
      <w:r w:rsidRPr="001B44CC">
        <w:rPr>
          <w:rFonts w:ascii="Times New Roman" w:hAnsi="Times New Roman"/>
          <w:b/>
          <w:bCs/>
          <w:i/>
          <w:iCs/>
          <w:color w:val="2E74B5" w:themeColor="accent1" w:themeShade="BF"/>
          <w:sz w:val="28"/>
          <w:szCs w:val="28"/>
        </w:rPr>
        <w:t xml:space="preserve"> pentru ofertă </w:t>
      </w:r>
      <w:r w:rsidR="00F961E2" w:rsidRPr="001B44CC">
        <w:rPr>
          <w:rFonts w:ascii="Times New Roman" w:hAnsi="Times New Roman"/>
          <w:b/>
          <w:bCs/>
          <w:i/>
          <w:iCs/>
          <w:color w:val="2E74B5" w:themeColor="accent1" w:themeShade="BF"/>
          <w:sz w:val="28"/>
          <w:szCs w:val="28"/>
        </w:rPr>
        <w:t>- cuantum 2% din suma ofertei fără TVA</w:t>
      </w:r>
      <w:r w:rsidRPr="001B44CC">
        <w:rPr>
          <w:rFonts w:ascii="Times New Roman" w:hAnsi="Times New Roman"/>
          <w:b/>
          <w:bCs/>
          <w:i/>
          <w:iCs/>
          <w:color w:val="2E74B5" w:themeColor="accent1" w:themeShade="BF"/>
          <w:sz w:val="28"/>
          <w:szCs w:val="28"/>
        </w:rPr>
        <w:t>.</w:t>
      </w:r>
    </w:p>
    <w:p w14:paraId="1C51A82A" w14:textId="77777777" w:rsidR="00AA1372" w:rsidRPr="001B44CC" w:rsidRDefault="00AA1372" w:rsidP="00950D18">
      <w:pPr>
        <w:pStyle w:val="BodyText"/>
        <w:tabs>
          <w:tab w:val="left" w:pos="567"/>
        </w:tabs>
        <w:rPr>
          <w:rFonts w:ascii="Times New Roman" w:hAnsi="Times New Roman"/>
          <w:b/>
          <w:szCs w:val="24"/>
        </w:rPr>
      </w:pPr>
    </w:p>
    <w:p w14:paraId="03AD0F21" w14:textId="77777777" w:rsidR="00AA1372" w:rsidRPr="001B44CC" w:rsidRDefault="00A227F2" w:rsidP="00950D18">
      <w:pPr>
        <w:pStyle w:val="BodyText"/>
        <w:tabs>
          <w:tab w:val="left" w:pos="567"/>
        </w:tabs>
        <w:rPr>
          <w:rFonts w:ascii="Times New Roman" w:hAnsi="Times New Roman"/>
          <w:b/>
          <w:szCs w:val="24"/>
        </w:rPr>
      </w:pPr>
      <w:r w:rsidRPr="001B44CC">
        <w:rPr>
          <w:rFonts w:ascii="Times New Roman" w:hAnsi="Times New Roman"/>
          <w:b/>
          <w:szCs w:val="24"/>
        </w:rPr>
        <w:tab/>
      </w:r>
      <w:r w:rsidRPr="001B44CC">
        <w:rPr>
          <w:rFonts w:ascii="Times New Roman" w:hAnsi="Times New Roman"/>
          <w:b/>
          <w:szCs w:val="24"/>
        </w:rPr>
        <w:tab/>
      </w:r>
      <w:r w:rsidRPr="001B44CC">
        <w:rPr>
          <w:rFonts w:ascii="Times New Roman" w:hAnsi="Times New Roman"/>
          <w:b/>
          <w:szCs w:val="24"/>
        </w:rPr>
        <w:tab/>
        <w:t>BANCA</w:t>
      </w:r>
    </w:p>
    <w:p w14:paraId="212A1D7D"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____________________________________</w:t>
      </w:r>
    </w:p>
    <w:p w14:paraId="67B9F63C" w14:textId="77777777" w:rsidR="00AA1372" w:rsidRPr="001B44CC" w:rsidRDefault="00A227F2" w:rsidP="00950D18">
      <w:pPr>
        <w:pStyle w:val="BodyText"/>
        <w:tabs>
          <w:tab w:val="left" w:pos="567"/>
        </w:tabs>
        <w:rPr>
          <w:rFonts w:ascii="Times New Roman" w:hAnsi="Times New Roman"/>
          <w:sz w:val="20"/>
        </w:rPr>
      </w:pPr>
      <w:r w:rsidRPr="001B44CC">
        <w:rPr>
          <w:rFonts w:ascii="Times New Roman" w:hAnsi="Times New Roman"/>
          <w:sz w:val="20"/>
        </w:rPr>
        <w:t xml:space="preserve">                        (denumirea)</w:t>
      </w:r>
    </w:p>
    <w:p w14:paraId="642853FB" w14:textId="77777777" w:rsidR="00AA1372" w:rsidRPr="001B44CC" w:rsidRDefault="00AA1372" w:rsidP="00950D18">
      <w:pPr>
        <w:pStyle w:val="BodyText"/>
        <w:tabs>
          <w:tab w:val="left" w:pos="567"/>
        </w:tabs>
        <w:rPr>
          <w:rFonts w:ascii="Times New Roman" w:hAnsi="Times New Roman"/>
          <w:b/>
          <w:szCs w:val="24"/>
        </w:rPr>
      </w:pPr>
    </w:p>
    <w:p w14:paraId="7A2AAB82" w14:textId="77777777" w:rsidR="00AA1372" w:rsidRPr="001B44CC" w:rsidRDefault="00A227F2" w:rsidP="00950D18">
      <w:pPr>
        <w:pStyle w:val="BodyText"/>
        <w:tabs>
          <w:tab w:val="left" w:pos="567"/>
        </w:tabs>
        <w:jc w:val="center"/>
        <w:rPr>
          <w:rFonts w:ascii="Times New Roman" w:hAnsi="Times New Roman"/>
          <w:sz w:val="28"/>
          <w:szCs w:val="28"/>
        </w:rPr>
      </w:pPr>
      <w:r w:rsidRPr="001B44CC">
        <w:rPr>
          <w:rFonts w:ascii="Times New Roman" w:hAnsi="Times New Roman"/>
          <w:b/>
          <w:sz w:val="28"/>
          <w:szCs w:val="28"/>
        </w:rPr>
        <w:t>SCRISOARE  DE  GARANŢIE  BANCARĂ</w:t>
      </w:r>
    </w:p>
    <w:p w14:paraId="52028692" w14:textId="77777777" w:rsidR="00AA1372" w:rsidRPr="001B44CC" w:rsidRDefault="00A227F2" w:rsidP="00950D18">
      <w:pPr>
        <w:pStyle w:val="BodyText"/>
        <w:tabs>
          <w:tab w:val="left" w:pos="567"/>
        </w:tabs>
        <w:jc w:val="center"/>
        <w:rPr>
          <w:rFonts w:ascii="Times New Roman" w:hAnsi="Times New Roman"/>
          <w:szCs w:val="24"/>
        </w:rPr>
      </w:pPr>
      <w:r w:rsidRPr="001B44CC">
        <w:rPr>
          <w:rFonts w:ascii="Times New Roman" w:hAnsi="Times New Roman"/>
          <w:szCs w:val="24"/>
        </w:rPr>
        <w:t xml:space="preserve">pentru participare cu ofertă la procedura de atribuire a contractului de </w:t>
      </w:r>
      <w:proofErr w:type="spellStart"/>
      <w:r w:rsidRPr="001B44CC">
        <w:rPr>
          <w:rFonts w:ascii="Times New Roman" w:hAnsi="Times New Roman"/>
          <w:szCs w:val="24"/>
        </w:rPr>
        <w:t>achiziţie</w:t>
      </w:r>
      <w:proofErr w:type="spellEnd"/>
      <w:r w:rsidRPr="001B44CC">
        <w:rPr>
          <w:rFonts w:ascii="Times New Roman" w:hAnsi="Times New Roman"/>
          <w:szCs w:val="24"/>
        </w:rPr>
        <w:t xml:space="preserve"> publică</w:t>
      </w:r>
    </w:p>
    <w:p w14:paraId="45F1820E" w14:textId="77777777" w:rsidR="00AA1372" w:rsidRPr="001B44CC" w:rsidRDefault="00AA1372" w:rsidP="00950D18">
      <w:pPr>
        <w:pStyle w:val="BodyText"/>
        <w:tabs>
          <w:tab w:val="left" w:pos="567"/>
        </w:tabs>
        <w:rPr>
          <w:rFonts w:ascii="Times New Roman" w:hAnsi="Times New Roman"/>
          <w:szCs w:val="24"/>
        </w:rPr>
      </w:pPr>
    </w:p>
    <w:p w14:paraId="5D1725F5" w14:textId="77777777" w:rsidR="00AA1372" w:rsidRPr="001B44CC" w:rsidRDefault="00AA1372" w:rsidP="00950D18">
      <w:pPr>
        <w:pStyle w:val="BodyText"/>
        <w:tabs>
          <w:tab w:val="left" w:pos="567"/>
        </w:tabs>
        <w:rPr>
          <w:rFonts w:ascii="Times New Roman" w:hAnsi="Times New Roman"/>
          <w:szCs w:val="24"/>
        </w:rPr>
      </w:pPr>
    </w:p>
    <w:p w14:paraId="5C17FDCC"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Către_________________________________________________________________________</w:t>
      </w:r>
    </w:p>
    <w:p w14:paraId="1F705420" w14:textId="77777777" w:rsidR="00AA1372" w:rsidRPr="001B44CC" w:rsidRDefault="00A227F2" w:rsidP="00950D18">
      <w:pPr>
        <w:pStyle w:val="BodyText"/>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 xml:space="preserve">(denumirea </w:t>
      </w:r>
      <w:proofErr w:type="spellStart"/>
      <w:r w:rsidRPr="001B44CC">
        <w:rPr>
          <w:rFonts w:ascii="Times New Roman" w:hAnsi="Times New Roman"/>
          <w:sz w:val="20"/>
        </w:rPr>
        <w:t>autorităţii</w:t>
      </w:r>
      <w:proofErr w:type="spellEnd"/>
      <w:r w:rsidRPr="001B44CC">
        <w:rPr>
          <w:rFonts w:ascii="Times New Roman" w:hAnsi="Times New Roman"/>
          <w:sz w:val="20"/>
        </w:rPr>
        <w:t xml:space="preserve"> contractante </w:t>
      </w:r>
      <w:proofErr w:type="spellStart"/>
      <w:r w:rsidRPr="001B44CC">
        <w:rPr>
          <w:rFonts w:ascii="Times New Roman" w:hAnsi="Times New Roman"/>
          <w:sz w:val="20"/>
        </w:rPr>
        <w:t>şi</w:t>
      </w:r>
      <w:proofErr w:type="spellEnd"/>
      <w:r w:rsidRPr="001B44CC">
        <w:rPr>
          <w:rFonts w:ascii="Times New Roman" w:hAnsi="Times New Roman"/>
          <w:sz w:val="20"/>
        </w:rPr>
        <w:t xml:space="preserve"> adresa completă)</w:t>
      </w:r>
    </w:p>
    <w:p w14:paraId="3358215F"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_____________________________________________________________________________</w:t>
      </w:r>
    </w:p>
    <w:p w14:paraId="570519DE"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cu privire la procedura de atribuire a contractului ____________________________________________________________________________,</w:t>
      </w:r>
    </w:p>
    <w:p w14:paraId="79BE4A1D" w14:textId="77777777" w:rsidR="00AA1372" w:rsidRPr="001B44CC" w:rsidRDefault="00A227F2" w:rsidP="00950D18">
      <w:pPr>
        <w:pStyle w:val="BodyText"/>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 xml:space="preserve">(denumirea contractului de </w:t>
      </w:r>
      <w:proofErr w:type="spellStart"/>
      <w:r w:rsidRPr="001B44CC">
        <w:rPr>
          <w:rFonts w:ascii="Times New Roman" w:hAnsi="Times New Roman"/>
          <w:sz w:val="20"/>
        </w:rPr>
        <w:t>achiziţie</w:t>
      </w:r>
      <w:proofErr w:type="spellEnd"/>
      <w:r w:rsidRPr="001B44CC">
        <w:rPr>
          <w:rFonts w:ascii="Times New Roman" w:hAnsi="Times New Roman"/>
          <w:sz w:val="20"/>
        </w:rPr>
        <w:t xml:space="preserve"> publică)</w:t>
      </w:r>
    </w:p>
    <w:p w14:paraId="142E2D07" w14:textId="77777777" w:rsidR="00E319CD" w:rsidRPr="001B44CC" w:rsidRDefault="00A227F2" w:rsidP="00950D18">
      <w:pPr>
        <w:pStyle w:val="BodyText"/>
        <w:tabs>
          <w:tab w:val="left" w:pos="567"/>
        </w:tabs>
        <w:jc w:val="center"/>
        <w:rPr>
          <w:rFonts w:ascii="Times New Roman" w:hAnsi="Times New Roman"/>
          <w:szCs w:val="24"/>
        </w:rPr>
      </w:pPr>
      <w:r w:rsidRPr="001B44CC">
        <w:rPr>
          <w:rFonts w:ascii="Times New Roman" w:hAnsi="Times New Roman"/>
          <w:szCs w:val="24"/>
        </w:rPr>
        <w:t xml:space="preserve">subsemnaţii___________________________________________________________________, </w:t>
      </w:r>
    </w:p>
    <w:p w14:paraId="4A822E00" w14:textId="77777777" w:rsidR="00AA1372" w:rsidRPr="001B44CC" w:rsidRDefault="00A227F2" w:rsidP="00950D18">
      <w:pPr>
        <w:pStyle w:val="BodyText"/>
        <w:tabs>
          <w:tab w:val="left" w:pos="567"/>
        </w:tabs>
        <w:jc w:val="center"/>
        <w:rPr>
          <w:rFonts w:ascii="Times New Roman" w:hAnsi="Times New Roman"/>
          <w:sz w:val="20"/>
        </w:rPr>
      </w:pPr>
      <w:r w:rsidRPr="001B44CC">
        <w:rPr>
          <w:rFonts w:ascii="Times New Roman" w:hAnsi="Times New Roman"/>
          <w:szCs w:val="24"/>
        </w:rPr>
        <w:t xml:space="preserve"> </w:t>
      </w:r>
      <w:r w:rsidRPr="001B44CC">
        <w:rPr>
          <w:rFonts w:ascii="Times New Roman" w:hAnsi="Times New Roman"/>
          <w:sz w:val="20"/>
        </w:rPr>
        <w:t>(denumirea băncii)</w:t>
      </w:r>
    </w:p>
    <w:p w14:paraId="7F2B8246"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 xml:space="preserve"> înregistrat la________________________________________</w:t>
      </w:r>
      <w:r w:rsidR="00A75527" w:rsidRPr="001B44CC">
        <w:rPr>
          <w:rFonts w:ascii="Times New Roman" w:hAnsi="Times New Roman"/>
          <w:szCs w:val="24"/>
        </w:rPr>
        <w:t>__________________________</w:t>
      </w:r>
      <w:r w:rsidRPr="001B44CC">
        <w:rPr>
          <w:rFonts w:ascii="Times New Roman" w:hAnsi="Times New Roman"/>
          <w:szCs w:val="24"/>
        </w:rPr>
        <w:t>,</w:t>
      </w:r>
    </w:p>
    <w:p w14:paraId="4331B42F" w14:textId="77777777" w:rsidR="00AA1372" w:rsidRPr="001B44CC" w:rsidRDefault="00A227F2" w:rsidP="00950D18">
      <w:pPr>
        <w:pStyle w:val="BodyText"/>
        <w:tabs>
          <w:tab w:val="left" w:pos="567"/>
        </w:tabs>
        <w:jc w:val="center"/>
        <w:rPr>
          <w:rFonts w:ascii="Times New Roman" w:hAnsi="Times New Roman"/>
          <w:sz w:val="20"/>
        </w:rPr>
      </w:pPr>
      <w:r w:rsidRPr="001B44CC">
        <w:rPr>
          <w:rFonts w:ascii="Times New Roman" w:hAnsi="Times New Roman"/>
          <w:sz w:val="20"/>
        </w:rPr>
        <w:t>(adresa băncii)</w:t>
      </w:r>
    </w:p>
    <w:p w14:paraId="64DA598C" w14:textId="77777777" w:rsidR="00E319CD"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 xml:space="preserve">ne  obligăm </w:t>
      </w:r>
      <w:proofErr w:type="spellStart"/>
      <w:r w:rsidRPr="001B44CC">
        <w:rPr>
          <w:rFonts w:ascii="Times New Roman" w:hAnsi="Times New Roman"/>
          <w:szCs w:val="24"/>
        </w:rPr>
        <w:t>faţă</w:t>
      </w:r>
      <w:proofErr w:type="spellEnd"/>
      <w:r w:rsidRPr="001B44CC">
        <w:rPr>
          <w:rFonts w:ascii="Times New Roman" w:hAnsi="Times New Roman"/>
          <w:szCs w:val="24"/>
        </w:rPr>
        <w:t xml:space="preserve"> de ___________________________________________________________ să </w:t>
      </w:r>
    </w:p>
    <w:p w14:paraId="27AA2DF9" w14:textId="77777777" w:rsidR="00AA1372" w:rsidRPr="001B44CC" w:rsidRDefault="00A227F2" w:rsidP="00950D18">
      <w:pPr>
        <w:pStyle w:val="BodyText"/>
        <w:tabs>
          <w:tab w:val="left" w:pos="567"/>
        </w:tabs>
        <w:rPr>
          <w:rFonts w:ascii="Times New Roman" w:hAnsi="Times New Roman"/>
          <w:sz w:val="20"/>
        </w:rPr>
      </w:pPr>
      <w:r w:rsidRPr="001B44CC">
        <w:rPr>
          <w:rFonts w:ascii="Times New Roman" w:hAnsi="Times New Roman"/>
          <w:sz w:val="20"/>
        </w:rPr>
        <w:t xml:space="preserve">                                             (denumirea </w:t>
      </w:r>
      <w:proofErr w:type="spellStart"/>
      <w:r w:rsidRPr="001B44CC">
        <w:rPr>
          <w:rFonts w:ascii="Times New Roman" w:hAnsi="Times New Roman"/>
          <w:sz w:val="20"/>
        </w:rPr>
        <w:t>autorităţii</w:t>
      </w:r>
      <w:proofErr w:type="spellEnd"/>
      <w:r w:rsidRPr="001B44CC">
        <w:rPr>
          <w:rFonts w:ascii="Times New Roman" w:hAnsi="Times New Roman"/>
          <w:sz w:val="20"/>
        </w:rPr>
        <w:t xml:space="preserve"> contractante</w:t>
      </w:r>
      <w:r w:rsidR="00A75527" w:rsidRPr="001B44CC">
        <w:rPr>
          <w:rFonts w:ascii="Times New Roman" w:hAnsi="Times New Roman"/>
          <w:sz w:val="20"/>
        </w:rPr>
        <w:t>)</w:t>
      </w:r>
    </w:p>
    <w:p w14:paraId="46B26254" w14:textId="77777777" w:rsidR="00AA1372" w:rsidRPr="001B44CC" w:rsidRDefault="00A227F2" w:rsidP="00950D18">
      <w:pPr>
        <w:pStyle w:val="BodyText"/>
        <w:tabs>
          <w:tab w:val="left" w:pos="567"/>
        </w:tabs>
        <w:jc w:val="center"/>
        <w:rPr>
          <w:rFonts w:ascii="Times New Roman" w:hAnsi="Times New Roman"/>
          <w:szCs w:val="24"/>
        </w:rPr>
      </w:pPr>
      <w:r w:rsidRPr="001B44CC">
        <w:rPr>
          <w:rFonts w:ascii="Times New Roman" w:hAnsi="Times New Roman"/>
          <w:szCs w:val="24"/>
        </w:rPr>
        <w:t xml:space="preserve">plătim suma de__________________________________________, la prima sa cerere scrisă </w:t>
      </w:r>
      <w:proofErr w:type="spellStart"/>
      <w:r w:rsidRPr="001B44CC">
        <w:rPr>
          <w:rFonts w:ascii="Times New Roman" w:hAnsi="Times New Roman"/>
          <w:szCs w:val="24"/>
        </w:rPr>
        <w:t>şi</w:t>
      </w:r>
      <w:proofErr w:type="spellEnd"/>
      <w:r w:rsidRPr="001B44CC">
        <w:rPr>
          <w:rFonts w:ascii="Times New Roman" w:hAnsi="Times New Roman"/>
          <w:szCs w:val="24"/>
        </w:rPr>
        <w:t xml:space="preserve">                                                                                    </w:t>
      </w:r>
      <w:r w:rsidRPr="001B44CC">
        <w:rPr>
          <w:rFonts w:ascii="Times New Roman" w:hAnsi="Times New Roman"/>
          <w:sz w:val="20"/>
        </w:rPr>
        <w:t xml:space="preserve">(suma în litere </w:t>
      </w:r>
      <w:proofErr w:type="spellStart"/>
      <w:r w:rsidRPr="001B44CC">
        <w:rPr>
          <w:rFonts w:ascii="Times New Roman" w:hAnsi="Times New Roman"/>
          <w:sz w:val="20"/>
        </w:rPr>
        <w:t>şi</w:t>
      </w:r>
      <w:proofErr w:type="spellEnd"/>
      <w:r w:rsidRPr="001B44CC">
        <w:rPr>
          <w:rFonts w:ascii="Times New Roman" w:hAnsi="Times New Roman"/>
          <w:sz w:val="20"/>
        </w:rPr>
        <w:t xml:space="preserve"> în cifre)</w:t>
      </w:r>
    </w:p>
    <w:p w14:paraId="4473052F"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p>
    <w:p w14:paraId="0B9ABFA8" w14:textId="77777777" w:rsidR="00AA1372" w:rsidRPr="001B44CC" w:rsidRDefault="00A227F2" w:rsidP="00950D18">
      <w:pPr>
        <w:pStyle w:val="BodyText"/>
        <w:tabs>
          <w:tab w:val="left" w:pos="567"/>
        </w:tabs>
        <w:jc w:val="both"/>
        <w:rPr>
          <w:rFonts w:ascii="Times New Roman" w:hAnsi="Times New Roman"/>
          <w:szCs w:val="24"/>
        </w:rPr>
      </w:pPr>
      <w:r w:rsidRPr="001B44CC">
        <w:rPr>
          <w:rFonts w:ascii="Times New Roman" w:hAnsi="Times New Roman"/>
          <w:szCs w:val="24"/>
        </w:rPr>
        <w:t xml:space="preserve">fără ca acesta să aibă </w:t>
      </w:r>
      <w:proofErr w:type="spellStart"/>
      <w:r w:rsidRPr="001B44CC">
        <w:rPr>
          <w:rFonts w:ascii="Times New Roman" w:hAnsi="Times New Roman"/>
          <w:szCs w:val="24"/>
        </w:rPr>
        <w:t>obligaţia</w:t>
      </w:r>
      <w:proofErr w:type="spellEnd"/>
      <w:r w:rsidRPr="001B44CC">
        <w:rPr>
          <w:rFonts w:ascii="Times New Roman" w:hAnsi="Times New Roman"/>
          <w:szCs w:val="24"/>
        </w:rPr>
        <w:t xml:space="preserve"> de a-</w:t>
      </w:r>
      <w:proofErr w:type="spellStart"/>
      <w:r w:rsidRPr="001B44CC">
        <w:rPr>
          <w:rFonts w:ascii="Times New Roman" w:hAnsi="Times New Roman"/>
          <w:szCs w:val="24"/>
        </w:rPr>
        <w:t>şi</w:t>
      </w:r>
      <w:proofErr w:type="spellEnd"/>
      <w:r w:rsidRPr="001B44CC">
        <w:rPr>
          <w:rFonts w:ascii="Times New Roman" w:hAnsi="Times New Roman"/>
          <w:szCs w:val="24"/>
        </w:rPr>
        <w:t xml:space="preserve"> motiva cererea respectivă, cu </w:t>
      </w:r>
      <w:proofErr w:type="spellStart"/>
      <w:r w:rsidRPr="001B44CC">
        <w:rPr>
          <w:rFonts w:ascii="Times New Roman" w:hAnsi="Times New Roman"/>
          <w:szCs w:val="24"/>
        </w:rPr>
        <w:t>condiţia</w:t>
      </w:r>
      <w:proofErr w:type="spellEnd"/>
      <w:r w:rsidR="00A75527" w:rsidRPr="001B44CC">
        <w:rPr>
          <w:rFonts w:ascii="Times New Roman" w:hAnsi="Times New Roman"/>
          <w:szCs w:val="24"/>
        </w:rPr>
        <w:t>,</w:t>
      </w:r>
      <w:r w:rsidRPr="001B44CC">
        <w:rPr>
          <w:rFonts w:ascii="Times New Roman" w:hAnsi="Times New Roman"/>
          <w:szCs w:val="24"/>
        </w:rPr>
        <w:t xml:space="preserve"> ca în cererea sa autoritatea contractantă să specifice că suma cerută de ea </w:t>
      </w:r>
      <w:proofErr w:type="spellStart"/>
      <w:r w:rsidRPr="001B44CC">
        <w:rPr>
          <w:rFonts w:ascii="Times New Roman" w:hAnsi="Times New Roman"/>
          <w:szCs w:val="24"/>
        </w:rPr>
        <w:t>şi</w:t>
      </w:r>
      <w:proofErr w:type="spellEnd"/>
      <w:r w:rsidRPr="001B44CC">
        <w:rPr>
          <w:rFonts w:ascii="Times New Roman" w:hAnsi="Times New Roman"/>
          <w:szCs w:val="24"/>
        </w:rPr>
        <w:t xml:space="preserve"> datorată ei este din cauza </w:t>
      </w:r>
      <w:proofErr w:type="spellStart"/>
      <w:r w:rsidRPr="001B44CC">
        <w:rPr>
          <w:rFonts w:ascii="Times New Roman" w:hAnsi="Times New Roman"/>
          <w:szCs w:val="24"/>
        </w:rPr>
        <w:t>existenţei</w:t>
      </w:r>
      <w:proofErr w:type="spellEnd"/>
      <w:r w:rsidRPr="001B44CC">
        <w:rPr>
          <w:rFonts w:ascii="Times New Roman" w:hAnsi="Times New Roman"/>
          <w:szCs w:val="24"/>
        </w:rPr>
        <w:t xml:space="preserve"> uneia sau mai multora dintre </w:t>
      </w:r>
      <w:proofErr w:type="spellStart"/>
      <w:r w:rsidRPr="001B44CC">
        <w:rPr>
          <w:rFonts w:ascii="Times New Roman" w:hAnsi="Times New Roman"/>
          <w:szCs w:val="24"/>
        </w:rPr>
        <w:t>situaţiile</w:t>
      </w:r>
      <w:proofErr w:type="spellEnd"/>
      <w:r w:rsidRPr="001B44CC">
        <w:rPr>
          <w:rFonts w:ascii="Times New Roman" w:hAnsi="Times New Roman"/>
          <w:szCs w:val="24"/>
        </w:rPr>
        <w:t xml:space="preserve"> următoare:</w:t>
      </w:r>
    </w:p>
    <w:p w14:paraId="4AB752DE" w14:textId="0313AA13" w:rsidR="00AA1372" w:rsidRPr="001B44CC" w:rsidRDefault="00A227F2" w:rsidP="00EF3D50">
      <w:pPr>
        <w:pStyle w:val="BodyText"/>
        <w:numPr>
          <w:ilvl w:val="0"/>
          <w:numId w:val="5"/>
        </w:numPr>
        <w:tabs>
          <w:tab w:val="left" w:pos="1069"/>
        </w:tabs>
        <w:ind w:left="0" w:firstLine="0"/>
        <w:jc w:val="both"/>
        <w:rPr>
          <w:rFonts w:ascii="Times New Roman" w:hAnsi="Times New Roman"/>
          <w:szCs w:val="24"/>
        </w:rPr>
      </w:pPr>
      <w:r w:rsidRPr="001B44CC">
        <w:rPr>
          <w:rFonts w:ascii="Times New Roman" w:hAnsi="Times New Roman"/>
          <w:szCs w:val="24"/>
        </w:rPr>
        <w:t>Ofertantul _________________________________________________________</w:t>
      </w:r>
    </w:p>
    <w:p w14:paraId="75F2E962" w14:textId="3FCA36C7" w:rsidR="00AA1372" w:rsidRPr="001B44CC" w:rsidRDefault="00A227F2" w:rsidP="00950D18">
      <w:pPr>
        <w:pStyle w:val="BodyText"/>
        <w:tabs>
          <w:tab w:val="left" w:pos="1069"/>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02F05389" w14:textId="77777777" w:rsidR="00AA1372" w:rsidRPr="001B44CC" w:rsidRDefault="00A227F2" w:rsidP="00BA2145">
      <w:pPr>
        <w:pStyle w:val="BodyText"/>
        <w:tabs>
          <w:tab w:val="left" w:pos="567"/>
        </w:tabs>
        <w:rPr>
          <w:rFonts w:ascii="Times New Roman" w:hAnsi="Times New Roman"/>
          <w:szCs w:val="24"/>
        </w:rPr>
      </w:pPr>
      <w:proofErr w:type="spellStart"/>
      <w:r w:rsidRPr="001B44CC">
        <w:rPr>
          <w:rFonts w:ascii="Times New Roman" w:hAnsi="Times New Roman"/>
          <w:szCs w:val="24"/>
        </w:rPr>
        <w:t>îşi</w:t>
      </w:r>
      <w:proofErr w:type="spellEnd"/>
      <w:r w:rsidRPr="001B44CC">
        <w:rPr>
          <w:rFonts w:ascii="Times New Roman" w:hAnsi="Times New Roman"/>
          <w:szCs w:val="24"/>
        </w:rPr>
        <w:t xml:space="preserve">  retrage sau modifică oferta în perioada de  valabilitate a acesteia;</w:t>
      </w:r>
    </w:p>
    <w:p w14:paraId="58C156DB" w14:textId="77777777" w:rsidR="00905A43" w:rsidRPr="001B44CC" w:rsidRDefault="006D20F4" w:rsidP="00BA2145">
      <w:pPr>
        <w:pStyle w:val="BodyText"/>
        <w:tabs>
          <w:tab w:val="left" w:pos="567"/>
        </w:tabs>
        <w:jc w:val="both"/>
        <w:rPr>
          <w:rFonts w:ascii="Times New Roman" w:hAnsi="Times New Roman"/>
          <w:szCs w:val="24"/>
        </w:rPr>
      </w:pPr>
      <w:r w:rsidRPr="001B44CC">
        <w:rPr>
          <w:rFonts w:ascii="Times New Roman" w:hAnsi="Times New Roman"/>
          <w:szCs w:val="24"/>
        </w:rPr>
        <w:t xml:space="preserve">Prezenta ofertă rămâne valabilă pentru perioada de </w:t>
      </w:r>
      <w:r w:rsidR="00590C16" w:rsidRPr="001B44CC">
        <w:rPr>
          <w:rFonts w:ascii="Times New Roman" w:hAnsi="Times New Roman"/>
          <w:szCs w:val="24"/>
        </w:rPr>
        <w:t>timp specificată în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nexa nr.2)</w:t>
      </w:r>
      <w:r w:rsidRPr="001B44CC">
        <w:rPr>
          <w:rFonts w:ascii="Times New Roman" w:hAnsi="Times New Roman"/>
          <w:szCs w:val="24"/>
        </w:rPr>
        <w:t xml:space="preserve">, </w:t>
      </w:r>
      <w:proofErr w:type="spellStart"/>
      <w:r w:rsidRPr="001B44CC">
        <w:rPr>
          <w:rFonts w:ascii="Times New Roman" w:hAnsi="Times New Roman"/>
          <w:szCs w:val="24"/>
        </w:rPr>
        <w:t>începînd</w:t>
      </w:r>
      <w:proofErr w:type="spellEnd"/>
      <w:r w:rsidRPr="001B44CC">
        <w:rPr>
          <w:rFonts w:ascii="Times New Roman" w:hAnsi="Times New Roman"/>
          <w:szCs w:val="24"/>
        </w:rPr>
        <w:t xml:space="preserve"> cu data-limită pentru depunerea ofertei,</w:t>
      </w:r>
      <w:r w:rsidR="00590C16" w:rsidRPr="001B44CC">
        <w:rPr>
          <w:rFonts w:ascii="Times New Roman" w:hAnsi="Times New Roman"/>
          <w:szCs w:val="24"/>
        </w:rPr>
        <w:t xml:space="preserve"> în conformitate cu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 xml:space="preserve">nexa nr.2) </w:t>
      </w:r>
      <w:r w:rsidRPr="001B44CC">
        <w:rPr>
          <w:rFonts w:ascii="Times New Roman" w:hAnsi="Times New Roman"/>
          <w:szCs w:val="24"/>
        </w:rPr>
        <w:t xml:space="preserve">și rămâne obligatorie </w:t>
      </w:r>
      <w:proofErr w:type="spellStart"/>
      <w:r w:rsidRPr="001B44CC">
        <w:rPr>
          <w:rFonts w:ascii="Times New Roman" w:hAnsi="Times New Roman"/>
          <w:szCs w:val="24"/>
        </w:rPr>
        <w:t>şi</w:t>
      </w:r>
      <w:proofErr w:type="spellEnd"/>
      <w:r w:rsidRPr="001B44CC">
        <w:rPr>
          <w:rFonts w:ascii="Times New Roman" w:hAnsi="Times New Roman"/>
          <w:szCs w:val="24"/>
        </w:rPr>
        <w:t xml:space="preserve"> poate fi acceptată în orice moment până la expirarea acestei perioade;</w:t>
      </w:r>
    </w:p>
    <w:p w14:paraId="0C2DF039" w14:textId="1B30B7E1" w:rsidR="00AA1372" w:rsidRPr="001B44CC" w:rsidRDefault="00A227F2" w:rsidP="00EF3D50">
      <w:pPr>
        <w:pStyle w:val="BodyText"/>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 xml:space="preserve">Oferta sa fiind stabilită </w:t>
      </w:r>
      <w:proofErr w:type="spellStart"/>
      <w:r w:rsidRPr="001B44CC">
        <w:rPr>
          <w:rFonts w:ascii="Times New Roman" w:hAnsi="Times New Roman"/>
          <w:szCs w:val="24"/>
        </w:rPr>
        <w:t>câştigătoare</w:t>
      </w:r>
      <w:proofErr w:type="spellEnd"/>
      <w:r w:rsidRPr="001B44CC">
        <w:rPr>
          <w:rFonts w:ascii="Times New Roman" w:hAnsi="Times New Roman"/>
          <w:szCs w:val="24"/>
        </w:rPr>
        <w:t>, ofertantul ________________________________</w:t>
      </w:r>
    </w:p>
    <w:p w14:paraId="59656AF6" w14:textId="474E51E0" w:rsidR="00AA1372" w:rsidRPr="001B44CC" w:rsidRDefault="00E706C1" w:rsidP="00BA2145">
      <w:pPr>
        <w:pStyle w:val="BodyText"/>
        <w:tabs>
          <w:tab w:val="left" w:pos="567"/>
        </w:tabs>
        <w:rPr>
          <w:rFonts w:ascii="Times New Roman" w:hAnsi="Times New Roman"/>
          <w:sz w:val="20"/>
        </w:rPr>
      </w:pPr>
      <w:r w:rsidRPr="001B44CC">
        <w:rPr>
          <w:rFonts w:ascii="Times New Roman" w:hAnsi="Times New Roman"/>
          <w:szCs w:val="24"/>
        </w:rPr>
        <w:t xml:space="preserve">                                                                                         </w:t>
      </w:r>
      <w:r w:rsidR="00B75FBF" w:rsidRPr="001B44CC">
        <w:rPr>
          <w:rFonts w:ascii="Times New Roman" w:hAnsi="Times New Roman"/>
          <w:szCs w:val="24"/>
        </w:rPr>
        <w:t xml:space="preserve">                </w:t>
      </w:r>
      <w:r w:rsidR="00A227F2" w:rsidRPr="001B44CC">
        <w:rPr>
          <w:rFonts w:ascii="Times New Roman" w:hAnsi="Times New Roman"/>
          <w:sz w:val="20"/>
        </w:rPr>
        <w:t>(denumirea ofertantului)</w:t>
      </w:r>
    </w:p>
    <w:p w14:paraId="22C5384F" w14:textId="77777777" w:rsidR="00AA1372" w:rsidRPr="001B44CC" w:rsidRDefault="00A227F2" w:rsidP="00BA2145">
      <w:pPr>
        <w:pStyle w:val="BodyText"/>
        <w:tabs>
          <w:tab w:val="left" w:pos="567"/>
        </w:tabs>
        <w:rPr>
          <w:rFonts w:ascii="Times New Roman" w:hAnsi="Times New Roman"/>
          <w:szCs w:val="24"/>
        </w:rPr>
      </w:pPr>
      <w:r w:rsidRPr="001B44CC">
        <w:rPr>
          <w:rFonts w:ascii="Times New Roman" w:hAnsi="Times New Roman"/>
          <w:szCs w:val="24"/>
        </w:rPr>
        <w:t xml:space="preserve">nu a constituit </w:t>
      </w:r>
      <w:proofErr w:type="spellStart"/>
      <w:r w:rsidRPr="001B44CC">
        <w:rPr>
          <w:rFonts w:ascii="Times New Roman" w:hAnsi="Times New Roman"/>
          <w:szCs w:val="24"/>
        </w:rPr>
        <w:t>garanţia</w:t>
      </w:r>
      <w:proofErr w:type="spellEnd"/>
      <w:r w:rsidRPr="001B44CC">
        <w:rPr>
          <w:rFonts w:ascii="Times New Roman" w:hAnsi="Times New Roman"/>
          <w:szCs w:val="24"/>
        </w:rPr>
        <w:t xml:space="preserve"> de bună execuție;</w:t>
      </w:r>
    </w:p>
    <w:p w14:paraId="030DF97B" w14:textId="0CC3C5DA" w:rsidR="00AA1372" w:rsidRPr="001B44CC" w:rsidRDefault="00A227F2" w:rsidP="00EF3D50">
      <w:pPr>
        <w:pStyle w:val="BodyText"/>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 xml:space="preserve">Oferta sa fiind stabilită </w:t>
      </w:r>
      <w:proofErr w:type="spellStart"/>
      <w:r w:rsidRPr="001B44CC">
        <w:rPr>
          <w:rFonts w:ascii="Times New Roman" w:hAnsi="Times New Roman"/>
          <w:szCs w:val="24"/>
        </w:rPr>
        <w:t>câştigătoare</w:t>
      </w:r>
      <w:proofErr w:type="spellEnd"/>
      <w:r w:rsidRPr="001B44CC">
        <w:rPr>
          <w:rFonts w:ascii="Times New Roman" w:hAnsi="Times New Roman"/>
          <w:szCs w:val="24"/>
        </w:rPr>
        <w:t>, ofertantul ___________________________________</w:t>
      </w:r>
    </w:p>
    <w:p w14:paraId="4A28A1CD" w14:textId="5B2DCC87" w:rsidR="00AA1372" w:rsidRPr="001B44CC" w:rsidRDefault="00A227F2" w:rsidP="00950D18">
      <w:pPr>
        <w:pStyle w:val="BodyText"/>
        <w:tabs>
          <w:tab w:val="left" w:pos="567"/>
        </w:tabs>
        <w:ind w:hanging="349"/>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13D3FF35" w14:textId="77777777" w:rsidR="00AA1372" w:rsidRPr="001B44CC" w:rsidRDefault="00A227F2" w:rsidP="00950D18">
      <w:pPr>
        <w:pStyle w:val="BodyText"/>
        <w:tabs>
          <w:tab w:val="left" w:pos="567"/>
        </w:tabs>
        <w:ind w:hanging="349"/>
        <w:rPr>
          <w:rFonts w:ascii="Times New Roman" w:hAnsi="Times New Roman"/>
          <w:szCs w:val="24"/>
        </w:rPr>
      </w:pPr>
      <w:r w:rsidRPr="001B44CC">
        <w:rPr>
          <w:rFonts w:ascii="Times New Roman" w:hAnsi="Times New Roman"/>
          <w:szCs w:val="24"/>
        </w:rPr>
        <w:t xml:space="preserve">      a refuzat să semneze contractul de </w:t>
      </w:r>
      <w:proofErr w:type="spellStart"/>
      <w:r w:rsidRPr="001B44CC">
        <w:rPr>
          <w:rFonts w:ascii="Times New Roman" w:hAnsi="Times New Roman"/>
          <w:szCs w:val="24"/>
        </w:rPr>
        <w:t>achiziţie</w:t>
      </w:r>
      <w:proofErr w:type="spellEnd"/>
      <w:r w:rsidRPr="001B44CC">
        <w:rPr>
          <w:rFonts w:ascii="Times New Roman" w:hAnsi="Times New Roman"/>
          <w:szCs w:val="24"/>
        </w:rPr>
        <w:t xml:space="preserve"> publică de lucrări;</w:t>
      </w:r>
    </w:p>
    <w:p w14:paraId="46F2548B" w14:textId="77777777" w:rsidR="00AA1372" w:rsidRPr="001B44CC" w:rsidRDefault="00AA1372" w:rsidP="00950D18">
      <w:pPr>
        <w:pStyle w:val="BodyText"/>
        <w:tabs>
          <w:tab w:val="left" w:pos="567"/>
        </w:tabs>
        <w:ind w:hanging="502"/>
        <w:rPr>
          <w:rFonts w:ascii="Times New Roman" w:hAnsi="Times New Roman"/>
          <w:szCs w:val="24"/>
        </w:rPr>
      </w:pPr>
    </w:p>
    <w:p w14:paraId="59A22C7D" w14:textId="77777777" w:rsidR="00AA1372" w:rsidRPr="001B44CC" w:rsidRDefault="00A227F2" w:rsidP="00E706C1">
      <w:pPr>
        <w:pStyle w:val="BodyText"/>
        <w:tabs>
          <w:tab w:val="left" w:pos="567"/>
        </w:tabs>
        <w:jc w:val="both"/>
        <w:rPr>
          <w:rFonts w:ascii="Times New Roman" w:hAnsi="Times New Roman"/>
          <w:szCs w:val="24"/>
        </w:rPr>
      </w:pPr>
      <w:r w:rsidRPr="001B44CC">
        <w:rPr>
          <w:rFonts w:ascii="Times New Roman" w:hAnsi="Times New Roman"/>
          <w:szCs w:val="24"/>
        </w:rPr>
        <w:t xml:space="preserve">Nu se execută vreo </w:t>
      </w:r>
      <w:proofErr w:type="spellStart"/>
      <w:r w:rsidRPr="001B44CC">
        <w:rPr>
          <w:rFonts w:ascii="Times New Roman" w:hAnsi="Times New Roman"/>
          <w:szCs w:val="24"/>
        </w:rPr>
        <w:t>condiţie</w:t>
      </w:r>
      <w:proofErr w:type="spellEnd"/>
      <w:r w:rsidRPr="001B44CC">
        <w:rPr>
          <w:rFonts w:ascii="Times New Roman" w:hAnsi="Times New Roman"/>
          <w:szCs w:val="24"/>
        </w:rPr>
        <w:t xml:space="preserve">, specificată în </w:t>
      </w:r>
      <w:proofErr w:type="spellStart"/>
      <w:r w:rsidRPr="001B44CC">
        <w:rPr>
          <w:rFonts w:ascii="Times New Roman" w:hAnsi="Times New Roman"/>
          <w:szCs w:val="24"/>
        </w:rPr>
        <w:t>documen</w:t>
      </w:r>
      <w:r w:rsidR="008726D2" w:rsidRPr="001B44CC">
        <w:rPr>
          <w:rFonts w:ascii="Times New Roman" w:hAnsi="Times New Roman"/>
          <w:szCs w:val="24"/>
        </w:rPr>
        <w:t>ația</w:t>
      </w:r>
      <w:proofErr w:type="spellEnd"/>
      <w:r w:rsidR="008726D2" w:rsidRPr="001B44CC">
        <w:rPr>
          <w:rFonts w:ascii="Times New Roman" w:hAnsi="Times New Roman"/>
          <w:szCs w:val="24"/>
        </w:rPr>
        <w:t xml:space="preserve"> de atribuire </w:t>
      </w:r>
      <w:r w:rsidRPr="001B44CC">
        <w:rPr>
          <w:rFonts w:ascii="Times New Roman" w:hAnsi="Times New Roman"/>
          <w:szCs w:val="24"/>
        </w:rPr>
        <w:t xml:space="preserve">înainte de semnarea contractului de </w:t>
      </w:r>
      <w:proofErr w:type="spellStart"/>
      <w:r w:rsidRPr="001B44CC">
        <w:rPr>
          <w:rFonts w:ascii="Times New Roman" w:hAnsi="Times New Roman"/>
          <w:szCs w:val="24"/>
        </w:rPr>
        <w:t>achiziţie</w:t>
      </w:r>
      <w:proofErr w:type="spellEnd"/>
      <w:r w:rsidRPr="001B44CC">
        <w:rPr>
          <w:rFonts w:ascii="Times New Roman" w:hAnsi="Times New Roman"/>
          <w:szCs w:val="24"/>
        </w:rPr>
        <w:t xml:space="preserve"> publică de lucrări.</w:t>
      </w:r>
    </w:p>
    <w:p w14:paraId="3D91A900" w14:textId="0E47740C"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 xml:space="preserve">Prezenta </w:t>
      </w:r>
      <w:proofErr w:type="spellStart"/>
      <w:r w:rsidRPr="001B44CC">
        <w:rPr>
          <w:rFonts w:ascii="Times New Roman" w:hAnsi="Times New Roman"/>
          <w:szCs w:val="24"/>
        </w:rPr>
        <w:t>garanţie</w:t>
      </w:r>
      <w:proofErr w:type="spellEnd"/>
      <w:r w:rsidRPr="001B44CC">
        <w:rPr>
          <w:rFonts w:ascii="Times New Roman" w:hAnsi="Times New Roman"/>
          <w:szCs w:val="24"/>
        </w:rPr>
        <w:t xml:space="preserve"> este valabilă p</w:t>
      </w:r>
      <w:r w:rsidR="008726D2" w:rsidRPr="001B44CC">
        <w:rPr>
          <w:rFonts w:ascii="Times New Roman" w:hAnsi="Times New Roman"/>
          <w:szCs w:val="24"/>
        </w:rPr>
        <w:t>â</w:t>
      </w:r>
      <w:r w:rsidRPr="001B44CC">
        <w:rPr>
          <w:rFonts w:ascii="Times New Roman" w:hAnsi="Times New Roman"/>
          <w:szCs w:val="24"/>
        </w:rPr>
        <w:t>nă la data de _______________________________________</w:t>
      </w:r>
    </w:p>
    <w:p w14:paraId="663BAF99" w14:textId="77777777" w:rsidR="001C4B7C" w:rsidRPr="001B44CC" w:rsidRDefault="001C4B7C" w:rsidP="00950D18">
      <w:pPr>
        <w:pStyle w:val="BodyText"/>
        <w:tabs>
          <w:tab w:val="left" w:pos="567"/>
        </w:tabs>
        <w:rPr>
          <w:rFonts w:ascii="Times New Roman" w:hAnsi="Times New Roman"/>
          <w:szCs w:val="24"/>
        </w:rPr>
      </w:pPr>
    </w:p>
    <w:p w14:paraId="180D4CEE" w14:textId="46366CE1"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Parafată de Banca___________________________________ în</w:t>
      </w:r>
      <w:r w:rsidR="00DF4DCF" w:rsidRPr="001B44CC">
        <w:rPr>
          <w:rFonts w:ascii="Times New Roman" w:hAnsi="Times New Roman"/>
          <w:szCs w:val="24"/>
        </w:rPr>
        <w:t xml:space="preserve"> </w:t>
      </w:r>
      <w:proofErr w:type="spellStart"/>
      <w:r w:rsidRPr="001B44CC">
        <w:rPr>
          <w:rFonts w:ascii="Times New Roman" w:hAnsi="Times New Roman"/>
          <w:szCs w:val="24"/>
        </w:rPr>
        <w:t>ziua___luna____anul</w:t>
      </w:r>
      <w:proofErr w:type="spellEnd"/>
      <w:r w:rsidRPr="001B44CC">
        <w:rPr>
          <w:rFonts w:ascii="Times New Roman" w:hAnsi="Times New Roman"/>
          <w:szCs w:val="24"/>
        </w:rPr>
        <w:t xml:space="preserve">_______  </w:t>
      </w:r>
    </w:p>
    <w:p w14:paraId="3EABC065" w14:textId="7068FEDF" w:rsidR="001C4B7C" w:rsidRPr="00E74EA8" w:rsidRDefault="00E706C1" w:rsidP="00E74EA8">
      <w:pPr>
        <w:pStyle w:val="BodyText"/>
        <w:tabs>
          <w:tab w:val="left" w:pos="567"/>
        </w:tabs>
        <w:rPr>
          <w:rFonts w:ascii="Times New Roman" w:hAnsi="Times New Roman"/>
          <w:sz w:val="20"/>
        </w:rPr>
      </w:pPr>
      <w:r w:rsidRPr="001B44CC">
        <w:rPr>
          <w:rFonts w:ascii="Times New Roman" w:hAnsi="Times New Roman"/>
          <w:sz w:val="20"/>
        </w:rPr>
        <w:t xml:space="preserve">                                          </w:t>
      </w:r>
      <w:r w:rsidR="00A227F2" w:rsidRPr="001B44CC">
        <w:rPr>
          <w:rFonts w:ascii="Times New Roman" w:hAnsi="Times New Roman"/>
          <w:sz w:val="20"/>
        </w:rPr>
        <w:t>(semnătura autorizată)</w:t>
      </w:r>
      <w:bookmarkStart w:id="2" w:name="_Toc449692097"/>
    </w:p>
    <w:p w14:paraId="112C63E0" w14:textId="77777777" w:rsidR="008E47C6" w:rsidRDefault="008E47C6" w:rsidP="0085226A">
      <w:pPr>
        <w:jc w:val="right"/>
        <w:rPr>
          <w:b/>
          <w:bCs/>
          <w:i/>
          <w:iCs/>
        </w:rPr>
        <w:sectPr w:rsidR="008E47C6" w:rsidSect="00406A72">
          <w:footerReference w:type="first" r:id="rId8"/>
          <w:pgSz w:w="11906" w:h="16838" w:code="9"/>
          <w:pgMar w:top="851" w:right="851" w:bottom="851" w:left="1701" w:header="720" w:footer="510" w:gutter="0"/>
          <w:cols w:space="720"/>
          <w:titlePg/>
          <w:docGrid w:linePitch="326"/>
        </w:sectPr>
      </w:pPr>
      <w:bookmarkStart w:id="3" w:name="_Toc449692098"/>
      <w:bookmarkEnd w:id="2"/>
    </w:p>
    <w:p w14:paraId="165443AA" w14:textId="77777777" w:rsidR="00696ABF" w:rsidRPr="00696ABF" w:rsidRDefault="00696ABF" w:rsidP="00696ABF">
      <w:pPr>
        <w:jc w:val="right"/>
        <w:rPr>
          <w:noProof w:val="0"/>
          <w:sz w:val="22"/>
          <w:szCs w:val="22"/>
        </w:rPr>
      </w:pPr>
      <w:r w:rsidRPr="00696ABF">
        <w:rPr>
          <w:noProof w:val="0"/>
        </w:rPr>
        <w:t>Anexa nr. 10</w:t>
      </w:r>
    </w:p>
    <w:p w14:paraId="39B48030" w14:textId="77777777" w:rsidR="00696ABF" w:rsidRPr="00696ABF" w:rsidRDefault="00696ABF" w:rsidP="00696ABF">
      <w:pPr>
        <w:jc w:val="right"/>
        <w:rPr>
          <w:noProof w:val="0"/>
        </w:rPr>
      </w:pPr>
      <w:r w:rsidRPr="00696ABF">
        <w:rPr>
          <w:noProof w:val="0"/>
        </w:rPr>
        <w:t>la Documentația standard nr._____</w:t>
      </w:r>
    </w:p>
    <w:p w14:paraId="5CA68A73" w14:textId="77777777" w:rsidR="00696ABF" w:rsidRPr="00696ABF" w:rsidRDefault="00696ABF" w:rsidP="00696ABF">
      <w:pPr>
        <w:jc w:val="right"/>
        <w:rPr>
          <w:noProof w:val="0"/>
        </w:rPr>
      </w:pPr>
      <w:r w:rsidRPr="00696ABF">
        <w:rPr>
          <w:noProof w:val="0"/>
        </w:rPr>
        <w:t>din “____” ________ 20___</w:t>
      </w:r>
    </w:p>
    <w:p w14:paraId="7C1A55E2" w14:textId="77777777" w:rsidR="00696ABF" w:rsidRPr="00696ABF" w:rsidRDefault="00696ABF" w:rsidP="00696ABF">
      <w:pPr>
        <w:rPr>
          <w:lang w:eastAsia="zh-CN"/>
        </w:rPr>
      </w:pPr>
    </w:p>
    <w:p w14:paraId="195DC5D3" w14:textId="77777777" w:rsidR="00696ABF" w:rsidRPr="00696ABF" w:rsidRDefault="00696ABF" w:rsidP="00696ABF">
      <w:pPr>
        <w:jc w:val="center"/>
        <w:rPr>
          <w:b/>
        </w:rPr>
      </w:pPr>
    </w:p>
    <w:p w14:paraId="3D7AF9E8" w14:textId="77777777" w:rsidR="00696ABF" w:rsidRPr="00696ABF" w:rsidRDefault="00696ABF" w:rsidP="00696ABF">
      <w:pPr>
        <w:tabs>
          <w:tab w:val="left" w:pos="567"/>
        </w:tabs>
        <w:jc w:val="center"/>
        <w:rPr>
          <w:b/>
          <w:noProof w:val="0"/>
        </w:rPr>
      </w:pPr>
      <w:r w:rsidRPr="00696ABF">
        <w:rPr>
          <w:b/>
          <w:noProof w:val="0"/>
        </w:rPr>
        <w:t>GRAFIC DE  EXECUTARE A LUCRĂRILOR</w:t>
      </w:r>
    </w:p>
    <w:p w14:paraId="31D21359" w14:textId="77777777" w:rsidR="00696ABF" w:rsidRPr="00696ABF" w:rsidRDefault="00696ABF" w:rsidP="00696ABF">
      <w:pPr>
        <w:tabs>
          <w:tab w:val="left" w:pos="567"/>
        </w:tabs>
        <w:jc w:val="center"/>
        <w:rPr>
          <w:b/>
          <w:noProof w:val="0"/>
        </w:rPr>
      </w:pPr>
    </w:p>
    <w:p w14:paraId="633CFD8B" w14:textId="77777777" w:rsidR="00696ABF" w:rsidRPr="00696ABF" w:rsidRDefault="00696ABF" w:rsidP="00696ABF">
      <w:pPr>
        <w:tabs>
          <w:tab w:val="left" w:pos="567"/>
        </w:tabs>
        <w:jc w:val="center"/>
        <w:rPr>
          <w:b/>
          <w:noProof w:val="0"/>
        </w:rPr>
      </w:pPr>
    </w:p>
    <w:p w14:paraId="04C34B6D" w14:textId="7721661C" w:rsidR="00696ABF" w:rsidRPr="00B8348E" w:rsidRDefault="00B8348E" w:rsidP="00B8348E">
      <w:pPr>
        <w:widowControl w:val="0"/>
        <w:tabs>
          <w:tab w:val="left" w:pos="4786"/>
          <w:tab w:val="left" w:pos="10031"/>
        </w:tabs>
        <w:suppressAutoHyphens/>
        <w:autoSpaceDE w:val="0"/>
        <w:jc w:val="center"/>
        <w:rPr>
          <w:b/>
          <w:bCs/>
          <w:noProof w:val="0"/>
          <w:sz w:val="28"/>
          <w:szCs w:val="28"/>
          <w:lang w:eastAsia="ru-RU" w:bidi="ru-RU"/>
        </w:rPr>
      </w:pPr>
      <w:r w:rsidRPr="00B8348E">
        <w:rPr>
          <w:rFonts w:eastAsia="Calibri"/>
          <w:b/>
          <w:noProof w:val="0"/>
          <w:sz w:val="28"/>
          <w:szCs w:val="28"/>
        </w:rPr>
        <w:t>Lucrări de  reparație curentă a edificiului D</w:t>
      </w:r>
      <w:r w:rsidRPr="00B8348E">
        <w:rPr>
          <w:rFonts w:eastAsia="Calibri"/>
          <w:b/>
          <w:noProof w:val="0"/>
          <w:sz w:val="28"/>
          <w:szCs w:val="28"/>
          <w:lang w:val="ro-MD"/>
        </w:rPr>
        <w:t xml:space="preserve">ÎMTCCA din str. Salcâmilor nr. 28 </w:t>
      </w:r>
      <w:proofErr w:type="spellStart"/>
      <w:r w:rsidRPr="00B8348E">
        <w:rPr>
          <w:rFonts w:eastAsia="Calibri"/>
          <w:b/>
          <w:noProof w:val="0"/>
          <w:sz w:val="28"/>
          <w:szCs w:val="28"/>
          <w:lang w:val="ro-MD"/>
        </w:rPr>
        <w:t>mun.Chișinău</w:t>
      </w:r>
      <w:proofErr w:type="spellEnd"/>
    </w:p>
    <w:p w14:paraId="5331563C" w14:textId="77777777" w:rsidR="00696ABF" w:rsidRPr="00696ABF" w:rsidRDefault="00696ABF" w:rsidP="00696ABF">
      <w:pPr>
        <w:jc w:val="both"/>
      </w:pPr>
    </w:p>
    <w:tbl>
      <w:tblPr>
        <w:tblW w:w="48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
        <w:gridCol w:w="3246"/>
        <w:gridCol w:w="511"/>
        <w:gridCol w:w="511"/>
        <w:gridCol w:w="511"/>
        <w:gridCol w:w="640"/>
        <w:gridCol w:w="512"/>
        <w:gridCol w:w="512"/>
        <w:gridCol w:w="512"/>
        <w:gridCol w:w="515"/>
        <w:gridCol w:w="515"/>
        <w:gridCol w:w="515"/>
        <w:gridCol w:w="515"/>
        <w:gridCol w:w="515"/>
        <w:gridCol w:w="644"/>
        <w:gridCol w:w="515"/>
        <w:gridCol w:w="515"/>
        <w:gridCol w:w="644"/>
        <w:gridCol w:w="582"/>
        <w:gridCol w:w="571"/>
        <w:gridCol w:w="520"/>
      </w:tblGrid>
      <w:tr w:rsidR="00B8348E" w:rsidRPr="00B8348E" w14:paraId="7BE746EC" w14:textId="77777777" w:rsidTr="00CE3D9C">
        <w:trPr>
          <w:cantSplit/>
          <w:trHeight w:val="499"/>
        </w:trPr>
        <w:tc>
          <w:tcPr>
            <w:tcW w:w="191" w:type="pct"/>
            <w:vMerge w:val="restart"/>
            <w:tcBorders>
              <w:top w:val="single" w:sz="2" w:space="0" w:color="auto"/>
              <w:left w:val="single" w:sz="4" w:space="0" w:color="auto"/>
              <w:right w:val="single" w:sz="4" w:space="0" w:color="auto"/>
            </w:tcBorders>
          </w:tcPr>
          <w:p w14:paraId="69976547" w14:textId="77777777" w:rsidR="00B8348E" w:rsidRPr="00B8348E" w:rsidRDefault="00B8348E" w:rsidP="00B8348E">
            <w:pPr>
              <w:jc w:val="both"/>
              <w:rPr>
                <w:b/>
              </w:rPr>
            </w:pPr>
          </w:p>
          <w:p w14:paraId="70153752" w14:textId="77777777" w:rsidR="00B8348E" w:rsidRPr="00B8348E" w:rsidRDefault="00B8348E" w:rsidP="00B8348E">
            <w:pPr>
              <w:jc w:val="both"/>
              <w:rPr>
                <w:b/>
              </w:rPr>
            </w:pPr>
            <w:r w:rsidRPr="00B8348E">
              <w:rPr>
                <w:b/>
              </w:rPr>
              <w:t>Nr</w:t>
            </w:r>
          </w:p>
          <w:p w14:paraId="78F83F85" w14:textId="77777777" w:rsidR="00B8348E" w:rsidRPr="00B8348E" w:rsidRDefault="00B8348E" w:rsidP="00B8348E">
            <w:pPr>
              <w:jc w:val="both"/>
              <w:rPr>
                <w:b/>
              </w:rPr>
            </w:pPr>
            <w:r w:rsidRPr="00B8348E">
              <w:rPr>
                <w:b/>
              </w:rPr>
              <w:t>d/o</w:t>
            </w:r>
          </w:p>
        </w:tc>
        <w:tc>
          <w:tcPr>
            <w:tcW w:w="1155" w:type="pct"/>
            <w:vMerge w:val="restart"/>
            <w:tcBorders>
              <w:top w:val="single" w:sz="2" w:space="0" w:color="auto"/>
              <w:left w:val="single" w:sz="4" w:space="0" w:color="auto"/>
              <w:right w:val="single" w:sz="4" w:space="0" w:color="auto"/>
            </w:tcBorders>
          </w:tcPr>
          <w:p w14:paraId="66A9BF89" w14:textId="77777777" w:rsidR="00B8348E" w:rsidRPr="00B8348E" w:rsidRDefault="00B8348E" w:rsidP="00B8348E">
            <w:pPr>
              <w:jc w:val="both"/>
              <w:rPr>
                <w:b/>
              </w:rPr>
            </w:pPr>
          </w:p>
          <w:p w14:paraId="1925CC1B" w14:textId="77777777" w:rsidR="00B8348E" w:rsidRPr="00B8348E" w:rsidRDefault="00B8348E" w:rsidP="00B8348E">
            <w:pPr>
              <w:jc w:val="both"/>
              <w:rPr>
                <w:b/>
              </w:rPr>
            </w:pPr>
            <w:r w:rsidRPr="00B8348E">
              <w:rPr>
                <w:b/>
              </w:rPr>
              <w:t>Grupa de obiecte</w:t>
            </w:r>
          </w:p>
          <w:p w14:paraId="5A13D969" w14:textId="77777777" w:rsidR="00B8348E" w:rsidRPr="00B8348E" w:rsidRDefault="00B8348E" w:rsidP="00B8348E">
            <w:pPr>
              <w:jc w:val="both"/>
              <w:rPr>
                <w:b/>
              </w:rPr>
            </w:pPr>
            <w:r w:rsidRPr="00B8348E">
              <w:rPr>
                <w:b/>
              </w:rPr>
              <w:t>/denumirea obiectului</w:t>
            </w:r>
          </w:p>
        </w:tc>
        <w:tc>
          <w:tcPr>
            <w:tcW w:w="3654" w:type="pct"/>
            <w:gridSpan w:val="19"/>
            <w:tcBorders>
              <w:top w:val="single" w:sz="2" w:space="0" w:color="auto"/>
              <w:left w:val="single" w:sz="4" w:space="0" w:color="auto"/>
              <w:right w:val="single" w:sz="4" w:space="0" w:color="auto"/>
            </w:tcBorders>
          </w:tcPr>
          <w:p w14:paraId="4688746D" w14:textId="77777777" w:rsidR="00B8348E" w:rsidRPr="00B8348E" w:rsidRDefault="00B8348E" w:rsidP="00B8348E">
            <w:pPr>
              <w:jc w:val="both"/>
              <w:rPr>
                <w:b/>
              </w:rPr>
            </w:pPr>
            <w:r w:rsidRPr="00B8348E">
              <w:rPr>
                <w:b/>
              </w:rPr>
              <w:t xml:space="preserve">                                                                                         Anul  2026</w:t>
            </w:r>
          </w:p>
        </w:tc>
      </w:tr>
      <w:tr w:rsidR="00B8348E" w:rsidRPr="00B8348E" w14:paraId="1C1E4847" w14:textId="77777777" w:rsidTr="00CE3D9C">
        <w:trPr>
          <w:cantSplit/>
          <w:trHeight w:val="382"/>
        </w:trPr>
        <w:tc>
          <w:tcPr>
            <w:tcW w:w="191" w:type="pct"/>
            <w:vMerge/>
            <w:tcBorders>
              <w:left w:val="single" w:sz="4" w:space="0" w:color="auto"/>
              <w:right w:val="single" w:sz="4" w:space="0" w:color="auto"/>
            </w:tcBorders>
            <w:vAlign w:val="center"/>
            <w:hideMark/>
          </w:tcPr>
          <w:p w14:paraId="7298B6F4" w14:textId="77777777" w:rsidR="00B8348E" w:rsidRPr="00B8348E" w:rsidRDefault="00B8348E" w:rsidP="00B8348E">
            <w:pPr>
              <w:jc w:val="both"/>
              <w:rPr>
                <w:b/>
              </w:rPr>
            </w:pPr>
          </w:p>
        </w:tc>
        <w:tc>
          <w:tcPr>
            <w:tcW w:w="1155" w:type="pct"/>
            <w:vMerge/>
            <w:tcBorders>
              <w:left w:val="single" w:sz="4" w:space="0" w:color="auto"/>
              <w:right w:val="single" w:sz="4" w:space="0" w:color="auto"/>
            </w:tcBorders>
            <w:vAlign w:val="center"/>
            <w:hideMark/>
          </w:tcPr>
          <w:p w14:paraId="67AFAC25" w14:textId="77777777" w:rsidR="00B8348E" w:rsidRPr="00B8348E" w:rsidRDefault="00B8348E" w:rsidP="00B8348E">
            <w:pPr>
              <w:jc w:val="both"/>
              <w:rPr>
                <w:b/>
              </w:rPr>
            </w:pPr>
          </w:p>
        </w:tc>
        <w:tc>
          <w:tcPr>
            <w:tcW w:w="3654" w:type="pct"/>
            <w:gridSpan w:val="19"/>
            <w:tcBorders>
              <w:top w:val="single" w:sz="4" w:space="0" w:color="auto"/>
              <w:left w:val="single" w:sz="4" w:space="0" w:color="auto"/>
              <w:right w:val="single" w:sz="4" w:space="0" w:color="auto"/>
            </w:tcBorders>
            <w:vAlign w:val="center"/>
          </w:tcPr>
          <w:p w14:paraId="596BEADF" w14:textId="77777777" w:rsidR="00B8348E" w:rsidRPr="00B8348E" w:rsidRDefault="00B8348E" w:rsidP="00B8348E">
            <w:pPr>
              <w:jc w:val="both"/>
              <w:rPr>
                <w:b/>
              </w:rPr>
            </w:pPr>
            <w:r w:rsidRPr="00B8348E">
              <w:rPr>
                <w:b/>
              </w:rPr>
              <w:t xml:space="preserve">                                                                               Zile calendaristice</w:t>
            </w:r>
          </w:p>
        </w:tc>
      </w:tr>
      <w:tr w:rsidR="00B8348E" w:rsidRPr="00B8348E" w14:paraId="20220F60" w14:textId="77777777" w:rsidTr="00CE3D9C">
        <w:trPr>
          <w:cantSplit/>
          <w:trHeight w:val="420"/>
        </w:trPr>
        <w:tc>
          <w:tcPr>
            <w:tcW w:w="191" w:type="pct"/>
            <w:tcBorders>
              <w:top w:val="single" w:sz="4" w:space="0" w:color="auto"/>
              <w:left w:val="single" w:sz="4" w:space="0" w:color="auto"/>
              <w:right w:val="single" w:sz="4" w:space="0" w:color="auto"/>
            </w:tcBorders>
          </w:tcPr>
          <w:p w14:paraId="50C78869" w14:textId="77777777" w:rsidR="00B8348E" w:rsidRPr="00B8348E" w:rsidRDefault="00B8348E" w:rsidP="00B8348E">
            <w:pPr>
              <w:jc w:val="both"/>
            </w:pPr>
          </w:p>
          <w:p w14:paraId="11C8FBF7" w14:textId="77777777" w:rsidR="00B8348E" w:rsidRPr="00B8348E" w:rsidRDefault="00B8348E" w:rsidP="00B8348E">
            <w:pPr>
              <w:jc w:val="both"/>
            </w:pPr>
          </w:p>
        </w:tc>
        <w:tc>
          <w:tcPr>
            <w:tcW w:w="1155" w:type="pct"/>
            <w:tcBorders>
              <w:top w:val="single" w:sz="4" w:space="0" w:color="auto"/>
              <w:left w:val="single" w:sz="4" w:space="0" w:color="auto"/>
              <w:right w:val="single" w:sz="4" w:space="0" w:color="auto"/>
            </w:tcBorders>
          </w:tcPr>
          <w:p w14:paraId="6676E1B5" w14:textId="77777777" w:rsidR="00B8348E" w:rsidRPr="00B8348E" w:rsidRDefault="00B8348E" w:rsidP="00B8348E">
            <w:pPr>
              <w:jc w:val="both"/>
              <w:rPr>
                <w:b/>
              </w:rPr>
            </w:pPr>
            <w:r w:rsidRPr="00B8348E">
              <w:t xml:space="preserve"> </w:t>
            </w:r>
            <w:r w:rsidRPr="00B8348E">
              <w:rPr>
                <w:b/>
              </w:rPr>
              <w:t xml:space="preserve">Denumirea lucrărilor        </w:t>
            </w:r>
          </w:p>
        </w:tc>
        <w:tc>
          <w:tcPr>
            <w:tcW w:w="182" w:type="pct"/>
            <w:tcBorders>
              <w:top w:val="single" w:sz="4" w:space="0" w:color="auto"/>
              <w:left w:val="single" w:sz="4" w:space="0" w:color="auto"/>
              <w:right w:val="single" w:sz="4" w:space="0" w:color="auto"/>
            </w:tcBorders>
            <w:shd w:val="clear" w:color="auto" w:fill="FFFFFF" w:themeFill="background1"/>
          </w:tcPr>
          <w:p w14:paraId="79BDD8AF" w14:textId="77777777" w:rsidR="00B8348E" w:rsidRPr="00B8348E" w:rsidRDefault="00B8348E" w:rsidP="00B8348E">
            <w:pPr>
              <w:jc w:val="both"/>
            </w:pPr>
            <w:r w:rsidRPr="00B8348E">
              <w:t>3</w:t>
            </w:r>
          </w:p>
        </w:tc>
        <w:tc>
          <w:tcPr>
            <w:tcW w:w="182" w:type="pct"/>
            <w:tcBorders>
              <w:top w:val="single" w:sz="4" w:space="0" w:color="auto"/>
              <w:left w:val="single" w:sz="4" w:space="0" w:color="auto"/>
              <w:right w:val="single" w:sz="4" w:space="0" w:color="auto"/>
            </w:tcBorders>
            <w:shd w:val="clear" w:color="auto" w:fill="FFFFFF" w:themeFill="background1"/>
          </w:tcPr>
          <w:p w14:paraId="032E9C0D" w14:textId="77777777" w:rsidR="00B8348E" w:rsidRPr="00B8348E" w:rsidRDefault="00B8348E" w:rsidP="00B8348E">
            <w:pPr>
              <w:jc w:val="both"/>
            </w:pPr>
            <w:r w:rsidRPr="00B8348E">
              <w:t>6</w:t>
            </w:r>
          </w:p>
        </w:tc>
        <w:tc>
          <w:tcPr>
            <w:tcW w:w="182" w:type="pct"/>
            <w:tcBorders>
              <w:top w:val="single" w:sz="4" w:space="0" w:color="auto"/>
              <w:left w:val="single" w:sz="4" w:space="0" w:color="auto"/>
              <w:right w:val="single" w:sz="4" w:space="0" w:color="auto"/>
            </w:tcBorders>
            <w:shd w:val="clear" w:color="auto" w:fill="FFFFFF" w:themeFill="background1"/>
          </w:tcPr>
          <w:p w14:paraId="2E25568C" w14:textId="77777777" w:rsidR="00B8348E" w:rsidRPr="00B8348E" w:rsidRDefault="00B8348E" w:rsidP="00B8348E">
            <w:pPr>
              <w:jc w:val="both"/>
            </w:pPr>
            <w:r w:rsidRPr="00B8348E">
              <w:t>9</w:t>
            </w:r>
          </w:p>
        </w:tc>
        <w:tc>
          <w:tcPr>
            <w:tcW w:w="228" w:type="pct"/>
            <w:tcBorders>
              <w:top w:val="single" w:sz="4" w:space="0" w:color="auto"/>
              <w:left w:val="single" w:sz="4" w:space="0" w:color="auto"/>
              <w:right w:val="single" w:sz="4" w:space="0" w:color="auto"/>
            </w:tcBorders>
            <w:shd w:val="clear" w:color="auto" w:fill="FFFFFF" w:themeFill="background1"/>
          </w:tcPr>
          <w:p w14:paraId="6975F8B3" w14:textId="77777777" w:rsidR="00B8348E" w:rsidRPr="00B8348E" w:rsidRDefault="00B8348E" w:rsidP="00B8348E">
            <w:pPr>
              <w:jc w:val="both"/>
            </w:pPr>
            <w:r w:rsidRPr="00B8348E">
              <w:t>12</w:t>
            </w:r>
          </w:p>
        </w:tc>
        <w:tc>
          <w:tcPr>
            <w:tcW w:w="182" w:type="pct"/>
            <w:tcBorders>
              <w:top w:val="single" w:sz="4" w:space="0" w:color="auto"/>
              <w:left w:val="single" w:sz="4" w:space="0" w:color="auto"/>
              <w:right w:val="single" w:sz="4" w:space="0" w:color="auto"/>
            </w:tcBorders>
            <w:shd w:val="clear" w:color="auto" w:fill="FFFFFF" w:themeFill="background1"/>
          </w:tcPr>
          <w:p w14:paraId="6DD2D293" w14:textId="77777777" w:rsidR="00B8348E" w:rsidRPr="00B8348E" w:rsidRDefault="00B8348E" w:rsidP="00B8348E">
            <w:pPr>
              <w:jc w:val="both"/>
            </w:pPr>
            <w:r w:rsidRPr="00B8348E">
              <w:t>15</w:t>
            </w:r>
          </w:p>
        </w:tc>
        <w:tc>
          <w:tcPr>
            <w:tcW w:w="182" w:type="pct"/>
            <w:tcBorders>
              <w:top w:val="single" w:sz="4" w:space="0" w:color="auto"/>
              <w:left w:val="single" w:sz="4" w:space="0" w:color="auto"/>
              <w:right w:val="single" w:sz="4" w:space="0" w:color="auto"/>
            </w:tcBorders>
            <w:shd w:val="clear" w:color="auto" w:fill="FFFFFF" w:themeFill="background1"/>
          </w:tcPr>
          <w:p w14:paraId="4BE552A7" w14:textId="77777777" w:rsidR="00B8348E" w:rsidRPr="00B8348E" w:rsidRDefault="00B8348E" w:rsidP="00B8348E">
            <w:pPr>
              <w:jc w:val="both"/>
            </w:pPr>
            <w:r w:rsidRPr="00B8348E">
              <w:t>18</w:t>
            </w:r>
          </w:p>
        </w:tc>
        <w:tc>
          <w:tcPr>
            <w:tcW w:w="182" w:type="pct"/>
            <w:tcBorders>
              <w:top w:val="single" w:sz="4" w:space="0" w:color="auto"/>
              <w:left w:val="single" w:sz="4" w:space="0" w:color="auto"/>
              <w:right w:val="single" w:sz="4" w:space="0" w:color="auto"/>
            </w:tcBorders>
            <w:shd w:val="clear" w:color="auto" w:fill="FFFFFF" w:themeFill="background1"/>
          </w:tcPr>
          <w:p w14:paraId="37A0B73F" w14:textId="77777777" w:rsidR="00B8348E" w:rsidRPr="00B8348E" w:rsidRDefault="00B8348E" w:rsidP="00B8348E">
            <w:pPr>
              <w:jc w:val="both"/>
            </w:pPr>
            <w:r w:rsidRPr="00B8348E">
              <w:t>21</w:t>
            </w:r>
          </w:p>
        </w:tc>
        <w:tc>
          <w:tcPr>
            <w:tcW w:w="183" w:type="pct"/>
            <w:tcBorders>
              <w:top w:val="single" w:sz="4" w:space="0" w:color="auto"/>
              <w:left w:val="single" w:sz="4" w:space="0" w:color="auto"/>
              <w:right w:val="single" w:sz="4" w:space="0" w:color="auto"/>
            </w:tcBorders>
            <w:shd w:val="clear" w:color="auto" w:fill="FFFFFF" w:themeFill="background1"/>
          </w:tcPr>
          <w:p w14:paraId="2BA2B8EA" w14:textId="77777777" w:rsidR="00B8348E" w:rsidRPr="00B8348E" w:rsidRDefault="00B8348E" w:rsidP="00B8348E">
            <w:pPr>
              <w:jc w:val="both"/>
            </w:pPr>
            <w:r w:rsidRPr="00B8348E">
              <w:t>24</w:t>
            </w:r>
          </w:p>
        </w:tc>
        <w:tc>
          <w:tcPr>
            <w:tcW w:w="183" w:type="pct"/>
            <w:tcBorders>
              <w:top w:val="single" w:sz="4" w:space="0" w:color="auto"/>
              <w:left w:val="single" w:sz="4" w:space="0" w:color="auto"/>
              <w:right w:val="single" w:sz="4" w:space="0" w:color="auto"/>
            </w:tcBorders>
            <w:shd w:val="clear" w:color="auto" w:fill="FFFFFF" w:themeFill="background1"/>
          </w:tcPr>
          <w:p w14:paraId="1C9CB85C" w14:textId="77777777" w:rsidR="00B8348E" w:rsidRPr="00B8348E" w:rsidRDefault="00B8348E" w:rsidP="00B8348E">
            <w:pPr>
              <w:jc w:val="both"/>
            </w:pPr>
            <w:r w:rsidRPr="00B8348E">
              <w:t>27</w:t>
            </w:r>
          </w:p>
        </w:tc>
        <w:tc>
          <w:tcPr>
            <w:tcW w:w="183" w:type="pct"/>
            <w:tcBorders>
              <w:top w:val="single" w:sz="4" w:space="0" w:color="auto"/>
              <w:left w:val="single" w:sz="4" w:space="0" w:color="auto"/>
              <w:right w:val="single" w:sz="4" w:space="0" w:color="auto"/>
            </w:tcBorders>
            <w:shd w:val="clear" w:color="auto" w:fill="FFFFFF" w:themeFill="background1"/>
          </w:tcPr>
          <w:p w14:paraId="4359629C" w14:textId="77777777" w:rsidR="00B8348E" w:rsidRPr="00B8348E" w:rsidRDefault="00B8348E" w:rsidP="00B8348E">
            <w:pPr>
              <w:jc w:val="both"/>
            </w:pPr>
            <w:r w:rsidRPr="00B8348E">
              <w:t>30</w:t>
            </w:r>
          </w:p>
        </w:tc>
        <w:tc>
          <w:tcPr>
            <w:tcW w:w="183" w:type="pct"/>
            <w:tcBorders>
              <w:top w:val="single" w:sz="4" w:space="0" w:color="auto"/>
              <w:left w:val="single" w:sz="4" w:space="0" w:color="auto"/>
              <w:right w:val="single" w:sz="4" w:space="0" w:color="auto"/>
            </w:tcBorders>
            <w:shd w:val="clear" w:color="auto" w:fill="FFFFFF" w:themeFill="background1"/>
          </w:tcPr>
          <w:p w14:paraId="5728D58F" w14:textId="77777777" w:rsidR="00B8348E" w:rsidRPr="00B8348E" w:rsidRDefault="00B8348E" w:rsidP="00B8348E">
            <w:pPr>
              <w:jc w:val="both"/>
            </w:pPr>
            <w:r w:rsidRPr="00B8348E">
              <w:t>33</w:t>
            </w:r>
          </w:p>
        </w:tc>
        <w:tc>
          <w:tcPr>
            <w:tcW w:w="183" w:type="pct"/>
            <w:tcBorders>
              <w:top w:val="single" w:sz="4" w:space="0" w:color="auto"/>
              <w:left w:val="single" w:sz="4" w:space="0" w:color="auto"/>
              <w:right w:val="single" w:sz="4" w:space="0" w:color="auto"/>
            </w:tcBorders>
            <w:shd w:val="clear" w:color="auto" w:fill="FFFFFF" w:themeFill="background1"/>
          </w:tcPr>
          <w:p w14:paraId="5495B573" w14:textId="77777777" w:rsidR="00B8348E" w:rsidRPr="00B8348E" w:rsidRDefault="00B8348E" w:rsidP="00B8348E">
            <w:pPr>
              <w:jc w:val="both"/>
            </w:pPr>
            <w:r w:rsidRPr="00B8348E">
              <w:t>36</w:t>
            </w:r>
          </w:p>
        </w:tc>
        <w:tc>
          <w:tcPr>
            <w:tcW w:w="229" w:type="pct"/>
            <w:tcBorders>
              <w:top w:val="single" w:sz="4" w:space="0" w:color="auto"/>
              <w:left w:val="single" w:sz="4" w:space="0" w:color="auto"/>
              <w:right w:val="single" w:sz="4" w:space="0" w:color="auto"/>
            </w:tcBorders>
            <w:shd w:val="clear" w:color="auto" w:fill="FFFFFF" w:themeFill="background1"/>
          </w:tcPr>
          <w:p w14:paraId="0E5EE934" w14:textId="77777777" w:rsidR="00B8348E" w:rsidRPr="00B8348E" w:rsidRDefault="00B8348E" w:rsidP="00B8348E">
            <w:pPr>
              <w:jc w:val="both"/>
            </w:pPr>
            <w:r w:rsidRPr="00B8348E">
              <w:t>39</w:t>
            </w:r>
          </w:p>
        </w:tc>
        <w:tc>
          <w:tcPr>
            <w:tcW w:w="183" w:type="pct"/>
            <w:tcBorders>
              <w:top w:val="single" w:sz="4" w:space="0" w:color="auto"/>
              <w:left w:val="single" w:sz="4" w:space="0" w:color="auto"/>
              <w:right w:val="single" w:sz="4" w:space="0" w:color="auto"/>
            </w:tcBorders>
            <w:shd w:val="clear" w:color="auto" w:fill="FFFFFF" w:themeFill="background1"/>
          </w:tcPr>
          <w:p w14:paraId="6A251CFF" w14:textId="77777777" w:rsidR="00B8348E" w:rsidRPr="00B8348E" w:rsidRDefault="00B8348E" w:rsidP="00B8348E">
            <w:pPr>
              <w:jc w:val="both"/>
            </w:pPr>
            <w:r w:rsidRPr="00B8348E">
              <w:t>42</w:t>
            </w:r>
          </w:p>
        </w:tc>
        <w:tc>
          <w:tcPr>
            <w:tcW w:w="183" w:type="pct"/>
            <w:tcBorders>
              <w:top w:val="single" w:sz="4" w:space="0" w:color="auto"/>
              <w:left w:val="single" w:sz="4" w:space="0" w:color="auto"/>
              <w:right w:val="single" w:sz="4" w:space="0" w:color="auto"/>
            </w:tcBorders>
            <w:shd w:val="clear" w:color="auto" w:fill="FFFFFF" w:themeFill="background1"/>
          </w:tcPr>
          <w:p w14:paraId="2CD649D1" w14:textId="77777777" w:rsidR="00B8348E" w:rsidRPr="00B8348E" w:rsidRDefault="00B8348E" w:rsidP="00B8348E">
            <w:pPr>
              <w:jc w:val="both"/>
            </w:pPr>
            <w:r w:rsidRPr="00B8348E">
              <w:t>45</w:t>
            </w:r>
          </w:p>
        </w:tc>
        <w:tc>
          <w:tcPr>
            <w:tcW w:w="229" w:type="pct"/>
            <w:tcBorders>
              <w:top w:val="single" w:sz="4" w:space="0" w:color="auto"/>
              <w:left w:val="single" w:sz="4" w:space="0" w:color="auto"/>
              <w:right w:val="single" w:sz="4" w:space="0" w:color="auto"/>
            </w:tcBorders>
            <w:shd w:val="clear" w:color="auto" w:fill="FFFFFF" w:themeFill="background1"/>
          </w:tcPr>
          <w:p w14:paraId="33DA8EF9" w14:textId="77777777" w:rsidR="00B8348E" w:rsidRPr="00B8348E" w:rsidRDefault="00B8348E" w:rsidP="00B8348E">
            <w:pPr>
              <w:jc w:val="both"/>
            </w:pPr>
            <w:r w:rsidRPr="00B8348E">
              <w:t>48</w:t>
            </w:r>
          </w:p>
        </w:tc>
        <w:tc>
          <w:tcPr>
            <w:tcW w:w="207" w:type="pct"/>
            <w:tcBorders>
              <w:top w:val="single" w:sz="4" w:space="0" w:color="auto"/>
              <w:left w:val="single" w:sz="4" w:space="0" w:color="auto"/>
              <w:right w:val="single" w:sz="4" w:space="0" w:color="auto"/>
            </w:tcBorders>
            <w:shd w:val="clear" w:color="auto" w:fill="FFFFFF" w:themeFill="background1"/>
          </w:tcPr>
          <w:p w14:paraId="62ABBB33" w14:textId="77777777" w:rsidR="00B8348E" w:rsidRPr="00B8348E" w:rsidRDefault="00B8348E" w:rsidP="00B8348E">
            <w:pPr>
              <w:jc w:val="both"/>
            </w:pPr>
            <w:r w:rsidRPr="00B8348E">
              <w:t>51</w:t>
            </w:r>
          </w:p>
        </w:tc>
        <w:tc>
          <w:tcPr>
            <w:tcW w:w="203" w:type="pct"/>
            <w:tcBorders>
              <w:top w:val="single" w:sz="4" w:space="0" w:color="auto"/>
              <w:left w:val="single" w:sz="4" w:space="0" w:color="auto"/>
              <w:right w:val="single" w:sz="4" w:space="0" w:color="auto"/>
            </w:tcBorders>
            <w:shd w:val="clear" w:color="auto" w:fill="FFFFFF" w:themeFill="background1"/>
          </w:tcPr>
          <w:p w14:paraId="71397E13" w14:textId="77777777" w:rsidR="00B8348E" w:rsidRPr="00B8348E" w:rsidRDefault="00B8348E" w:rsidP="00B8348E">
            <w:pPr>
              <w:jc w:val="both"/>
            </w:pPr>
            <w:r w:rsidRPr="00B8348E">
              <w:t>55</w:t>
            </w:r>
          </w:p>
        </w:tc>
        <w:tc>
          <w:tcPr>
            <w:tcW w:w="183" w:type="pct"/>
            <w:tcBorders>
              <w:top w:val="single" w:sz="4" w:space="0" w:color="auto"/>
              <w:left w:val="single" w:sz="4" w:space="0" w:color="auto"/>
              <w:right w:val="single" w:sz="4" w:space="0" w:color="auto"/>
            </w:tcBorders>
            <w:shd w:val="clear" w:color="auto" w:fill="FFFFFF" w:themeFill="background1"/>
          </w:tcPr>
          <w:p w14:paraId="45A683FB" w14:textId="77777777" w:rsidR="00B8348E" w:rsidRPr="00B8348E" w:rsidRDefault="00B8348E" w:rsidP="00B8348E">
            <w:pPr>
              <w:jc w:val="both"/>
            </w:pPr>
            <w:r w:rsidRPr="00B8348E">
              <w:t>60</w:t>
            </w:r>
          </w:p>
        </w:tc>
      </w:tr>
      <w:tr w:rsidR="00B8348E" w:rsidRPr="00B8348E" w14:paraId="3788BDE6" w14:textId="77777777" w:rsidTr="00CE3D9C">
        <w:trPr>
          <w:cantSplit/>
          <w:trHeight w:val="270"/>
        </w:trPr>
        <w:tc>
          <w:tcPr>
            <w:tcW w:w="191" w:type="pct"/>
            <w:tcBorders>
              <w:top w:val="single" w:sz="4" w:space="0" w:color="auto"/>
              <w:left w:val="single" w:sz="4" w:space="0" w:color="auto"/>
              <w:right w:val="single" w:sz="4" w:space="0" w:color="auto"/>
            </w:tcBorders>
          </w:tcPr>
          <w:p w14:paraId="55B48B86" w14:textId="77777777" w:rsidR="00B8348E" w:rsidRPr="00B8348E" w:rsidRDefault="00B8348E" w:rsidP="00B8348E">
            <w:pPr>
              <w:jc w:val="both"/>
            </w:pPr>
            <w:r w:rsidRPr="00B8348E">
              <w:t>1</w:t>
            </w:r>
          </w:p>
        </w:tc>
        <w:tc>
          <w:tcPr>
            <w:tcW w:w="1155" w:type="pct"/>
            <w:tcBorders>
              <w:top w:val="single" w:sz="4" w:space="0" w:color="auto"/>
              <w:left w:val="single" w:sz="4" w:space="0" w:color="auto"/>
              <w:right w:val="single" w:sz="4" w:space="0" w:color="auto"/>
            </w:tcBorders>
          </w:tcPr>
          <w:p w14:paraId="0A596F9F" w14:textId="77777777" w:rsidR="00B8348E" w:rsidRPr="00B8348E" w:rsidRDefault="00B8348E" w:rsidP="00B8348E">
            <w:pPr>
              <w:jc w:val="both"/>
            </w:pPr>
            <w:r w:rsidRPr="00B8348E">
              <w:t xml:space="preserve">Desfaceri ,demontari, demolari   </w:t>
            </w:r>
          </w:p>
        </w:tc>
        <w:tc>
          <w:tcPr>
            <w:tcW w:w="182" w:type="pct"/>
            <w:tcBorders>
              <w:top w:val="single" w:sz="4" w:space="0" w:color="auto"/>
              <w:left w:val="single" w:sz="4" w:space="0" w:color="auto"/>
              <w:right w:val="single" w:sz="4" w:space="0" w:color="auto"/>
            </w:tcBorders>
            <w:shd w:val="clear" w:color="auto" w:fill="FFFFFF" w:themeFill="background1"/>
          </w:tcPr>
          <w:p w14:paraId="241BD55F" w14:textId="77777777" w:rsidR="00B8348E" w:rsidRPr="00B8348E" w:rsidRDefault="00B8348E" w:rsidP="00B8348E">
            <w:pPr>
              <w:jc w:val="both"/>
            </w:pPr>
          </w:p>
        </w:tc>
        <w:tc>
          <w:tcPr>
            <w:tcW w:w="182" w:type="pct"/>
            <w:tcBorders>
              <w:top w:val="single" w:sz="4" w:space="0" w:color="auto"/>
              <w:left w:val="single" w:sz="4" w:space="0" w:color="auto"/>
              <w:right w:val="single" w:sz="4" w:space="0" w:color="auto"/>
            </w:tcBorders>
            <w:shd w:val="clear" w:color="auto" w:fill="FFFFFF" w:themeFill="background1"/>
          </w:tcPr>
          <w:p w14:paraId="5AD5503D" w14:textId="77777777" w:rsidR="00B8348E" w:rsidRPr="00B8348E" w:rsidRDefault="00B8348E" w:rsidP="00B8348E">
            <w:pPr>
              <w:jc w:val="both"/>
            </w:pPr>
          </w:p>
        </w:tc>
        <w:tc>
          <w:tcPr>
            <w:tcW w:w="182" w:type="pct"/>
            <w:tcBorders>
              <w:top w:val="single" w:sz="4" w:space="0" w:color="auto"/>
              <w:left w:val="single" w:sz="4" w:space="0" w:color="auto"/>
              <w:right w:val="single" w:sz="4" w:space="0" w:color="auto"/>
            </w:tcBorders>
            <w:shd w:val="clear" w:color="auto" w:fill="FFFFFF" w:themeFill="background1"/>
          </w:tcPr>
          <w:p w14:paraId="44740CE0" w14:textId="77777777" w:rsidR="00B8348E" w:rsidRPr="00B8348E" w:rsidRDefault="00B8348E" w:rsidP="00B8348E">
            <w:pPr>
              <w:jc w:val="both"/>
            </w:pPr>
          </w:p>
        </w:tc>
        <w:tc>
          <w:tcPr>
            <w:tcW w:w="228" w:type="pct"/>
            <w:tcBorders>
              <w:top w:val="single" w:sz="4" w:space="0" w:color="auto"/>
              <w:left w:val="single" w:sz="4" w:space="0" w:color="auto"/>
              <w:right w:val="single" w:sz="4" w:space="0" w:color="auto"/>
            </w:tcBorders>
            <w:shd w:val="clear" w:color="auto" w:fill="FFFFFF" w:themeFill="background1"/>
          </w:tcPr>
          <w:p w14:paraId="331EC99D" w14:textId="77777777" w:rsidR="00B8348E" w:rsidRPr="00B8348E" w:rsidRDefault="00B8348E" w:rsidP="00B8348E">
            <w:pPr>
              <w:jc w:val="both"/>
            </w:pPr>
          </w:p>
        </w:tc>
        <w:tc>
          <w:tcPr>
            <w:tcW w:w="182" w:type="pct"/>
            <w:tcBorders>
              <w:top w:val="single" w:sz="4" w:space="0" w:color="auto"/>
              <w:left w:val="single" w:sz="4" w:space="0" w:color="auto"/>
              <w:right w:val="single" w:sz="4" w:space="0" w:color="auto"/>
            </w:tcBorders>
            <w:shd w:val="clear" w:color="auto" w:fill="FFFFFF" w:themeFill="background1"/>
          </w:tcPr>
          <w:p w14:paraId="3F295684" w14:textId="77777777" w:rsidR="00B8348E" w:rsidRPr="00B8348E" w:rsidRDefault="00B8348E" w:rsidP="00B8348E">
            <w:pPr>
              <w:jc w:val="both"/>
            </w:pPr>
          </w:p>
        </w:tc>
        <w:tc>
          <w:tcPr>
            <w:tcW w:w="182" w:type="pct"/>
            <w:tcBorders>
              <w:top w:val="single" w:sz="4" w:space="0" w:color="auto"/>
              <w:left w:val="single" w:sz="4" w:space="0" w:color="auto"/>
              <w:right w:val="single" w:sz="4" w:space="0" w:color="auto"/>
            </w:tcBorders>
            <w:shd w:val="clear" w:color="auto" w:fill="FFFFFF" w:themeFill="background1"/>
          </w:tcPr>
          <w:p w14:paraId="2FE8CE8F" w14:textId="77777777" w:rsidR="00B8348E" w:rsidRPr="00B8348E" w:rsidRDefault="00B8348E" w:rsidP="00B8348E">
            <w:pPr>
              <w:jc w:val="both"/>
            </w:pPr>
          </w:p>
        </w:tc>
        <w:tc>
          <w:tcPr>
            <w:tcW w:w="182" w:type="pct"/>
            <w:tcBorders>
              <w:top w:val="single" w:sz="4" w:space="0" w:color="auto"/>
              <w:left w:val="single" w:sz="4" w:space="0" w:color="auto"/>
              <w:right w:val="single" w:sz="4" w:space="0" w:color="auto"/>
            </w:tcBorders>
            <w:shd w:val="clear" w:color="auto" w:fill="FFFFFF" w:themeFill="background1"/>
          </w:tcPr>
          <w:p w14:paraId="11491E2B"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3D16FF69"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365123EE"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61DC318F"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57661B75"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03382F8C" w14:textId="77777777" w:rsidR="00B8348E" w:rsidRPr="00B8348E" w:rsidRDefault="00B8348E" w:rsidP="00B8348E">
            <w:pPr>
              <w:jc w:val="both"/>
            </w:pPr>
          </w:p>
        </w:tc>
        <w:tc>
          <w:tcPr>
            <w:tcW w:w="229" w:type="pct"/>
            <w:tcBorders>
              <w:top w:val="single" w:sz="4" w:space="0" w:color="auto"/>
              <w:left w:val="single" w:sz="4" w:space="0" w:color="auto"/>
              <w:right w:val="single" w:sz="4" w:space="0" w:color="auto"/>
            </w:tcBorders>
            <w:shd w:val="clear" w:color="auto" w:fill="FFFFFF" w:themeFill="background1"/>
          </w:tcPr>
          <w:p w14:paraId="1D84D1BF"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0B6F5599"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49338475" w14:textId="77777777" w:rsidR="00B8348E" w:rsidRPr="00B8348E" w:rsidRDefault="00B8348E" w:rsidP="00B8348E">
            <w:pPr>
              <w:jc w:val="both"/>
            </w:pPr>
          </w:p>
        </w:tc>
        <w:tc>
          <w:tcPr>
            <w:tcW w:w="229" w:type="pct"/>
            <w:tcBorders>
              <w:top w:val="single" w:sz="4" w:space="0" w:color="auto"/>
              <w:left w:val="single" w:sz="4" w:space="0" w:color="auto"/>
              <w:right w:val="single" w:sz="4" w:space="0" w:color="auto"/>
            </w:tcBorders>
            <w:shd w:val="clear" w:color="auto" w:fill="FFFFFF" w:themeFill="background1"/>
          </w:tcPr>
          <w:p w14:paraId="586D46FB" w14:textId="77777777" w:rsidR="00B8348E" w:rsidRPr="00B8348E" w:rsidRDefault="00B8348E" w:rsidP="00B8348E">
            <w:pPr>
              <w:jc w:val="both"/>
            </w:pPr>
          </w:p>
        </w:tc>
        <w:tc>
          <w:tcPr>
            <w:tcW w:w="207" w:type="pct"/>
            <w:tcBorders>
              <w:top w:val="single" w:sz="4" w:space="0" w:color="auto"/>
              <w:left w:val="single" w:sz="4" w:space="0" w:color="auto"/>
              <w:right w:val="single" w:sz="4" w:space="0" w:color="auto"/>
            </w:tcBorders>
            <w:shd w:val="clear" w:color="auto" w:fill="FFFFFF" w:themeFill="background1"/>
          </w:tcPr>
          <w:p w14:paraId="7348FA26" w14:textId="77777777" w:rsidR="00B8348E" w:rsidRPr="00B8348E" w:rsidRDefault="00B8348E" w:rsidP="00B8348E">
            <w:pPr>
              <w:jc w:val="both"/>
            </w:pPr>
          </w:p>
        </w:tc>
        <w:tc>
          <w:tcPr>
            <w:tcW w:w="203" w:type="pct"/>
            <w:tcBorders>
              <w:top w:val="single" w:sz="4" w:space="0" w:color="auto"/>
              <w:left w:val="single" w:sz="4" w:space="0" w:color="auto"/>
              <w:right w:val="single" w:sz="4" w:space="0" w:color="auto"/>
            </w:tcBorders>
            <w:shd w:val="clear" w:color="auto" w:fill="FFFFFF" w:themeFill="background1"/>
          </w:tcPr>
          <w:p w14:paraId="51B18462"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223071C1" w14:textId="77777777" w:rsidR="00B8348E" w:rsidRPr="00B8348E" w:rsidRDefault="00B8348E" w:rsidP="00B8348E">
            <w:pPr>
              <w:jc w:val="both"/>
            </w:pPr>
          </w:p>
        </w:tc>
      </w:tr>
      <w:tr w:rsidR="00B8348E" w:rsidRPr="00B8348E" w14:paraId="13965DD0" w14:textId="77777777" w:rsidTr="00CE3D9C">
        <w:trPr>
          <w:cantSplit/>
          <w:trHeight w:val="600"/>
        </w:trPr>
        <w:tc>
          <w:tcPr>
            <w:tcW w:w="191" w:type="pct"/>
            <w:tcBorders>
              <w:top w:val="single" w:sz="4" w:space="0" w:color="auto"/>
              <w:left w:val="single" w:sz="4" w:space="0" w:color="auto"/>
              <w:right w:val="single" w:sz="4" w:space="0" w:color="auto"/>
            </w:tcBorders>
          </w:tcPr>
          <w:p w14:paraId="13E9F0A8" w14:textId="77777777" w:rsidR="00B8348E" w:rsidRPr="00B8348E" w:rsidRDefault="00B8348E" w:rsidP="00B8348E">
            <w:pPr>
              <w:jc w:val="both"/>
            </w:pPr>
            <w:r w:rsidRPr="00B8348E">
              <w:t>2</w:t>
            </w:r>
          </w:p>
        </w:tc>
        <w:tc>
          <w:tcPr>
            <w:tcW w:w="1155" w:type="pct"/>
            <w:tcBorders>
              <w:top w:val="single" w:sz="4" w:space="0" w:color="auto"/>
              <w:left w:val="single" w:sz="4" w:space="0" w:color="auto"/>
              <w:right w:val="single" w:sz="4" w:space="0" w:color="auto"/>
            </w:tcBorders>
          </w:tcPr>
          <w:p w14:paraId="10C2172E" w14:textId="77777777" w:rsidR="00B8348E" w:rsidRPr="00B8348E" w:rsidRDefault="00B8348E" w:rsidP="00B8348E">
            <w:pPr>
              <w:jc w:val="both"/>
            </w:pPr>
            <w:r w:rsidRPr="00B8348E">
              <w:t xml:space="preserve"> Reparația parțială a acoperișului, (bloc nr.3) </w:t>
            </w:r>
          </w:p>
        </w:tc>
        <w:tc>
          <w:tcPr>
            <w:tcW w:w="182" w:type="pct"/>
            <w:tcBorders>
              <w:top w:val="single" w:sz="4" w:space="0" w:color="auto"/>
              <w:left w:val="single" w:sz="4" w:space="0" w:color="auto"/>
              <w:right w:val="single" w:sz="4" w:space="0" w:color="auto"/>
            </w:tcBorders>
            <w:shd w:val="clear" w:color="auto" w:fill="FFFFFF" w:themeFill="background1"/>
          </w:tcPr>
          <w:p w14:paraId="00FFF164" w14:textId="77777777" w:rsidR="00B8348E" w:rsidRPr="00B8348E" w:rsidRDefault="00B8348E" w:rsidP="00B8348E">
            <w:pPr>
              <w:jc w:val="both"/>
            </w:pPr>
          </w:p>
        </w:tc>
        <w:tc>
          <w:tcPr>
            <w:tcW w:w="182" w:type="pct"/>
            <w:tcBorders>
              <w:top w:val="single" w:sz="4" w:space="0" w:color="auto"/>
              <w:left w:val="single" w:sz="4" w:space="0" w:color="auto"/>
              <w:right w:val="single" w:sz="4" w:space="0" w:color="auto"/>
            </w:tcBorders>
            <w:shd w:val="clear" w:color="auto" w:fill="FFFFFF" w:themeFill="background1"/>
          </w:tcPr>
          <w:p w14:paraId="75DC4D36" w14:textId="77777777" w:rsidR="00B8348E" w:rsidRPr="00B8348E" w:rsidRDefault="00B8348E" w:rsidP="00B8348E">
            <w:pPr>
              <w:jc w:val="both"/>
            </w:pPr>
          </w:p>
        </w:tc>
        <w:tc>
          <w:tcPr>
            <w:tcW w:w="182" w:type="pct"/>
            <w:tcBorders>
              <w:top w:val="single" w:sz="4" w:space="0" w:color="auto"/>
              <w:left w:val="single" w:sz="4" w:space="0" w:color="auto"/>
              <w:right w:val="single" w:sz="4" w:space="0" w:color="auto"/>
            </w:tcBorders>
            <w:shd w:val="clear" w:color="auto" w:fill="FFFFFF" w:themeFill="background1"/>
          </w:tcPr>
          <w:p w14:paraId="1F8B0030" w14:textId="77777777" w:rsidR="00B8348E" w:rsidRPr="00B8348E" w:rsidRDefault="00B8348E" w:rsidP="00B8348E">
            <w:pPr>
              <w:jc w:val="both"/>
            </w:pPr>
          </w:p>
        </w:tc>
        <w:tc>
          <w:tcPr>
            <w:tcW w:w="228" w:type="pct"/>
            <w:tcBorders>
              <w:top w:val="single" w:sz="4" w:space="0" w:color="auto"/>
              <w:left w:val="single" w:sz="4" w:space="0" w:color="auto"/>
              <w:right w:val="single" w:sz="4" w:space="0" w:color="auto"/>
            </w:tcBorders>
            <w:shd w:val="clear" w:color="auto" w:fill="FFFFFF" w:themeFill="background1"/>
          </w:tcPr>
          <w:p w14:paraId="32930249" w14:textId="77777777" w:rsidR="00B8348E" w:rsidRPr="00B8348E" w:rsidRDefault="00B8348E" w:rsidP="00B8348E">
            <w:pPr>
              <w:jc w:val="both"/>
            </w:pPr>
          </w:p>
        </w:tc>
        <w:tc>
          <w:tcPr>
            <w:tcW w:w="182" w:type="pct"/>
            <w:tcBorders>
              <w:top w:val="single" w:sz="4" w:space="0" w:color="auto"/>
              <w:left w:val="single" w:sz="4" w:space="0" w:color="auto"/>
              <w:right w:val="single" w:sz="4" w:space="0" w:color="auto"/>
            </w:tcBorders>
            <w:shd w:val="clear" w:color="auto" w:fill="FFFFFF" w:themeFill="background1"/>
          </w:tcPr>
          <w:p w14:paraId="4CCB83FC" w14:textId="77777777" w:rsidR="00B8348E" w:rsidRPr="00B8348E" w:rsidRDefault="00B8348E" w:rsidP="00B8348E">
            <w:pPr>
              <w:jc w:val="both"/>
            </w:pPr>
          </w:p>
        </w:tc>
        <w:tc>
          <w:tcPr>
            <w:tcW w:w="182" w:type="pct"/>
            <w:tcBorders>
              <w:top w:val="single" w:sz="4" w:space="0" w:color="auto"/>
              <w:left w:val="single" w:sz="4" w:space="0" w:color="auto"/>
              <w:right w:val="single" w:sz="4" w:space="0" w:color="auto"/>
            </w:tcBorders>
            <w:shd w:val="clear" w:color="auto" w:fill="FFFFFF" w:themeFill="background1"/>
          </w:tcPr>
          <w:p w14:paraId="36932FBE" w14:textId="77777777" w:rsidR="00B8348E" w:rsidRPr="00B8348E" w:rsidRDefault="00B8348E" w:rsidP="00B8348E">
            <w:pPr>
              <w:jc w:val="both"/>
            </w:pPr>
          </w:p>
        </w:tc>
        <w:tc>
          <w:tcPr>
            <w:tcW w:w="182" w:type="pct"/>
            <w:tcBorders>
              <w:top w:val="single" w:sz="4" w:space="0" w:color="auto"/>
              <w:left w:val="single" w:sz="4" w:space="0" w:color="auto"/>
              <w:right w:val="single" w:sz="4" w:space="0" w:color="auto"/>
            </w:tcBorders>
            <w:shd w:val="clear" w:color="auto" w:fill="FFFFFF" w:themeFill="background1"/>
          </w:tcPr>
          <w:p w14:paraId="479B53A8"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2CE52062"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6D182CF6"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5381BFA5"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33A1F489"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672EEC35" w14:textId="77777777" w:rsidR="00B8348E" w:rsidRPr="00B8348E" w:rsidRDefault="00B8348E" w:rsidP="00B8348E">
            <w:pPr>
              <w:jc w:val="both"/>
            </w:pPr>
          </w:p>
        </w:tc>
        <w:tc>
          <w:tcPr>
            <w:tcW w:w="229" w:type="pct"/>
            <w:tcBorders>
              <w:top w:val="single" w:sz="4" w:space="0" w:color="auto"/>
              <w:left w:val="single" w:sz="4" w:space="0" w:color="auto"/>
              <w:right w:val="single" w:sz="4" w:space="0" w:color="auto"/>
            </w:tcBorders>
            <w:shd w:val="clear" w:color="auto" w:fill="FFFFFF" w:themeFill="background1"/>
          </w:tcPr>
          <w:p w14:paraId="0E288F30"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4509E76C"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280002E9" w14:textId="77777777" w:rsidR="00B8348E" w:rsidRPr="00B8348E" w:rsidRDefault="00B8348E" w:rsidP="00B8348E">
            <w:pPr>
              <w:jc w:val="both"/>
            </w:pPr>
          </w:p>
        </w:tc>
        <w:tc>
          <w:tcPr>
            <w:tcW w:w="229" w:type="pct"/>
            <w:tcBorders>
              <w:top w:val="single" w:sz="4" w:space="0" w:color="auto"/>
              <w:left w:val="single" w:sz="4" w:space="0" w:color="auto"/>
              <w:right w:val="single" w:sz="4" w:space="0" w:color="auto"/>
            </w:tcBorders>
            <w:shd w:val="clear" w:color="auto" w:fill="FFFFFF" w:themeFill="background1"/>
          </w:tcPr>
          <w:p w14:paraId="237C74F8" w14:textId="77777777" w:rsidR="00B8348E" w:rsidRPr="00B8348E" w:rsidRDefault="00B8348E" w:rsidP="00B8348E">
            <w:pPr>
              <w:jc w:val="both"/>
            </w:pPr>
          </w:p>
        </w:tc>
        <w:tc>
          <w:tcPr>
            <w:tcW w:w="207" w:type="pct"/>
            <w:tcBorders>
              <w:top w:val="single" w:sz="4" w:space="0" w:color="auto"/>
              <w:left w:val="single" w:sz="4" w:space="0" w:color="auto"/>
              <w:right w:val="single" w:sz="4" w:space="0" w:color="auto"/>
            </w:tcBorders>
            <w:shd w:val="clear" w:color="auto" w:fill="FFFFFF" w:themeFill="background1"/>
          </w:tcPr>
          <w:p w14:paraId="78A01D24" w14:textId="77777777" w:rsidR="00B8348E" w:rsidRPr="00B8348E" w:rsidRDefault="00B8348E" w:rsidP="00B8348E">
            <w:pPr>
              <w:jc w:val="both"/>
            </w:pPr>
          </w:p>
        </w:tc>
        <w:tc>
          <w:tcPr>
            <w:tcW w:w="203" w:type="pct"/>
            <w:tcBorders>
              <w:top w:val="single" w:sz="4" w:space="0" w:color="auto"/>
              <w:left w:val="single" w:sz="4" w:space="0" w:color="auto"/>
              <w:right w:val="single" w:sz="4" w:space="0" w:color="auto"/>
            </w:tcBorders>
            <w:shd w:val="clear" w:color="auto" w:fill="FFFFFF" w:themeFill="background1"/>
          </w:tcPr>
          <w:p w14:paraId="318AE01F"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37C4CA6C" w14:textId="77777777" w:rsidR="00B8348E" w:rsidRPr="00B8348E" w:rsidRDefault="00B8348E" w:rsidP="00B8348E">
            <w:pPr>
              <w:jc w:val="both"/>
            </w:pPr>
          </w:p>
        </w:tc>
      </w:tr>
      <w:tr w:rsidR="00B8348E" w:rsidRPr="00B8348E" w14:paraId="3CF9D559" w14:textId="77777777" w:rsidTr="00CE3D9C">
        <w:trPr>
          <w:cantSplit/>
          <w:trHeight w:val="489"/>
        </w:trPr>
        <w:tc>
          <w:tcPr>
            <w:tcW w:w="191" w:type="pct"/>
            <w:tcBorders>
              <w:top w:val="single" w:sz="4" w:space="0" w:color="auto"/>
              <w:left w:val="single" w:sz="4" w:space="0" w:color="auto"/>
              <w:right w:val="single" w:sz="4" w:space="0" w:color="auto"/>
            </w:tcBorders>
          </w:tcPr>
          <w:p w14:paraId="0A99C078" w14:textId="77777777" w:rsidR="00B8348E" w:rsidRPr="00B8348E" w:rsidRDefault="00B8348E" w:rsidP="00B8348E">
            <w:pPr>
              <w:jc w:val="both"/>
            </w:pPr>
          </w:p>
        </w:tc>
        <w:tc>
          <w:tcPr>
            <w:tcW w:w="1155" w:type="pct"/>
            <w:tcBorders>
              <w:top w:val="single" w:sz="4" w:space="0" w:color="auto"/>
              <w:left w:val="single" w:sz="4" w:space="0" w:color="auto"/>
              <w:right w:val="single" w:sz="4" w:space="0" w:color="auto"/>
            </w:tcBorders>
          </w:tcPr>
          <w:p w14:paraId="47796F25" w14:textId="77777777" w:rsidR="00B8348E" w:rsidRPr="00B8348E" w:rsidRDefault="00B8348E" w:rsidP="00B8348E">
            <w:pPr>
              <w:jc w:val="both"/>
            </w:pPr>
            <w:r w:rsidRPr="00B8348E">
              <w:t xml:space="preserve">Montarea copertinei la întrare.       </w:t>
            </w:r>
          </w:p>
        </w:tc>
        <w:tc>
          <w:tcPr>
            <w:tcW w:w="182" w:type="pct"/>
            <w:tcBorders>
              <w:top w:val="single" w:sz="4" w:space="0" w:color="auto"/>
              <w:left w:val="single" w:sz="4" w:space="0" w:color="auto"/>
              <w:right w:val="single" w:sz="4" w:space="0" w:color="auto"/>
            </w:tcBorders>
            <w:shd w:val="clear" w:color="auto" w:fill="FFFFFF" w:themeFill="background1"/>
          </w:tcPr>
          <w:p w14:paraId="18A9B716" w14:textId="77777777" w:rsidR="00B8348E" w:rsidRPr="00B8348E" w:rsidRDefault="00B8348E" w:rsidP="00B8348E">
            <w:pPr>
              <w:jc w:val="both"/>
            </w:pPr>
          </w:p>
        </w:tc>
        <w:tc>
          <w:tcPr>
            <w:tcW w:w="182" w:type="pct"/>
            <w:tcBorders>
              <w:top w:val="single" w:sz="4" w:space="0" w:color="auto"/>
              <w:left w:val="single" w:sz="4" w:space="0" w:color="auto"/>
              <w:right w:val="single" w:sz="4" w:space="0" w:color="auto"/>
            </w:tcBorders>
            <w:shd w:val="clear" w:color="auto" w:fill="FFFFFF" w:themeFill="background1"/>
          </w:tcPr>
          <w:p w14:paraId="41E175E6" w14:textId="77777777" w:rsidR="00B8348E" w:rsidRPr="00B8348E" w:rsidRDefault="00B8348E" w:rsidP="00B8348E">
            <w:pPr>
              <w:jc w:val="both"/>
            </w:pPr>
          </w:p>
        </w:tc>
        <w:tc>
          <w:tcPr>
            <w:tcW w:w="182" w:type="pct"/>
            <w:tcBorders>
              <w:top w:val="single" w:sz="4" w:space="0" w:color="auto"/>
              <w:left w:val="single" w:sz="4" w:space="0" w:color="auto"/>
              <w:right w:val="single" w:sz="4" w:space="0" w:color="auto"/>
            </w:tcBorders>
            <w:shd w:val="clear" w:color="auto" w:fill="FFFFFF" w:themeFill="background1"/>
          </w:tcPr>
          <w:p w14:paraId="0174C729" w14:textId="77777777" w:rsidR="00B8348E" w:rsidRPr="00B8348E" w:rsidRDefault="00B8348E" w:rsidP="00B8348E">
            <w:pPr>
              <w:jc w:val="both"/>
            </w:pPr>
          </w:p>
        </w:tc>
        <w:tc>
          <w:tcPr>
            <w:tcW w:w="228" w:type="pct"/>
            <w:tcBorders>
              <w:top w:val="single" w:sz="4" w:space="0" w:color="auto"/>
              <w:left w:val="single" w:sz="4" w:space="0" w:color="auto"/>
              <w:right w:val="single" w:sz="4" w:space="0" w:color="auto"/>
            </w:tcBorders>
            <w:shd w:val="clear" w:color="auto" w:fill="FFFFFF" w:themeFill="background1"/>
          </w:tcPr>
          <w:p w14:paraId="780911C2" w14:textId="77777777" w:rsidR="00B8348E" w:rsidRPr="00B8348E" w:rsidRDefault="00B8348E" w:rsidP="00B8348E">
            <w:pPr>
              <w:jc w:val="both"/>
            </w:pPr>
          </w:p>
        </w:tc>
        <w:tc>
          <w:tcPr>
            <w:tcW w:w="182" w:type="pct"/>
            <w:tcBorders>
              <w:top w:val="single" w:sz="4" w:space="0" w:color="auto"/>
              <w:left w:val="single" w:sz="4" w:space="0" w:color="auto"/>
              <w:right w:val="single" w:sz="4" w:space="0" w:color="auto"/>
            </w:tcBorders>
            <w:shd w:val="clear" w:color="auto" w:fill="FFFFFF" w:themeFill="background1"/>
          </w:tcPr>
          <w:p w14:paraId="0EFB4394" w14:textId="77777777" w:rsidR="00B8348E" w:rsidRPr="00B8348E" w:rsidRDefault="00B8348E" w:rsidP="00B8348E">
            <w:pPr>
              <w:jc w:val="both"/>
            </w:pPr>
          </w:p>
        </w:tc>
        <w:tc>
          <w:tcPr>
            <w:tcW w:w="182" w:type="pct"/>
            <w:tcBorders>
              <w:top w:val="single" w:sz="4" w:space="0" w:color="auto"/>
              <w:left w:val="single" w:sz="4" w:space="0" w:color="auto"/>
              <w:right w:val="single" w:sz="4" w:space="0" w:color="auto"/>
            </w:tcBorders>
            <w:shd w:val="clear" w:color="auto" w:fill="FFFFFF" w:themeFill="background1"/>
          </w:tcPr>
          <w:p w14:paraId="585C4CC5" w14:textId="77777777" w:rsidR="00B8348E" w:rsidRPr="00B8348E" w:rsidRDefault="00B8348E" w:rsidP="00B8348E">
            <w:pPr>
              <w:jc w:val="both"/>
            </w:pPr>
          </w:p>
        </w:tc>
        <w:tc>
          <w:tcPr>
            <w:tcW w:w="182" w:type="pct"/>
            <w:tcBorders>
              <w:top w:val="single" w:sz="4" w:space="0" w:color="auto"/>
              <w:left w:val="single" w:sz="4" w:space="0" w:color="auto"/>
              <w:right w:val="single" w:sz="4" w:space="0" w:color="auto"/>
            </w:tcBorders>
            <w:shd w:val="clear" w:color="auto" w:fill="FFFFFF" w:themeFill="background1"/>
          </w:tcPr>
          <w:p w14:paraId="67FA10C2"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7F61D197"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66B29C5E"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6D25AE91"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59A6EA82"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737F648D" w14:textId="77777777" w:rsidR="00B8348E" w:rsidRPr="00B8348E" w:rsidRDefault="00B8348E" w:rsidP="00B8348E">
            <w:pPr>
              <w:jc w:val="both"/>
            </w:pPr>
          </w:p>
        </w:tc>
        <w:tc>
          <w:tcPr>
            <w:tcW w:w="229" w:type="pct"/>
            <w:tcBorders>
              <w:top w:val="single" w:sz="4" w:space="0" w:color="auto"/>
              <w:left w:val="single" w:sz="4" w:space="0" w:color="auto"/>
              <w:right w:val="single" w:sz="4" w:space="0" w:color="auto"/>
            </w:tcBorders>
            <w:shd w:val="clear" w:color="auto" w:fill="FFFFFF" w:themeFill="background1"/>
          </w:tcPr>
          <w:p w14:paraId="79416191"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5C48EAB0"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74605B3E" w14:textId="77777777" w:rsidR="00B8348E" w:rsidRPr="00B8348E" w:rsidRDefault="00B8348E" w:rsidP="00B8348E">
            <w:pPr>
              <w:jc w:val="both"/>
            </w:pPr>
          </w:p>
        </w:tc>
        <w:tc>
          <w:tcPr>
            <w:tcW w:w="229" w:type="pct"/>
            <w:tcBorders>
              <w:top w:val="single" w:sz="4" w:space="0" w:color="auto"/>
              <w:left w:val="single" w:sz="4" w:space="0" w:color="auto"/>
              <w:right w:val="single" w:sz="4" w:space="0" w:color="auto"/>
            </w:tcBorders>
            <w:shd w:val="clear" w:color="auto" w:fill="FFFFFF" w:themeFill="background1"/>
          </w:tcPr>
          <w:p w14:paraId="2F995CA6" w14:textId="77777777" w:rsidR="00B8348E" w:rsidRPr="00B8348E" w:rsidRDefault="00B8348E" w:rsidP="00B8348E">
            <w:pPr>
              <w:jc w:val="both"/>
            </w:pPr>
          </w:p>
        </w:tc>
        <w:tc>
          <w:tcPr>
            <w:tcW w:w="207" w:type="pct"/>
            <w:tcBorders>
              <w:top w:val="single" w:sz="4" w:space="0" w:color="auto"/>
              <w:left w:val="single" w:sz="4" w:space="0" w:color="auto"/>
              <w:right w:val="single" w:sz="4" w:space="0" w:color="auto"/>
            </w:tcBorders>
            <w:shd w:val="clear" w:color="auto" w:fill="FFFFFF" w:themeFill="background1"/>
          </w:tcPr>
          <w:p w14:paraId="2984215A" w14:textId="77777777" w:rsidR="00B8348E" w:rsidRPr="00B8348E" w:rsidRDefault="00B8348E" w:rsidP="00B8348E">
            <w:pPr>
              <w:jc w:val="both"/>
            </w:pPr>
          </w:p>
        </w:tc>
        <w:tc>
          <w:tcPr>
            <w:tcW w:w="203" w:type="pct"/>
            <w:tcBorders>
              <w:top w:val="single" w:sz="4" w:space="0" w:color="auto"/>
              <w:left w:val="single" w:sz="4" w:space="0" w:color="auto"/>
              <w:right w:val="single" w:sz="4" w:space="0" w:color="auto"/>
            </w:tcBorders>
            <w:shd w:val="clear" w:color="auto" w:fill="FFFFFF" w:themeFill="background1"/>
          </w:tcPr>
          <w:p w14:paraId="4D003364"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1BC057ED" w14:textId="77777777" w:rsidR="00B8348E" w:rsidRPr="00B8348E" w:rsidRDefault="00B8348E" w:rsidP="00B8348E">
            <w:pPr>
              <w:jc w:val="both"/>
            </w:pPr>
          </w:p>
        </w:tc>
      </w:tr>
      <w:tr w:rsidR="00B8348E" w:rsidRPr="00B8348E" w14:paraId="5969B590" w14:textId="77777777" w:rsidTr="00CE3D9C">
        <w:trPr>
          <w:cantSplit/>
          <w:trHeight w:val="375"/>
        </w:trPr>
        <w:tc>
          <w:tcPr>
            <w:tcW w:w="191" w:type="pct"/>
            <w:tcBorders>
              <w:top w:val="single" w:sz="4" w:space="0" w:color="auto"/>
              <w:left w:val="single" w:sz="4" w:space="0" w:color="auto"/>
              <w:right w:val="single" w:sz="4" w:space="0" w:color="auto"/>
            </w:tcBorders>
          </w:tcPr>
          <w:p w14:paraId="577A7E4A" w14:textId="77777777" w:rsidR="00B8348E" w:rsidRPr="00B8348E" w:rsidRDefault="00B8348E" w:rsidP="00B8348E">
            <w:pPr>
              <w:jc w:val="both"/>
            </w:pPr>
            <w:r w:rsidRPr="00B8348E">
              <w:t>3</w:t>
            </w:r>
          </w:p>
        </w:tc>
        <w:tc>
          <w:tcPr>
            <w:tcW w:w="1155" w:type="pct"/>
            <w:tcBorders>
              <w:top w:val="single" w:sz="4" w:space="0" w:color="auto"/>
              <w:left w:val="single" w:sz="4" w:space="0" w:color="auto"/>
              <w:right w:val="single" w:sz="4" w:space="0" w:color="auto"/>
            </w:tcBorders>
          </w:tcPr>
          <w:p w14:paraId="114BB740" w14:textId="77777777" w:rsidR="00B8348E" w:rsidRPr="00B8348E" w:rsidRDefault="00B8348E" w:rsidP="00B8348E">
            <w:pPr>
              <w:jc w:val="both"/>
            </w:pPr>
            <w:r w:rsidRPr="00B8348E">
              <w:t xml:space="preserve">Lucrări interioare. Montarea  </w:t>
            </w:r>
            <w:r w:rsidRPr="00B8348E">
              <w:rPr>
                <w:lang w:val="ro-MD"/>
              </w:rPr>
              <w:t xml:space="preserve">ferestrelor, ușii </w:t>
            </w:r>
            <w:r w:rsidRPr="00B8348E">
              <w:t>din mase plastice (bloc nr.1, nr.2)</w:t>
            </w:r>
          </w:p>
        </w:tc>
        <w:tc>
          <w:tcPr>
            <w:tcW w:w="182" w:type="pct"/>
            <w:tcBorders>
              <w:top w:val="single" w:sz="4" w:space="0" w:color="auto"/>
              <w:left w:val="single" w:sz="4" w:space="0" w:color="auto"/>
              <w:right w:val="single" w:sz="4" w:space="0" w:color="auto"/>
            </w:tcBorders>
            <w:shd w:val="clear" w:color="auto" w:fill="FFFFFF" w:themeFill="background1"/>
          </w:tcPr>
          <w:p w14:paraId="20C1C7FA" w14:textId="77777777" w:rsidR="00B8348E" w:rsidRPr="00B8348E" w:rsidRDefault="00B8348E" w:rsidP="00B8348E">
            <w:pPr>
              <w:jc w:val="both"/>
            </w:pPr>
          </w:p>
        </w:tc>
        <w:tc>
          <w:tcPr>
            <w:tcW w:w="182" w:type="pct"/>
            <w:tcBorders>
              <w:top w:val="single" w:sz="4" w:space="0" w:color="auto"/>
              <w:left w:val="single" w:sz="4" w:space="0" w:color="auto"/>
              <w:right w:val="single" w:sz="4" w:space="0" w:color="auto"/>
            </w:tcBorders>
            <w:shd w:val="clear" w:color="auto" w:fill="FFFFFF" w:themeFill="background1"/>
          </w:tcPr>
          <w:p w14:paraId="45217E5D" w14:textId="77777777" w:rsidR="00B8348E" w:rsidRPr="00B8348E" w:rsidRDefault="00B8348E" w:rsidP="00B8348E">
            <w:pPr>
              <w:jc w:val="both"/>
            </w:pPr>
          </w:p>
        </w:tc>
        <w:tc>
          <w:tcPr>
            <w:tcW w:w="182" w:type="pct"/>
            <w:tcBorders>
              <w:top w:val="single" w:sz="4" w:space="0" w:color="auto"/>
              <w:left w:val="single" w:sz="4" w:space="0" w:color="auto"/>
              <w:right w:val="single" w:sz="4" w:space="0" w:color="auto"/>
            </w:tcBorders>
            <w:shd w:val="clear" w:color="auto" w:fill="FFFFFF" w:themeFill="background1"/>
          </w:tcPr>
          <w:p w14:paraId="30F986A2" w14:textId="77777777" w:rsidR="00B8348E" w:rsidRPr="00B8348E" w:rsidRDefault="00B8348E" w:rsidP="00B8348E">
            <w:pPr>
              <w:jc w:val="both"/>
            </w:pPr>
          </w:p>
        </w:tc>
        <w:tc>
          <w:tcPr>
            <w:tcW w:w="228" w:type="pct"/>
            <w:tcBorders>
              <w:top w:val="single" w:sz="4" w:space="0" w:color="auto"/>
              <w:left w:val="single" w:sz="4" w:space="0" w:color="auto"/>
              <w:right w:val="single" w:sz="4" w:space="0" w:color="auto"/>
            </w:tcBorders>
            <w:shd w:val="clear" w:color="auto" w:fill="FFFFFF" w:themeFill="background1"/>
          </w:tcPr>
          <w:p w14:paraId="6FAECE50" w14:textId="77777777" w:rsidR="00B8348E" w:rsidRPr="00B8348E" w:rsidRDefault="00B8348E" w:rsidP="00B8348E">
            <w:pPr>
              <w:jc w:val="both"/>
            </w:pPr>
          </w:p>
        </w:tc>
        <w:tc>
          <w:tcPr>
            <w:tcW w:w="182" w:type="pct"/>
            <w:tcBorders>
              <w:top w:val="single" w:sz="4" w:space="0" w:color="auto"/>
              <w:left w:val="single" w:sz="4" w:space="0" w:color="auto"/>
              <w:right w:val="single" w:sz="4" w:space="0" w:color="auto"/>
            </w:tcBorders>
            <w:shd w:val="clear" w:color="auto" w:fill="FFFFFF" w:themeFill="background1"/>
          </w:tcPr>
          <w:p w14:paraId="202DCE9F" w14:textId="77777777" w:rsidR="00B8348E" w:rsidRPr="00B8348E" w:rsidRDefault="00B8348E" w:rsidP="00B8348E">
            <w:pPr>
              <w:jc w:val="both"/>
            </w:pPr>
          </w:p>
        </w:tc>
        <w:tc>
          <w:tcPr>
            <w:tcW w:w="182" w:type="pct"/>
            <w:tcBorders>
              <w:top w:val="single" w:sz="4" w:space="0" w:color="auto"/>
              <w:left w:val="single" w:sz="4" w:space="0" w:color="auto"/>
              <w:right w:val="single" w:sz="4" w:space="0" w:color="auto"/>
            </w:tcBorders>
            <w:shd w:val="clear" w:color="auto" w:fill="FFFFFF" w:themeFill="background1"/>
          </w:tcPr>
          <w:p w14:paraId="185C7179" w14:textId="77777777" w:rsidR="00B8348E" w:rsidRPr="00B8348E" w:rsidRDefault="00B8348E" w:rsidP="00B8348E">
            <w:pPr>
              <w:jc w:val="both"/>
            </w:pPr>
          </w:p>
        </w:tc>
        <w:tc>
          <w:tcPr>
            <w:tcW w:w="182" w:type="pct"/>
            <w:tcBorders>
              <w:top w:val="single" w:sz="4" w:space="0" w:color="auto"/>
              <w:left w:val="single" w:sz="4" w:space="0" w:color="auto"/>
              <w:right w:val="single" w:sz="4" w:space="0" w:color="auto"/>
            </w:tcBorders>
            <w:shd w:val="clear" w:color="auto" w:fill="FFFFFF" w:themeFill="background1"/>
          </w:tcPr>
          <w:p w14:paraId="2D79DBEA"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36F67940"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28964C8A"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29031E21"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77A7A337"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752D5CE7" w14:textId="77777777" w:rsidR="00B8348E" w:rsidRPr="00B8348E" w:rsidRDefault="00B8348E" w:rsidP="00B8348E">
            <w:pPr>
              <w:jc w:val="both"/>
            </w:pPr>
          </w:p>
        </w:tc>
        <w:tc>
          <w:tcPr>
            <w:tcW w:w="229" w:type="pct"/>
            <w:tcBorders>
              <w:top w:val="single" w:sz="4" w:space="0" w:color="auto"/>
              <w:left w:val="single" w:sz="4" w:space="0" w:color="auto"/>
              <w:right w:val="single" w:sz="4" w:space="0" w:color="auto"/>
            </w:tcBorders>
            <w:shd w:val="clear" w:color="auto" w:fill="FFFFFF" w:themeFill="background1"/>
          </w:tcPr>
          <w:p w14:paraId="685207B8"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2DFF1D26"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2F0E0596" w14:textId="77777777" w:rsidR="00B8348E" w:rsidRPr="00B8348E" w:rsidRDefault="00B8348E" w:rsidP="00B8348E">
            <w:pPr>
              <w:jc w:val="both"/>
            </w:pPr>
          </w:p>
        </w:tc>
        <w:tc>
          <w:tcPr>
            <w:tcW w:w="229" w:type="pct"/>
            <w:tcBorders>
              <w:top w:val="single" w:sz="4" w:space="0" w:color="auto"/>
              <w:left w:val="single" w:sz="4" w:space="0" w:color="auto"/>
              <w:right w:val="single" w:sz="4" w:space="0" w:color="auto"/>
            </w:tcBorders>
            <w:shd w:val="clear" w:color="auto" w:fill="FFFFFF" w:themeFill="background1"/>
          </w:tcPr>
          <w:p w14:paraId="47F9099C" w14:textId="77777777" w:rsidR="00B8348E" w:rsidRPr="00B8348E" w:rsidRDefault="00B8348E" w:rsidP="00B8348E">
            <w:pPr>
              <w:jc w:val="both"/>
            </w:pPr>
          </w:p>
        </w:tc>
        <w:tc>
          <w:tcPr>
            <w:tcW w:w="207" w:type="pct"/>
            <w:tcBorders>
              <w:top w:val="single" w:sz="4" w:space="0" w:color="auto"/>
              <w:left w:val="single" w:sz="4" w:space="0" w:color="auto"/>
              <w:right w:val="single" w:sz="4" w:space="0" w:color="auto"/>
            </w:tcBorders>
            <w:shd w:val="clear" w:color="auto" w:fill="FFFFFF" w:themeFill="background1"/>
          </w:tcPr>
          <w:p w14:paraId="37F26F67" w14:textId="77777777" w:rsidR="00B8348E" w:rsidRPr="00B8348E" w:rsidRDefault="00B8348E" w:rsidP="00B8348E">
            <w:pPr>
              <w:jc w:val="both"/>
            </w:pPr>
          </w:p>
        </w:tc>
        <w:tc>
          <w:tcPr>
            <w:tcW w:w="203" w:type="pct"/>
            <w:tcBorders>
              <w:top w:val="single" w:sz="4" w:space="0" w:color="auto"/>
              <w:left w:val="single" w:sz="4" w:space="0" w:color="auto"/>
              <w:right w:val="single" w:sz="4" w:space="0" w:color="auto"/>
            </w:tcBorders>
            <w:shd w:val="clear" w:color="auto" w:fill="FFFFFF" w:themeFill="background1"/>
          </w:tcPr>
          <w:p w14:paraId="6AA89211"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5FF8733C" w14:textId="77777777" w:rsidR="00B8348E" w:rsidRPr="00B8348E" w:rsidRDefault="00B8348E" w:rsidP="00B8348E">
            <w:pPr>
              <w:jc w:val="both"/>
            </w:pPr>
          </w:p>
        </w:tc>
      </w:tr>
      <w:tr w:rsidR="00B8348E" w:rsidRPr="00B8348E" w14:paraId="6F455A32" w14:textId="77777777" w:rsidTr="00CE3D9C">
        <w:trPr>
          <w:cantSplit/>
          <w:trHeight w:val="435"/>
        </w:trPr>
        <w:tc>
          <w:tcPr>
            <w:tcW w:w="191" w:type="pct"/>
            <w:tcBorders>
              <w:top w:val="single" w:sz="4" w:space="0" w:color="auto"/>
              <w:left w:val="single" w:sz="4" w:space="0" w:color="auto"/>
              <w:right w:val="single" w:sz="4" w:space="0" w:color="auto"/>
            </w:tcBorders>
          </w:tcPr>
          <w:p w14:paraId="47673D50" w14:textId="77777777" w:rsidR="00B8348E" w:rsidRPr="00B8348E" w:rsidRDefault="00B8348E" w:rsidP="00B8348E">
            <w:pPr>
              <w:jc w:val="both"/>
            </w:pPr>
            <w:r w:rsidRPr="00B8348E">
              <w:t>4</w:t>
            </w:r>
          </w:p>
        </w:tc>
        <w:tc>
          <w:tcPr>
            <w:tcW w:w="1155" w:type="pct"/>
            <w:tcBorders>
              <w:top w:val="single" w:sz="4" w:space="0" w:color="auto"/>
              <w:left w:val="single" w:sz="4" w:space="0" w:color="auto"/>
              <w:right w:val="single" w:sz="4" w:space="0" w:color="auto"/>
            </w:tcBorders>
          </w:tcPr>
          <w:p w14:paraId="5EA80465" w14:textId="77777777" w:rsidR="00B8348E" w:rsidRPr="00B8348E" w:rsidRDefault="00B8348E" w:rsidP="00B8348E">
            <w:pPr>
              <w:jc w:val="both"/>
            </w:pPr>
            <w:r w:rsidRPr="00B8348E">
              <w:t>Grunduirea,vopsirea cu vopsea lavabilă la pereți, tavane (Casa scării nr.1, nr.2, nr.3, Sala de examinare)</w:t>
            </w:r>
          </w:p>
        </w:tc>
        <w:tc>
          <w:tcPr>
            <w:tcW w:w="182" w:type="pct"/>
            <w:tcBorders>
              <w:top w:val="single" w:sz="4" w:space="0" w:color="auto"/>
              <w:left w:val="single" w:sz="4" w:space="0" w:color="auto"/>
              <w:right w:val="single" w:sz="4" w:space="0" w:color="auto"/>
            </w:tcBorders>
            <w:shd w:val="clear" w:color="auto" w:fill="FFFFFF" w:themeFill="background1"/>
          </w:tcPr>
          <w:p w14:paraId="6EBD8AD4" w14:textId="77777777" w:rsidR="00B8348E" w:rsidRPr="00B8348E" w:rsidRDefault="00B8348E" w:rsidP="00B8348E">
            <w:pPr>
              <w:jc w:val="both"/>
            </w:pPr>
          </w:p>
        </w:tc>
        <w:tc>
          <w:tcPr>
            <w:tcW w:w="182" w:type="pct"/>
            <w:tcBorders>
              <w:top w:val="single" w:sz="4" w:space="0" w:color="auto"/>
              <w:left w:val="single" w:sz="4" w:space="0" w:color="auto"/>
              <w:right w:val="single" w:sz="4" w:space="0" w:color="auto"/>
            </w:tcBorders>
            <w:shd w:val="clear" w:color="auto" w:fill="FFFFFF" w:themeFill="background1"/>
          </w:tcPr>
          <w:p w14:paraId="7883D5AE" w14:textId="77777777" w:rsidR="00B8348E" w:rsidRPr="00B8348E" w:rsidRDefault="00B8348E" w:rsidP="00B8348E">
            <w:pPr>
              <w:jc w:val="both"/>
            </w:pPr>
          </w:p>
        </w:tc>
        <w:tc>
          <w:tcPr>
            <w:tcW w:w="182" w:type="pct"/>
            <w:tcBorders>
              <w:top w:val="single" w:sz="4" w:space="0" w:color="auto"/>
              <w:left w:val="single" w:sz="4" w:space="0" w:color="auto"/>
              <w:right w:val="single" w:sz="4" w:space="0" w:color="auto"/>
            </w:tcBorders>
            <w:shd w:val="clear" w:color="auto" w:fill="FFFFFF" w:themeFill="background1"/>
          </w:tcPr>
          <w:p w14:paraId="74A97F5A" w14:textId="77777777" w:rsidR="00B8348E" w:rsidRPr="00B8348E" w:rsidRDefault="00B8348E" w:rsidP="00B8348E">
            <w:pPr>
              <w:jc w:val="both"/>
            </w:pPr>
          </w:p>
        </w:tc>
        <w:tc>
          <w:tcPr>
            <w:tcW w:w="228" w:type="pct"/>
            <w:tcBorders>
              <w:top w:val="single" w:sz="4" w:space="0" w:color="auto"/>
              <w:left w:val="single" w:sz="4" w:space="0" w:color="auto"/>
              <w:right w:val="single" w:sz="4" w:space="0" w:color="auto"/>
            </w:tcBorders>
            <w:shd w:val="clear" w:color="auto" w:fill="FFFFFF" w:themeFill="background1"/>
          </w:tcPr>
          <w:p w14:paraId="25878560" w14:textId="77777777" w:rsidR="00B8348E" w:rsidRPr="00B8348E" w:rsidRDefault="00B8348E" w:rsidP="00B8348E">
            <w:pPr>
              <w:jc w:val="both"/>
            </w:pPr>
          </w:p>
        </w:tc>
        <w:tc>
          <w:tcPr>
            <w:tcW w:w="182" w:type="pct"/>
            <w:tcBorders>
              <w:top w:val="single" w:sz="4" w:space="0" w:color="auto"/>
              <w:left w:val="single" w:sz="4" w:space="0" w:color="auto"/>
              <w:right w:val="single" w:sz="4" w:space="0" w:color="auto"/>
            </w:tcBorders>
            <w:shd w:val="clear" w:color="auto" w:fill="FFFFFF" w:themeFill="background1"/>
          </w:tcPr>
          <w:p w14:paraId="5B147A15" w14:textId="77777777" w:rsidR="00B8348E" w:rsidRPr="00B8348E" w:rsidRDefault="00B8348E" w:rsidP="00B8348E">
            <w:pPr>
              <w:jc w:val="both"/>
            </w:pPr>
          </w:p>
        </w:tc>
        <w:tc>
          <w:tcPr>
            <w:tcW w:w="182" w:type="pct"/>
            <w:tcBorders>
              <w:top w:val="single" w:sz="4" w:space="0" w:color="auto"/>
              <w:left w:val="single" w:sz="4" w:space="0" w:color="auto"/>
              <w:right w:val="single" w:sz="4" w:space="0" w:color="auto"/>
            </w:tcBorders>
            <w:shd w:val="clear" w:color="auto" w:fill="FFFFFF" w:themeFill="background1"/>
          </w:tcPr>
          <w:p w14:paraId="3B9C5909" w14:textId="77777777" w:rsidR="00B8348E" w:rsidRPr="00B8348E" w:rsidRDefault="00B8348E" w:rsidP="00B8348E">
            <w:pPr>
              <w:jc w:val="both"/>
            </w:pPr>
          </w:p>
        </w:tc>
        <w:tc>
          <w:tcPr>
            <w:tcW w:w="182" w:type="pct"/>
            <w:tcBorders>
              <w:top w:val="single" w:sz="4" w:space="0" w:color="auto"/>
              <w:left w:val="single" w:sz="4" w:space="0" w:color="auto"/>
              <w:right w:val="single" w:sz="4" w:space="0" w:color="auto"/>
            </w:tcBorders>
            <w:shd w:val="clear" w:color="auto" w:fill="FFFFFF" w:themeFill="background1"/>
          </w:tcPr>
          <w:p w14:paraId="78108D33"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2E05E30D"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32E43793"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7834D1AC"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1D5CBA6F"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0968ED0C" w14:textId="77777777" w:rsidR="00B8348E" w:rsidRPr="00B8348E" w:rsidRDefault="00B8348E" w:rsidP="00B8348E">
            <w:pPr>
              <w:jc w:val="both"/>
            </w:pPr>
          </w:p>
        </w:tc>
        <w:tc>
          <w:tcPr>
            <w:tcW w:w="229" w:type="pct"/>
            <w:tcBorders>
              <w:top w:val="single" w:sz="4" w:space="0" w:color="auto"/>
              <w:left w:val="single" w:sz="4" w:space="0" w:color="auto"/>
              <w:right w:val="single" w:sz="4" w:space="0" w:color="auto"/>
            </w:tcBorders>
            <w:shd w:val="clear" w:color="auto" w:fill="FFFFFF" w:themeFill="background1"/>
          </w:tcPr>
          <w:p w14:paraId="195AAC18"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4688DA2D"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0B26D8CD" w14:textId="77777777" w:rsidR="00B8348E" w:rsidRPr="00B8348E" w:rsidRDefault="00B8348E" w:rsidP="00B8348E">
            <w:pPr>
              <w:jc w:val="both"/>
            </w:pPr>
          </w:p>
        </w:tc>
        <w:tc>
          <w:tcPr>
            <w:tcW w:w="229" w:type="pct"/>
            <w:tcBorders>
              <w:top w:val="single" w:sz="4" w:space="0" w:color="auto"/>
              <w:left w:val="single" w:sz="4" w:space="0" w:color="auto"/>
              <w:right w:val="single" w:sz="4" w:space="0" w:color="auto"/>
            </w:tcBorders>
            <w:shd w:val="clear" w:color="auto" w:fill="FFFFFF" w:themeFill="background1"/>
          </w:tcPr>
          <w:p w14:paraId="6C57EBE3" w14:textId="77777777" w:rsidR="00B8348E" w:rsidRPr="00B8348E" w:rsidRDefault="00B8348E" w:rsidP="00B8348E">
            <w:pPr>
              <w:jc w:val="both"/>
            </w:pPr>
          </w:p>
        </w:tc>
        <w:tc>
          <w:tcPr>
            <w:tcW w:w="207" w:type="pct"/>
            <w:tcBorders>
              <w:top w:val="single" w:sz="4" w:space="0" w:color="auto"/>
              <w:left w:val="single" w:sz="4" w:space="0" w:color="auto"/>
              <w:right w:val="single" w:sz="4" w:space="0" w:color="auto"/>
            </w:tcBorders>
            <w:shd w:val="clear" w:color="auto" w:fill="FFFFFF" w:themeFill="background1"/>
          </w:tcPr>
          <w:p w14:paraId="0401653F" w14:textId="77777777" w:rsidR="00B8348E" w:rsidRPr="00B8348E" w:rsidRDefault="00B8348E" w:rsidP="00B8348E">
            <w:pPr>
              <w:jc w:val="both"/>
            </w:pPr>
          </w:p>
        </w:tc>
        <w:tc>
          <w:tcPr>
            <w:tcW w:w="203" w:type="pct"/>
            <w:tcBorders>
              <w:top w:val="single" w:sz="4" w:space="0" w:color="auto"/>
              <w:left w:val="single" w:sz="4" w:space="0" w:color="auto"/>
              <w:right w:val="single" w:sz="4" w:space="0" w:color="auto"/>
            </w:tcBorders>
            <w:shd w:val="clear" w:color="auto" w:fill="FFFFFF" w:themeFill="background1"/>
          </w:tcPr>
          <w:p w14:paraId="4495C614"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40DCBCD7" w14:textId="77777777" w:rsidR="00B8348E" w:rsidRPr="00B8348E" w:rsidRDefault="00B8348E" w:rsidP="00B8348E">
            <w:pPr>
              <w:jc w:val="both"/>
            </w:pPr>
          </w:p>
        </w:tc>
      </w:tr>
      <w:tr w:rsidR="00B8348E" w:rsidRPr="00B8348E" w14:paraId="3BE005B0" w14:textId="77777777" w:rsidTr="00CE3D9C">
        <w:trPr>
          <w:cantSplit/>
          <w:trHeight w:val="420"/>
        </w:trPr>
        <w:tc>
          <w:tcPr>
            <w:tcW w:w="191" w:type="pct"/>
            <w:tcBorders>
              <w:top w:val="single" w:sz="4" w:space="0" w:color="auto"/>
              <w:left w:val="single" w:sz="4" w:space="0" w:color="auto"/>
              <w:right w:val="single" w:sz="4" w:space="0" w:color="auto"/>
            </w:tcBorders>
          </w:tcPr>
          <w:p w14:paraId="52A2250D" w14:textId="77777777" w:rsidR="00B8348E" w:rsidRPr="00B8348E" w:rsidRDefault="00B8348E" w:rsidP="00B8348E">
            <w:pPr>
              <w:jc w:val="both"/>
            </w:pPr>
            <w:r w:rsidRPr="00B8348E">
              <w:t>5</w:t>
            </w:r>
          </w:p>
        </w:tc>
        <w:tc>
          <w:tcPr>
            <w:tcW w:w="1155" w:type="pct"/>
            <w:tcBorders>
              <w:top w:val="single" w:sz="4" w:space="0" w:color="auto"/>
              <w:left w:val="single" w:sz="4" w:space="0" w:color="auto"/>
              <w:right w:val="single" w:sz="4" w:space="0" w:color="auto"/>
            </w:tcBorders>
          </w:tcPr>
          <w:p w14:paraId="31744B5A" w14:textId="77777777" w:rsidR="00B8348E" w:rsidRPr="00B8348E" w:rsidRDefault="00B8348E" w:rsidP="00B8348E">
            <w:pPr>
              <w:jc w:val="both"/>
            </w:pPr>
            <w:r w:rsidRPr="00B8348E">
              <w:t>Reparația grupului sanitar (et.2, bloc nr.3)</w:t>
            </w:r>
          </w:p>
        </w:tc>
        <w:tc>
          <w:tcPr>
            <w:tcW w:w="182" w:type="pct"/>
            <w:tcBorders>
              <w:top w:val="single" w:sz="4" w:space="0" w:color="auto"/>
              <w:left w:val="single" w:sz="4" w:space="0" w:color="auto"/>
              <w:right w:val="single" w:sz="4" w:space="0" w:color="auto"/>
            </w:tcBorders>
            <w:shd w:val="clear" w:color="auto" w:fill="FFFFFF" w:themeFill="background1"/>
          </w:tcPr>
          <w:p w14:paraId="557B7730" w14:textId="77777777" w:rsidR="00B8348E" w:rsidRPr="00B8348E" w:rsidRDefault="00B8348E" w:rsidP="00B8348E">
            <w:pPr>
              <w:jc w:val="both"/>
            </w:pPr>
          </w:p>
        </w:tc>
        <w:tc>
          <w:tcPr>
            <w:tcW w:w="182" w:type="pct"/>
            <w:tcBorders>
              <w:top w:val="single" w:sz="4" w:space="0" w:color="auto"/>
              <w:left w:val="single" w:sz="4" w:space="0" w:color="auto"/>
              <w:right w:val="single" w:sz="4" w:space="0" w:color="auto"/>
            </w:tcBorders>
            <w:shd w:val="clear" w:color="auto" w:fill="FFFFFF" w:themeFill="background1"/>
          </w:tcPr>
          <w:p w14:paraId="7C984ED1" w14:textId="77777777" w:rsidR="00B8348E" w:rsidRPr="00B8348E" w:rsidRDefault="00B8348E" w:rsidP="00B8348E">
            <w:pPr>
              <w:jc w:val="both"/>
            </w:pPr>
          </w:p>
        </w:tc>
        <w:tc>
          <w:tcPr>
            <w:tcW w:w="182" w:type="pct"/>
            <w:tcBorders>
              <w:top w:val="single" w:sz="4" w:space="0" w:color="auto"/>
              <w:left w:val="single" w:sz="4" w:space="0" w:color="auto"/>
              <w:right w:val="single" w:sz="4" w:space="0" w:color="auto"/>
            </w:tcBorders>
            <w:shd w:val="clear" w:color="auto" w:fill="FFFFFF" w:themeFill="background1"/>
          </w:tcPr>
          <w:p w14:paraId="7A1494B8" w14:textId="77777777" w:rsidR="00B8348E" w:rsidRPr="00B8348E" w:rsidRDefault="00B8348E" w:rsidP="00B8348E">
            <w:pPr>
              <w:jc w:val="both"/>
            </w:pPr>
          </w:p>
        </w:tc>
        <w:tc>
          <w:tcPr>
            <w:tcW w:w="228" w:type="pct"/>
            <w:tcBorders>
              <w:top w:val="single" w:sz="4" w:space="0" w:color="auto"/>
              <w:left w:val="single" w:sz="4" w:space="0" w:color="auto"/>
              <w:right w:val="single" w:sz="4" w:space="0" w:color="auto"/>
            </w:tcBorders>
            <w:shd w:val="clear" w:color="auto" w:fill="FFFFFF" w:themeFill="background1"/>
          </w:tcPr>
          <w:p w14:paraId="029A4D29" w14:textId="77777777" w:rsidR="00B8348E" w:rsidRPr="00B8348E" w:rsidRDefault="00B8348E" w:rsidP="00B8348E">
            <w:pPr>
              <w:jc w:val="both"/>
            </w:pPr>
          </w:p>
        </w:tc>
        <w:tc>
          <w:tcPr>
            <w:tcW w:w="182" w:type="pct"/>
            <w:tcBorders>
              <w:top w:val="single" w:sz="4" w:space="0" w:color="auto"/>
              <w:left w:val="single" w:sz="4" w:space="0" w:color="auto"/>
              <w:right w:val="single" w:sz="4" w:space="0" w:color="auto"/>
            </w:tcBorders>
            <w:shd w:val="clear" w:color="auto" w:fill="FFFFFF" w:themeFill="background1"/>
          </w:tcPr>
          <w:p w14:paraId="748ECA2D" w14:textId="77777777" w:rsidR="00B8348E" w:rsidRPr="00B8348E" w:rsidRDefault="00B8348E" w:rsidP="00B8348E">
            <w:pPr>
              <w:jc w:val="both"/>
            </w:pPr>
          </w:p>
        </w:tc>
        <w:tc>
          <w:tcPr>
            <w:tcW w:w="182" w:type="pct"/>
            <w:tcBorders>
              <w:top w:val="single" w:sz="4" w:space="0" w:color="auto"/>
              <w:left w:val="single" w:sz="4" w:space="0" w:color="auto"/>
              <w:right w:val="single" w:sz="4" w:space="0" w:color="auto"/>
            </w:tcBorders>
            <w:shd w:val="clear" w:color="auto" w:fill="FFFFFF" w:themeFill="background1"/>
          </w:tcPr>
          <w:p w14:paraId="24EF079A" w14:textId="77777777" w:rsidR="00B8348E" w:rsidRPr="00B8348E" w:rsidRDefault="00B8348E" w:rsidP="00B8348E">
            <w:pPr>
              <w:jc w:val="both"/>
            </w:pPr>
          </w:p>
        </w:tc>
        <w:tc>
          <w:tcPr>
            <w:tcW w:w="182" w:type="pct"/>
            <w:tcBorders>
              <w:top w:val="single" w:sz="4" w:space="0" w:color="auto"/>
              <w:left w:val="single" w:sz="4" w:space="0" w:color="auto"/>
              <w:right w:val="single" w:sz="4" w:space="0" w:color="auto"/>
            </w:tcBorders>
            <w:shd w:val="clear" w:color="auto" w:fill="FFFFFF" w:themeFill="background1"/>
          </w:tcPr>
          <w:p w14:paraId="0103750B"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7CADCF27"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32F11929"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665F0100"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65B6454C"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1C8D6ED2" w14:textId="77777777" w:rsidR="00B8348E" w:rsidRPr="00B8348E" w:rsidRDefault="00B8348E" w:rsidP="00B8348E">
            <w:pPr>
              <w:jc w:val="both"/>
            </w:pPr>
          </w:p>
        </w:tc>
        <w:tc>
          <w:tcPr>
            <w:tcW w:w="229" w:type="pct"/>
            <w:tcBorders>
              <w:top w:val="single" w:sz="4" w:space="0" w:color="auto"/>
              <w:left w:val="single" w:sz="4" w:space="0" w:color="auto"/>
              <w:right w:val="single" w:sz="4" w:space="0" w:color="auto"/>
            </w:tcBorders>
            <w:shd w:val="clear" w:color="auto" w:fill="FFFFFF" w:themeFill="background1"/>
          </w:tcPr>
          <w:p w14:paraId="78E12B94"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7151BCEE"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67C9F384" w14:textId="77777777" w:rsidR="00B8348E" w:rsidRPr="00B8348E" w:rsidRDefault="00B8348E" w:rsidP="00B8348E">
            <w:pPr>
              <w:jc w:val="both"/>
            </w:pPr>
          </w:p>
        </w:tc>
        <w:tc>
          <w:tcPr>
            <w:tcW w:w="229" w:type="pct"/>
            <w:tcBorders>
              <w:top w:val="single" w:sz="4" w:space="0" w:color="auto"/>
              <w:left w:val="single" w:sz="4" w:space="0" w:color="auto"/>
              <w:right w:val="single" w:sz="4" w:space="0" w:color="auto"/>
            </w:tcBorders>
            <w:shd w:val="clear" w:color="auto" w:fill="FFFFFF" w:themeFill="background1"/>
          </w:tcPr>
          <w:p w14:paraId="498FEEF0" w14:textId="77777777" w:rsidR="00B8348E" w:rsidRPr="00B8348E" w:rsidRDefault="00B8348E" w:rsidP="00B8348E">
            <w:pPr>
              <w:jc w:val="both"/>
            </w:pPr>
          </w:p>
        </w:tc>
        <w:tc>
          <w:tcPr>
            <w:tcW w:w="207" w:type="pct"/>
            <w:tcBorders>
              <w:top w:val="single" w:sz="4" w:space="0" w:color="auto"/>
              <w:left w:val="single" w:sz="4" w:space="0" w:color="auto"/>
              <w:right w:val="single" w:sz="4" w:space="0" w:color="auto"/>
            </w:tcBorders>
            <w:shd w:val="clear" w:color="auto" w:fill="FFFFFF" w:themeFill="background1"/>
          </w:tcPr>
          <w:p w14:paraId="31CE3AD0" w14:textId="77777777" w:rsidR="00B8348E" w:rsidRPr="00B8348E" w:rsidRDefault="00B8348E" w:rsidP="00B8348E">
            <w:pPr>
              <w:jc w:val="both"/>
            </w:pPr>
          </w:p>
        </w:tc>
        <w:tc>
          <w:tcPr>
            <w:tcW w:w="203" w:type="pct"/>
            <w:tcBorders>
              <w:top w:val="single" w:sz="4" w:space="0" w:color="auto"/>
              <w:left w:val="single" w:sz="4" w:space="0" w:color="auto"/>
              <w:right w:val="single" w:sz="4" w:space="0" w:color="auto"/>
            </w:tcBorders>
            <w:shd w:val="clear" w:color="auto" w:fill="FFFFFF" w:themeFill="background1"/>
          </w:tcPr>
          <w:p w14:paraId="4FB31E4B" w14:textId="77777777" w:rsidR="00B8348E" w:rsidRPr="00B8348E" w:rsidRDefault="00B8348E" w:rsidP="00B8348E">
            <w:pPr>
              <w:jc w:val="both"/>
            </w:pPr>
          </w:p>
        </w:tc>
        <w:tc>
          <w:tcPr>
            <w:tcW w:w="183" w:type="pct"/>
            <w:tcBorders>
              <w:top w:val="single" w:sz="4" w:space="0" w:color="auto"/>
              <w:left w:val="single" w:sz="4" w:space="0" w:color="auto"/>
              <w:right w:val="single" w:sz="4" w:space="0" w:color="auto"/>
            </w:tcBorders>
            <w:shd w:val="clear" w:color="auto" w:fill="FFFFFF" w:themeFill="background1"/>
          </w:tcPr>
          <w:p w14:paraId="259E1032" w14:textId="77777777" w:rsidR="00B8348E" w:rsidRPr="00B8348E" w:rsidRDefault="00B8348E" w:rsidP="00B8348E">
            <w:pPr>
              <w:jc w:val="both"/>
            </w:pPr>
          </w:p>
        </w:tc>
      </w:tr>
      <w:tr w:rsidR="00CE3D9C" w:rsidRPr="00B8348E" w14:paraId="0A78B406" w14:textId="77777777" w:rsidTr="00CE3D9C">
        <w:trPr>
          <w:cantSplit/>
          <w:trHeight w:val="255"/>
        </w:trPr>
        <w:tc>
          <w:tcPr>
            <w:tcW w:w="191" w:type="pct"/>
            <w:tcBorders>
              <w:top w:val="single" w:sz="4" w:space="0" w:color="auto"/>
              <w:left w:val="single" w:sz="4" w:space="0" w:color="auto"/>
              <w:bottom w:val="single" w:sz="4" w:space="0" w:color="auto"/>
              <w:right w:val="single" w:sz="4" w:space="0" w:color="auto"/>
            </w:tcBorders>
          </w:tcPr>
          <w:p w14:paraId="1C46FB45" w14:textId="77777777" w:rsidR="00CE3D9C" w:rsidRPr="00B8348E" w:rsidRDefault="00CE3D9C" w:rsidP="00B8348E">
            <w:pPr>
              <w:jc w:val="both"/>
            </w:pPr>
            <w:r w:rsidRPr="00B8348E">
              <w:t>6</w:t>
            </w:r>
          </w:p>
        </w:tc>
        <w:tc>
          <w:tcPr>
            <w:tcW w:w="1155" w:type="pct"/>
            <w:tcBorders>
              <w:top w:val="single" w:sz="4" w:space="0" w:color="auto"/>
              <w:left w:val="single" w:sz="4" w:space="0" w:color="auto"/>
              <w:bottom w:val="single" w:sz="4" w:space="0" w:color="auto"/>
              <w:right w:val="single" w:sz="4" w:space="0" w:color="auto"/>
            </w:tcBorders>
          </w:tcPr>
          <w:p w14:paraId="6A2240BC" w14:textId="77777777" w:rsidR="00CE3D9C" w:rsidRPr="00B8348E" w:rsidRDefault="00CE3D9C" w:rsidP="00B8348E">
            <w:pPr>
              <w:jc w:val="both"/>
            </w:pPr>
            <w:r w:rsidRPr="00B8348E">
              <w:t>Lucrări sanitare (et.3, bloc nr.2)</w:t>
            </w:r>
          </w:p>
        </w:tc>
        <w:tc>
          <w:tcPr>
            <w:tcW w:w="182" w:type="pct"/>
            <w:tcBorders>
              <w:top w:val="single" w:sz="4" w:space="0" w:color="auto"/>
              <w:left w:val="single" w:sz="4" w:space="0" w:color="auto"/>
              <w:bottom w:val="single" w:sz="4" w:space="0" w:color="auto"/>
              <w:right w:val="single" w:sz="4" w:space="0" w:color="auto"/>
            </w:tcBorders>
            <w:shd w:val="clear" w:color="auto" w:fill="FFFFFF" w:themeFill="background1"/>
          </w:tcPr>
          <w:p w14:paraId="3F1A4EC1" w14:textId="77777777" w:rsidR="00CE3D9C" w:rsidRPr="00B8348E" w:rsidRDefault="00CE3D9C" w:rsidP="00B8348E">
            <w:pPr>
              <w:jc w:val="both"/>
            </w:pPr>
          </w:p>
        </w:tc>
        <w:tc>
          <w:tcPr>
            <w:tcW w:w="182" w:type="pct"/>
            <w:tcBorders>
              <w:top w:val="single" w:sz="4" w:space="0" w:color="auto"/>
              <w:left w:val="single" w:sz="4" w:space="0" w:color="auto"/>
              <w:bottom w:val="single" w:sz="4" w:space="0" w:color="auto"/>
              <w:right w:val="single" w:sz="4" w:space="0" w:color="auto"/>
            </w:tcBorders>
            <w:shd w:val="clear" w:color="auto" w:fill="FFFFFF" w:themeFill="background1"/>
          </w:tcPr>
          <w:p w14:paraId="6F4C0F83" w14:textId="77777777" w:rsidR="00CE3D9C" w:rsidRPr="00B8348E" w:rsidRDefault="00CE3D9C" w:rsidP="00B8348E">
            <w:pPr>
              <w:jc w:val="both"/>
            </w:pPr>
          </w:p>
        </w:tc>
        <w:tc>
          <w:tcPr>
            <w:tcW w:w="182" w:type="pct"/>
            <w:tcBorders>
              <w:top w:val="single" w:sz="4" w:space="0" w:color="auto"/>
              <w:left w:val="single" w:sz="4" w:space="0" w:color="auto"/>
              <w:bottom w:val="single" w:sz="4" w:space="0" w:color="auto"/>
              <w:right w:val="single" w:sz="4" w:space="0" w:color="auto"/>
            </w:tcBorders>
            <w:shd w:val="clear" w:color="auto" w:fill="FFFFFF" w:themeFill="background1"/>
          </w:tcPr>
          <w:p w14:paraId="53FC06C8" w14:textId="77777777" w:rsidR="00CE3D9C" w:rsidRPr="00B8348E" w:rsidRDefault="00CE3D9C" w:rsidP="00B8348E">
            <w:pPr>
              <w:jc w:val="both"/>
            </w:pPr>
          </w:p>
        </w:tc>
        <w:tc>
          <w:tcPr>
            <w:tcW w:w="228" w:type="pct"/>
            <w:tcBorders>
              <w:top w:val="single" w:sz="4" w:space="0" w:color="auto"/>
              <w:left w:val="single" w:sz="4" w:space="0" w:color="auto"/>
              <w:bottom w:val="single" w:sz="4" w:space="0" w:color="auto"/>
              <w:right w:val="single" w:sz="4" w:space="0" w:color="auto"/>
            </w:tcBorders>
            <w:shd w:val="clear" w:color="auto" w:fill="FFFFFF" w:themeFill="background1"/>
          </w:tcPr>
          <w:p w14:paraId="069CF99B" w14:textId="77777777" w:rsidR="00CE3D9C" w:rsidRPr="00B8348E" w:rsidRDefault="00CE3D9C" w:rsidP="00B8348E">
            <w:pPr>
              <w:jc w:val="both"/>
            </w:pPr>
          </w:p>
        </w:tc>
        <w:tc>
          <w:tcPr>
            <w:tcW w:w="182" w:type="pct"/>
            <w:tcBorders>
              <w:top w:val="single" w:sz="4" w:space="0" w:color="auto"/>
              <w:left w:val="single" w:sz="4" w:space="0" w:color="auto"/>
              <w:bottom w:val="single" w:sz="4" w:space="0" w:color="auto"/>
              <w:right w:val="single" w:sz="4" w:space="0" w:color="auto"/>
            </w:tcBorders>
            <w:shd w:val="clear" w:color="auto" w:fill="FFFFFF" w:themeFill="background1"/>
          </w:tcPr>
          <w:p w14:paraId="4F2065B5" w14:textId="77777777" w:rsidR="00CE3D9C" w:rsidRPr="00B8348E" w:rsidRDefault="00CE3D9C" w:rsidP="00B8348E">
            <w:pPr>
              <w:jc w:val="both"/>
            </w:pPr>
          </w:p>
        </w:tc>
        <w:tc>
          <w:tcPr>
            <w:tcW w:w="182" w:type="pct"/>
            <w:tcBorders>
              <w:top w:val="single" w:sz="4" w:space="0" w:color="auto"/>
              <w:left w:val="single" w:sz="4" w:space="0" w:color="auto"/>
              <w:bottom w:val="single" w:sz="4" w:space="0" w:color="auto"/>
              <w:right w:val="single" w:sz="4" w:space="0" w:color="auto"/>
            </w:tcBorders>
            <w:shd w:val="clear" w:color="auto" w:fill="FFFFFF" w:themeFill="background1"/>
          </w:tcPr>
          <w:p w14:paraId="28EAA5A6" w14:textId="77777777" w:rsidR="00CE3D9C" w:rsidRPr="00B8348E" w:rsidRDefault="00CE3D9C" w:rsidP="00B8348E">
            <w:pPr>
              <w:jc w:val="both"/>
            </w:pPr>
          </w:p>
        </w:tc>
        <w:tc>
          <w:tcPr>
            <w:tcW w:w="182" w:type="pct"/>
            <w:tcBorders>
              <w:top w:val="single" w:sz="4" w:space="0" w:color="auto"/>
              <w:left w:val="single" w:sz="4" w:space="0" w:color="auto"/>
              <w:bottom w:val="single" w:sz="4" w:space="0" w:color="auto"/>
              <w:right w:val="single" w:sz="4" w:space="0" w:color="auto"/>
            </w:tcBorders>
            <w:shd w:val="clear" w:color="auto" w:fill="FFFFFF" w:themeFill="background1"/>
          </w:tcPr>
          <w:p w14:paraId="4CE1A36D" w14:textId="77777777" w:rsidR="00CE3D9C" w:rsidRPr="00B8348E" w:rsidRDefault="00CE3D9C" w:rsidP="00B8348E">
            <w:pPr>
              <w:jc w:val="both"/>
            </w:pPr>
          </w:p>
        </w:tc>
        <w:tc>
          <w:tcPr>
            <w:tcW w:w="183" w:type="pct"/>
            <w:tcBorders>
              <w:top w:val="single" w:sz="4" w:space="0" w:color="auto"/>
              <w:left w:val="single" w:sz="4" w:space="0" w:color="auto"/>
              <w:bottom w:val="single" w:sz="4" w:space="0" w:color="auto"/>
              <w:right w:val="single" w:sz="4" w:space="0" w:color="auto"/>
            </w:tcBorders>
            <w:shd w:val="clear" w:color="auto" w:fill="FFFFFF" w:themeFill="background1"/>
          </w:tcPr>
          <w:p w14:paraId="07476970" w14:textId="77777777" w:rsidR="00CE3D9C" w:rsidRPr="00B8348E" w:rsidRDefault="00CE3D9C" w:rsidP="00B8348E">
            <w:pPr>
              <w:jc w:val="both"/>
            </w:pPr>
          </w:p>
        </w:tc>
        <w:tc>
          <w:tcPr>
            <w:tcW w:w="183" w:type="pct"/>
            <w:tcBorders>
              <w:top w:val="single" w:sz="4" w:space="0" w:color="auto"/>
              <w:left w:val="single" w:sz="4" w:space="0" w:color="auto"/>
              <w:bottom w:val="single" w:sz="4" w:space="0" w:color="auto"/>
              <w:right w:val="single" w:sz="4" w:space="0" w:color="auto"/>
            </w:tcBorders>
            <w:shd w:val="clear" w:color="auto" w:fill="FFFFFF" w:themeFill="background1"/>
          </w:tcPr>
          <w:p w14:paraId="59A4A32F" w14:textId="77777777" w:rsidR="00CE3D9C" w:rsidRPr="00B8348E" w:rsidRDefault="00CE3D9C" w:rsidP="00B8348E">
            <w:pPr>
              <w:jc w:val="both"/>
            </w:pPr>
          </w:p>
        </w:tc>
        <w:tc>
          <w:tcPr>
            <w:tcW w:w="183" w:type="pct"/>
            <w:tcBorders>
              <w:top w:val="single" w:sz="4" w:space="0" w:color="auto"/>
              <w:left w:val="single" w:sz="4" w:space="0" w:color="auto"/>
              <w:bottom w:val="single" w:sz="4" w:space="0" w:color="auto"/>
              <w:right w:val="single" w:sz="4" w:space="0" w:color="auto"/>
            </w:tcBorders>
            <w:shd w:val="clear" w:color="auto" w:fill="FFFFFF" w:themeFill="background1"/>
          </w:tcPr>
          <w:p w14:paraId="1C153671" w14:textId="77777777" w:rsidR="00CE3D9C" w:rsidRPr="00B8348E" w:rsidRDefault="00CE3D9C" w:rsidP="00B8348E">
            <w:pPr>
              <w:jc w:val="both"/>
            </w:pPr>
          </w:p>
        </w:tc>
        <w:tc>
          <w:tcPr>
            <w:tcW w:w="183" w:type="pct"/>
            <w:tcBorders>
              <w:top w:val="single" w:sz="4" w:space="0" w:color="auto"/>
              <w:left w:val="single" w:sz="4" w:space="0" w:color="auto"/>
              <w:bottom w:val="single" w:sz="4" w:space="0" w:color="auto"/>
              <w:right w:val="single" w:sz="4" w:space="0" w:color="auto"/>
            </w:tcBorders>
            <w:shd w:val="clear" w:color="auto" w:fill="FFFFFF" w:themeFill="background1"/>
          </w:tcPr>
          <w:p w14:paraId="74D643E5" w14:textId="77777777" w:rsidR="00CE3D9C" w:rsidRPr="00B8348E" w:rsidRDefault="00CE3D9C" w:rsidP="00B8348E">
            <w:pPr>
              <w:jc w:val="both"/>
            </w:pPr>
          </w:p>
        </w:tc>
        <w:tc>
          <w:tcPr>
            <w:tcW w:w="183" w:type="pct"/>
            <w:tcBorders>
              <w:top w:val="single" w:sz="4" w:space="0" w:color="auto"/>
              <w:left w:val="single" w:sz="4" w:space="0" w:color="auto"/>
              <w:bottom w:val="single" w:sz="4" w:space="0" w:color="auto"/>
              <w:right w:val="single" w:sz="4" w:space="0" w:color="auto"/>
            </w:tcBorders>
            <w:shd w:val="clear" w:color="auto" w:fill="FFFFFF" w:themeFill="background1"/>
          </w:tcPr>
          <w:p w14:paraId="5AF7A6E5" w14:textId="77777777" w:rsidR="00CE3D9C" w:rsidRPr="00B8348E" w:rsidRDefault="00CE3D9C" w:rsidP="00B8348E">
            <w:pPr>
              <w:jc w:val="both"/>
            </w:pPr>
          </w:p>
        </w:tc>
        <w:tc>
          <w:tcPr>
            <w:tcW w:w="229" w:type="pct"/>
            <w:tcBorders>
              <w:top w:val="single" w:sz="4" w:space="0" w:color="auto"/>
              <w:left w:val="single" w:sz="4" w:space="0" w:color="auto"/>
              <w:bottom w:val="single" w:sz="4" w:space="0" w:color="auto"/>
              <w:right w:val="single" w:sz="4" w:space="0" w:color="auto"/>
            </w:tcBorders>
            <w:shd w:val="clear" w:color="auto" w:fill="FFFFFF" w:themeFill="background1"/>
          </w:tcPr>
          <w:p w14:paraId="69CA7F06" w14:textId="77777777" w:rsidR="00CE3D9C" w:rsidRPr="00B8348E" w:rsidRDefault="00CE3D9C" w:rsidP="00B8348E">
            <w:pPr>
              <w:jc w:val="both"/>
            </w:pPr>
          </w:p>
        </w:tc>
        <w:tc>
          <w:tcPr>
            <w:tcW w:w="183" w:type="pct"/>
            <w:tcBorders>
              <w:top w:val="single" w:sz="4" w:space="0" w:color="auto"/>
              <w:left w:val="single" w:sz="4" w:space="0" w:color="auto"/>
              <w:bottom w:val="single" w:sz="4" w:space="0" w:color="auto"/>
              <w:right w:val="single" w:sz="4" w:space="0" w:color="auto"/>
            </w:tcBorders>
            <w:shd w:val="clear" w:color="auto" w:fill="FFFFFF" w:themeFill="background1"/>
          </w:tcPr>
          <w:p w14:paraId="1877EF3C" w14:textId="77777777" w:rsidR="00CE3D9C" w:rsidRPr="00B8348E" w:rsidRDefault="00CE3D9C" w:rsidP="00B8348E">
            <w:pPr>
              <w:jc w:val="both"/>
            </w:pPr>
          </w:p>
        </w:tc>
        <w:tc>
          <w:tcPr>
            <w:tcW w:w="183" w:type="pct"/>
            <w:tcBorders>
              <w:top w:val="single" w:sz="4" w:space="0" w:color="auto"/>
              <w:left w:val="single" w:sz="4" w:space="0" w:color="auto"/>
              <w:bottom w:val="single" w:sz="4" w:space="0" w:color="auto"/>
              <w:right w:val="single" w:sz="4" w:space="0" w:color="auto"/>
            </w:tcBorders>
            <w:shd w:val="clear" w:color="auto" w:fill="FFFFFF" w:themeFill="background1"/>
          </w:tcPr>
          <w:p w14:paraId="4C219368" w14:textId="77777777" w:rsidR="00CE3D9C" w:rsidRPr="00B8348E" w:rsidRDefault="00CE3D9C" w:rsidP="00B8348E">
            <w:pPr>
              <w:jc w:val="both"/>
            </w:pPr>
          </w:p>
        </w:tc>
        <w:tc>
          <w:tcPr>
            <w:tcW w:w="229" w:type="pct"/>
            <w:tcBorders>
              <w:top w:val="single" w:sz="4" w:space="0" w:color="auto"/>
              <w:left w:val="single" w:sz="4" w:space="0" w:color="auto"/>
              <w:bottom w:val="single" w:sz="4" w:space="0" w:color="auto"/>
              <w:right w:val="single" w:sz="4" w:space="0" w:color="auto"/>
            </w:tcBorders>
            <w:shd w:val="clear" w:color="auto" w:fill="FFFFFF" w:themeFill="background1"/>
          </w:tcPr>
          <w:p w14:paraId="3F20E8FA" w14:textId="77777777" w:rsidR="00CE3D9C" w:rsidRPr="00B8348E" w:rsidRDefault="00CE3D9C" w:rsidP="00B8348E">
            <w:pPr>
              <w:jc w:val="both"/>
            </w:pPr>
          </w:p>
        </w:tc>
        <w:tc>
          <w:tcPr>
            <w:tcW w:w="207" w:type="pct"/>
            <w:tcBorders>
              <w:top w:val="single" w:sz="4" w:space="0" w:color="auto"/>
              <w:left w:val="single" w:sz="4" w:space="0" w:color="auto"/>
              <w:bottom w:val="single" w:sz="4" w:space="0" w:color="auto"/>
              <w:right w:val="single" w:sz="4" w:space="0" w:color="auto"/>
            </w:tcBorders>
            <w:shd w:val="clear" w:color="auto" w:fill="FFFFFF" w:themeFill="background1"/>
          </w:tcPr>
          <w:p w14:paraId="6C96A3BF" w14:textId="77777777" w:rsidR="00CE3D9C" w:rsidRPr="00B8348E" w:rsidRDefault="00CE3D9C" w:rsidP="00B8348E">
            <w:pPr>
              <w:jc w:val="both"/>
            </w:pPr>
          </w:p>
        </w:tc>
        <w:tc>
          <w:tcPr>
            <w:tcW w:w="203" w:type="pct"/>
            <w:tcBorders>
              <w:top w:val="single" w:sz="4" w:space="0" w:color="auto"/>
              <w:left w:val="single" w:sz="4" w:space="0" w:color="auto"/>
              <w:bottom w:val="single" w:sz="4" w:space="0" w:color="auto"/>
              <w:right w:val="single" w:sz="4" w:space="0" w:color="auto"/>
            </w:tcBorders>
            <w:shd w:val="clear" w:color="auto" w:fill="FFFFFF" w:themeFill="background1"/>
          </w:tcPr>
          <w:p w14:paraId="6A14C9ED" w14:textId="77777777" w:rsidR="00CE3D9C" w:rsidRPr="00B8348E" w:rsidRDefault="00CE3D9C" w:rsidP="00B8348E">
            <w:pPr>
              <w:jc w:val="both"/>
            </w:pPr>
          </w:p>
        </w:tc>
        <w:tc>
          <w:tcPr>
            <w:tcW w:w="183" w:type="pct"/>
            <w:tcBorders>
              <w:top w:val="single" w:sz="4" w:space="0" w:color="auto"/>
              <w:left w:val="single" w:sz="4" w:space="0" w:color="auto"/>
              <w:bottom w:val="single" w:sz="4" w:space="0" w:color="auto"/>
              <w:right w:val="single" w:sz="4" w:space="0" w:color="auto"/>
            </w:tcBorders>
            <w:shd w:val="clear" w:color="auto" w:fill="FFFFFF" w:themeFill="background1"/>
          </w:tcPr>
          <w:p w14:paraId="3A936689" w14:textId="77777777" w:rsidR="00CE3D9C" w:rsidRPr="00B8348E" w:rsidRDefault="00CE3D9C" w:rsidP="00B8348E">
            <w:pPr>
              <w:jc w:val="both"/>
            </w:pPr>
            <w:bookmarkStart w:id="4" w:name="_GoBack"/>
            <w:bookmarkEnd w:id="4"/>
          </w:p>
        </w:tc>
      </w:tr>
    </w:tbl>
    <w:p w14:paraId="3172B24C" w14:textId="506E5A68" w:rsidR="00696ABF" w:rsidRPr="00696ABF" w:rsidRDefault="00696ABF" w:rsidP="00696ABF">
      <w:pPr>
        <w:jc w:val="both"/>
        <w:rPr>
          <w:rFonts w:eastAsia="PMingLiU"/>
          <w:lang w:eastAsia="zh-CN"/>
        </w:rPr>
      </w:pPr>
    </w:p>
    <w:p w14:paraId="182ECBF4" w14:textId="77777777" w:rsidR="00696ABF" w:rsidRPr="00696ABF" w:rsidRDefault="00696ABF" w:rsidP="00696ABF">
      <w:pPr>
        <w:jc w:val="both"/>
        <w:rPr>
          <w:rFonts w:eastAsia="PMingLiU"/>
          <w:lang w:eastAsia="zh-CN"/>
        </w:rPr>
      </w:pPr>
      <w:r w:rsidRPr="00696ABF">
        <w:rPr>
          <w:rFonts w:eastAsia="PMingLiU"/>
          <w:lang w:eastAsia="zh-CN"/>
        </w:rPr>
        <w:t>Semnat: _________________________________________</w:t>
      </w:r>
    </w:p>
    <w:p w14:paraId="565307E9" w14:textId="77777777" w:rsidR="00696ABF" w:rsidRPr="00696ABF" w:rsidRDefault="00696ABF" w:rsidP="00696ABF">
      <w:pPr>
        <w:jc w:val="both"/>
        <w:rPr>
          <w:rFonts w:eastAsia="PMingLiU"/>
          <w:lang w:eastAsia="zh-CN"/>
        </w:rPr>
      </w:pPr>
      <w:r w:rsidRPr="00696ABF">
        <w:rPr>
          <w:rFonts w:eastAsia="PMingLiU"/>
          <w:lang w:eastAsia="zh-CN"/>
        </w:rPr>
        <w:t>Nume: __________________________________________</w:t>
      </w:r>
    </w:p>
    <w:p w14:paraId="4A635F4B" w14:textId="77777777" w:rsidR="00696ABF" w:rsidRPr="00696ABF" w:rsidRDefault="00696ABF" w:rsidP="00696ABF">
      <w:pPr>
        <w:jc w:val="both"/>
        <w:rPr>
          <w:rFonts w:eastAsia="PMingLiU"/>
          <w:lang w:eastAsia="zh-CN"/>
        </w:rPr>
      </w:pPr>
      <w:r w:rsidRPr="00696ABF">
        <w:rPr>
          <w:rFonts w:eastAsia="PMingLiU"/>
          <w:lang w:eastAsia="zh-CN"/>
        </w:rPr>
        <w:t>Funcţia în cadrul întreprinderii: ____________________________</w:t>
      </w:r>
    </w:p>
    <w:p w14:paraId="3C096E1E" w14:textId="5B174D2F" w:rsidR="000C0488" w:rsidRPr="00B8348E" w:rsidRDefault="00696ABF" w:rsidP="00B8348E">
      <w:pPr>
        <w:jc w:val="both"/>
        <w:rPr>
          <w:rFonts w:eastAsia="PMingLiU"/>
          <w:lang w:eastAsia="zh-CN"/>
        </w:rPr>
      </w:pPr>
      <w:r w:rsidRPr="00696ABF">
        <w:rPr>
          <w:rFonts w:eastAsia="PMingLiU"/>
          <w:lang w:eastAsia="zh-CN"/>
        </w:rPr>
        <w:t>Denumirea întreprinderii: _</w:t>
      </w:r>
      <w:r w:rsidR="00B8348E">
        <w:rPr>
          <w:rFonts w:eastAsia="PMingLiU"/>
          <w:lang w:eastAsia="zh-CN"/>
        </w:rPr>
        <w:t>_______________________________</w:t>
      </w:r>
    </w:p>
    <w:p w14:paraId="4AA0A1C1" w14:textId="77777777" w:rsidR="008E47C6" w:rsidRDefault="008E47C6" w:rsidP="00406A72">
      <w:pPr>
        <w:rPr>
          <w:b/>
          <w:bCs/>
          <w:i/>
          <w:iCs/>
          <w:noProof w:val="0"/>
        </w:rPr>
        <w:sectPr w:rsidR="008E47C6" w:rsidSect="00406A72">
          <w:pgSz w:w="16838" w:h="11906" w:orient="landscape" w:code="9"/>
          <w:pgMar w:top="851" w:right="851" w:bottom="851" w:left="1701" w:header="720" w:footer="510" w:gutter="0"/>
          <w:cols w:space="720"/>
          <w:titlePg/>
          <w:docGrid w:linePitch="326"/>
        </w:sectPr>
      </w:pPr>
    </w:p>
    <w:p w14:paraId="0AC91B94" w14:textId="724B3797" w:rsidR="000C0488" w:rsidRDefault="000C0488" w:rsidP="00406A72">
      <w:pPr>
        <w:rPr>
          <w:b/>
          <w:bCs/>
          <w:i/>
          <w:iCs/>
          <w:noProof w:val="0"/>
        </w:rPr>
      </w:pPr>
    </w:p>
    <w:p w14:paraId="07E34268" w14:textId="77301601" w:rsidR="00BA7FF4" w:rsidRPr="001B44CC" w:rsidRDefault="00BA7FF4" w:rsidP="00BA7FF4">
      <w:pPr>
        <w:jc w:val="right"/>
        <w:rPr>
          <w:b/>
          <w:bCs/>
          <w:i/>
          <w:iCs/>
          <w:noProof w:val="0"/>
          <w:sz w:val="22"/>
          <w:szCs w:val="22"/>
        </w:rPr>
      </w:pPr>
      <w:r w:rsidRPr="001B44CC">
        <w:rPr>
          <w:b/>
          <w:bCs/>
          <w:i/>
          <w:iCs/>
          <w:noProof w:val="0"/>
        </w:rPr>
        <w:t>Anexa nr.</w:t>
      </w:r>
      <w:r w:rsidR="00FF430B" w:rsidRPr="001B44CC">
        <w:rPr>
          <w:b/>
          <w:bCs/>
          <w:i/>
          <w:iCs/>
          <w:noProof w:val="0"/>
        </w:rPr>
        <w:t xml:space="preserve"> </w:t>
      </w:r>
      <w:r w:rsidRPr="001B44CC">
        <w:rPr>
          <w:b/>
          <w:bCs/>
          <w:i/>
          <w:iCs/>
          <w:noProof w:val="0"/>
        </w:rPr>
        <w:t>1</w:t>
      </w:r>
      <w:r w:rsidR="00BE49DD" w:rsidRPr="001B44CC">
        <w:rPr>
          <w:b/>
          <w:bCs/>
          <w:i/>
          <w:iCs/>
          <w:noProof w:val="0"/>
        </w:rPr>
        <w:t>2</w:t>
      </w:r>
    </w:p>
    <w:bookmarkEnd w:id="3"/>
    <w:p w14:paraId="3B7761C6"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6DEEB667"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13F9A5F4" w14:textId="77777777" w:rsidR="002242A0" w:rsidRPr="001B44CC" w:rsidRDefault="002242A0" w:rsidP="00773FE9">
      <w:pPr>
        <w:rPr>
          <w:rFonts w:eastAsia="PMingLiU"/>
          <w:b/>
          <w:lang w:eastAsia="zh-CN"/>
        </w:rPr>
      </w:pPr>
    </w:p>
    <w:p w14:paraId="4E59627A" w14:textId="77777777" w:rsidR="003A4533" w:rsidRPr="001B44CC" w:rsidRDefault="003A4533" w:rsidP="001C4B7C">
      <w:pPr>
        <w:pStyle w:val="BodyText"/>
        <w:tabs>
          <w:tab w:val="left" w:pos="567"/>
        </w:tabs>
        <w:spacing w:line="360" w:lineRule="auto"/>
        <w:jc w:val="both"/>
        <w:rPr>
          <w:b/>
          <w:i/>
          <w:iCs/>
          <w:color w:val="2E74B5" w:themeColor="accent1" w:themeShade="BF"/>
          <w:sz w:val="28"/>
          <w:szCs w:val="28"/>
        </w:rPr>
      </w:pPr>
    </w:p>
    <w:p w14:paraId="7C537151" w14:textId="284A883D" w:rsidR="001C4B7C" w:rsidRPr="001B44CC" w:rsidRDefault="001C4B7C" w:rsidP="001C4B7C">
      <w:pPr>
        <w:pStyle w:val="BodyText"/>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74AD786A" w14:textId="77777777" w:rsidR="001C4B7C" w:rsidRPr="001B44CC" w:rsidRDefault="001C4B7C" w:rsidP="002242A0">
      <w:pPr>
        <w:jc w:val="center"/>
        <w:rPr>
          <w:rFonts w:eastAsia="PMingLiU"/>
          <w:b/>
          <w:sz w:val="28"/>
          <w:szCs w:val="28"/>
          <w:lang w:eastAsia="zh-CN"/>
        </w:rPr>
      </w:pPr>
    </w:p>
    <w:p w14:paraId="6B603916" w14:textId="6204FEBD" w:rsidR="00980A78" w:rsidRPr="001B44CC" w:rsidRDefault="00A227F2" w:rsidP="002242A0">
      <w:pPr>
        <w:jc w:val="center"/>
        <w:rPr>
          <w:rFonts w:eastAsia="PMingLiU"/>
          <w:b/>
          <w:noProof w:val="0"/>
          <w:sz w:val="28"/>
          <w:szCs w:val="28"/>
          <w:lang w:eastAsia="zh-CN"/>
        </w:rPr>
      </w:pPr>
      <w:r w:rsidRPr="001B44CC">
        <w:rPr>
          <w:rFonts w:eastAsia="PMingLiU"/>
          <w:b/>
          <w:sz w:val="28"/>
          <w:szCs w:val="28"/>
          <w:lang w:eastAsia="zh-CN"/>
        </w:rPr>
        <w:t>DECLARAȚIE</w:t>
      </w:r>
    </w:p>
    <w:p w14:paraId="657AEAB7" w14:textId="77777777" w:rsidR="00A50D0A" w:rsidRPr="001B44CC" w:rsidRDefault="00A227F2">
      <w:pPr>
        <w:pStyle w:val="BodyText"/>
        <w:tabs>
          <w:tab w:val="left" w:pos="567"/>
        </w:tabs>
        <w:jc w:val="center"/>
        <w:rPr>
          <w:b/>
        </w:rPr>
      </w:pPr>
      <w:r w:rsidRPr="001B44CC">
        <w:rPr>
          <w:b/>
        </w:rPr>
        <w:t xml:space="preserve">privind </w:t>
      </w:r>
      <w:proofErr w:type="spellStart"/>
      <w:r w:rsidRPr="001B44CC">
        <w:rPr>
          <w:b/>
        </w:rPr>
        <w:t>experienţa</w:t>
      </w:r>
      <w:proofErr w:type="spellEnd"/>
      <w:r w:rsidRPr="001B44CC">
        <w:rPr>
          <w:b/>
        </w:rPr>
        <w:t xml:space="preserve"> similară</w:t>
      </w:r>
    </w:p>
    <w:p w14:paraId="378B53B6" w14:textId="77777777" w:rsidR="00FB2FFC" w:rsidRPr="001B44CC" w:rsidRDefault="00FB2FFC">
      <w:pPr>
        <w:pStyle w:val="BodyText"/>
        <w:tabs>
          <w:tab w:val="left" w:pos="567"/>
        </w:tabs>
        <w:jc w:val="center"/>
        <w:rPr>
          <w:rFonts w:ascii="Times New Roman" w:hAnsi="Times New Roman"/>
          <w:b/>
          <w:szCs w:val="24"/>
        </w:rPr>
      </w:pPr>
    </w:p>
    <w:p w14:paraId="77172FCD" w14:textId="77777777" w:rsidR="00AA1372" w:rsidRPr="001B44CC" w:rsidRDefault="00A227F2" w:rsidP="00773FE9">
      <w:pPr>
        <w:pStyle w:val="BodyText"/>
        <w:tabs>
          <w:tab w:val="left" w:pos="567"/>
        </w:tabs>
        <w:ind w:right="-58"/>
        <w:rPr>
          <w:rFonts w:ascii="Times New Roman" w:hAnsi="Times New Roman"/>
          <w:szCs w:val="24"/>
        </w:rPr>
      </w:pPr>
      <w:r w:rsidRPr="001B44CC">
        <w:rPr>
          <w:rFonts w:ascii="Times New Roman" w:hAnsi="Times New Roman"/>
          <w:szCs w:val="24"/>
        </w:rPr>
        <w:t xml:space="preserve">1. Denumirea </w:t>
      </w:r>
      <w:proofErr w:type="spellStart"/>
      <w:r w:rsidRPr="001B44CC">
        <w:rPr>
          <w:rFonts w:ascii="Times New Roman" w:hAnsi="Times New Roman"/>
          <w:szCs w:val="24"/>
        </w:rPr>
        <w:t>şi</w:t>
      </w:r>
      <w:proofErr w:type="spellEnd"/>
      <w:r w:rsidRPr="001B44CC">
        <w:rPr>
          <w:rFonts w:ascii="Times New Roman" w:hAnsi="Times New Roman"/>
          <w:szCs w:val="24"/>
        </w:rPr>
        <w:t xml:space="preserve"> obiectul contractului______________________________________________</w:t>
      </w:r>
    </w:p>
    <w:p w14:paraId="4F91BEA3" w14:textId="77777777" w:rsidR="00AA1372" w:rsidRPr="001B44CC" w:rsidRDefault="00A227F2" w:rsidP="00773FE9">
      <w:pPr>
        <w:pStyle w:val="BodyText"/>
        <w:tabs>
          <w:tab w:val="left" w:pos="567"/>
        </w:tabs>
        <w:ind w:right="-58"/>
        <w:rPr>
          <w:rFonts w:ascii="Times New Roman" w:hAnsi="Times New Roman"/>
          <w:szCs w:val="24"/>
        </w:rPr>
      </w:pPr>
      <w:r w:rsidRPr="001B44CC">
        <w:rPr>
          <w:rFonts w:ascii="Times New Roman" w:hAnsi="Times New Roman"/>
          <w:szCs w:val="24"/>
        </w:rPr>
        <w:t xml:space="preserve">2. Numărul </w:t>
      </w:r>
      <w:proofErr w:type="spellStart"/>
      <w:r w:rsidRPr="001B44CC">
        <w:rPr>
          <w:rFonts w:ascii="Times New Roman" w:hAnsi="Times New Roman"/>
          <w:szCs w:val="24"/>
        </w:rPr>
        <w:t>şi</w:t>
      </w:r>
      <w:proofErr w:type="spellEnd"/>
      <w:r w:rsidRPr="001B44CC">
        <w:rPr>
          <w:rFonts w:ascii="Times New Roman" w:hAnsi="Times New Roman"/>
          <w:szCs w:val="24"/>
        </w:rPr>
        <w:t xml:space="preserve"> data contractului___________________________________________________</w:t>
      </w:r>
    </w:p>
    <w:p w14:paraId="254B5419" w14:textId="77777777" w:rsidR="00AA1372" w:rsidRPr="001B44CC" w:rsidRDefault="00A227F2" w:rsidP="00773FE9">
      <w:pPr>
        <w:pStyle w:val="BodyText"/>
        <w:tabs>
          <w:tab w:val="left" w:pos="567"/>
        </w:tabs>
        <w:ind w:right="-58"/>
        <w:rPr>
          <w:rFonts w:ascii="Times New Roman" w:hAnsi="Times New Roman"/>
          <w:szCs w:val="24"/>
        </w:rPr>
      </w:pPr>
      <w:r w:rsidRPr="001B44CC">
        <w:rPr>
          <w:rFonts w:ascii="Times New Roman" w:hAnsi="Times New Roman"/>
          <w:szCs w:val="24"/>
        </w:rPr>
        <w:t>3. Denumirea/numele beneficiarului_______________________________________________</w:t>
      </w:r>
    </w:p>
    <w:p w14:paraId="55E6179A" w14:textId="77777777" w:rsidR="00AA1372" w:rsidRPr="001B44CC" w:rsidRDefault="00A227F2" w:rsidP="00773FE9">
      <w:pPr>
        <w:pStyle w:val="BodyText"/>
        <w:tabs>
          <w:tab w:val="left" w:pos="567"/>
        </w:tabs>
        <w:ind w:right="-58"/>
        <w:rPr>
          <w:rFonts w:ascii="Times New Roman" w:hAnsi="Times New Roman"/>
          <w:szCs w:val="24"/>
        </w:rPr>
      </w:pPr>
      <w:r w:rsidRPr="001B44CC">
        <w:rPr>
          <w:rFonts w:ascii="Times New Roman" w:hAnsi="Times New Roman"/>
          <w:szCs w:val="24"/>
        </w:rPr>
        <w:t>4. Adresa beneficiarului_________________________________________________________</w:t>
      </w:r>
    </w:p>
    <w:p w14:paraId="77244496" w14:textId="77777777" w:rsidR="00AA1372" w:rsidRPr="001B44CC" w:rsidRDefault="00A227F2" w:rsidP="00773FE9">
      <w:pPr>
        <w:pStyle w:val="BodyText"/>
        <w:tabs>
          <w:tab w:val="left" w:pos="567"/>
        </w:tabs>
        <w:ind w:right="-58"/>
        <w:rPr>
          <w:rFonts w:ascii="Times New Roman" w:hAnsi="Times New Roman"/>
          <w:szCs w:val="24"/>
        </w:rPr>
      </w:pPr>
      <w:r w:rsidRPr="001B44CC">
        <w:rPr>
          <w:rFonts w:ascii="Times New Roman" w:hAnsi="Times New Roman"/>
          <w:szCs w:val="24"/>
        </w:rPr>
        <w:t>5. Ţara______________________________________________________________________</w:t>
      </w:r>
    </w:p>
    <w:p w14:paraId="45681FEF" w14:textId="77777777" w:rsidR="00AA1372" w:rsidRPr="001B44CC" w:rsidRDefault="00A227F2" w:rsidP="00773FE9">
      <w:pPr>
        <w:pStyle w:val="BodyText"/>
        <w:tabs>
          <w:tab w:val="left" w:pos="567"/>
        </w:tabs>
        <w:ind w:right="-58"/>
        <w:rPr>
          <w:rFonts w:ascii="Times New Roman" w:hAnsi="Times New Roman"/>
          <w:szCs w:val="24"/>
        </w:rPr>
      </w:pPr>
      <w:r w:rsidRPr="001B44CC">
        <w:rPr>
          <w:rFonts w:ascii="Times New Roman" w:hAnsi="Times New Roman"/>
          <w:szCs w:val="24"/>
        </w:rPr>
        <w:t>6. Calitatea în care a participat la îndeplinirea contractului______________________________</w:t>
      </w:r>
    </w:p>
    <w:p w14:paraId="469DEDF6" w14:textId="77777777" w:rsidR="00AA1372" w:rsidRPr="001B44CC" w:rsidRDefault="00A227F2" w:rsidP="00773FE9">
      <w:pPr>
        <w:pStyle w:val="BodyText"/>
        <w:tabs>
          <w:tab w:val="left" w:pos="567"/>
        </w:tabs>
        <w:jc w:val="right"/>
        <w:rPr>
          <w:rFonts w:ascii="Times New Roman" w:hAnsi="Times New Roman"/>
          <w:szCs w:val="24"/>
        </w:rPr>
      </w:pPr>
      <w:r w:rsidRPr="001B44CC">
        <w:rPr>
          <w:rFonts w:ascii="Times New Roman" w:hAnsi="Times New Roman"/>
          <w:szCs w:val="24"/>
        </w:rPr>
        <w:t xml:space="preserve">(se notează </w:t>
      </w:r>
      <w:proofErr w:type="spellStart"/>
      <w:r w:rsidRPr="001B44CC">
        <w:rPr>
          <w:rFonts w:ascii="Times New Roman" w:hAnsi="Times New Roman"/>
          <w:szCs w:val="24"/>
        </w:rPr>
        <w:t>opţiunea</w:t>
      </w:r>
      <w:proofErr w:type="spellEnd"/>
      <w:r w:rsidRPr="001B44CC">
        <w:rPr>
          <w:rFonts w:ascii="Times New Roman" w:hAnsi="Times New Roman"/>
          <w:szCs w:val="24"/>
        </w:rPr>
        <w:t xml:space="preserve"> corespunzătoare)</w:t>
      </w:r>
    </w:p>
    <w:p w14:paraId="33BEE3EA" w14:textId="77777777" w:rsidR="00AA1372" w:rsidRPr="001B44CC" w:rsidRDefault="00A227F2" w:rsidP="00EF3D50">
      <w:pPr>
        <w:pStyle w:val="BodyText"/>
        <w:numPr>
          <w:ilvl w:val="0"/>
          <w:numId w:val="6"/>
        </w:numPr>
        <w:tabs>
          <w:tab w:val="left" w:pos="567"/>
        </w:tabs>
        <w:ind w:hanging="1429"/>
        <w:jc w:val="both"/>
        <w:rPr>
          <w:rFonts w:ascii="Times New Roman" w:hAnsi="Times New Roman"/>
          <w:szCs w:val="24"/>
        </w:rPr>
      </w:pPr>
      <w:r w:rsidRPr="001B44CC">
        <w:rPr>
          <w:rFonts w:ascii="Times New Roman" w:hAnsi="Times New Roman"/>
          <w:szCs w:val="24"/>
        </w:rPr>
        <w:t xml:space="preserve">antreprenorul sau antreprenorul general (lider de </w:t>
      </w:r>
      <w:proofErr w:type="spellStart"/>
      <w:r w:rsidRPr="001B44CC">
        <w:rPr>
          <w:rFonts w:ascii="Times New Roman" w:hAnsi="Times New Roman"/>
          <w:szCs w:val="24"/>
        </w:rPr>
        <w:t>asociaţie</w:t>
      </w:r>
      <w:proofErr w:type="spellEnd"/>
      <w:r w:rsidRPr="001B44CC">
        <w:rPr>
          <w:rFonts w:ascii="Times New Roman" w:hAnsi="Times New Roman"/>
          <w:szCs w:val="24"/>
        </w:rPr>
        <w:t>)</w:t>
      </w:r>
    </w:p>
    <w:p w14:paraId="3D3A50EA" w14:textId="77777777" w:rsidR="00AA1372" w:rsidRPr="001B44CC" w:rsidRDefault="00A227F2" w:rsidP="00EF3D50">
      <w:pPr>
        <w:pStyle w:val="BodyText"/>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antreprenor asociat</w:t>
      </w:r>
    </w:p>
    <w:p w14:paraId="013EF0BC" w14:textId="77777777" w:rsidR="00AA1372" w:rsidRPr="001B44CC" w:rsidRDefault="00A227F2" w:rsidP="00EF3D50">
      <w:pPr>
        <w:pStyle w:val="BodyText"/>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subantreprenor</w:t>
      </w:r>
    </w:p>
    <w:p w14:paraId="66A619F6"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7.  Valoarea contractului</w:t>
      </w:r>
      <w:r w:rsidRPr="001B44CC">
        <w:rPr>
          <w:rFonts w:ascii="Times New Roman" w:hAnsi="Times New Roman"/>
          <w:szCs w:val="24"/>
        </w:rPr>
        <w:tab/>
      </w:r>
      <w:r w:rsidRPr="001B44CC">
        <w:rPr>
          <w:rFonts w:ascii="Times New Roman" w:hAnsi="Times New Roman"/>
          <w:szCs w:val="24"/>
        </w:rPr>
        <w:tab/>
        <w:t xml:space="preserve">exprimată în moneda      </w:t>
      </w:r>
      <w:r w:rsidRPr="001B44CC">
        <w:rPr>
          <w:rFonts w:ascii="Times New Roman" w:hAnsi="Times New Roman"/>
          <w:szCs w:val="24"/>
        </w:rPr>
        <w:tab/>
        <w:t xml:space="preserve">     exprimată</w:t>
      </w:r>
    </w:p>
    <w:p w14:paraId="0D3EDF05"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 xml:space="preserve">                                                            în care s-a                       </w:t>
      </w:r>
      <w:r w:rsidRPr="001B44CC">
        <w:rPr>
          <w:rFonts w:ascii="Times New Roman" w:hAnsi="Times New Roman"/>
          <w:szCs w:val="24"/>
        </w:rPr>
        <w:tab/>
        <w:t xml:space="preserve">     în echivalent</w:t>
      </w:r>
    </w:p>
    <w:p w14:paraId="3FFE69EE" w14:textId="77777777" w:rsidR="00AA1372" w:rsidRPr="001B44CC" w:rsidRDefault="00A227F2" w:rsidP="002242A0">
      <w:pPr>
        <w:pStyle w:val="BodyText"/>
        <w:tabs>
          <w:tab w:val="left" w:pos="567"/>
          <w:tab w:val="left" w:pos="5670"/>
        </w:tabs>
        <w:jc w:val="center"/>
        <w:rPr>
          <w:rFonts w:ascii="Times New Roman" w:hAnsi="Times New Roman"/>
          <w:szCs w:val="24"/>
        </w:rPr>
      </w:pPr>
      <w:r w:rsidRPr="001B44CC">
        <w:rPr>
          <w:rFonts w:ascii="Times New Roman" w:hAnsi="Times New Roman"/>
          <w:szCs w:val="24"/>
        </w:rPr>
        <w:t xml:space="preserve">încheiat contractul     </w:t>
      </w:r>
      <w:r w:rsidRPr="001B44CC">
        <w:rPr>
          <w:rFonts w:ascii="Times New Roman" w:hAnsi="Times New Roman"/>
          <w:szCs w:val="24"/>
        </w:rPr>
        <w:tab/>
        <w:t>dolari SUA</w:t>
      </w:r>
    </w:p>
    <w:p w14:paraId="1E32A242"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 xml:space="preserve">a) </w:t>
      </w:r>
      <w:proofErr w:type="spellStart"/>
      <w:r w:rsidRPr="001B44CC">
        <w:rPr>
          <w:rFonts w:ascii="Times New Roman" w:hAnsi="Times New Roman"/>
          <w:szCs w:val="24"/>
        </w:rPr>
        <w:t>iniţială</w:t>
      </w:r>
      <w:proofErr w:type="spellEnd"/>
      <w:r w:rsidR="0019071C" w:rsidRPr="001B44CC">
        <w:rPr>
          <w:rFonts w:ascii="Times New Roman" w:hAnsi="Times New Roman"/>
          <w:szCs w:val="24"/>
        </w:rPr>
        <w:t xml:space="preserve"> </w:t>
      </w:r>
      <w:r w:rsidRPr="001B44CC">
        <w:rPr>
          <w:rFonts w:ascii="Times New Roman" w:hAnsi="Times New Roman"/>
          <w:szCs w:val="24"/>
        </w:rPr>
        <w:t>(la data semnării contractului )    ______________</w:t>
      </w:r>
      <w:r w:rsidR="0019071C" w:rsidRPr="001B44CC">
        <w:rPr>
          <w:rFonts w:ascii="Times New Roman" w:hAnsi="Times New Roman"/>
          <w:szCs w:val="24"/>
        </w:rPr>
        <w:t xml:space="preserve">___ </w:t>
      </w:r>
      <w:r w:rsidR="0019071C" w:rsidRPr="001B44CC">
        <w:rPr>
          <w:rFonts w:ascii="Times New Roman" w:hAnsi="Times New Roman"/>
          <w:szCs w:val="24"/>
        </w:rPr>
        <w:tab/>
        <w:t xml:space="preserve">        __________________</w:t>
      </w:r>
    </w:p>
    <w:p w14:paraId="17878CCE" w14:textId="77777777" w:rsidR="00AA1372" w:rsidRPr="001B44CC" w:rsidRDefault="00A227F2" w:rsidP="0019071C">
      <w:pPr>
        <w:pStyle w:val="BodyText"/>
        <w:tabs>
          <w:tab w:val="left" w:pos="567"/>
        </w:tabs>
        <w:rPr>
          <w:rFonts w:ascii="Times New Roman" w:hAnsi="Times New Roman"/>
          <w:szCs w:val="24"/>
        </w:rPr>
      </w:pPr>
      <w:r w:rsidRPr="001B44CC">
        <w:rPr>
          <w:rFonts w:ascii="Times New Roman" w:hAnsi="Times New Roman"/>
          <w:szCs w:val="24"/>
        </w:rPr>
        <w:t>b) finală</w:t>
      </w:r>
      <w:r w:rsidR="0019071C" w:rsidRPr="001B44CC">
        <w:rPr>
          <w:rFonts w:ascii="Times New Roman" w:hAnsi="Times New Roman"/>
          <w:szCs w:val="24"/>
        </w:rPr>
        <w:t xml:space="preserve"> </w:t>
      </w:r>
      <w:r w:rsidRPr="001B44CC">
        <w:t>(la data  finalizării c</w:t>
      </w:r>
      <w:r w:rsidR="0019071C" w:rsidRPr="001B44CC">
        <w:t>ontractului) __________________</w:t>
      </w:r>
      <w:r w:rsidR="0019071C" w:rsidRPr="001B44CC">
        <w:tab/>
        <w:t xml:space="preserve">    ____________________</w:t>
      </w:r>
    </w:p>
    <w:p w14:paraId="4631719C"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 xml:space="preserve">8. Dacă au fost litigii privind îndeplinirea contractului, natura acestora </w:t>
      </w:r>
      <w:proofErr w:type="spellStart"/>
      <w:r w:rsidRPr="001B44CC">
        <w:rPr>
          <w:rFonts w:ascii="Times New Roman" w:hAnsi="Times New Roman"/>
          <w:szCs w:val="24"/>
        </w:rPr>
        <w:t>şi</w:t>
      </w:r>
      <w:proofErr w:type="spellEnd"/>
      <w:r w:rsidRPr="001B44CC">
        <w:rPr>
          <w:rFonts w:ascii="Times New Roman" w:hAnsi="Times New Roman"/>
          <w:szCs w:val="24"/>
        </w:rPr>
        <w:t xml:space="preserve"> modul lor de soluţionare:___________________________________________________________________</w:t>
      </w:r>
    </w:p>
    <w:p w14:paraId="71E03F0B"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9. Perioada de executare a lucrării (luni)</w:t>
      </w:r>
    </w:p>
    <w:p w14:paraId="42DF6CE0" w14:textId="77777777" w:rsidR="006C34D7" w:rsidRPr="001B44CC"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1B44CC">
        <w:rPr>
          <w:rFonts w:ascii="Times New Roman" w:hAnsi="Times New Roman"/>
          <w:szCs w:val="24"/>
        </w:rPr>
        <w:t>contractată_______________________________________________________________</w:t>
      </w:r>
    </w:p>
    <w:p w14:paraId="1060AC2A" w14:textId="77777777" w:rsidR="00AA1372" w:rsidRPr="001B44CC" w:rsidRDefault="00A227F2" w:rsidP="00773FE9">
      <w:pPr>
        <w:pStyle w:val="BodyText"/>
        <w:tabs>
          <w:tab w:val="left" w:pos="567"/>
          <w:tab w:val="left" w:pos="1080"/>
        </w:tabs>
        <w:jc w:val="both"/>
        <w:rPr>
          <w:rFonts w:ascii="Times New Roman" w:hAnsi="Times New Roman"/>
          <w:szCs w:val="24"/>
        </w:rPr>
      </w:pPr>
      <w:r w:rsidRPr="001B44CC">
        <w:rPr>
          <w:rFonts w:ascii="Times New Roman" w:hAnsi="Times New Roman"/>
          <w:szCs w:val="24"/>
        </w:rPr>
        <w:t>b) efectiv realizată ____________________________________________________________</w:t>
      </w:r>
    </w:p>
    <w:p w14:paraId="67B9721D" w14:textId="1B6CA083" w:rsidR="00AA1372" w:rsidRPr="001B44CC" w:rsidRDefault="00A227F2" w:rsidP="00F24A96">
      <w:pPr>
        <w:pStyle w:val="BodyText"/>
        <w:tabs>
          <w:tab w:val="left" w:pos="567"/>
          <w:tab w:val="left" w:pos="1080"/>
        </w:tabs>
        <w:rPr>
          <w:rFonts w:ascii="Times New Roman" w:hAnsi="Times New Roman"/>
          <w:szCs w:val="24"/>
        </w:rPr>
      </w:pPr>
      <w:r w:rsidRPr="001B44CC">
        <w:rPr>
          <w:rFonts w:ascii="Times New Roman" w:hAnsi="Times New Roman"/>
          <w:szCs w:val="24"/>
        </w:rPr>
        <w:t xml:space="preserve">c) motivul de decalare a termenului contractat (dacă este cazul), care va fi </w:t>
      </w:r>
      <w:proofErr w:type="spellStart"/>
      <w:r w:rsidRPr="001B44CC">
        <w:rPr>
          <w:rFonts w:ascii="Times New Roman" w:hAnsi="Times New Roman"/>
          <w:szCs w:val="24"/>
        </w:rPr>
        <w:t>susţinut</w:t>
      </w:r>
      <w:proofErr w:type="spellEnd"/>
      <w:r w:rsidRPr="001B44CC">
        <w:rPr>
          <w:rFonts w:ascii="Times New Roman" w:hAnsi="Times New Roman"/>
          <w:szCs w:val="24"/>
        </w:rPr>
        <w:t xml:space="preserve"> pe bază de acte </w:t>
      </w:r>
      <w:proofErr w:type="spellStart"/>
      <w:r w:rsidRPr="001B44CC">
        <w:rPr>
          <w:rFonts w:ascii="Times New Roman" w:hAnsi="Times New Roman"/>
          <w:szCs w:val="24"/>
        </w:rPr>
        <w:t>adiţionale</w:t>
      </w:r>
      <w:proofErr w:type="spellEnd"/>
      <w:r w:rsidRPr="001B44CC">
        <w:rPr>
          <w:rFonts w:ascii="Times New Roman" w:hAnsi="Times New Roman"/>
          <w:szCs w:val="24"/>
        </w:rPr>
        <w:t xml:space="preserve"> încheiate cu</w:t>
      </w:r>
      <w:r w:rsidR="00DF4DCF" w:rsidRPr="001B44CC">
        <w:rPr>
          <w:rFonts w:ascii="Times New Roman" w:hAnsi="Times New Roman"/>
          <w:szCs w:val="24"/>
        </w:rPr>
        <w:t xml:space="preserve"> </w:t>
      </w:r>
      <w:r w:rsidRPr="001B44CC">
        <w:rPr>
          <w:rFonts w:ascii="Times New Roman" w:hAnsi="Times New Roman"/>
          <w:szCs w:val="24"/>
        </w:rPr>
        <w:t>beneficiarul_______________________________________________</w:t>
      </w:r>
    </w:p>
    <w:p w14:paraId="505BBED7"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 xml:space="preserve">10. Numărul </w:t>
      </w:r>
      <w:proofErr w:type="spellStart"/>
      <w:r w:rsidRPr="001B44CC">
        <w:rPr>
          <w:rFonts w:ascii="Times New Roman" w:hAnsi="Times New Roman"/>
          <w:szCs w:val="24"/>
        </w:rPr>
        <w:t>şi</w:t>
      </w:r>
      <w:proofErr w:type="spellEnd"/>
      <w:r w:rsidRPr="001B44CC">
        <w:rPr>
          <w:rFonts w:ascii="Times New Roman" w:hAnsi="Times New Roman"/>
          <w:szCs w:val="24"/>
        </w:rPr>
        <w:t xml:space="preserve"> data procesului-verbal de </w:t>
      </w:r>
      <w:proofErr w:type="spellStart"/>
      <w:r w:rsidRPr="001B44CC">
        <w:rPr>
          <w:rFonts w:ascii="Times New Roman" w:hAnsi="Times New Roman"/>
          <w:szCs w:val="24"/>
        </w:rPr>
        <w:t>recepţie</w:t>
      </w:r>
      <w:proofErr w:type="spellEnd"/>
      <w:r w:rsidRPr="001B44CC">
        <w:rPr>
          <w:rFonts w:ascii="Times New Roman" w:hAnsi="Times New Roman"/>
          <w:szCs w:val="24"/>
        </w:rPr>
        <w:t xml:space="preserve"> la terminarea lucrărilor _________________</w:t>
      </w:r>
    </w:p>
    <w:p w14:paraId="6AB5250E"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 xml:space="preserve">11. Principalele remedieri </w:t>
      </w:r>
      <w:proofErr w:type="spellStart"/>
      <w:r w:rsidRPr="001B44CC">
        <w:rPr>
          <w:rFonts w:ascii="Times New Roman" w:hAnsi="Times New Roman"/>
          <w:szCs w:val="24"/>
        </w:rPr>
        <w:t>şi</w:t>
      </w:r>
      <w:proofErr w:type="spellEnd"/>
      <w:r w:rsidRPr="001B44CC">
        <w:rPr>
          <w:rFonts w:ascii="Times New Roman" w:hAnsi="Times New Roman"/>
          <w:szCs w:val="24"/>
        </w:rPr>
        <w:t xml:space="preserve"> completări înscrise în procesul-verbal de </w:t>
      </w:r>
      <w:proofErr w:type="spellStart"/>
      <w:r w:rsidRPr="001B44CC">
        <w:rPr>
          <w:rFonts w:ascii="Times New Roman" w:hAnsi="Times New Roman"/>
          <w:szCs w:val="24"/>
        </w:rPr>
        <w:t>recepţie</w:t>
      </w:r>
      <w:proofErr w:type="spellEnd"/>
      <w:r w:rsidRPr="001B44CC">
        <w:rPr>
          <w:rFonts w:ascii="Times New Roman" w:hAnsi="Times New Roman"/>
          <w:szCs w:val="24"/>
        </w:rPr>
        <w:t>_____________</w:t>
      </w:r>
    </w:p>
    <w:p w14:paraId="425B79F4"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w:t>
      </w:r>
    </w:p>
    <w:p w14:paraId="4A6266BF" w14:textId="458F0982"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 xml:space="preserve">12. Alte aspecte relevante prin care ofertantul </w:t>
      </w:r>
      <w:proofErr w:type="spellStart"/>
      <w:r w:rsidRPr="001B44CC">
        <w:rPr>
          <w:rFonts w:ascii="Times New Roman" w:hAnsi="Times New Roman"/>
          <w:szCs w:val="24"/>
        </w:rPr>
        <w:t>îşi</w:t>
      </w:r>
      <w:proofErr w:type="spellEnd"/>
      <w:r w:rsidR="00DF4DCF" w:rsidRPr="001B44CC">
        <w:rPr>
          <w:rFonts w:ascii="Times New Roman" w:hAnsi="Times New Roman"/>
          <w:szCs w:val="24"/>
        </w:rPr>
        <w:t xml:space="preserve"> </w:t>
      </w:r>
      <w:proofErr w:type="spellStart"/>
      <w:r w:rsidRPr="001B44CC">
        <w:rPr>
          <w:rFonts w:ascii="Times New Roman" w:hAnsi="Times New Roman"/>
          <w:szCs w:val="24"/>
        </w:rPr>
        <w:t>susţine</w:t>
      </w:r>
      <w:proofErr w:type="spellEnd"/>
      <w:r w:rsidR="00DF4DCF" w:rsidRPr="001B44CC">
        <w:rPr>
          <w:rFonts w:ascii="Times New Roman" w:hAnsi="Times New Roman"/>
          <w:szCs w:val="24"/>
        </w:rPr>
        <w:t xml:space="preserve"> </w:t>
      </w:r>
      <w:proofErr w:type="spellStart"/>
      <w:r w:rsidRPr="001B44CC">
        <w:rPr>
          <w:rFonts w:ascii="Times New Roman" w:hAnsi="Times New Roman"/>
          <w:szCs w:val="24"/>
        </w:rPr>
        <w:t>experienţa</w:t>
      </w:r>
      <w:proofErr w:type="spellEnd"/>
      <w:r w:rsidRPr="001B44CC">
        <w:rPr>
          <w:rFonts w:ascii="Times New Roman" w:hAnsi="Times New Roman"/>
          <w:szCs w:val="24"/>
        </w:rPr>
        <w:t xml:space="preserve"> similară, cu referire în mod special la </w:t>
      </w:r>
      <w:proofErr w:type="spellStart"/>
      <w:r w:rsidRPr="001B44CC">
        <w:rPr>
          <w:rFonts w:ascii="Times New Roman" w:hAnsi="Times New Roman"/>
          <w:szCs w:val="24"/>
        </w:rPr>
        <w:t>suprafeţe</w:t>
      </w:r>
      <w:proofErr w:type="spellEnd"/>
      <w:r w:rsidRPr="001B44CC">
        <w:rPr>
          <w:rFonts w:ascii="Times New Roman" w:hAnsi="Times New Roman"/>
          <w:szCs w:val="24"/>
        </w:rPr>
        <w:t xml:space="preserve"> sau volume fizice ale principalelor </w:t>
      </w:r>
      <w:proofErr w:type="spellStart"/>
      <w:r w:rsidRPr="001B44CC">
        <w:rPr>
          <w:rFonts w:ascii="Times New Roman" w:hAnsi="Times New Roman"/>
          <w:szCs w:val="24"/>
        </w:rPr>
        <w:t>capacităţişi</w:t>
      </w:r>
      <w:proofErr w:type="spellEnd"/>
      <w:r w:rsidRPr="001B44CC">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1B44CC" w:rsidRDefault="0019071C" w:rsidP="00773FE9">
      <w:pPr>
        <w:rPr>
          <w:rFonts w:eastAsia="MS Mincho"/>
          <w:lang w:eastAsia="zh-CN"/>
        </w:rPr>
      </w:pPr>
    </w:p>
    <w:p w14:paraId="4A0272D8" w14:textId="77777777" w:rsidR="00AA1372" w:rsidRPr="001B44CC" w:rsidRDefault="00A227F2" w:rsidP="00773FE9">
      <w:pPr>
        <w:rPr>
          <w:rFonts w:eastAsia="MS Mincho"/>
          <w:lang w:eastAsia="zh-CN"/>
        </w:rPr>
      </w:pPr>
      <w:r w:rsidRPr="001B44CC">
        <w:rPr>
          <w:rFonts w:eastAsia="MS Mincho"/>
          <w:lang w:eastAsia="zh-CN"/>
        </w:rPr>
        <w:t>Data completării:______________________</w:t>
      </w:r>
    </w:p>
    <w:p w14:paraId="5AFC94AB" w14:textId="77777777" w:rsidR="00AA1372" w:rsidRPr="001B44CC" w:rsidRDefault="00A227F2" w:rsidP="00773FE9">
      <w:pPr>
        <w:jc w:val="both"/>
        <w:rPr>
          <w:rFonts w:eastAsia="PMingLiU"/>
          <w:lang w:eastAsia="zh-CN"/>
        </w:rPr>
      </w:pPr>
      <w:r w:rsidRPr="001B44CC">
        <w:rPr>
          <w:rFonts w:eastAsia="PMingLiU"/>
          <w:lang w:eastAsia="zh-CN"/>
        </w:rPr>
        <w:t>Semnat: _____________________________</w:t>
      </w:r>
    </w:p>
    <w:p w14:paraId="26E059E9" w14:textId="77777777" w:rsidR="00AA1372" w:rsidRPr="001B44CC" w:rsidRDefault="00A227F2" w:rsidP="00773FE9">
      <w:pPr>
        <w:jc w:val="both"/>
        <w:rPr>
          <w:rFonts w:eastAsia="PMingLiU"/>
          <w:lang w:eastAsia="zh-CN"/>
        </w:rPr>
      </w:pPr>
      <w:r w:rsidRPr="001B44CC">
        <w:rPr>
          <w:rFonts w:eastAsia="PMingLiU"/>
          <w:lang w:eastAsia="zh-CN"/>
        </w:rPr>
        <w:t>Nume: ______________________________</w:t>
      </w:r>
    </w:p>
    <w:p w14:paraId="07E607CE" w14:textId="77777777" w:rsidR="00AA1372" w:rsidRPr="001B44CC" w:rsidRDefault="00A227F2" w:rsidP="00773FE9">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____________________________</w:t>
      </w:r>
    </w:p>
    <w:p w14:paraId="1EC61A3E" w14:textId="77777777" w:rsidR="00AA1372" w:rsidRPr="001B44CC" w:rsidRDefault="00A227F2" w:rsidP="00773FE9">
      <w:pPr>
        <w:jc w:val="both"/>
        <w:rPr>
          <w:rFonts w:eastAsia="PMingLiU"/>
          <w:b/>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w:t>
      </w:r>
    </w:p>
    <w:p w14:paraId="30E97D0A" w14:textId="77777777" w:rsidR="009A7C84" w:rsidRPr="001B44CC" w:rsidRDefault="009A7C84" w:rsidP="009A7C84">
      <w:pPr>
        <w:spacing w:after="200" w:line="276" w:lineRule="auto"/>
        <w:rPr>
          <w:rFonts w:eastAsia="PMingLiU"/>
          <w:lang w:eastAsia="zh-CN"/>
        </w:rPr>
      </w:pPr>
      <w:bookmarkStart w:id="5" w:name="_Toc449692109"/>
    </w:p>
    <w:p w14:paraId="086EAB2C" w14:textId="77777777" w:rsidR="002D6E71" w:rsidRPr="001B44CC" w:rsidRDefault="002D6E71" w:rsidP="009A7C84">
      <w:pPr>
        <w:jc w:val="center"/>
        <w:rPr>
          <w:rFonts w:eastAsia="PMingLiU"/>
          <w:b/>
          <w:lang w:eastAsia="zh-CN"/>
        </w:rPr>
      </w:pPr>
    </w:p>
    <w:p w14:paraId="18A975DA" w14:textId="77777777" w:rsidR="002D6E71" w:rsidRPr="001B44CC" w:rsidRDefault="002D6E71" w:rsidP="009A7C84">
      <w:pPr>
        <w:jc w:val="center"/>
        <w:rPr>
          <w:rFonts w:eastAsia="PMingLiU"/>
          <w:b/>
          <w:lang w:eastAsia="zh-CN"/>
        </w:rPr>
      </w:pPr>
    </w:p>
    <w:p w14:paraId="75B9931E" w14:textId="72906108" w:rsidR="002D6E71" w:rsidRPr="001B44CC" w:rsidRDefault="002D6E71" w:rsidP="00406A72">
      <w:pPr>
        <w:rPr>
          <w:rFonts w:eastAsia="PMingLiU"/>
          <w:b/>
          <w:lang w:eastAsia="zh-CN"/>
        </w:rPr>
      </w:pPr>
    </w:p>
    <w:p w14:paraId="00BCF481" w14:textId="77777777" w:rsidR="00E41144" w:rsidRDefault="00E41144" w:rsidP="00BA7FF4">
      <w:pPr>
        <w:jc w:val="right"/>
        <w:rPr>
          <w:b/>
          <w:bCs/>
          <w:i/>
          <w:iCs/>
          <w:noProof w:val="0"/>
        </w:rPr>
      </w:pPr>
    </w:p>
    <w:p w14:paraId="513E54D0" w14:textId="666D0DF2" w:rsidR="00BA7FF4" w:rsidRPr="001B44CC" w:rsidRDefault="00BA7FF4" w:rsidP="00BA7FF4">
      <w:pPr>
        <w:jc w:val="right"/>
        <w:rPr>
          <w:b/>
          <w:bCs/>
          <w:i/>
          <w:iCs/>
          <w:noProof w:val="0"/>
          <w:sz w:val="22"/>
          <w:szCs w:val="22"/>
        </w:rPr>
      </w:pPr>
      <w:r w:rsidRPr="001B44CC">
        <w:rPr>
          <w:b/>
          <w:bCs/>
          <w:i/>
          <w:iCs/>
          <w:noProof w:val="0"/>
        </w:rPr>
        <w:t>Anexa nr.</w:t>
      </w:r>
      <w:r w:rsidR="00FF430B" w:rsidRPr="001B44CC">
        <w:rPr>
          <w:b/>
          <w:bCs/>
          <w:i/>
          <w:iCs/>
          <w:noProof w:val="0"/>
        </w:rPr>
        <w:t xml:space="preserve"> </w:t>
      </w:r>
      <w:r w:rsidR="00BE49DD" w:rsidRPr="001B44CC">
        <w:rPr>
          <w:b/>
          <w:bCs/>
          <w:i/>
          <w:iCs/>
          <w:noProof w:val="0"/>
        </w:rPr>
        <w:t>1</w:t>
      </w:r>
      <w:r w:rsidR="00EF4276" w:rsidRPr="001B44CC">
        <w:rPr>
          <w:b/>
          <w:bCs/>
          <w:i/>
          <w:iCs/>
          <w:noProof w:val="0"/>
        </w:rPr>
        <w:t>3</w:t>
      </w:r>
    </w:p>
    <w:p w14:paraId="56D9E077"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F852731"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60D6F9A9" w14:textId="77777777" w:rsidR="002D6E71" w:rsidRPr="001B44CC" w:rsidRDefault="002D6E71" w:rsidP="009A7C84">
      <w:pPr>
        <w:jc w:val="center"/>
        <w:rPr>
          <w:rFonts w:eastAsia="PMingLiU"/>
          <w:b/>
          <w:lang w:eastAsia="zh-CN"/>
        </w:rPr>
      </w:pPr>
    </w:p>
    <w:p w14:paraId="3234C587" w14:textId="77777777" w:rsidR="002D6E71" w:rsidRPr="001B44CC" w:rsidRDefault="002D6E71" w:rsidP="009A7C84">
      <w:pPr>
        <w:jc w:val="center"/>
        <w:rPr>
          <w:rFonts w:eastAsia="PMingLiU"/>
          <w:b/>
          <w:lang w:eastAsia="zh-CN"/>
        </w:rPr>
      </w:pPr>
    </w:p>
    <w:bookmarkEnd w:id="5"/>
    <w:p w14:paraId="5532EA7A" w14:textId="77777777" w:rsidR="001C4B7C" w:rsidRPr="001B44CC" w:rsidRDefault="001C4B7C" w:rsidP="001C4B7C">
      <w:pPr>
        <w:pStyle w:val="BodyText"/>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2D8A9806" w14:textId="77777777" w:rsidR="00B14173" w:rsidRPr="001B44CC" w:rsidRDefault="00B14173" w:rsidP="009A7C84">
      <w:pPr>
        <w:jc w:val="center"/>
        <w:rPr>
          <w:b/>
        </w:rPr>
      </w:pPr>
    </w:p>
    <w:p w14:paraId="38F6D8B3" w14:textId="77777777" w:rsidR="002B5DEF" w:rsidRPr="001B44CC" w:rsidRDefault="00A227F2" w:rsidP="009A7C84">
      <w:pPr>
        <w:pStyle w:val="BodyText"/>
        <w:tabs>
          <w:tab w:val="left" w:pos="567"/>
        </w:tabs>
        <w:jc w:val="center"/>
        <w:rPr>
          <w:rFonts w:ascii="Times New Roman" w:eastAsia="PMingLiU" w:hAnsi="Times New Roman"/>
          <w:b/>
          <w:sz w:val="28"/>
          <w:szCs w:val="28"/>
          <w:lang w:eastAsia="zh-CN"/>
        </w:rPr>
      </w:pPr>
      <w:r w:rsidRPr="001B44CC">
        <w:rPr>
          <w:rFonts w:ascii="Times New Roman" w:eastAsia="PMingLiU" w:hAnsi="Times New Roman"/>
          <w:b/>
          <w:sz w:val="28"/>
          <w:szCs w:val="28"/>
          <w:lang w:eastAsia="zh-CN"/>
        </w:rPr>
        <w:t xml:space="preserve">DECLARAȚIE </w:t>
      </w:r>
    </w:p>
    <w:p w14:paraId="70E41F8B" w14:textId="77777777" w:rsidR="00AA1372" w:rsidRPr="001B44CC" w:rsidRDefault="00A227F2" w:rsidP="009A7C84">
      <w:pPr>
        <w:pStyle w:val="BodyText"/>
        <w:tabs>
          <w:tab w:val="left" w:pos="567"/>
        </w:tabs>
        <w:jc w:val="center"/>
        <w:rPr>
          <w:rFonts w:ascii="Times New Roman" w:hAnsi="Times New Roman"/>
          <w:b/>
          <w:szCs w:val="24"/>
        </w:rPr>
      </w:pPr>
      <w:r w:rsidRPr="001B44CC">
        <w:rPr>
          <w:rFonts w:ascii="Times New Roman" w:eastAsia="PMingLiU" w:hAnsi="Times New Roman"/>
          <w:b/>
          <w:szCs w:val="24"/>
          <w:lang w:eastAsia="zh-CN"/>
        </w:rPr>
        <w:t xml:space="preserve">privind </w:t>
      </w:r>
      <w:r w:rsidRPr="001B44CC">
        <w:rPr>
          <w:rFonts w:ascii="Times New Roman" w:hAnsi="Times New Roman"/>
          <w:b/>
          <w:szCs w:val="24"/>
        </w:rPr>
        <w:t>lista principalelor lucrări executate în ultimul an de activitate</w:t>
      </w:r>
    </w:p>
    <w:p w14:paraId="7A9B1380" w14:textId="77777777" w:rsidR="00AA1372" w:rsidRPr="001B44CC" w:rsidRDefault="00AA1372" w:rsidP="009A7C84">
      <w:pPr>
        <w:pStyle w:val="BodyText"/>
        <w:tabs>
          <w:tab w:val="left" w:pos="567"/>
        </w:tabs>
        <w:rPr>
          <w:rFonts w:ascii="Times New Roman" w:hAnsi="Times New Roman"/>
          <w:b/>
          <w:szCs w:val="24"/>
        </w:rPr>
      </w:pPr>
    </w:p>
    <w:tbl>
      <w:tblPr>
        <w:tblW w:w="9639" w:type="dxa"/>
        <w:tblInd w:w="108" w:type="dxa"/>
        <w:tblLayout w:type="fixed"/>
        <w:tblLook w:val="00A0" w:firstRow="1" w:lastRow="0" w:firstColumn="1" w:lastColumn="0" w:noHBand="0" w:noVBand="0"/>
      </w:tblPr>
      <w:tblGrid>
        <w:gridCol w:w="607"/>
        <w:gridCol w:w="1123"/>
        <w:gridCol w:w="1559"/>
        <w:gridCol w:w="2098"/>
        <w:gridCol w:w="1276"/>
        <w:gridCol w:w="1275"/>
        <w:gridCol w:w="1701"/>
      </w:tblGrid>
      <w:tr w:rsidR="00AA1372" w:rsidRPr="001B44CC" w14:paraId="5339C6EB" w14:textId="77777777" w:rsidTr="00B23E98">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480705" w14:textId="77777777" w:rsidR="00AA1372" w:rsidRPr="001B44CC" w:rsidRDefault="00A227F2" w:rsidP="00792841">
            <w:pPr>
              <w:jc w:val="center"/>
              <w:rPr>
                <w:b/>
                <w:bCs/>
              </w:rPr>
            </w:pPr>
            <w:r w:rsidRPr="001B44CC">
              <w:rPr>
                <w:b/>
                <w:bCs/>
              </w:rPr>
              <w:t>Nr</w:t>
            </w:r>
          </w:p>
          <w:p w14:paraId="2842057D" w14:textId="77777777" w:rsidR="0022237A" w:rsidRPr="001B44CC" w:rsidRDefault="00A227F2" w:rsidP="00792841">
            <w:pPr>
              <w:jc w:val="center"/>
              <w:rPr>
                <w:b/>
                <w:bCs/>
                <w:lang w:eastAsia="zh-CN"/>
              </w:rPr>
            </w:pPr>
            <w:r w:rsidRPr="001B44CC">
              <w:rPr>
                <w:b/>
                <w:bCs/>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tcPr>
          <w:p w14:paraId="07D94882" w14:textId="77777777" w:rsidR="00AA1372" w:rsidRPr="001B44CC" w:rsidRDefault="00A227F2" w:rsidP="00792841">
            <w:pPr>
              <w:jc w:val="center"/>
              <w:rPr>
                <w:b/>
                <w:bCs/>
              </w:rPr>
            </w:pPr>
            <w:r w:rsidRPr="001B44CC">
              <w:rPr>
                <w:b/>
                <w:bCs/>
              </w:rPr>
              <w:t>Obiect</w:t>
            </w:r>
            <w:r w:rsidR="00F460DA" w:rsidRPr="001B44CC">
              <w:rPr>
                <w:b/>
                <w:bCs/>
              </w:rPr>
              <w:t>ul</w:t>
            </w:r>
            <w:r w:rsidRPr="001B44CC">
              <w:rPr>
                <w:b/>
                <w:bCs/>
              </w:rPr>
              <w:t xml:space="preserve"> contract</w:t>
            </w:r>
            <w:r w:rsidR="00F460DA" w:rsidRPr="001B44CC">
              <w:rPr>
                <w:b/>
                <w:bCs/>
              </w:rPr>
              <w: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tcPr>
          <w:p w14:paraId="1C9AE90D" w14:textId="77777777" w:rsidR="001C4B7C" w:rsidRPr="001B44CC" w:rsidRDefault="00A227F2" w:rsidP="00792841">
            <w:pPr>
              <w:jc w:val="center"/>
              <w:rPr>
                <w:b/>
                <w:bCs/>
              </w:rPr>
            </w:pPr>
            <w:r w:rsidRPr="001B44CC">
              <w:rPr>
                <w:b/>
                <w:bCs/>
              </w:rPr>
              <w:t>Denumirea/</w:t>
            </w:r>
          </w:p>
          <w:p w14:paraId="46E472DF" w14:textId="77777777" w:rsidR="001C4B7C" w:rsidRPr="001B44CC" w:rsidRDefault="00A227F2" w:rsidP="00792841">
            <w:pPr>
              <w:jc w:val="center"/>
              <w:rPr>
                <w:b/>
                <w:bCs/>
              </w:rPr>
            </w:pPr>
            <w:r w:rsidRPr="001B44CC">
              <w:rPr>
                <w:b/>
                <w:bCs/>
              </w:rPr>
              <w:t>nume</w:t>
            </w:r>
            <w:r w:rsidR="00F460DA" w:rsidRPr="001B44CC">
              <w:rPr>
                <w:b/>
                <w:bCs/>
              </w:rPr>
              <w:t>le</w:t>
            </w:r>
            <w:r w:rsidRPr="001B44CC">
              <w:rPr>
                <w:b/>
                <w:bCs/>
              </w:rPr>
              <w:t xml:space="preserve"> beneficiar</w:t>
            </w:r>
            <w:r w:rsidR="00F460DA" w:rsidRPr="001B44CC">
              <w:rPr>
                <w:b/>
                <w:bCs/>
              </w:rPr>
              <w:t>u</w:t>
            </w:r>
          </w:p>
          <w:p w14:paraId="35BF4A44" w14:textId="7DEB4C8B" w:rsidR="00AA1372" w:rsidRPr="001B44CC" w:rsidRDefault="00F460DA" w:rsidP="00792841">
            <w:pPr>
              <w:jc w:val="center"/>
              <w:rPr>
                <w:b/>
                <w:bCs/>
              </w:rPr>
            </w:pPr>
            <w:r w:rsidRPr="001B44CC">
              <w:rPr>
                <w:b/>
                <w:bCs/>
              </w:rPr>
              <w:t>lui</w:t>
            </w:r>
            <w:r w:rsidR="00A227F2" w:rsidRPr="001B44CC">
              <w:rPr>
                <w:b/>
                <w:bCs/>
              </w:rPr>
              <w:t>/Adresa</w:t>
            </w:r>
          </w:p>
        </w:tc>
        <w:tc>
          <w:tcPr>
            <w:tcW w:w="2098" w:type="dxa"/>
            <w:tcBorders>
              <w:top w:val="single" w:sz="4" w:space="0" w:color="auto"/>
              <w:left w:val="nil"/>
              <w:bottom w:val="single" w:sz="4" w:space="0" w:color="auto"/>
              <w:right w:val="single" w:sz="4" w:space="0" w:color="auto"/>
            </w:tcBorders>
            <w:shd w:val="clear" w:color="auto" w:fill="D9D9D9" w:themeFill="background1" w:themeFillShade="D9"/>
          </w:tcPr>
          <w:p w14:paraId="0690DE89" w14:textId="77777777" w:rsidR="00AA1372" w:rsidRPr="001B44CC" w:rsidRDefault="00A227F2" w:rsidP="00792841">
            <w:pPr>
              <w:jc w:val="center"/>
              <w:rPr>
                <w:b/>
                <w:bCs/>
              </w:rPr>
            </w:pPr>
            <w:r w:rsidRPr="001B44CC">
              <w:rPr>
                <w:b/>
                <w:bCs/>
              </w:rPr>
              <w:t>Calitatea antreprenorului</w:t>
            </w:r>
            <w:r w:rsidRPr="001B44CC">
              <w:rPr>
                <w:b/>
                <w:bCs/>
                <w:vertAlign w:val="superscript"/>
              </w:rPr>
              <w:t>*)</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tcPr>
          <w:p w14:paraId="6244BB89" w14:textId="77777777" w:rsidR="001C4B7C" w:rsidRPr="001B44CC" w:rsidRDefault="00A227F2" w:rsidP="00792841">
            <w:pPr>
              <w:jc w:val="center"/>
              <w:rPr>
                <w:b/>
                <w:bCs/>
              </w:rPr>
            </w:pPr>
            <w:r w:rsidRPr="001B44CC">
              <w:rPr>
                <w:b/>
                <w:bCs/>
              </w:rPr>
              <w:t>Preţ</w:t>
            </w:r>
            <w:r w:rsidR="00F460DA" w:rsidRPr="001B44CC">
              <w:rPr>
                <w:b/>
                <w:bCs/>
              </w:rPr>
              <w:t>ul</w:t>
            </w:r>
            <w:r w:rsidRPr="001B44CC">
              <w:rPr>
                <w:b/>
                <w:bCs/>
              </w:rPr>
              <w:t xml:space="preserve"> contract</w:t>
            </w:r>
            <w:r w:rsidR="00F460DA" w:rsidRPr="001B44CC">
              <w:rPr>
                <w:b/>
                <w:bCs/>
              </w:rPr>
              <w:t>u</w:t>
            </w:r>
          </w:p>
          <w:p w14:paraId="7EB5DA59" w14:textId="26098C5B" w:rsidR="00AA1372" w:rsidRPr="001B44CC" w:rsidRDefault="00F460DA" w:rsidP="00792841">
            <w:pPr>
              <w:jc w:val="center"/>
              <w:rPr>
                <w:b/>
                <w:bCs/>
              </w:rPr>
            </w:pPr>
            <w:r w:rsidRPr="001B44CC">
              <w:rPr>
                <w:b/>
                <w:bCs/>
              </w:rPr>
              <w:t>lui</w:t>
            </w:r>
            <w:r w:rsidR="00A227F2" w:rsidRPr="001B44CC">
              <w:rPr>
                <w:b/>
                <w:bCs/>
              </w:rPr>
              <w:t>/ valoarea lucrărilor executate</w:t>
            </w:r>
          </w:p>
        </w:tc>
        <w:tc>
          <w:tcPr>
            <w:tcW w:w="1275" w:type="dxa"/>
            <w:tcBorders>
              <w:top w:val="single" w:sz="4" w:space="0" w:color="auto"/>
              <w:left w:val="nil"/>
              <w:bottom w:val="single" w:sz="4" w:space="0" w:color="auto"/>
              <w:right w:val="single" w:sz="4" w:space="0" w:color="auto"/>
            </w:tcBorders>
            <w:shd w:val="clear" w:color="auto" w:fill="D9D9D9" w:themeFill="background1" w:themeFillShade="D9"/>
          </w:tcPr>
          <w:p w14:paraId="21868B75" w14:textId="77777777" w:rsidR="00AA1372" w:rsidRPr="001B44CC" w:rsidRDefault="00A227F2" w:rsidP="00792841">
            <w:pPr>
              <w:jc w:val="center"/>
              <w:rPr>
                <w:b/>
                <w:bCs/>
              </w:rPr>
            </w:pPr>
            <w:r w:rsidRPr="001B44CC">
              <w:rPr>
                <w:b/>
                <w:bCs/>
              </w:rPr>
              <w:t>Perioada de execuţie a lucrării (luni)</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tcPr>
          <w:p w14:paraId="41A0DC8C" w14:textId="77777777" w:rsidR="00AA1372" w:rsidRPr="001B44CC" w:rsidRDefault="00A227F2" w:rsidP="00792841">
            <w:pPr>
              <w:jc w:val="center"/>
              <w:rPr>
                <w:b/>
                <w:bCs/>
              </w:rPr>
            </w:pPr>
            <w:r w:rsidRPr="001B44CC">
              <w:rPr>
                <w:b/>
                <w:bCs/>
              </w:rPr>
              <w:t>Numărul şi data procesului-verbal de recepţie la terminarea lucrărilor</w:t>
            </w:r>
          </w:p>
        </w:tc>
      </w:tr>
      <w:tr w:rsidR="00AA1372" w:rsidRPr="001B44CC" w14:paraId="114D7E39" w14:textId="77777777" w:rsidTr="00792841">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1B44CC" w:rsidRDefault="00A227F2" w:rsidP="00196AB4">
            <w:pPr>
              <w:jc w:val="center"/>
              <w:rPr>
                <w:b/>
                <w:bCs/>
              </w:rPr>
            </w:pPr>
            <w:r w:rsidRPr="001B44CC">
              <w:rPr>
                <w:b/>
                <w:bCs/>
              </w:rPr>
              <w:t>1</w:t>
            </w:r>
          </w:p>
        </w:tc>
        <w:tc>
          <w:tcPr>
            <w:tcW w:w="1123" w:type="dxa"/>
            <w:tcBorders>
              <w:top w:val="nil"/>
              <w:left w:val="nil"/>
              <w:bottom w:val="single" w:sz="4" w:space="0" w:color="auto"/>
              <w:right w:val="single" w:sz="4" w:space="0" w:color="auto"/>
            </w:tcBorders>
            <w:vAlign w:val="center"/>
          </w:tcPr>
          <w:p w14:paraId="56D2555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5E20D7ED" w14:textId="77777777" w:rsidR="00AA1372" w:rsidRPr="001B44CC" w:rsidRDefault="00A227F2" w:rsidP="00196AB4">
            <w:pPr>
              <w:jc w:val="center"/>
            </w:pPr>
            <w:r w:rsidRPr="001B44CC">
              <w:t> </w:t>
            </w:r>
          </w:p>
        </w:tc>
        <w:tc>
          <w:tcPr>
            <w:tcW w:w="2098" w:type="dxa"/>
            <w:tcBorders>
              <w:top w:val="nil"/>
              <w:left w:val="nil"/>
              <w:bottom w:val="single" w:sz="4" w:space="0" w:color="auto"/>
              <w:right w:val="single" w:sz="4" w:space="0" w:color="auto"/>
            </w:tcBorders>
            <w:vAlign w:val="center"/>
          </w:tcPr>
          <w:p w14:paraId="2D087976"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287FF4" w14:textId="77777777" w:rsidR="00AA1372" w:rsidRPr="001B44CC" w:rsidRDefault="00A227F2" w:rsidP="00196AB4">
            <w:pPr>
              <w:jc w:val="center"/>
            </w:pPr>
            <w:r w:rsidRPr="001B44CC">
              <w:t> </w:t>
            </w:r>
          </w:p>
        </w:tc>
        <w:tc>
          <w:tcPr>
            <w:tcW w:w="1275" w:type="dxa"/>
            <w:tcBorders>
              <w:top w:val="nil"/>
              <w:left w:val="nil"/>
              <w:bottom w:val="single" w:sz="4" w:space="0" w:color="auto"/>
              <w:right w:val="single" w:sz="4" w:space="0" w:color="auto"/>
            </w:tcBorders>
            <w:vAlign w:val="center"/>
          </w:tcPr>
          <w:p w14:paraId="61C1968B" w14:textId="77777777" w:rsidR="00AA1372" w:rsidRPr="001B44CC" w:rsidRDefault="00A227F2" w:rsidP="00196AB4">
            <w:pPr>
              <w:jc w:val="center"/>
            </w:pPr>
            <w:r w:rsidRPr="001B44CC">
              <w:t> </w:t>
            </w:r>
          </w:p>
        </w:tc>
        <w:tc>
          <w:tcPr>
            <w:tcW w:w="1701" w:type="dxa"/>
            <w:tcBorders>
              <w:top w:val="nil"/>
              <w:left w:val="nil"/>
              <w:bottom w:val="single" w:sz="4" w:space="0" w:color="auto"/>
              <w:right w:val="single" w:sz="4" w:space="0" w:color="auto"/>
            </w:tcBorders>
            <w:vAlign w:val="center"/>
          </w:tcPr>
          <w:p w14:paraId="5AB949B5" w14:textId="77777777" w:rsidR="00AA1372" w:rsidRPr="001B44CC" w:rsidRDefault="00A227F2" w:rsidP="00196AB4">
            <w:pPr>
              <w:jc w:val="center"/>
            </w:pPr>
            <w:r w:rsidRPr="001B44CC">
              <w:t> </w:t>
            </w:r>
          </w:p>
        </w:tc>
      </w:tr>
      <w:tr w:rsidR="00AA1372" w:rsidRPr="001B44CC" w14:paraId="239F2508" w14:textId="77777777" w:rsidTr="00792841">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1B44CC" w:rsidRDefault="00A227F2" w:rsidP="00196AB4">
            <w:pPr>
              <w:jc w:val="center"/>
              <w:rPr>
                <w:b/>
                <w:bCs/>
              </w:rPr>
            </w:pPr>
            <w:r w:rsidRPr="001B44CC">
              <w:rPr>
                <w:b/>
                <w:bCs/>
              </w:rPr>
              <w:t>2</w:t>
            </w:r>
          </w:p>
        </w:tc>
        <w:tc>
          <w:tcPr>
            <w:tcW w:w="1123" w:type="dxa"/>
            <w:tcBorders>
              <w:top w:val="nil"/>
              <w:left w:val="nil"/>
              <w:bottom w:val="single" w:sz="4" w:space="0" w:color="auto"/>
              <w:right w:val="single" w:sz="4" w:space="0" w:color="auto"/>
            </w:tcBorders>
            <w:vAlign w:val="center"/>
          </w:tcPr>
          <w:p w14:paraId="662B18C3"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1E61E38F" w14:textId="77777777" w:rsidR="00AA1372" w:rsidRPr="001B44CC" w:rsidRDefault="00A227F2" w:rsidP="00196AB4">
            <w:pPr>
              <w:jc w:val="center"/>
            </w:pPr>
            <w:r w:rsidRPr="001B44CC">
              <w:t> </w:t>
            </w:r>
          </w:p>
        </w:tc>
        <w:tc>
          <w:tcPr>
            <w:tcW w:w="2098" w:type="dxa"/>
            <w:tcBorders>
              <w:top w:val="nil"/>
              <w:left w:val="nil"/>
              <w:bottom w:val="single" w:sz="4" w:space="0" w:color="auto"/>
              <w:right w:val="single" w:sz="4" w:space="0" w:color="auto"/>
            </w:tcBorders>
            <w:vAlign w:val="center"/>
          </w:tcPr>
          <w:p w14:paraId="2C639BF3"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04627932" w14:textId="77777777" w:rsidR="00AA1372" w:rsidRPr="001B44CC" w:rsidRDefault="00A227F2" w:rsidP="00196AB4">
            <w:pPr>
              <w:jc w:val="center"/>
            </w:pPr>
            <w:r w:rsidRPr="001B44CC">
              <w:t> </w:t>
            </w:r>
          </w:p>
        </w:tc>
        <w:tc>
          <w:tcPr>
            <w:tcW w:w="1275" w:type="dxa"/>
            <w:tcBorders>
              <w:top w:val="nil"/>
              <w:left w:val="nil"/>
              <w:bottom w:val="single" w:sz="4" w:space="0" w:color="auto"/>
              <w:right w:val="single" w:sz="4" w:space="0" w:color="auto"/>
            </w:tcBorders>
            <w:vAlign w:val="center"/>
          </w:tcPr>
          <w:p w14:paraId="50D02451" w14:textId="77777777" w:rsidR="00AA1372" w:rsidRPr="001B44CC" w:rsidRDefault="00A227F2" w:rsidP="00196AB4">
            <w:pPr>
              <w:jc w:val="center"/>
            </w:pPr>
            <w:r w:rsidRPr="001B44CC">
              <w:t> </w:t>
            </w:r>
          </w:p>
        </w:tc>
        <w:tc>
          <w:tcPr>
            <w:tcW w:w="1701" w:type="dxa"/>
            <w:tcBorders>
              <w:top w:val="nil"/>
              <w:left w:val="nil"/>
              <w:bottom w:val="single" w:sz="4" w:space="0" w:color="auto"/>
              <w:right w:val="single" w:sz="4" w:space="0" w:color="auto"/>
            </w:tcBorders>
            <w:vAlign w:val="center"/>
          </w:tcPr>
          <w:p w14:paraId="5C0E1742" w14:textId="77777777" w:rsidR="00AA1372" w:rsidRPr="001B44CC" w:rsidRDefault="00A227F2" w:rsidP="00196AB4">
            <w:pPr>
              <w:jc w:val="center"/>
            </w:pPr>
            <w:r w:rsidRPr="001B44CC">
              <w:t> </w:t>
            </w:r>
          </w:p>
        </w:tc>
      </w:tr>
      <w:tr w:rsidR="00AA1372" w:rsidRPr="001B44CC" w14:paraId="04D908EA" w14:textId="77777777" w:rsidTr="00792841">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1B44CC" w:rsidRDefault="00A227F2" w:rsidP="00196AB4">
            <w:pPr>
              <w:jc w:val="center"/>
              <w:rPr>
                <w:b/>
                <w:bCs/>
              </w:rPr>
            </w:pPr>
            <w:r w:rsidRPr="001B44CC">
              <w:rPr>
                <w:b/>
                <w:bCs/>
              </w:rPr>
              <w:t>...</w:t>
            </w:r>
          </w:p>
        </w:tc>
        <w:tc>
          <w:tcPr>
            <w:tcW w:w="1123" w:type="dxa"/>
            <w:tcBorders>
              <w:top w:val="nil"/>
              <w:left w:val="nil"/>
              <w:bottom w:val="single" w:sz="4" w:space="0" w:color="auto"/>
              <w:right w:val="single" w:sz="4" w:space="0" w:color="auto"/>
            </w:tcBorders>
            <w:vAlign w:val="center"/>
          </w:tcPr>
          <w:p w14:paraId="12D5C22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2D8610BC" w14:textId="77777777" w:rsidR="00AA1372" w:rsidRPr="001B44CC" w:rsidRDefault="00A227F2" w:rsidP="00196AB4">
            <w:pPr>
              <w:jc w:val="center"/>
            </w:pPr>
            <w:r w:rsidRPr="001B44CC">
              <w:t> </w:t>
            </w:r>
          </w:p>
        </w:tc>
        <w:tc>
          <w:tcPr>
            <w:tcW w:w="2098" w:type="dxa"/>
            <w:tcBorders>
              <w:top w:val="nil"/>
              <w:left w:val="nil"/>
              <w:bottom w:val="single" w:sz="4" w:space="0" w:color="auto"/>
              <w:right w:val="single" w:sz="4" w:space="0" w:color="auto"/>
            </w:tcBorders>
            <w:vAlign w:val="center"/>
          </w:tcPr>
          <w:p w14:paraId="0B3CC97A"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60A043E" w14:textId="77777777" w:rsidR="00AA1372" w:rsidRPr="001B44CC" w:rsidRDefault="00A227F2" w:rsidP="00196AB4">
            <w:pPr>
              <w:jc w:val="center"/>
            </w:pPr>
            <w:r w:rsidRPr="001B44CC">
              <w:t> </w:t>
            </w:r>
          </w:p>
        </w:tc>
        <w:tc>
          <w:tcPr>
            <w:tcW w:w="1275" w:type="dxa"/>
            <w:tcBorders>
              <w:top w:val="nil"/>
              <w:left w:val="nil"/>
              <w:bottom w:val="single" w:sz="4" w:space="0" w:color="auto"/>
              <w:right w:val="single" w:sz="4" w:space="0" w:color="auto"/>
            </w:tcBorders>
            <w:vAlign w:val="center"/>
          </w:tcPr>
          <w:p w14:paraId="39519DD5" w14:textId="77777777" w:rsidR="00AA1372" w:rsidRPr="001B44CC" w:rsidRDefault="00A227F2" w:rsidP="00196AB4">
            <w:pPr>
              <w:jc w:val="center"/>
            </w:pPr>
            <w:r w:rsidRPr="001B44CC">
              <w:t> </w:t>
            </w:r>
          </w:p>
        </w:tc>
        <w:tc>
          <w:tcPr>
            <w:tcW w:w="1701" w:type="dxa"/>
            <w:tcBorders>
              <w:top w:val="nil"/>
              <w:left w:val="nil"/>
              <w:bottom w:val="single" w:sz="4" w:space="0" w:color="auto"/>
              <w:right w:val="single" w:sz="4" w:space="0" w:color="auto"/>
            </w:tcBorders>
            <w:vAlign w:val="center"/>
          </w:tcPr>
          <w:p w14:paraId="0B20D005" w14:textId="77777777" w:rsidR="00AA1372" w:rsidRPr="001B44CC" w:rsidRDefault="00A227F2" w:rsidP="00196AB4">
            <w:pPr>
              <w:jc w:val="center"/>
            </w:pPr>
            <w:r w:rsidRPr="001B44CC">
              <w:t> </w:t>
            </w:r>
          </w:p>
        </w:tc>
      </w:tr>
    </w:tbl>
    <w:p w14:paraId="1537BC39" w14:textId="77777777" w:rsidR="00AB1EC3" w:rsidRPr="001B44CC" w:rsidRDefault="00AB1EC3" w:rsidP="009A7C84">
      <w:pPr>
        <w:jc w:val="both"/>
      </w:pPr>
    </w:p>
    <w:p w14:paraId="163C8790" w14:textId="77777777" w:rsidR="00AA1372" w:rsidRPr="001B44CC" w:rsidRDefault="00A227F2" w:rsidP="009A7C84">
      <w:pPr>
        <w:jc w:val="both"/>
      </w:pPr>
      <w:r w:rsidRPr="001B44CC">
        <w:rPr>
          <w:rStyle w:val="FootnoteReference"/>
        </w:rPr>
        <w:t>*</w:t>
      </w:r>
      <w:r w:rsidRPr="001B44CC">
        <w:t xml:space="preserve"> Se precizează calitatea în care a participat la îndeplinirea contractului, care poate fi de: contractant unic sau lider de asociaţie; contractant asociat; subcontractant.</w:t>
      </w:r>
    </w:p>
    <w:p w14:paraId="2B296346" w14:textId="77777777" w:rsidR="00AB1EC3" w:rsidRPr="001B44CC" w:rsidRDefault="00AB1EC3" w:rsidP="00196AB4">
      <w:pPr>
        <w:jc w:val="both"/>
        <w:rPr>
          <w:rFonts w:eastAsia="PMingLiU"/>
          <w:lang w:eastAsia="zh-CN"/>
        </w:rPr>
      </w:pPr>
    </w:p>
    <w:p w14:paraId="6DD2449A" w14:textId="77777777" w:rsidR="00AA1372" w:rsidRPr="001B44CC" w:rsidRDefault="00A227F2" w:rsidP="00196AB4">
      <w:pPr>
        <w:jc w:val="both"/>
        <w:rPr>
          <w:rFonts w:eastAsia="PMingLiU"/>
          <w:lang w:eastAsia="zh-CN"/>
        </w:rPr>
      </w:pPr>
      <w:r w:rsidRPr="001B44CC">
        <w:rPr>
          <w:rFonts w:eastAsia="PMingLiU"/>
          <w:lang w:eastAsia="zh-CN"/>
        </w:rPr>
        <w:t>Semnat: ________________________________________</w:t>
      </w:r>
    </w:p>
    <w:p w14:paraId="369EAF6C" w14:textId="77777777" w:rsidR="00AA1372" w:rsidRPr="001B44CC" w:rsidRDefault="00A227F2" w:rsidP="00196AB4">
      <w:pPr>
        <w:jc w:val="both"/>
        <w:rPr>
          <w:rFonts w:eastAsia="PMingLiU"/>
          <w:lang w:eastAsia="zh-CN"/>
        </w:rPr>
      </w:pPr>
      <w:r w:rsidRPr="001B44CC">
        <w:rPr>
          <w:rFonts w:eastAsia="PMingLiU"/>
          <w:lang w:eastAsia="zh-CN"/>
        </w:rPr>
        <w:t>Nume: _________________________________________</w:t>
      </w:r>
    </w:p>
    <w:p w14:paraId="00BC963C" w14:textId="77777777" w:rsidR="00AA1372" w:rsidRPr="001B44CC" w:rsidRDefault="00A227F2" w:rsidP="00196AB4">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w:t>
      </w:r>
    </w:p>
    <w:p w14:paraId="5DDC20A9" w14:textId="77777777" w:rsidR="00AA1372" w:rsidRPr="001B44CC" w:rsidRDefault="00A227F2" w:rsidP="00196AB4">
      <w:pPr>
        <w:jc w:val="both"/>
        <w:rPr>
          <w:rFonts w:eastAsia="PMingLiU"/>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________________________________</w:t>
      </w:r>
    </w:p>
    <w:p w14:paraId="60DDDB52" w14:textId="77777777" w:rsidR="00284ED0" w:rsidRPr="001B44CC" w:rsidRDefault="00284ED0" w:rsidP="00284ED0">
      <w:pPr>
        <w:spacing w:after="200" w:line="276" w:lineRule="auto"/>
        <w:rPr>
          <w:rFonts w:eastAsia="PMingLiU"/>
          <w:lang w:eastAsia="zh-CN"/>
        </w:rPr>
      </w:pPr>
      <w:bookmarkStart w:id="6" w:name="_Toc449692110"/>
    </w:p>
    <w:p w14:paraId="3A33BB9F" w14:textId="77777777" w:rsidR="002D6E71" w:rsidRPr="001B44CC" w:rsidRDefault="002D6E71" w:rsidP="00284ED0">
      <w:pPr>
        <w:spacing w:line="276" w:lineRule="auto"/>
        <w:jc w:val="center"/>
        <w:rPr>
          <w:rFonts w:eastAsia="PMingLiU"/>
          <w:b/>
          <w:lang w:eastAsia="zh-CN"/>
        </w:rPr>
      </w:pPr>
    </w:p>
    <w:p w14:paraId="6DB18CA3" w14:textId="77777777" w:rsidR="002D6E71" w:rsidRPr="001B44CC" w:rsidRDefault="002D6E71" w:rsidP="00284ED0">
      <w:pPr>
        <w:spacing w:line="276" w:lineRule="auto"/>
        <w:jc w:val="center"/>
        <w:rPr>
          <w:rFonts w:eastAsia="PMingLiU"/>
          <w:b/>
          <w:lang w:eastAsia="zh-CN"/>
        </w:rPr>
      </w:pPr>
    </w:p>
    <w:p w14:paraId="4F6D4D2A" w14:textId="77777777" w:rsidR="002D6E71" w:rsidRPr="001B44CC" w:rsidRDefault="002D6E71" w:rsidP="00284ED0">
      <w:pPr>
        <w:spacing w:line="276" w:lineRule="auto"/>
        <w:jc w:val="center"/>
        <w:rPr>
          <w:rFonts w:eastAsia="PMingLiU"/>
          <w:b/>
          <w:lang w:eastAsia="zh-CN"/>
        </w:rPr>
      </w:pPr>
    </w:p>
    <w:p w14:paraId="2F361927" w14:textId="77777777" w:rsidR="002D6E71" w:rsidRPr="001B44CC" w:rsidRDefault="002D6E71" w:rsidP="00284ED0">
      <w:pPr>
        <w:spacing w:line="276" w:lineRule="auto"/>
        <w:jc w:val="center"/>
        <w:rPr>
          <w:rFonts w:eastAsia="PMingLiU"/>
          <w:b/>
          <w:lang w:eastAsia="zh-CN"/>
        </w:rPr>
      </w:pPr>
    </w:p>
    <w:p w14:paraId="496FBF4A" w14:textId="77777777" w:rsidR="002D6E71" w:rsidRPr="001B44CC" w:rsidRDefault="002D6E71" w:rsidP="00284ED0">
      <w:pPr>
        <w:spacing w:line="276" w:lineRule="auto"/>
        <w:jc w:val="center"/>
        <w:rPr>
          <w:rFonts w:eastAsia="PMingLiU"/>
          <w:b/>
          <w:lang w:eastAsia="zh-CN"/>
        </w:rPr>
      </w:pPr>
    </w:p>
    <w:p w14:paraId="5F0A56B8" w14:textId="77777777" w:rsidR="002D6E71" w:rsidRPr="001B44CC" w:rsidRDefault="002D6E71" w:rsidP="00284ED0">
      <w:pPr>
        <w:spacing w:line="276" w:lineRule="auto"/>
        <w:jc w:val="center"/>
        <w:rPr>
          <w:rFonts w:eastAsia="PMingLiU"/>
          <w:b/>
          <w:lang w:eastAsia="zh-CN"/>
        </w:rPr>
      </w:pPr>
    </w:p>
    <w:p w14:paraId="7E5424D6" w14:textId="77777777" w:rsidR="00CA0DF5" w:rsidRPr="001B44CC" w:rsidRDefault="00CA0DF5" w:rsidP="00CA0DF5">
      <w:pPr>
        <w:jc w:val="right"/>
        <w:rPr>
          <w:b/>
          <w:bCs/>
          <w:i/>
          <w:iCs/>
          <w:noProof w:val="0"/>
        </w:rPr>
      </w:pPr>
    </w:p>
    <w:p w14:paraId="539E1EF9" w14:textId="77777777" w:rsidR="00CA0DF5" w:rsidRPr="001B44CC" w:rsidRDefault="00CA0DF5" w:rsidP="00CA0DF5">
      <w:pPr>
        <w:jc w:val="right"/>
        <w:rPr>
          <w:b/>
          <w:bCs/>
          <w:i/>
          <w:iCs/>
          <w:noProof w:val="0"/>
        </w:rPr>
      </w:pPr>
    </w:p>
    <w:p w14:paraId="35F56CF8" w14:textId="77777777" w:rsidR="00CA0DF5" w:rsidRPr="001B44CC" w:rsidRDefault="00CA0DF5" w:rsidP="00CA0DF5">
      <w:pPr>
        <w:jc w:val="right"/>
        <w:rPr>
          <w:b/>
          <w:bCs/>
          <w:i/>
          <w:iCs/>
          <w:noProof w:val="0"/>
        </w:rPr>
      </w:pPr>
    </w:p>
    <w:p w14:paraId="0A1092F3" w14:textId="77777777" w:rsidR="00CA0DF5" w:rsidRPr="001B44CC" w:rsidRDefault="00CA0DF5" w:rsidP="00CA0DF5">
      <w:pPr>
        <w:jc w:val="right"/>
        <w:rPr>
          <w:b/>
          <w:bCs/>
          <w:i/>
          <w:iCs/>
          <w:noProof w:val="0"/>
        </w:rPr>
      </w:pPr>
    </w:p>
    <w:p w14:paraId="58079E2E" w14:textId="77777777" w:rsidR="00CA0DF5" w:rsidRPr="001B44CC" w:rsidRDefault="00CA0DF5" w:rsidP="00CA0DF5">
      <w:pPr>
        <w:jc w:val="right"/>
        <w:rPr>
          <w:b/>
          <w:bCs/>
          <w:i/>
          <w:iCs/>
          <w:noProof w:val="0"/>
        </w:rPr>
      </w:pPr>
    </w:p>
    <w:p w14:paraId="002B7B00" w14:textId="77777777" w:rsidR="00CA0DF5" w:rsidRPr="001B44CC" w:rsidRDefault="00CA0DF5" w:rsidP="00CA0DF5">
      <w:pPr>
        <w:jc w:val="right"/>
        <w:rPr>
          <w:b/>
          <w:bCs/>
          <w:i/>
          <w:iCs/>
          <w:noProof w:val="0"/>
        </w:rPr>
      </w:pPr>
    </w:p>
    <w:p w14:paraId="52DBED02" w14:textId="77777777" w:rsidR="00CA0DF5" w:rsidRPr="001B44CC" w:rsidRDefault="00CA0DF5" w:rsidP="00CA0DF5">
      <w:pPr>
        <w:jc w:val="right"/>
        <w:rPr>
          <w:b/>
          <w:bCs/>
          <w:i/>
          <w:iCs/>
          <w:noProof w:val="0"/>
        </w:rPr>
      </w:pPr>
    </w:p>
    <w:p w14:paraId="256F4A1B" w14:textId="77777777" w:rsidR="00CA0DF5" w:rsidRPr="001B44CC" w:rsidRDefault="00CA0DF5" w:rsidP="00CA0DF5">
      <w:pPr>
        <w:jc w:val="right"/>
        <w:rPr>
          <w:b/>
          <w:bCs/>
          <w:i/>
          <w:iCs/>
          <w:noProof w:val="0"/>
        </w:rPr>
      </w:pPr>
    </w:p>
    <w:p w14:paraId="30D4FBD5" w14:textId="77777777" w:rsidR="00CA0DF5" w:rsidRPr="001B44CC" w:rsidRDefault="00CA0DF5" w:rsidP="00CA0DF5">
      <w:pPr>
        <w:jc w:val="right"/>
        <w:rPr>
          <w:b/>
          <w:bCs/>
          <w:i/>
          <w:iCs/>
          <w:noProof w:val="0"/>
        </w:rPr>
      </w:pPr>
    </w:p>
    <w:p w14:paraId="747E8F4C" w14:textId="77777777" w:rsidR="00CA0DF5" w:rsidRPr="001B44CC" w:rsidRDefault="00CA0DF5" w:rsidP="00CA0DF5">
      <w:pPr>
        <w:jc w:val="right"/>
        <w:rPr>
          <w:b/>
          <w:bCs/>
          <w:i/>
          <w:iCs/>
          <w:noProof w:val="0"/>
        </w:rPr>
      </w:pPr>
    </w:p>
    <w:p w14:paraId="255B6CF9" w14:textId="77777777" w:rsidR="00CA0DF5" w:rsidRDefault="00CA0DF5" w:rsidP="00CA0DF5">
      <w:pPr>
        <w:jc w:val="right"/>
        <w:rPr>
          <w:b/>
          <w:bCs/>
          <w:i/>
          <w:iCs/>
          <w:noProof w:val="0"/>
        </w:rPr>
      </w:pPr>
    </w:p>
    <w:p w14:paraId="1E948772" w14:textId="77777777" w:rsidR="001F113D" w:rsidRDefault="001F113D" w:rsidP="00CA0DF5">
      <w:pPr>
        <w:jc w:val="right"/>
        <w:rPr>
          <w:b/>
          <w:bCs/>
          <w:i/>
          <w:iCs/>
          <w:noProof w:val="0"/>
        </w:rPr>
      </w:pPr>
    </w:p>
    <w:p w14:paraId="34584A64" w14:textId="77777777" w:rsidR="001F113D" w:rsidRPr="001B44CC" w:rsidRDefault="001F113D" w:rsidP="00CA0DF5">
      <w:pPr>
        <w:jc w:val="right"/>
        <w:rPr>
          <w:b/>
          <w:bCs/>
          <w:i/>
          <w:iCs/>
          <w:noProof w:val="0"/>
        </w:rPr>
      </w:pPr>
    </w:p>
    <w:p w14:paraId="52BB89B1" w14:textId="77777777" w:rsidR="00CA0DF5" w:rsidRPr="001B44CC" w:rsidRDefault="00CA0DF5" w:rsidP="00CA0DF5">
      <w:pPr>
        <w:jc w:val="right"/>
        <w:rPr>
          <w:b/>
          <w:bCs/>
          <w:i/>
          <w:iCs/>
          <w:noProof w:val="0"/>
        </w:rPr>
      </w:pPr>
    </w:p>
    <w:p w14:paraId="70658EDC" w14:textId="77777777" w:rsidR="00CA0DF5" w:rsidRPr="001B44CC" w:rsidRDefault="00CA0DF5" w:rsidP="00CA0DF5">
      <w:pPr>
        <w:jc w:val="right"/>
        <w:rPr>
          <w:b/>
          <w:bCs/>
          <w:i/>
          <w:iCs/>
          <w:noProof w:val="0"/>
        </w:rPr>
      </w:pPr>
    </w:p>
    <w:p w14:paraId="7891BA18" w14:textId="77777777" w:rsidR="00CA0DF5" w:rsidRPr="001B44CC" w:rsidRDefault="00CA0DF5" w:rsidP="00CA0DF5">
      <w:pPr>
        <w:jc w:val="right"/>
        <w:rPr>
          <w:b/>
          <w:bCs/>
          <w:i/>
          <w:iCs/>
          <w:noProof w:val="0"/>
        </w:rPr>
      </w:pPr>
    </w:p>
    <w:p w14:paraId="5367E345" w14:textId="03268A3B" w:rsidR="00CA0DF5" w:rsidRPr="001B44CC" w:rsidRDefault="00CA0DF5" w:rsidP="00CA0DF5">
      <w:pPr>
        <w:jc w:val="right"/>
        <w:rPr>
          <w:b/>
          <w:bCs/>
          <w:i/>
          <w:iCs/>
          <w:noProof w:val="0"/>
          <w:sz w:val="22"/>
          <w:szCs w:val="22"/>
        </w:rPr>
      </w:pPr>
      <w:r w:rsidRPr="001B44CC">
        <w:rPr>
          <w:b/>
          <w:bCs/>
          <w:i/>
          <w:iCs/>
          <w:noProof w:val="0"/>
        </w:rPr>
        <w:t>Anexa nr. 14</w:t>
      </w:r>
    </w:p>
    <w:p w14:paraId="5386B518"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DE2A30" w14:textId="77777777" w:rsidR="00CA0DF5" w:rsidRPr="001B44CC" w:rsidRDefault="00CA0DF5" w:rsidP="00CA0DF5">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730576C9" w14:textId="77777777" w:rsidR="00CA0DF5" w:rsidRPr="001B44CC" w:rsidRDefault="00CA0DF5" w:rsidP="00CA0DF5">
      <w:pPr>
        <w:jc w:val="center"/>
        <w:rPr>
          <w:rFonts w:eastAsia="PMingLiU"/>
          <w:b/>
          <w:lang w:eastAsia="zh-CN"/>
        </w:rPr>
      </w:pPr>
    </w:p>
    <w:p w14:paraId="33AAE6E5" w14:textId="77777777" w:rsidR="00CA0DF5" w:rsidRPr="001B44CC" w:rsidRDefault="00CA0DF5" w:rsidP="00CA0DF5">
      <w:pPr>
        <w:spacing w:line="276" w:lineRule="auto"/>
        <w:jc w:val="center"/>
        <w:rPr>
          <w:rFonts w:eastAsia="PMingLiU"/>
          <w:b/>
          <w:lang w:eastAsia="zh-CN"/>
        </w:rPr>
      </w:pPr>
    </w:p>
    <w:p w14:paraId="3E68ABFE" w14:textId="77777777" w:rsidR="00CA0DF5" w:rsidRPr="001B44CC" w:rsidRDefault="00CA0DF5" w:rsidP="00CA0DF5">
      <w:pPr>
        <w:spacing w:line="276" w:lineRule="auto"/>
        <w:jc w:val="center"/>
        <w:rPr>
          <w:rFonts w:eastAsia="PMingLiU"/>
          <w:b/>
          <w:lang w:eastAsia="zh-CN"/>
        </w:rPr>
      </w:pPr>
    </w:p>
    <w:p w14:paraId="509B1015" w14:textId="77777777" w:rsidR="00CA0DF5" w:rsidRPr="001B44CC" w:rsidRDefault="00CA0DF5" w:rsidP="00CA0DF5">
      <w:pPr>
        <w:keepNext/>
        <w:ind w:firstLine="1"/>
        <w:jc w:val="center"/>
        <w:outlineLvl w:val="1"/>
        <w:rPr>
          <w:rFonts w:eastAsia="PMingLiU"/>
          <w:b/>
          <w:bCs/>
          <w:iCs/>
          <w:lang w:eastAsia="zh-CN"/>
        </w:rPr>
      </w:pPr>
      <w:bookmarkStart w:id="7" w:name="_Toc449632664"/>
      <w:bookmarkStart w:id="8" w:name="_Toc449633156"/>
      <w:bookmarkStart w:id="9" w:name="_Toc449692111"/>
      <w:r w:rsidRPr="001B44CC">
        <w:rPr>
          <w:rFonts w:eastAsia="PMingLiU"/>
          <w:b/>
          <w:bCs/>
          <w:iCs/>
          <w:lang w:eastAsia="zh-CN"/>
        </w:rPr>
        <w:t>DECLARAŢIE</w:t>
      </w:r>
      <w:bookmarkEnd w:id="7"/>
      <w:bookmarkEnd w:id="8"/>
      <w:bookmarkEnd w:id="9"/>
    </w:p>
    <w:p w14:paraId="67C4C32D" w14:textId="77777777" w:rsidR="00CA0DF5" w:rsidRPr="001B44CC" w:rsidRDefault="00CA0DF5" w:rsidP="00CA0DF5">
      <w:pPr>
        <w:tabs>
          <w:tab w:val="left" w:pos="720"/>
        </w:tabs>
        <w:jc w:val="center"/>
        <w:outlineLvl w:val="1"/>
        <w:rPr>
          <w:rFonts w:eastAsia="PMingLiU"/>
          <w:b/>
          <w:lang w:eastAsia="zh-CN"/>
        </w:rPr>
      </w:pPr>
      <w:bookmarkStart w:id="10" w:name="_Toc449632665"/>
      <w:bookmarkStart w:id="11" w:name="_Toc449633157"/>
      <w:bookmarkStart w:id="12" w:name="_Toc449692112"/>
      <w:r w:rsidRPr="001B44CC">
        <w:rPr>
          <w:rFonts w:eastAsia="PMingLiU"/>
          <w:b/>
        </w:rPr>
        <w:t xml:space="preserve">privind dotările specifice, utilajul şi echipamentul necesar </w:t>
      </w:r>
      <w:r w:rsidRPr="001B44CC">
        <w:rPr>
          <w:rFonts w:eastAsia="PMingLiU"/>
          <w:b/>
          <w:bCs/>
          <w:spacing w:val="-2"/>
          <w:lang w:eastAsia="zh-CN"/>
        </w:rPr>
        <w:t xml:space="preserve">pentru </w:t>
      </w:r>
      <w:r w:rsidRPr="001B44CC">
        <w:rPr>
          <w:rFonts w:eastAsia="PMingLiU"/>
          <w:b/>
          <w:lang w:eastAsia="zh-CN"/>
        </w:rPr>
        <w:t>îndeplinirea corespunzătoare a contractului</w:t>
      </w:r>
      <w:bookmarkEnd w:id="10"/>
      <w:bookmarkEnd w:id="11"/>
      <w:bookmarkEnd w:id="12"/>
    </w:p>
    <w:p w14:paraId="0280957B" w14:textId="77777777" w:rsidR="00CA0DF5" w:rsidRPr="001B44CC" w:rsidRDefault="00CA0DF5" w:rsidP="00CA0DF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A0DF5" w:rsidRPr="001B44CC" w14:paraId="68F23DE0" w14:textId="77777777" w:rsidTr="003D54CE">
        <w:trPr>
          <w:trHeight w:val="700"/>
        </w:trPr>
        <w:tc>
          <w:tcPr>
            <w:tcW w:w="720" w:type="dxa"/>
            <w:shd w:val="clear" w:color="auto" w:fill="D9D9D9" w:themeFill="background1" w:themeFillShade="D9"/>
          </w:tcPr>
          <w:p w14:paraId="19F33407" w14:textId="77777777" w:rsidR="00CA0DF5" w:rsidRPr="001B44CC" w:rsidRDefault="00CA0DF5" w:rsidP="00742122">
            <w:pPr>
              <w:tabs>
                <w:tab w:val="left" w:pos="567"/>
                <w:tab w:val="left" w:pos="1134"/>
              </w:tabs>
              <w:ind w:left="360"/>
              <w:jc w:val="both"/>
              <w:outlineLvl w:val="0"/>
              <w:rPr>
                <w:b/>
              </w:rPr>
            </w:pPr>
          </w:p>
          <w:p w14:paraId="221FA7B2" w14:textId="77777777" w:rsidR="00CA0DF5" w:rsidRPr="001B44CC" w:rsidRDefault="00CA0DF5" w:rsidP="00742122">
            <w:pPr>
              <w:tabs>
                <w:tab w:val="left" w:pos="567"/>
              </w:tabs>
              <w:jc w:val="both"/>
              <w:rPr>
                <w:b/>
              </w:rPr>
            </w:pPr>
            <w:r w:rsidRPr="001B44CC">
              <w:rPr>
                <w:b/>
              </w:rPr>
              <w:t>Nr.</w:t>
            </w:r>
          </w:p>
          <w:p w14:paraId="33711628" w14:textId="77777777" w:rsidR="00CA0DF5" w:rsidRPr="001B44CC" w:rsidRDefault="00CA0DF5" w:rsidP="00742122">
            <w:pPr>
              <w:tabs>
                <w:tab w:val="left" w:pos="567"/>
              </w:tabs>
              <w:jc w:val="both"/>
              <w:rPr>
                <w:b/>
              </w:rPr>
            </w:pPr>
            <w:r w:rsidRPr="001B44CC">
              <w:rPr>
                <w:b/>
              </w:rPr>
              <w:t>d/o</w:t>
            </w:r>
          </w:p>
        </w:tc>
        <w:tc>
          <w:tcPr>
            <w:tcW w:w="4680" w:type="dxa"/>
            <w:shd w:val="clear" w:color="auto" w:fill="D9D9D9" w:themeFill="background1" w:themeFillShade="D9"/>
            <w:vAlign w:val="center"/>
          </w:tcPr>
          <w:p w14:paraId="146BC2BE" w14:textId="77777777" w:rsidR="00CA0DF5" w:rsidRPr="001B44CC" w:rsidRDefault="00CA0DF5" w:rsidP="00742122">
            <w:pPr>
              <w:tabs>
                <w:tab w:val="left" w:pos="567"/>
              </w:tabs>
              <w:jc w:val="center"/>
              <w:rPr>
                <w:b/>
              </w:rPr>
            </w:pPr>
            <w:r w:rsidRPr="001B44CC">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shd w:val="clear" w:color="auto" w:fill="D9D9D9" w:themeFill="background1" w:themeFillShade="D9"/>
            <w:vAlign w:val="center"/>
          </w:tcPr>
          <w:p w14:paraId="051AAE12" w14:textId="77777777" w:rsidR="00CA0DF5" w:rsidRPr="001B44CC" w:rsidRDefault="00CA0DF5" w:rsidP="00742122">
            <w:pPr>
              <w:tabs>
                <w:tab w:val="left" w:pos="567"/>
                <w:tab w:val="left" w:pos="1134"/>
              </w:tabs>
              <w:ind w:left="360"/>
              <w:jc w:val="center"/>
              <w:outlineLvl w:val="0"/>
              <w:rPr>
                <w:b/>
              </w:rPr>
            </w:pPr>
          </w:p>
          <w:p w14:paraId="6B94A11C" w14:textId="77777777" w:rsidR="00CA0DF5" w:rsidRPr="001B44CC" w:rsidRDefault="00CA0DF5" w:rsidP="00742122">
            <w:pPr>
              <w:tabs>
                <w:tab w:val="left" w:pos="567"/>
              </w:tabs>
              <w:jc w:val="center"/>
              <w:rPr>
                <w:b/>
              </w:rPr>
            </w:pPr>
            <w:r w:rsidRPr="001B44CC">
              <w:rPr>
                <w:b/>
              </w:rPr>
              <w:t>Unitatea de măsură</w:t>
            </w:r>
          </w:p>
          <w:p w14:paraId="3FF58E55" w14:textId="77777777" w:rsidR="00CA0DF5" w:rsidRPr="001B44CC" w:rsidRDefault="00CA0DF5" w:rsidP="00742122">
            <w:pPr>
              <w:tabs>
                <w:tab w:val="left" w:pos="567"/>
              </w:tabs>
              <w:jc w:val="center"/>
              <w:rPr>
                <w:b/>
              </w:rPr>
            </w:pPr>
            <w:r w:rsidRPr="001B44CC">
              <w:rPr>
                <w:b/>
              </w:rPr>
              <w:t>(bucăţi şi seturi)</w:t>
            </w:r>
          </w:p>
        </w:tc>
        <w:tc>
          <w:tcPr>
            <w:tcW w:w="1289" w:type="dxa"/>
            <w:shd w:val="clear" w:color="auto" w:fill="D9D9D9" w:themeFill="background1" w:themeFillShade="D9"/>
            <w:vAlign w:val="center"/>
          </w:tcPr>
          <w:p w14:paraId="4A6220BB" w14:textId="77777777" w:rsidR="00CA0DF5" w:rsidRPr="001B44CC" w:rsidRDefault="00CA0DF5" w:rsidP="00742122">
            <w:pPr>
              <w:tabs>
                <w:tab w:val="left" w:pos="567"/>
                <w:tab w:val="left" w:pos="1134"/>
              </w:tabs>
              <w:ind w:left="360"/>
              <w:jc w:val="center"/>
              <w:outlineLvl w:val="0"/>
              <w:rPr>
                <w:b/>
              </w:rPr>
            </w:pPr>
          </w:p>
          <w:p w14:paraId="318E7535" w14:textId="77777777" w:rsidR="00CA0DF5" w:rsidRPr="001B44CC" w:rsidRDefault="00CA0DF5" w:rsidP="00742122">
            <w:pPr>
              <w:tabs>
                <w:tab w:val="left" w:pos="567"/>
              </w:tabs>
              <w:jc w:val="center"/>
              <w:rPr>
                <w:b/>
              </w:rPr>
            </w:pPr>
            <w:r w:rsidRPr="001B44CC">
              <w:rPr>
                <w:b/>
              </w:rPr>
              <w:t>Asigurate din dotare</w:t>
            </w:r>
          </w:p>
        </w:tc>
        <w:tc>
          <w:tcPr>
            <w:tcW w:w="1544" w:type="dxa"/>
            <w:shd w:val="clear" w:color="auto" w:fill="D9D9D9" w:themeFill="background1" w:themeFillShade="D9"/>
            <w:vAlign w:val="center"/>
          </w:tcPr>
          <w:p w14:paraId="413352D6" w14:textId="77777777" w:rsidR="00CA0DF5" w:rsidRPr="001B44CC" w:rsidRDefault="00CA0DF5" w:rsidP="00742122">
            <w:pPr>
              <w:tabs>
                <w:tab w:val="left" w:pos="567"/>
                <w:tab w:val="left" w:pos="1134"/>
              </w:tabs>
              <w:ind w:left="360"/>
              <w:jc w:val="center"/>
              <w:outlineLvl w:val="0"/>
              <w:rPr>
                <w:b/>
              </w:rPr>
            </w:pPr>
          </w:p>
          <w:p w14:paraId="68FDBAC0" w14:textId="77777777" w:rsidR="00CA0DF5" w:rsidRPr="001B44CC" w:rsidRDefault="00CA0DF5" w:rsidP="00742122">
            <w:pPr>
              <w:tabs>
                <w:tab w:val="left" w:pos="567"/>
              </w:tabs>
              <w:jc w:val="center"/>
              <w:rPr>
                <w:b/>
              </w:rPr>
            </w:pPr>
            <w:r w:rsidRPr="001B44CC">
              <w:rPr>
                <w:b/>
              </w:rPr>
              <w:t>Asigurate de la terţi sau din alte surse</w:t>
            </w:r>
          </w:p>
        </w:tc>
      </w:tr>
      <w:tr w:rsidR="00CA0DF5" w:rsidRPr="001B44CC" w14:paraId="2482A953" w14:textId="77777777" w:rsidTr="00742122">
        <w:trPr>
          <w:trHeight w:val="240"/>
        </w:trPr>
        <w:tc>
          <w:tcPr>
            <w:tcW w:w="720" w:type="dxa"/>
          </w:tcPr>
          <w:p w14:paraId="303CAA52" w14:textId="77777777" w:rsidR="00CA0DF5" w:rsidRPr="001B44CC" w:rsidRDefault="00CA0DF5" w:rsidP="00742122">
            <w:pPr>
              <w:tabs>
                <w:tab w:val="left" w:pos="567"/>
              </w:tabs>
              <w:jc w:val="both"/>
              <w:rPr>
                <w:b/>
              </w:rPr>
            </w:pPr>
            <w:r w:rsidRPr="001B44CC">
              <w:rPr>
                <w:b/>
              </w:rPr>
              <w:t>0</w:t>
            </w:r>
          </w:p>
        </w:tc>
        <w:tc>
          <w:tcPr>
            <w:tcW w:w="4680" w:type="dxa"/>
          </w:tcPr>
          <w:p w14:paraId="225ECD81" w14:textId="77777777" w:rsidR="00CA0DF5" w:rsidRPr="001B44CC" w:rsidRDefault="00CA0DF5" w:rsidP="00742122">
            <w:pPr>
              <w:tabs>
                <w:tab w:val="left" w:pos="567"/>
              </w:tabs>
              <w:jc w:val="both"/>
              <w:rPr>
                <w:b/>
              </w:rPr>
            </w:pPr>
            <w:r w:rsidRPr="001B44CC">
              <w:rPr>
                <w:b/>
              </w:rPr>
              <w:t xml:space="preserve">                             1</w:t>
            </w:r>
          </w:p>
        </w:tc>
        <w:tc>
          <w:tcPr>
            <w:tcW w:w="1260" w:type="dxa"/>
          </w:tcPr>
          <w:p w14:paraId="29FE8CCE" w14:textId="77777777" w:rsidR="00CA0DF5" w:rsidRPr="001B44CC" w:rsidRDefault="00CA0DF5" w:rsidP="00C438F8">
            <w:pPr>
              <w:tabs>
                <w:tab w:val="left" w:pos="567"/>
              </w:tabs>
              <w:jc w:val="center"/>
              <w:rPr>
                <w:b/>
              </w:rPr>
            </w:pPr>
            <w:r w:rsidRPr="001B44CC">
              <w:rPr>
                <w:b/>
              </w:rPr>
              <w:t>2</w:t>
            </w:r>
          </w:p>
        </w:tc>
        <w:tc>
          <w:tcPr>
            <w:tcW w:w="1289" w:type="dxa"/>
          </w:tcPr>
          <w:p w14:paraId="256C847E" w14:textId="77777777" w:rsidR="00CA0DF5" w:rsidRPr="001B44CC" w:rsidRDefault="00CA0DF5" w:rsidP="00C438F8">
            <w:pPr>
              <w:tabs>
                <w:tab w:val="left" w:pos="567"/>
              </w:tabs>
              <w:jc w:val="center"/>
              <w:rPr>
                <w:b/>
              </w:rPr>
            </w:pPr>
            <w:r w:rsidRPr="001B44CC">
              <w:rPr>
                <w:b/>
              </w:rPr>
              <w:t>3</w:t>
            </w:r>
          </w:p>
        </w:tc>
        <w:tc>
          <w:tcPr>
            <w:tcW w:w="1544" w:type="dxa"/>
          </w:tcPr>
          <w:p w14:paraId="4F239E74" w14:textId="77777777" w:rsidR="00CA0DF5" w:rsidRPr="001B44CC" w:rsidRDefault="00CA0DF5" w:rsidP="00C438F8">
            <w:pPr>
              <w:tabs>
                <w:tab w:val="left" w:pos="567"/>
              </w:tabs>
              <w:jc w:val="center"/>
              <w:rPr>
                <w:b/>
              </w:rPr>
            </w:pPr>
            <w:r w:rsidRPr="001B44CC">
              <w:rPr>
                <w:b/>
              </w:rPr>
              <w:t>4</w:t>
            </w:r>
          </w:p>
        </w:tc>
      </w:tr>
      <w:tr w:rsidR="00CA0DF5" w:rsidRPr="001B44CC" w14:paraId="298958E5" w14:textId="77777777" w:rsidTr="00742122">
        <w:trPr>
          <w:trHeight w:val="240"/>
        </w:trPr>
        <w:tc>
          <w:tcPr>
            <w:tcW w:w="720" w:type="dxa"/>
          </w:tcPr>
          <w:p w14:paraId="43A69F2E" w14:textId="77777777" w:rsidR="00CA0DF5" w:rsidRPr="001B44CC" w:rsidRDefault="00CA0DF5" w:rsidP="00742122">
            <w:pPr>
              <w:tabs>
                <w:tab w:val="left" w:pos="567"/>
              </w:tabs>
              <w:jc w:val="both"/>
            </w:pPr>
            <w:r w:rsidRPr="001B44CC">
              <w:t>1.</w:t>
            </w:r>
          </w:p>
        </w:tc>
        <w:tc>
          <w:tcPr>
            <w:tcW w:w="4680" w:type="dxa"/>
          </w:tcPr>
          <w:p w14:paraId="6A35933B" w14:textId="77777777" w:rsidR="00CA0DF5" w:rsidRPr="001B44CC" w:rsidRDefault="00CA0DF5" w:rsidP="00742122">
            <w:pPr>
              <w:keepNext/>
              <w:keepLines/>
              <w:tabs>
                <w:tab w:val="left" w:pos="567"/>
              </w:tabs>
              <w:spacing w:before="200"/>
              <w:jc w:val="both"/>
              <w:outlineLvl w:val="2"/>
            </w:pPr>
          </w:p>
        </w:tc>
        <w:tc>
          <w:tcPr>
            <w:tcW w:w="1260" w:type="dxa"/>
          </w:tcPr>
          <w:p w14:paraId="245E3160" w14:textId="77777777" w:rsidR="00CA0DF5" w:rsidRPr="001B44CC" w:rsidRDefault="00CA0DF5" w:rsidP="00742122">
            <w:pPr>
              <w:keepNext/>
              <w:keepLines/>
              <w:tabs>
                <w:tab w:val="left" w:pos="567"/>
              </w:tabs>
              <w:spacing w:before="200"/>
              <w:jc w:val="both"/>
              <w:outlineLvl w:val="2"/>
            </w:pPr>
          </w:p>
        </w:tc>
        <w:tc>
          <w:tcPr>
            <w:tcW w:w="1289" w:type="dxa"/>
          </w:tcPr>
          <w:p w14:paraId="4C98FBC7" w14:textId="77777777" w:rsidR="00CA0DF5" w:rsidRPr="001B44CC" w:rsidRDefault="00CA0DF5" w:rsidP="00742122">
            <w:pPr>
              <w:keepNext/>
              <w:keepLines/>
              <w:tabs>
                <w:tab w:val="left" w:pos="567"/>
              </w:tabs>
              <w:spacing w:before="200"/>
              <w:jc w:val="both"/>
              <w:outlineLvl w:val="2"/>
            </w:pPr>
          </w:p>
        </w:tc>
        <w:tc>
          <w:tcPr>
            <w:tcW w:w="1544" w:type="dxa"/>
          </w:tcPr>
          <w:p w14:paraId="23FFDB35" w14:textId="77777777" w:rsidR="00CA0DF5" w:rsidRPr="001B44CC" w:rsidRDefault="00CA0DF5" w:rsidP="00742122">
            <w:pPr>
              <w:keepNext/>
              <w:keepLines/>
              <w:tabs>
                <w:tab w:val="left" w:pos="567"/>
              </w:tabs>
              <w:spacing w:before="200"/>
              <w:jc w:val="both"/>
              <w:outlineLvl w:val="2"/>
            </w:pPr>
          </w:p>
        </w:tc>
      </w:tr>
      <w:tr w:rsidR="00CA0DF5" w:rsidRPr="001B44CC" w14:paraId="109C5245" w14:textId="77777777" w:rsidTr="00742122">
        <w:trPr>
          <w:trHeight w:val="240"/>
        </w:trPr>
        <w:tc>
          <w:tcPr>
            <w:tcW w:w="720" w:type="dxa"/>
          </w:tcPr>
          <w:p w14:paraId="15241E76" w14:textId="77777777" w:rsidR="00CA0DF5" w:rsidRPr="001B44CC" w:rsidRDefault="00CA0DF5" w:rsidP="00742122">
            <w:pPr>
              <w:tabs>
                <w:tab w:val="left" w:pos="567"/>
              </w:tabs>
              <w:jc w:val="both"/>
            </w:pPr>
            <w:r w:rsidRPr="001B44CC">
              <w:t>2.</w:t>
            </w:r>
          </w:p>
        </w:tc>
        <w:tc>
          <w:tcPr>
            <w:tcW w:w="4680" w:type="dxa"/>
          </w:tcPr>
          <w:p w14:paraId="25B16378" w14:textId="77777777" w:rsidR="00CA0DF5" w:rsidRPr="001B44CC" w:rsidRDefault="00CA0DF5" w:rsidP="00742122">
            <w:pPr>
              <w:keepNext/>
              <w:keepLines/>
              <w:tabs>
                <w:tab w:val="left" w:pos="567"/>
              </w:tabs>
              <w:spacing w:before="200"/>
              <w:jc w:val="both"/>
              <w:outlineLvl w:val="2"/>
            </w:pPr>
          </w:p>
        </w:tc>
        <w:tc>
          <w:tcPr>
            <w:tcW w:w="1260" w:type="dxa"/>
          </w:tcPr>
          <w:p w14:paraId="2141BAD4" w14:textId="77777777" w:rsidR="00CA0DF5" w:rsidRPr="001B44CC" w:rsidRDefault="00CA0DF5" w:rsidP="00742122">
            <w:pPr>
              <w:keepNext/>
              <w:keepLines/>
              <w:tabs>
                <w:tab w:val="left" w:pos="567"/>
              </w:tabs>
              <w:spacing w:before="200"/>
              <w:jc w:val="both"/>
              <w:outlineLvl w:val="2"/>
            </w:pPr>
          </w:p>
        </w:tc>
        <w:tc>
          <w:tcPr>
            <w:tcW w:w="1289" w:type="dxa"/>
          </w:tcPr>
          <w:p w14:paraId="71A90E63" w14:textId="77777777" w:rsidR="00CA0DF5" w:rsidRPr="001B44CC" w:rsidRDefault="00CA0DF5" w:rsidP="00742122">
            <w:pPr>
              <w:keepNext/>
              <w:keepLines/>
              <w:tabs>
                <w:tab w:val="left" w:pos="567"/>
              </w:tabs>
              <w:spacing w:before="200"/>
              <w:jc w:val="both"/>
              <w:outlineLvl w:val="2"/>
            </w:pPr>
          </w:p>
        </w:tc>
        <w:tc>
          <w:tcPr>
            <w:tcW w:w="1544" w:type="dxa"/>
          </w:tcPr>
          <w:p w14:paraId="7D99CEB8" w14:textId="77777777" w:rsidR="00CA0DF5" w:rsidRPr="001B44CC" w:rsidRDefault="00CA0DF5" w:rsidP="00742122">
            <w:pPr>
              <w:keepNext/>
              <w:keepLines/>
              <w:tabs>
                <w:tab w:val="left" w:pos="567"/>
              </w:tabs>
              <w:spacing w:before="200"/>
              <w:jc w:val="both"/>
              <w:outlineLvl w:val="2"/>
            </w:pPr>
          </w:p>
        </w:tc>
      </w:tr>
      <w:tr w:rsidR="00CA0DF5" w:rsidRPr="001B44CC" w14:paraId="26E33AAF" w14:textId="77777777" w:rsidTr="00742122">
        <w:trPr>
          <w:trHeight w:val="240"/>
        </w:trPr>
        <w:tc>
          <w:tcPr>
            <w:tcW w:w="720" w:type="dxa"/>
          </w:tcPr>
          <w:p w14:paraId="580CEA6C" w14:textId="77777777" w:rsidR="00CA0DF5" w:rsidRPr="001B44CC" w:rsidRDefault="00CA0DF5" w:rsidP="00742122">
            <w:pPr>
              <w:tabs>
                <w:tab w:val="left" w:pos="567"/>
              </w:tabs>
              <w:jc w:val="both"/>
            </w:pPr>
            <w:r w:rsidRPr="001B44CC">
              <w:t>3.</w:t>
            </w:r>
          </w:p>
        </w:tc>
        <w:tc>
          <w:tcPr>
            <w:tcW w:w="4680" w:type="dxa"/>
          </w:tcPr>
          <w:p w14:paraId="028A0469" w14:textId="77777777" w:rsidR="00CA0DF5" w:rsidRPr="001B44CC" w:rsidRDefault="00CA0DF5" w:rsidP="00742122">
            <w:pPr>
              <w:keepNext/>
              <w:keepLines/>
              <w:tabs>
                <w:tab w:val="left" w:pos="567"/>
              </w:tabs>
              <w:spacing w:before="200"/>
              <w:jc w:val="both"/>
              <w:outlineLvl w:val="2"/>
            </w:pPr>
          </w:p>
        </w:tc>
        <w:tc>
          <w:tcPr>
            <w:tcW w:w="1260" w:type="dxa"/>
          </w:tcPr>
          <w:p w14:paraId="03D7D517" w14:textId="77777777" w:rsidR="00CA0DF5" w:rsidRPr="001B44CC" w:rsidRDefault="00CA0DF5" w:rsidP="00742122">
            <w:pPr>
              <w:keepNext/>
              <w:keepLines/>
              <w:tabs>
                <w:tab w:val="left" w:pos="567"/>
              </w:tabs>
              <w:spacing w:before="200"/>
              <w:jc w:val="both"/>
              <w:outlineLvl w:val="2"/>
            </w:pPr>
          </w:p>
        </w:tc>
        <w:tc>
          <w:tcPr>
            <w:tcW w:w="1289" w:type="dxa"/>
          </w:tcPr>
          <w:p w14:paraId="0A167587" w14:textId="77777777" w:rsidR="00CA0DF5" w:rsidRPr="001B44CC" w:rsidRDefault="00CA0DF5" w:rsidP="00742122">
            <w:pPr>
              <w:keepNext/>
              <w:keepLines/>
              <w:tabs>
                <w:tab w:val="left" w:pos="567"/>
              </w:tabs>
              <w:spacing w:before="200"/>
              <w:jc w:val="both"/>
              <w:outlineLvl w:val="2"/>
            </w:pPr>
          </w:p>
        </w:tc>
        <w:tc>
          <w:tcPr>
            <w:tcW w:w="1544" w:type="dxa"/>
          </w:tcPr>
          <w:p w14:paraId="1AA77FEC" w14:textId="77777777" w:rsidR="00CA0DF5" w:rsidRPr="001B44CC" w:rsidRDefault="00CA0DF5" w:rsidP="00742122">
            <w:pPr>
              <w:keepNext/>
              <w:keepLines/>
              <w:tabs>
                <w:tab w:val="left" w:pos="567"/>
              </w:tabs>
              <w:spacing w:before="200"/>
              <w:jc w:val="both"/>
              <w:outlineLvl w:val="2"/>
            </w:pPr>
          </w:p>
        </w:tc>
      </w:tr>
      <w:tr w:rsidR="00CA0DF5" w:rsidRPr="001B44CC" w14:paraId="3142BFA1" w14:textId="77777777" w:rsidTr="00742122">
        <w:trPr>
          <w:trHeight w:val="240"/>
        </w:trPr>
        <w:tc>
          <w:tcPr>
            <w:tcW w:w="720" w:type="dxa"/>
          </w:tcPr>
          <w:p w14:paraId="764F1620" w14:textId="77777777" w:rsidR="00CA0DF5" w:rsidRPr="001B44CC" w:rsidRDefault="00CA0DF5" w:rsidP="00742122">
            <w:pPr>
              <w:tabs>
                <w:tab w:val="left" w:pos="567"/>
              </w:tabs>
              <w:jc w:val="both"/>
            </w:pPr>
            <w:r w:rsidRPr="001B44CC">
              <w:t>.</w:t>
            </w:r>
          </w:p>
        </w:tc>
        <w:tc>
          <w:tcPr>
            <w:tcW w:w="4680" w:type="dxa"/>
          </w:tcPr>
          <w:p w14:paraId="5310BF90" w14:textId="77777777" w:rsidR="00CA0DF5" w:rsidRPr="001B44CC" w:rsidRDefault="00CA0DF5" w:rsidP="00742122">
            <w:pPr>
              <w:keepNext/>
              <w:keepLines/>
              <w:tabs>
                <w:tab w:val="left" w:pos="567"/>
              </w:tabs>
              <w:spacing w:before="200"/>
              <w:jc w:val="both"/>
              <w:outlineLvl w:val="2"/>
            </w:pPr>
          </w:p>
        </w:tc>
        <w:tc>
          <w:tcPr>
            <w:tcW w:w="1260" w:type="dxa"/>
          </w:tcPr>
          <w:p w14:paraId="4491CD8E" w14:textId="77777777" w:rsidR="00CA0DF5" w:rsidRPr="001B44CC" w:rsidRDefault="00CA0DF5" w:rsidP="00742122">
            <w:pPr>
              <w:keepNext/>
              <w:keepLines/>
              <w:tabs>
                <w:tab w:val="left" w:pos="567"/>
              </w:tabs>
              <w:spacing w:before="200"/>
              <w:jc w:val="both"/>
              <w:outlineLvl w:val="2"/>
            </w:pPr>
          </w:p>
        </w:tc>
        <w:tc>
          <w:tcPr>
            <w:tcW w:w="1289" w:type="dxa"/>
          </w:tcPr>
          <w:p w14:paraId="28879D0D" w14:textId="77777777" w:rsidR="00CA0DF5" w:rsidRPr="001B44CC" w:rsidRDefault="00CA0DF5" w:rsidP="00742122">
            <w:pPr>
              <w:keepNext/>
              <w:keepLines/>
              <w:tabs>
                <w:tab w:val="left" w:pos="567"/>
              </w:tabs>
              <w:spacing w:before="200"/>
              <w:jc w:val="both"/>
              <w:outlineLvl w:val="2"/>
            </w:pPr>
          </w:p>
        </w:tc>
        <w:tc>
          <w:tcPr>
            <w:tcW w:w="1544" w:type="dxa"/>
          </w:tcPr>
          <w:p w14:paraId="75A0B4BD" w14:textId="77777777" w:rsidR="00CA0DF5" w:rsidRPr="001B44CC" w:rsidRDefault="00CA0DF5" w:rsidP="00742122">
            <w:pPr>
              <w:keepNext/>
              <w:keepLines/>
              <w:tabs>
                <w:tab w:val="left" w:pos="567"/>
              </w:tabs>
              <w:spacing w:before="200"/>
              <w:jc w:val="both"/>
              <w:outlineLvl w:val="2"/>
            </w:pPr>
          </w:p>
        </w:tc>
      </w:tr>
      <w:tr w:rsidR="00CA0DF5" w:rsidRPr="001B44CC" w14:paraId="0D37515E" w14:textId="77777777" w:rsidTr="00742122">
        <w:trPr>
          <w:trHeight w:val="240"/>
        </w:trPr>
        <w:tc>
          <w:tcPr>
            <w:tcW w:w="720" w:type="dxa"/>
          </w:tcPr>
          <w:p w14:paraId="68BE5ED3" w14:textId="77777777" w:rsidR="00CA0DF5" w:rsidRPr="001B44CC" w:rsidRDefault="00CA0DF5" w:rsidP="00742122">
            <w:pPr>
              <w:keepNext/>
              <w:keepLines/>
              <w:tabs>
                <w:tab w:val="left" w:pos="567"/>
              </w:tabs>
              <w:spacing w:before="200"/>
              <w:jc w:val="both"/>
              <w:outlineLvl w:val="2"/>
            </w:pPr>
          </w:p>
        </w:tc>
        <w:tc>
          <w:tcPr>
            <w:tcW w:w="4680" w:type="dxa"/>
          </w:tcPr>
          <w:p w14:paraId="6A48AE99" w14:textId="77777777" w:rsidR="00CA0DF5" w:rsidRPr="001B44CC" w:rsidRDefault="00CA0DF5" w:rsidP="00742122">
            <w:pPr>
              <w:keepNext/>
              <w:keepLines/>
              <w:tabs>
                <w:tab w:val="left" w:pos="567"/>
              </w:tabs>
              <w:spacing w:before="200"/>
              <w:jc w:val="both"/>
              <w:outlineLvl w:val="2"/>
            </w:pPr>
          </w:p>
        </w:tc>
        <w:tc>
          <w:tcPr>
            <w:tcW w:w="1260" w:type="dxa"/>
          </w:tcPr>
          <w:p w14:paraId="015F1DA5" w14:textId="77777777" w:rsidR="00CA0DF5" w:rsidRPr="001B44CC" w:rsidRDefault="00CA0DF5" w:rsidP="00742122">
            <w:pPr>
              <w:keepNext/>
              <w:keepLines/>
              <w:tabs>
                <w:tab w:val="left" w:pos="567"/>
              </w:tabs>
              <w:spacing w:before="200"/>
              <w:jc w:val="both"/>
              <w:outlineLvl w:val="2"/>
            </w:pPr>
          </w:p>
        </w:tc>
        <w:tc>
          <w:tcPr>
            <w:tcW w:w="1289" w:type="dxa"/>
          </w:tcPr>
          <w:p w14:paraId="3900F24C" w14:textId="77777777" w:rsidR="00CA0DF5" w:rsidRPr="001B44CC" w:rsidRDefault="00CA0DF5" w:rsidP="00742122">
            <w:pPr>
              <w:keepNext/>
              <w:keepLines/>
              <w:tabs>
                <w:tab w:val="left" w:pos="567"/>
              </w:tabs>
              <w:spacing w:before="200"/>
              <w:jc w:val="both"/>
              <w:outlineLvl w:val="2"/>
            </w:pPr>
          </w:p>
        </w:tc>
        <w:tc>
          <w:tcPr>
            <w:tcW w:w="1544" w:type="dxa"/>
          </w:tcPr>
          <w:p w14:paraId="745C1FA7" w14:textId="77777777" w:rsidR="00CA0DF5" w:rsidRPr="001B44CC" w:rsidRDefault="00CA0DF5" w:rsidP="00742122">
            <w:pPr>
              <w:keepNext/>
              <w:keepLines/>
              <w:tabs>
                <w:tab w:val="left" w:pos="567"/>
              </w:tabs>
              <w:spacing w:before="200"/>
              <w:jc w:val="both"/>
              <w:outlineLvl w:val="2"/>
            </w:pPr>
          </w:p>
        </w:tc>
      </w:tr>
      <w:tr w:rsidR="00CA0DF5" w:rsidRPr="001B44CC" w14:paraId="539AC160" w14:textId="77777777" w:rsidTr="00742122">
        <w:trPr>
          <w:trHeight w:val="240"/>
        </w:trPr>
        <w:tc>
          <w:tcPr>
            <w:tcW w:w="720" w:type="dxa"/>
          </w:tcPr>
          <w:p w14:paraId="1E3934D4" w14:textId="77777777" w:rsidR="00CA0DF5" w:rsidRPr="001B44CC" w:rsidRDefault="00CA0DF5" w:rsidP="00742122">
            <w:pPr>
              <w:tabs>
                <w:tab w:val="left" w:pos="567"/>
              </w:tabs>
              <w:jc w:val="both"/>
            </w:pPr>
            <w:r w:rsidRPr="001B44CC">
              <w:t>n</w:t>
            </w:r>
          </w:p>
        </w:tc>
        <w:tc>
          <w:tcPr>
            <w:tcW w:w="4680" w:type="dxa"/>
          </w:tcPr>
          <w:p w14:paraId="13AC6CE7" w14:textId="77777777" w:rsidR="00CA0DF5" w:rsidRPr="001B44CC" w:rsidRDefault="00CA0DF5" w:rsidP="00742122">
            <w:pPr>
              <w:keepNext/>
              <w:keepLines/>
              <w:tabs>
                <w:tab w:val="left" w:pos="567"/>
              </w:tabs>
              <w:spacing w:before="200"/>
              <w:jc w:val="both"/>
              <w:outlineLvl w:val="2"/>
            </w:pPr>
          </w:p>
        </w:tc>
        <w:tc>
          <w:tcPr>
            <w:tcW w:w="1260" w:type="dxa"/>
          </w:tcPr>
          <w:p w14:paraId="58DAA31F" w14:textId="77777777" w:rsidR="00CA0DF5" w:rsidRPr="001B44CC" w:rsidRDefault="00CA0DF5" w:rsidP="00742122">
            <w:pPr>
              <w:keepNext/>
              <w:keepLines/>
              <w:tabs>
                <w:tab w:val="left" w:pos="567"/>
              </w:tabs>
              <w:spacing w:before="200"/>
              <w:jc w:val="both"/>
              <w:outlineLvl w:val="2"/>
            </w:pPr>
          </w:p>
        </w:tc>
        <w:tc>
          <w:tcPr>
            <w:tcW w:w="1289" w:type="dxa"/>
          </w:tcPr>
          <w:p w14:paraId="56B0C7DC" w14:textId="77777777" w:rsidR="00CA0DF5" w:rsidRPr="001B44CC" w:rsidRDefault="00CA0DF5" w:rsidP="00742122">
            <w:pPr>
              <w:keepNext/>
              <w:keepLines/>
              <w:tabs>
                <w:tab w:val="left" w:pos="567"/>
              </w:tabs>
              <w:spacing w:before="200"/>
              <w:jc w:val="both"/>
              <w:outlineLvl w:val="2"/>
            </w:pPr>
          </w:p>
        </w:tc>
        <w:tc>
          <w:tcPr>
            <w:tcW w:w="1544" w:type="dxa"/>
          </w:tcPr>
          <w:p w14:paraId="56F01677" w14:textId="77777777" w:rsidR="00CA0DF5" w:rsidRPr="001B44CC" w:rsidRDefault="00CA0DF5" w:rsidP="00742122">
            <w:pPr>
              <w:keepNext/>
              <w:keepLines/>
              <w:tabs>
                <w:tab w:val="left" w:pos="567"/>
              </w:tabs>
              <w:spacing w:before="200"/>
              <w:jc w:val="both"/>
              <w:outlineLvl w:val="2"/>
            </w:pPr>
          </w:p>
        </w:tc>
      </w:tr>
    </w:tbl>
    <w:p w14:paraId="72F95A29" w14:textId="77777777" w:rsidR="00CA0DF5" w:rsidRPr="001B44CC" w:rsidRDefault="00CA0DF5" w:rsidP="00CA0DF5">
      <w:pPr>
        <w:jc w:val="both"/>
        <w:rPr>
          <w:rFonts w:eastAsia="PMingLiU"/>
          <w:lang w:eastAsia="zh-CN"/>
        </w:rPr>
      </w:pPr>
    </w:p>
    <w:p w14:paraId="6304D260" w14:textId="77777777" w:rsidR="00CA0DF5" w:rsidRPr="001B44CC" w:rsidRDefault="00CA0DF5" w:rsidP="00CA0DF5">
      <w:pPr>
        <w:jc w:val="both"/>
        <w:rPr>
          <w:rFonts w:eastAsia="PMingLiU"/>
          <w:lang w:eastAsia="zh-CN"/>
        </w:rPr>
      </w:pPr>
    </w:p>
    <w:p w14:paraId="4B0793E7"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7CC1D563"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3243A51"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0FDDF8F0"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51A3DBEA" w14:textId="77777777" w:rsidR="00CA0DF5" w:rsidRPr="001B44CC" w:rsidRDefault="00CA0DF5" w:rsidP="00CA0DF5">
      <w:pPr>
        <w:spacing w:after="200" w:line="276" w:lineRule="auto"/>
        <w:jc w:val="center"/>
        <w:rPr>
          <w:rFonts w:eastAsia="PMingLiU"/>
          <w:lang w:eastAsia="zh-CN"/>
        </w:rPr>
      </w:pPr>
    </w:p>
    <w:p w14:paraId="2AADACB5" w14:textId="77777777" w:rsidR="002D6E71" w:rsidRPr="001B44CC" w:rsidRDefault="002D6E71" w:rsidP="00284ED0">
      <w:pPr>
        <w:spacing w:line="276" w:lineRule="auto"/>
        <w:jc w:val="center"/>
        <w:rPr>
          <w:rFonts w:eastAsia="PMingLiU"/>
          <w:b/>
          <w:lang w:eastAsia="zh-CN"/>
        </w:rPr>
      </w:pPr>
    </w:p>
    <w:p w14:paraId="2C5B8787" w14:textId="77777777" w:rsidR="00CA0DF5" w:rsidRPr="001B44CC" w:rsidRDefault="00CA0DF5" w:rsidP="00CA0DF5">
      <w:pPr>
        <w:jc w:val="right"/>
        <w:rPr>
          <w:b/>
          <w:bCs/>
          <w:i/>
          <w:iCs/>
          <w:noProof w:val="0"/>
        </w:rPr>
      </w:pPr>
    </w:p>
    <w:p w14:paraId="7EE0F0B3" w14:textId="77777777" w:rsidR="00CA0DF5" w:rsidRPr="001B44CC" w:rsidRDefault="00CA0DF5" w:rsidP="00CA0DF5">
      <w:pPr>
        <w:jc w:val="right"/>
        <w:rPr>
          <w:b/>
          <w:bCs/>
          <w:i/>
          <w:iCs/>
          <w:noProof w:val="0"/>
        </w:rPr>
      </w:pPr>
    </w:p>
    <w:p w14:paraId="23386E56" w14:textId="77777777" w:rsidR="00CA0DF5" w:rsidRPr="001B44CC" w:rsidRDefault="00CA0DF5" w:rsidP="00CA0DF5">
      <w:pPr>
        <w:jc w:val="right"/>
        <w:rPr>
          <w:b/>
          <w:bCs/>
          <w:i/>
          <w:iCs/>
          <w:noProof w:val="0"/>
        </w:rPr>
      </w:pPr>
    </w:p>
    <w:p w14:paraId="243909A0" w14:textId="77777777" w:rsidR="00CA0DF5" w:rsidRPr="001B44CC" w:rsidRDefault="00CA0DF5" w:rsidP="00CA0DF5">
      <w:pPr>
        <w:jc w:val="right"/>
        <w:rPr>
          <w:b/>
          <w:bCs/>
          <w:i/>
          <w:iCs/>
          <w:noProof w:val="0"/>
        </w:rPr>
      </w:pPr>
    </w:p>
    <w:p w14:paraId="322C2F16" w14:textId="77777777" w:rsidR="00CA0DF5" w:rsidRPr="001B44CC" w:rsidRDefault="00CA0DF5" w:rsidP="00CA0DF5">
      <w:pPr>
        <w:jc w:val="right"/>
        <w:rPr>
          <w:b/>
          <w:bCs/>
          <w:i/>
          <w:iCs/>
          <w:noProof w:val="0"/>
        </w:rPr>
      </w:pPr>
    </w:p>
    <w:p w14:paraId="66629DC9" w14:textId="77777777" w:rsidR="00CA0DF5" w:rsidRPr="001B44CC" w:rsidRDefault="00CA0DF5" w:rsidP="00CA0DF5">
      <w:pPr>
        <w:jc w:val="right"/>
        <w:rPr>
          <w:b/>
          <w:bCs/>
          <w:i/>
          <w:iCs/>
          <w:noProof w:val="0"/>
        </w:rPr>
      </w:pPr>
    </w:p>
    <w:p w14:paraId="33B00FE4" w14:textId="77777777" w:rsidR="00CA0DF5" w:rsidRPr="001B44CC" w:rsidRDefault="00CA0DF5" w:rsidP="00CA0DF5">
      <w:pPr>
        <w:jc w:val="right"/>
        <w:rPr>
          <w:b/>
          <w:bCs/>
          <w:i/>
          <w:iCs/>
          <w:noProof w:val="0"/>
        </w:rPr>
      </w:pPr>
    </w:p>
    <w:p w14:paraId="348C8A8A" w14:textId="77777777" w:rsidR="00CA0DF5" w:rsidRPr="001B44CC" w:rsidRDefault="00CA0DF5" w:rsidP="00CA0DF5">
      <w:pPr>
        <w:jc w:val="right"/>
        <w:rPr>
          <w:b/>
          <w:bCs/>
          <w:i/>
          <w:iCs/>
          <w:noProof w:val="0"/>
        </w:rPr>
      </w:pPr>
    </w:p>
    <w:p w14:paraId="68E41B4D" w14:textId="77777777" w:rsidR="00CA0DF5" w:rsidRPr="001B44CC" w:rsidRDefault="00CA0DF5" w:rsidP="00CA0DF5">
      <w:pPr>
        <w:jc w:val="right"/>
        <w:rPr>
          <w:b/>
          <w:bCs/>
          <w:i/>
          <w:iCs/>
          <w:noProof w:val="0"/>
        </w:rPr>
      </w:pPr>
    </w:p>
    <w:p w14:paraId="7E0C35D4" w14:textId="77777777" w:rsidR="00CA0DF5" w:rsidRPr="001B44CC" w:rsidRDefault="00CA0DF5" w:rsidP="00CA0DF5">
      <w:pPr>
        <w:jc w:val="right"/>
        <w:rPr>
          <w:b/>
          <w:bCs/>
          <w:i/>
          <w:iCs/>
          <w:noProof w:val="0"/>
        </w:rPr>
      </w:pPr>
    </w:p>
    <w:p w14:paraId="25086732" w14:textId="77777777" w:rsidR="00CA0DF5" w:rsidRPr="001B44CC" w:rsidRDefault="00CA0DF5" w:rsidP="00CA0DF5">
      <w:pPr>
        <w:jc w:val="right"/>
        <w:rPr>
          <w:b/>
          <w:bCs/>
          <w:i/>
          <w:iCs/>
          <w:noProof w:val="0"/>
        </w:rPr>
      </w:pPr>
    </w:p>
    <w:p w14:paraId="15B1FFB9" w14:textId="77777777" w:rsidR="00CA0DF5" w:rsidRPr="001B44CC" w:rsidRDefault="00CA0DF5" w:rsidP="00CA0DF5">
      <w:pPr>
        <w:jc w:val="right"/>
        <w:rPr>
          <w:b/>
          <w:bCs/>
          <w:i/>
          <w:iCs/>
          <w:noProof w:val="0"/>
        </w:rPr>
      </w:pPr>
    </w:p>
    <w:p w14:paraId="2AFF6877" w14:textId="77777777" w:rsidR="00CA0DF5" w:rsidRPr="001B44CC" w:rsidRDefault="00CA0DF5" w:rsidP="00CA0DF5">
      <w:pPr>
        <w:jc w:val="right"/>
        <w:rPr>
          <w:b/>
          <w:bCs/>
          <w:i/>
          <w:iCs/>
          <w:noProof w:val="0"/>
        </w:rPr>
      </w:pPr>
    </w:p>
    <w:p w14:paraId="6A7A81FF" w14:textId="77777777" w:rsidR="00CA0DF5" w:rsidRPr="001B44CC" w:rsidRDefault="00CA0DF5" w:rsidP="00CA0DF5">
      <w:pPr>
        <w:jc w:val="right"/>
        <w:rPr>
          <w:b/>
          <w:bCs/>
          <w:i/>
          <w:iCs/>
          <w:noProof w:val="0"/>
        </w:rPr>
      </w:pPr>
    </w:p>
    <w:p w14:paraId="608E5868" w14:textId="77777777" w:rsidR="00CA0DF5" w:rsidRPr="001B44CC" w:rsidRDefault="00CA0DF5" w:rsidP="00CA0DF5">
      <w:pPr>
        <w:jc w:val="right"/>
        <w:rPr>
          <w:b/>
          <w:bCs/>
          <w:i/>
          <w:iCs/>
          <w:noProof w:val="0"/>
        </w:rPr>
      </w:pPr>
    </w:p>
    <w:p w14:paraId="3D90FAB5" w14:textId="77777777" w:rsidR="00CA0DF5" w:rsidRPr="001B44CC" w:rsidRDefault="00CA0DF5" w:rsidP="00CA0DF5">
      <w:pPr>
        <w:jc w:val="right"/>
        <w:rPr>
          <w:b/>
          <w:bCs/>
          <w:i/>
          <w:iCs/>
          <w:noProof w:val="0"/>
        </w:rPr>
      </w:pPr>
    </w:p>
    <w:p w14:paraId="1781C63B" w14:textId="4FE27435" w:rsidR="00CA0DF5" w:rsidRPr="001B44CC" w:rsidRDefault="00CA0DF5" w:rsidP="00CA0DF5">
      <w:pPr>
        <w:jc w:val="right"/>
        <w:rPr>
          <w:b/>
          <w:bCs/>
          <w:i/>
          <w:iCs/>
          <w:noProof w:val="0"/>
          <w:sz w:val="22"/>
          <w:szCs w:val="22"/>
        </w:rPr>
      </w:pPr>
      <w:r w:rsidRPr="001B44CC">
        <w:rPr>
          <w:b/>
          <w:bCs/>
          <w:i/>
          <w:iCs/>
          <w:noProof w:val="0"/>
        </w:rPr>
        <w:t>Anexa nr. 15</w:t>
      </w:r>
    </w:p>
    <w:p w14:paraId="689E94EE"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6C463F3" w14:textId="77777777" w:rsidR="00CA0DF5" w:rsidRPr="001B44CC" w:rsidRDefault="00CA0DF5" w:rsidP="00CA0DF5">
      <w:pPr>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573B33EC" w14:textId="77777777" w:rsidR="00CA0DF5" w:rsidRPr="001B44CC" w:rsidRDefault="00CA0DF5" w:rsidP="00CA0DF5">
      <w:pPr>
        <w:jc w:val="right"/>
        <w:rPr>
          <w:b/>
          <w:bCs/>
          <w:i/>
          <w:iCs/>
          <w:noProof w:val="0"/>
          <w:lang w:eastAsia="ru-RU"/>
        </w:rPr>
      </w:pPr>
    </w:p>
    <w:p w14:paraId="1543CBFD" w14:textId="77777777" w:rsidR="00CA0DF5" w:rsidRPr="001B44CC" w:rsidRDefault="00CA0DF5" w:rsidP="00CA0DF5">
      <w:pPr>
        <w:pStyle w:val="BodyText"/>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64F567EC" w14:textId="77777777" w:rsidR="00CA0DF5" w:rsidRPr="001B44CC" w:rsidRDefault="00CA0DF5" w:rsidP="00CA0DF5">
      <w:pPr>
        <w:jc w:val="right"/>
        <w:rPr>
          <w:noProof w:val="0"/>
        </w:rPr>
      </w:pPr>
    </w:p>
    <w:p w14:paraId="35A0BFB9" w14:textId="77777777" w:rsidR="00CA0DF5" w:rsidRPr="001B44CC" w:rsidRDefault="00CA0DF5" w:rsidP="00CA0DF5">
      <w:pPr>
        <w:jc w:val="right"/>
        <w:rPr>
          <w:b/>
          <w:bCs/>
          <w:i/>
          <w:iCs/>
          <w:noProof w:val="0"/>
        </w:rPr>
      </w:pPr>
    </w:p>
    <w:p w14:paraId="72E7E0C3" w14:textId="77777777" w:rsidR="00CA0DF5" w:rsidRPr="001B44CC" w:rsidRDefault="00CA0DF5" w:rsidP="00CA0DF5">
      <w:pPr>
        <w:spacing w:line="276" w:lineRule="auto"/>
        <w:jc w:val="center"/>
        <w:rPr>
          <w:rFonts w:eastAsia="PMingLiU"/>
          <w:b/>
          <w:noProof w:val="0"/>
          <w:lang w:eastAsia="zh-CN"/>
        </w:rPr>
      </w:pPr>
    </w:p>
    <w:p w14:paraId="44A6A0C3" w14:textId="77777777" w:rsidR="00CA0DF5" w:rsidRPr="001B44CC" w:rsidRDefault="00CA0DF5" w:rsidP="00CA0DF5">
      <w:pPr>
        <w:ind w:firstLine="709"/>
        <w:jc w:val="center"/>
        <w:rPr>
          <w:rFonts w:eastAsia="PMingLiU"/>
          <w:b/>
          <w:lang w:eastAsia="zh-CN"/>
        </w:rPr>
      </w:pPr>
      <w:r w:rsidRPr="001B44CC">
        <w:rPr>
          <w:rFonts w:eastAsia="PMingLiU"/>
          <w:b/>
          <w:lang w:eastAsia="zh-CN"/>
        </w:rPr>
        <w:t>DECLARAŢIE</w:t>
      </w:r>
    </w:p>
    <w:p w14:paraId="47721F7F" w14:textId="77777777" w:rsidR="00CA0DF5" w:rsidRPr="001B44CC" w:rsidRDefault="00CA0DF5" w:rsidP="00CA0DF5">
      <w:pPr>
        <w:ind w:firstLine="709"/>
        <w:jc w:val="center"/>
        <w:rPr>
          <w:rFonts w:eastAsia="PMingLiU"/>
          <w:b/>
          <w:lang w:eastAsia="zh-CN"/>
        </w:rPr>
      </w:pPr>
      <w:r w:rsidRPr="001B44CC">
        <w:rPr>
          <w:rFonts w:eastAsia="PMingLiU"/>
          <w:b/>
          <w:lang w:eastAsia="zh-CN"/>
        </w:rPr>
        <w:t>privind personalul de specialitate propus pentru implementarea contractului</w:t>
      </w:r>
    </w:p>
    <w:p w14:paraId="002F2FFF" w14:textId="77777777" w:rsidR="00CA0DF5" w:rsidRPr="001B44CC" w:rsidRDefault="00CA0DF5" w:rsidP="00CA0DF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CA0DF5" w:rsidRPr="001B44CC" w14:paraId="280AE7CF" w14:textId="77777777" w:rsidTr="00B32ECB">
        <w:trPr>
          <w:cantSplit/>
          <w:trHeight w:val="1942"/>
        </w:trPr>
        <w:tc>
          <w:tcPr>
            <w:tcW w:w="273" w:type="pct"/>
            <w:shd w:val="clear" w:color="auto" w:fill="D9D9D9" w:themeFill="background1" w:themeFillShade="D9"/>
            <w:vAlign w:val="center"/>
          </w:tcPr>
          <w:p w14:paraId="2D50E97C" w14:textId="77777777" w:rsidR="00CA0DF5" w:rsidRPr="001B44CC" w:rsidRDefault="00CA0DF5" w:rsidP="00742122">
            <w:pPr>
              <w:tabs>
                <w:tab w:val="left" w:pos="567"/>
              </w:tabs>
              <w:jc w:val="center"/>
              <w:rPr>
                <w:b/>
                <w:bCs/>
              </w:rPr>
            </w:pPr>
          </w:p>
          <w:p w14:paraId="1419F518" w14:textId="77777777" w:rsidR="00CA0DF5" w:rsidRPr="001B44CC" w:rsidRDefault="00CA0DF5" w:rsidP="00742122">
            <w:pPr>
              <w:tabs>
                <w:tab w:val="left" w:pos="567"/>
              </w:tabs>
              <w:jc w:val="center"/>
              <w:rPr>
                <w:b/>
                <w:bCs/>
              </w:rPr>
            </w:pPr>
            <w:r w:rsidRPr="001B44CC">
              <w:rPr>
                <w:b/>
                <w:bCs/>
              </w:rPr>
              <w:t>Nr.</w:t>
            </w:r>
          </w:p>
          <w:p w14:paraId="42DC60AD" w14:textId="77777777" w:rsidR="00CA0DF5" w:rsidRPr="001B44CC" w:rsidRDefault="00CA0DF5" w:rsidP="00742122">
            <w:pPr>
              <w:tabs>
                <w:tab w:val="left" w:pos="567"/>
              </w:tabs>
              <w:jc w:val="center"/>
              <w:rPr>
                <w:b/>
                <w:bCs/>
              </w:rPr>
            </w:pPr>
            <w:r w:rsidRPr="001B44CC">
              <w:rPr>
                <w:b/>
                <w:bCs/>
              </w:rPr>
              <w:t>d/o</w:t>
            </w:r>
          </w:p>
        </w:tc>
        <w:tc>
          <w:tcPr>
            <w:tcW w:w="727" w:type="pct"/>
            <w:shd w:val="clear" w:color="auto" w:fill="D9D9D9" w:themeFill="background1" w:themeFillShade="D9"/>
            <w:vAlign w:val="center"/>
          </w:tcPr>
          <w:p w14:paraId="1B75A737" w14:textId="77777777" w:rsidR="00CA0DF5" w:rsidRPr="001B44CC" w:rsidRDefault="00CA0DF5" w:rsidP="00742122">
            <w:pPr>
              <w:tabs>
                <w:tab w:val="left" w:pos="567"/>
                <w:tab w:val="left" w:pos="1134"/>
              </w:tabs>
              <w:ind w:left="360"/>
              <w:jc w:val="center"/>
              <w:outlineLvl w:val="0"/>
              <w:rPr>
                <w:b/>
                <w:bCs/>
              </w:rPr>
            </w:pPr>
          </w:p>
          <w:p w14:paraId="0B9C9EB5" w14:textId="77777777" w:rsidR="00CA0DF5" w:rsidRPr="001B44CC" w:rsidRDefault="00CA0DF5" w:rsidP="00742122">
            <w:pPr>
              <w:tabs>
                <w:tab w:val="left" w:pos="567"/>
              </w:tabs>
              <w:jc w:val="center"/>
              <w:rPr>
                <w:b/>
                <w:bCs/>
              </w:rPr>
            </w:pPr>
            <w:r w:rsidRPr="001B44CC">
              <w:rPr>
                <w:b/>
                <w:bCs/>
              </w:rPr>
              <w:t>Funcţia</w:t>
            </w:r>
          </w:p>
        </w:tc>
        <w:tc>
          <w:tcPr>
            <w:tcW w:w="1000" w:type="pct"/>
            <w:shd w:val="clear" w:color="auto" w:fill="D9D9D9" w:themeFill="background1" w:themeFillShade="D9"/>
            <w:vAlign w:val="center"/>
          </w:tcPr>
          <w:p w14:paraId="1281424D" w14:textId="77777777" w:rsidR="00CA0DF5" w:rsidRPr="001B44CC" w:rsidRDefault="00CA0DF5" w:rsidP="00742122">
            <w:pPr>
              <w:tabs>
                <w:tab w:val="left" w:pos="567"/>
                <w:tab w:val="left" w:pos="1134"/>
              </w:tabs>
              <w:ind w:left="360"/>
              <w:jc w:val="center"/>
              <w:outlineLvl w:val="0"/>
              <w:rPr>
                <w:b/>
                <w:bCs/>
              </w:rPr>
            </w:pPr>
          </w:p>
          <w:p w14:paraId="03D92E76" w14:textId="77777777" w:rsidR="00CA0DF5" w:rsidRPr="001B44CC" w:rsidRDefault="00CA0DF5" w:rsidP="00742122">
            <w:pPr>
              <w:tabs>
                <w:tab w:val="left" w:pos="567"/>
              </w:tabs>
              <w:jc w:val="center"/>
              <w:rPr>
                <w:b/>
                <w:bCs/>
              </w:rPr>
            </w:pPr>
            <w:r w:rsidRPr="001B44CC">
              <w:rPr>
                <w:b/>
                <w:bCs/>
              </w:rPr>
              <w:t>Studii de specialitate</w:t>
            </w:r>
          </w:p>
        </w:tc>
        <w:tc>
          <w:tcPr>
            <w:tcW w:w="1036" w:type="pct"/>
            <w:shd w:val="clear" w:color="auto" w:fill="D9D9D9" w:themeFill="background1" w:themeFillShade="D9"/>
            <w:vAlign w:val="center"/>
          </w:tcPr>
          <w:p w14:paraId="3DD817F8" w14:textId="77777777" w:rsidR="00CA0DF5" w:rsidRPr="001B44CC" w:rsidRDefault="00CA0DF5" w:rsidP="00742122">
            <w:pPr>
              <w:tabs>
                <w:tab w:val="left" w:pos="567"/>
              </w:tabs>
              <w:jc w:val="center"/>
              <w:rPr>
                <w:b/>
                <w:bCs/>
              </w:rPr>
            </w:pPr>
            <w:r w:rsidRPr="001B44CC">
              <w:rPr>
                <w:b/>
                <w:bCs/>
              </w:rPr>
              <w:t>Vechimea în  munca de specialitate (ani)</w:t>
            </w:r>
          </w:p>
        </w:tc>
        <w:tc>
          <w:tcPr>
            <w:tcW w:w="1056" w:type="pct"/>
            <w:shd w:val="clear" w:color="auto" w:fill="D9D9D9" w:themeFill="background1" w:themeFillShade="D9"/>
            <w:vAlign w:val="center"/>
          </w:tcPr>
          <w:p w14:paraId="261C5A4A" w14:textId="77777777" w:rsidR="00CA0DF5" w:rsidRPr="001B44CC" w:rsidRDefault="00CA0DF5" w:rsidP="00742122">
            <w:pPr>
              <w:tabs>
                <w:tab w:val="left" w:pos="567"/>
              </w:tabs>
              <w:jc w:val="center"/>
              <w:rPr>
                <w:b/>
                <w:bCs/>
              </w:rPr>
            </w:pPr>
            <w:r w:rsidRPr="001B44CC">
              <w:rPr>
                <w:b/>
                <w:bCs/>
              </w:rPr>
              <w:t>Numărul şi denumirea lucrărilor similare executate în calitate de conducător</w:t>
            </w:r>
          </w:p>
        </w:tc>
        <w:tc>
          <w:tcPr>
            <w:tcW w:w="908" w:type="pct"/>
            <w:shd w:val="clear" w:color="auto" w:fill="D9D9D9" w:themeFill="background1" w:themeFillShade="D9"/>
            <w:vAlign w:val="center"/>
          </w:tcPr>
          <w:p w14:paraId="28C09084" w14:textId="77777777" w:rsidR="00CA0DF5" w:rsidRPr="001B44CC" w:rsidRDefault="00CA0DF5" w:rsidP="00742122">
            <w:pPr>
              <w:tabs>
                <w:tab w:val="left" w:pos="567"/>
              </w:tabs>
              <w:jc w:val="center"/>
              <w:rPr>
                <w:b/>
                <w:bCs/>
              </w:rPr>
            </w:pPr>
            <w:r w:rsidRPr="001B44CC">
              <w:rPr>
                <w:b/>
                <w:bCs/>
              </w:rPr>
              <w:t>Numărul certificatului de atestare</w:t>
            </w:r>
          </w:p>
          <w:p w14:paraId="7E74E44D" w14:textId="77777777" w:rsidR="00CA0DF5" w:rsidRPr="001B44CC" w:rsidRDefault="00CA0DF5" w:rsidP="00742122">
            <w:pPr>
              <w:tabs>
                <w:tab w:val="left" w:pos="567"/>
              </w:tabs>
              <w:jc w:val="center"/>
              <w:rPr>
                <w:b/>
                <w:bCs/>
              </w:rPr>
            </w:pPr>
            <w:r w:rsidRPr="001B44CC">
              <w:rPr>
                <w:b/>
                <w:bCs/>
              </w:rPr>
              <w:t>și data eliberării</w:t>
            </w:r>
          </w:p>
          <w:p w14:paraId="656761B2" w14:textId="77777777" w:rsidR="00CA0DF5" w:rsidRPr="001B44CC" w:rsidRDefault="00CA0DF5" w:rsidP="00742122">
            <w:pPr>
              <w:tabs>
                <w:tab w:val="left" w:pos="567"/>
                <w:tab w:val="left" w:pos="1134"/>
              </w:tabs>
              <w:ind w:left="360"/>
              <w:jc w:val="center"/>
              <w:outlineLvl w:val="0"/>
              <w:rPr>
                <w:b/>
                <w:bCs/>
              </w:rPr>
            </w:pPr>
          </w:p>
          <w:p w14:paraId="4A1BD017" w14:textId="77777777" w:rsidR="00CA0DF5" w:rsidRPr="001B44CC" w:rsidRDefault="00CA0DF5" w:rsidP="00742122">
            <w:pPr>
              <w:tabs>
                <w:tab w:val="left" w:pos="567"/>
                <w:tab w:val="left" w:pos="1134"/>
              </w:tabs>
              <w:ind w:left="360"/>
              <w:jc w:val="center"/>
              <w:outlineLvl w:val="0"/>
              <w:rPr>
                <w:b/>
                <w:bCs/>
              </w:rPr>
            </w:pPr>
          </w:p>
        </w:tc>
      </w:tr>
      <w:tr w:rsidR="00CA0DF5" w:rsidRPr="001B44CC" w14:paraId="66D2495F" w14:textId="77777777" w:rsidTr="00742122">
        <w:trPr>
          <w:cantSplit/>
          <w:trHeight w:val="320"/>
        </w:trPr>
        <w:tc>
          <w:tcPr>
            <w:tcW w:w="273" w:type="pct"/>
          </w:tcPr>
          <w:p w14:paraId="456BC7CA" w14:textId="77777777" w:rsidR="00CA0DF5" w:rsidRPr="001B44CC" w:rsidRDefault="00CA0DF5" w:rsidP="00742122">
            <w:pPr>
              <w:tabs>
                <w:tab w:val="left" w:pos="567"/>
                <w:tab w:val="left" w:pos="1134"/>
              </w:tabs>
              <w:ind w:left="360"/>
              <w:jc w:val="both"/>
              <w:outlineLvl w:val="0"/>
              <w:rPr>
                <w:b/>
                <w:bCs/>
              </w:rPr>
            </w:pPr>
          </w:p>
        </w:tc>
        <w:tc>
          <w:tcPr>
            <w:tcW w:w="727" w:type="pct"/>
          </w:tcPr>
          <w:p w14:paraId="52DC772F" w14:textId="77777777" w:rsidR="00CA0DF5" w:rsidRPr="001B44CC" w:rsidRDefault="00CA0DF5" w:rsidP="00742122">
            <w:pPr>
              <w:tabs>
                <w:tab w:val="left" w:pos="567"/>
              </w:tabs>
              <w:jc w:val="both"/>
              <w:rPr>
                <w:b/>
                <w:bCs/>
              </w:rPr>
            </w:pPr>
            <w:r w:rsidRPr="001B44CC">
              <w:rPr>
                <w:b/>
                <w:bCs/>
              </w:rPr>
              <w:t>1</w:t>
            </w:r>
          </w:p>
        </w:tc>
        <w:tc>
          <w:tcPr>
            <w:tcW w:w="1000" w:type="pct"/>
          </w:tcPr>
          <w:p w14:paraId="6ED52801" w14:textId="77777777" w:rsidR="00CA0DF5" w:rsidRPr="001B44CC" w:rsidRDefault="00CA0DF5" w:rsidP="00742122">
            <w:pPr>
              <w:tabs>
                <w:tab w:val="left" w:pos="567"/>
              </w:tabs>
              <w:jc w:val="both"/>
              <w:rPr>
                <w:b/>
                <w:bCs/>
              </w:rPr>
            </w:pPr>
            <w:r w:rsidRPr="001B44CC">
              <w:rPr>
                <w:b/>
                <w:bCs/>
              </w:rPr>
              <w:t>2</w:t>
            </w:r>
          </w:p>
        </w:tc>
        <w:tc>
          <w:tcPr>
            <w:tcW w:w="1036" w:type="pct"/>
          </w:tcPr>
          <w:p w14:paraId="026C97B7" w14:textId="77777777" w:rsidR="00CA0DF5" w:rsidRPr="001B44CC" w:rsidRDefault="00CA0DF5" w:rsidP="00742122">
            <w:pPr>
              <w:tabs>
                <w:tab w:val="left" w:pos="567"/>
              </w:tabs>
              <w:jc w:val="both"/>
              <w:rPr>
                <w:b/>
                <w:bCs/>
              </w:rPr>
            </w:pPr>
            <w:r w:rsidRPr="001B44CC">
              <w:rPr>
                <w:b/>
                <w:bCs/>
              </w:rPr>
              <w:t>3</w:t>
            </w:r>
          </w:p>
        </w:tc>
        <w:tc>
          <w:tcPr>
            <w:tcW w:w="1056" w:type="pct"/>
          </w:tcPr>
          <w:p w14:paraId="1B0509F2" w14:textId="77777777" w:rsidR="00CA0DF5" w:rsidRPr="001B44CC" w:rsidRDefault="00CA0DF5" w:rsidP="00742122">
            <w:pPr>
              <w:tabs>
                <w:tab w:val="left" w:pos="567"/>
              </w:tabs>
              <w:jc w:val="both"/>
              <w:rPr>
                <w:b/>
                <w:bCs/>
              </w:rPr>
            </w:pPr>
            <w:r w:rsidRPr="001B44CC">
              <w:rPr>
                <w:b/>
                <w:bCs/>
              </w:rPr>
              <w:t>4</w:t>
            </w:r>
          </w:p>
        </w:tc>
        <w:tc>
          <w:tcPr>
            <w:tcW w:w="908" w:type="pct"/>
          </w:tcPr>
          <w:p w14:paraId="2B5B40D1" w14:textId="77777777" w:rsidR="00CA0DF5" w:rsidRPr="001B44CC" w:rsidRDefault="00CA0DF5" w:rsidP="00742122">
            <w:pPr>
              <w:tabs>
                <w:tab w:val="left" w:pos="567"/>
              </w:tabs>
              <w:jc w:val="both"/>
              <w:rPr>
                <w:b/>
                <w:bCs/>
              </w:rPr>
            </w:pPr>
            <w:r w:rsidRPr="001B44CC">
              <w:rPr>
                <w:b/>
                <w:bCs/>
              </w:rPr>
              <w:t>5</w:t>
            </w:r>
          </w:p>
        </w:tc>
      </w:tr>
      <w:tr w:rsidR="00CA0DF5" w:rsidRPr="001B44CC" w14:paraId="6CA5C4FB" w14:textId="77777777" w:rsidTr="00742122">
        <w:trPr>
          <w:cantSplit/>
          <w:trHeight w:val="140"/>
        </w:trPr>
        <w:tc>
          <w:tcPr>
            <w:tcW w:w="273" w:type="pct"/>
          </w:tcPr>
          <w:p w14:paraId="2C55AB3D" w14:textId="77777777" w:rsidR="00CA0DF5" w:rsidRPr="001B44CC" w:rsidRDefault="00CA0DF5" w:rsidP="00742122">
            <w:pPr>
              <w:keepNext/>
              <w:keepLines/>
              <w:tabs>
                <w:tab w:val="left" w:pos="567"/>
              </w:tabs>
              <w:spacing w:before="200"/>
              <w:jc w:val="both"/>
              <w:outlineLvl w:val="2"/>
              <w:rPr>
                <w:bCs/>
              </w:rPr>
            </w:pPr>
          </w:p>
        </w:tc>
        <w:tc>
          <w:tcPr>
            <w:tcW w:w="727" w:type="pct"/>
          </w:tcPr>
          <w:p w14:paraId="6D9701F3" w14:textId="77777777" w:rsidR="00CA0DF5" w:rsidRPr="001B44CC" w:rsidRDefault="00CA0DF5" w:rsidP="00742122">
            <w:pPr>
              <w:tabs>
                <w:tab w:val="left" w:pos="567"/>
              </w:tabs>
              <w:jc w:val="both"/>
              <w:rPr>
                <w:bCs/>
              </w:rPr>
            </w:pPr>
            <w:r w:rsidRPr="001B44CC">
              <w:rPr>
                <w:bCs/>
              </w:rPr>
              <w:t>Arhitect-șef</w:t>
            </w:r>
          </w:p>
        </w:tc>
        <w:tc>
          <w:tcPr>
            <w:tcW w:w="1000" w:type="pct"/>
          </w:tcPr>
          <w:p w14:paraId="5532A95C" w14:textId="77777777" w:rsidR="00CA0DF5" w:rsidRPr="001B44CC" w:rsidRDefault="00CA0DF5" w:rsidP="00742122">
            <w:pPr>
              <w:keepNext/>
              <w:keepLines/>
              <w:tabs>
                <w:tab w:val="left" w:pos="567"/>
              </w:tabs>
              <w:spacing w:before="200"/>
              <w:jc w:val="both"/>
              <w:outlineLvl w:val="2"/>
              <w:rPr>
                <w:bCs/>
              </w:rPr>
            </w:pPr>
          </w:p>
        </w:tc>
        <w:tc>
          <w:tcPr>
            <w:tcW w:w="1036" w:type="pct"/>
          </w:tcPr>
          <w:p w14:paraId="1397FF6C" w14:textId="77777777" w:rsidR="00CA0DF5" w:rsidRPr="001B44CC" w:rsidRDefault="00CA0DF5" w:rsidP="00742122">
            <w:pPr>
              <w:keepNext/>
              <w:keepLines/>
              <w:tabs>
                <w:tab w:val="left" w:pos="567"/>
              </w:tabs>
              <w:spacing w:before="200"/>
              <w:jc w:val="both"/>
              <w:outlineLvl w:val="2"/>
              <w:rPr>
                <w:bCs/>
              </w:rPr>
            </w:pPr>
          </w:p>
        </w:tc>
        <w:tc>
          <w:tcPr>
            <w:tcW w:w="1056" w:type="pct"/>
          </w:tcPr>
          <w:p w14:paraId="492E9346" w14:textId="77777777" w:rsidR="00CA0DF5" w:rsidRPr="001B44CC" w:rsidRDefault="00CA0DF5" w:rsidP="00742122">
            <w:pPr>
              <w:keepNext/>
              <w:keepLines/>
              <w:tabs>
                <w:tab w:val="left" w:pos="567"/>
              </w:tabs>
              <w:spacing w:before="200"/>
              <w:jc w:val="both"/>
              <w:outlineLvl w:val="2"/>
              <w:rPr>
                <w:bCs/>
              </w:rPr>
            </w:pPr>
          </w:p>
        </w:tc>
        <w:tc>
          <w:tcPr>
            <w:tcW w:w="908" w:type="pct"/>
          </w:tcPr>
          <w:p w14:paraId="1AD4B162" w14:textId="77777777" w:rsidR="00CA0DF5" w:rsidRPr="001B44CC" w:rsidRDefault="00CA0DF5" w:rsidP="00742122">
            <w:pPr>
              <w:keepNext/>
              <w:keepLines/>
              <w:tabs>
                <w:tab w:val="left" w:pos="567"/>
              </w:tabs>
              <w:spacing w:before="200"/>
              <w:jc w:val="both"/>
              <w:outlineLvl w:val="2"/>
              <w:rPr>
                <w:bCs/>
              </w:rPr>
            </w:pPr>
          </w:p>
        </w:tc>
      </w:tr>
      <w:tr w:rsidR="00CA0DF5" w:rsidRPr="001B44CC" w14:paraId="39598380" w14:textId="77777777" w:rsidTr="00742122">
        <w:trPr>
          <w:cantSplit/>
          <w:trHeight w:val="140"/>
        </w:trPr>
        <w:tc>
          <w:tcPr>
            <w:tcW w:w="273" w:type="pct"/>
          </w:tcPr>
          <w:p w14:paraId="2E82BCDB" w14:textId="77777777" w:rsidR="00CA0DF5" w:rsidRPr="001B44CC" w:rsidRDefault="00CA0DF5" w:rsidP="00742122">
            <w:pPr>
              <w:keepNext/>
              <w:keepLines/>
              <w:tabs>
                <w:tab w:val="left" w:pos="567"/>
              </w:tabs>
              <w:spacing w:before="200"/>
              <w:jc w:val="both"/>
              <w:outlineLvl w:val="2"/>
              <w:rPr>
                <w:bCs/>
              </w:rPr>
            </w:pPr>
          </w:p>
        </w:tc>
        <w:tc>
          <w:tcPr>
            <w:tcW w:w="727" w:type="pct"/>
          </w:tcPr>
          <w:p w14:paraId="6893F825" w14:textId="77777777" w:rsidR="00CA0DF5" w:rsidRPr="001B44CC" w:rsidRDefault="00CA0DF5" w:rsidP="00742122">
            <w:pPr>
              <w:tabs>
                <w:tab w:val="left" w:pos="567"/>
              </w:tabs>
              <w:jc w:val="both"/>
              <w:rPr>
                <w:bCs/>
              </w:rPr>
            </w:pPr>
            <w:r w:rsidRPr="001B44CC">
              <w:rPr>
                <w:bCs/>
              </w:rPr>
              <w:t>Inginer-șef</w:t>
            </w:r>
          </w:p>
        </w:tc>
        <w:tc>
          <w:tcPr>
            <w:tcW w:w="1000" w:type="pct"/>
          </w:tcPr>
          <w:p w14:paraId="0FA39470" w14:textId="77777777" w:rsidR="00CA0DF5" w:rsidRPr="001B44CC" w:rsidRDefault="00CA0DF5" w:rsidP="00742122">
            <w:pPr>
              <w:keepNext/>
              <w:keepLines/>
              <w:tabs>
                <w:tab w:val="left" w:pos="567"/>
              </w:tabs>
              <w:spacing w:before="200"/>
              <w:jc w:val="both"/>
              <w:outlineLvl w:val="2"/>
              <w:rPr>
                <w:bCs/>
              </w:rPr>
            </w:pPr>
          </w:p>
        </w:tc>
        <w:tc>
          <w:tcPr>
            <w:tcW w:w="1036" w:type="pct"/>
          </w:tcPr>
          <w:p w14:paraId="11823CDF" w14:textId="77777777" w:rsidR="00CA0DF5" w:rsidRPr="001B44CC" w:rsidRDefault="00CA0DF5" w:rsidP="00742122">
            <w:pPr>
              <w:keepNext/>
              <w:keepLines/>
              <w:tabs>
                <w:tab w:val="left" w:pos="567"/>
              </w:tabs>
              <w:spacing w:before="200"/>
              <w:jc w:val="both"/>
              <w:outlineLvl w:val="2"/>
              <w:rPr>
                <w:bCs/>
              </w:rPr>
            </w:pPr>
          </w:p>
        </w:tc>
        <w:tc>
          <w:tcPr>
            <w:tcW w:w="1056" w:type="pct"/>
          </w:tcPr>
          <w:p w14:paraId="4C65E29F" w14:textId="77777777" w:rsidR="00CA0DF5" w:rsidRPr="001B44CC" w:rsidRDefault="00CA0DF5" w:rsidP="00742122">
            <w:pPr>
              <w:keepNext/>
              <w:keepLines/>
              <w:tabs>
                <w:tab w:val="left" w:pos="567"/>
              </w:tabs>
              <w:spacing w:before="200"/>
              <w:jc w:val="both"/>
              <w:outlineLvl w:val="2"/>
              <w:rPr>
                <w:bCs/>
              </w:rPr>
            </w:pPr>
          </w:p>
        </w:tc>
        <w:tc>
          <w:tcPr>
            <w:tcW w:w="908" w:type="pct"/>
          </w:tcPr>
          <w:p w14:paraId="7BB3BCA8" w14:textId="77777777" w:rsidR="00CA0DF5" w:rsidRPr="001B44CC" w:rsidRDefault="00CA0DF5" w:rsidP="00742122">
            <w:pPr>
              <w:keepNext/>
              <w:keepLines/>
              <w:tabs>
                <w:tab w:val="left" w:pos="567"/>
              </w:tabs>
              <w:spacing w:before="200"/>
              <w:jc w:val="both"/>
              <w:outlineLvl w:val="2"/>
              <w:rPr>
                <w:bCs/>
              </w:rPr>
            </w:pPr>
          </w:p>
        </w:tc>
      </w:tr>
      <w:tr w:rsidR="00CA0DF5" w:rsidRPr="001B44CC" w14:paraId="10142DCC" w14:textId="77777777" w:rsidTr="00742122">
        <w:trPr>
          <w:cantSplit/>
          <w:trHeight w:val="140"/>
        </w:trPr>
        <w:tc>
          <w:tcPr>
            <w:tcW w:w="273" w:type="pct"/>
          </w:tcPr>
          <w:p w14:paraId="3A1692C0" w14:textId="77777777" w:rsidR="00CA0DF5" w:rsidRPr="001B44CC" w:rsidRDefault="00CA0DF5" w:rsidP="00742122">
            <w:pPr>
              <w:keepNext/>
              <w:keepLines/>
              <w:tabs>
                <w:tab w:val="left" w:pos="567"/>
              </w:tabs>
              <w:spacing w:before="200"/>
              <w:jc w:val="both"/>
              <w:outlineLvl w:val="2"/>
              <w:rPr>
                <w:bCs/>
              </w:rPr>
            </w:pPr>
          </w:p>
        </w:tc>
        <w:tc>
          <w:tcPr>
            <w:tcW w:w="727" w:type="pct"/>
          </w:tcPr>
          <w:p w14:paraId="0F08B402" w14:textId="77777777" w:rsidR="00CA0DF5" w:rsidRPr="001B44CC" w:rsidRDefault="00CA0DF5" w:rsidP="00742122">
            <w:pPr>
              <w:tabs>
                <w:tab w:val="left" w:pos="567"/>
              </w:tabs>
              <w:jc w:val="both"/>
              <w:rPr>
                <w:bCs/>
              </w:rPr>
            </w:pPr>
            <w:r w:rsidRPr="001B44CC">
              <w:rPr>
                <w:bCs/>
              </w:rPr>
              <w:t>Diriginţi de şantier</w:t>
            </w:r>
          </w:p>
        </w:tc>
        <w:tc>
          <w:tcPr>
            <w:tcW w:w="1000" w:type="pct"/>
          </w:tcPr>
          <w:p w14:paraId="5BEE658D" w14:textId="77777777" w:rsidR="00CA0DF5" w:rsidRPr="001B44CC" w:rsidRDefault="00CA0DF5" w:rsidP="00742122">
            <w:pPr>
              <w:keepNext/>
              <w:keepLines/>
              <w:tabs>
                <w:tab w:val="left" w:pos="567"/>
              </w:tabs>
              <w:spacing w:before="200"/>
              <w:jc w:val="both"/>
              <w:outlineLvl w:val="2"/>
              <w:rPr>
                <w:bCs/>
              </w:rPr>
            </w:pPr>
          </w:p>
        </w:tc>
        <w:tc>
          <w:tcPr>
            <w:tcW w:w="1036" w:type="pct"/>
          </w:tcPr>
          <w:p w14:paraId="63BAAE3C" w14:textId="77777777" w:rsidR="00CA0DF5" w:rsidRPr="001B44CC" w:rsidRDefault="00CA0DF5" w:rsidP="00742122">
            <w:pPr>
              <w:keepNext/>
              <w:keepLines/>
              <w:tabs>
                <w:tab w:val="left" w:pos="567"/>
              </w:tabs>
              <w:spacing w:before="200"/>
              <w:jc w:val="both"/>
              <w:outlineLvl w:val="2"/>
              <w:rPr>
                <w:bCs/>
              </w:rPr>
            </w:pPr>
          </w:p>
        </w:tc>
        <w:tc>
          <w:tcPr>
            <w:tcW w:w="1056" w:type="pct"/>
          </w:tcPr>
          <w:p w14:paraId="0BBB0FBD" w14:textId="77777777" w:rsidR="00CA0DF5" w:rsidRPr="001B44CC" w:rsidRDefault="00CA0DF5" w:rsidP="00742122">
            <w:pPr>
              <w:keepNext/>
              <w:keepLines/>
              <w:tabs>
                <w:tab w:val="left" w:pos="567"/>
              </w:tabs>
              <w:spacing w:before="200"/>
              <w:jc w:val="both"/>
              <w:outlineLvl w:val="2"/>
              <w:rPr>
                <w:bCs/>
              </w:rPr>
            </w:pPr>
          </w:p>
        </w:tc>
        <w:tc>
          <w:tcPr>
            <w:tcW w:w="908" w:type="pct"/>
          </w:tcPr>
          <w:p w14:paraId="22577445" w14:textId="77777777" w:rsidR="00CA0DF5" w:rsidRPr="001B44CC" w:rsidRDefault="00CA0DF5" w:rsidP="00742122">
            <w:pPr>
              <w:keepNext/>
              <w:keepLines/>
              <w:tabs>
                <w:tab w:val="left" w:pos="567"/>
              </w:tabs>
              <w:spacing w:before="200"/>
              <w:jc w:val="both"/>
              <w:outlineLvl w:val="2"/>
              <w:rPr>
                <w:bCs/>
              </w:rPr>
            </w:pPr>
          </w:p>
        </w:tc>
      </w:tr>
      <w:tr w:rsidR="00CA0DF5" w:rsidRPr="001B44CC" w14:paraId="09C54A27" w14:textId="77777777" w:rsidTr="00742122">
        <w:trPr>
          <w:cantSplit/>
          <w:trHeight w:val="140"/>
        </w:trPr>
        <w:tc>
          <w:tcPr>
            <w:tcW w:w="273" w:type="pct"/>
          </w:tcPr>
          <w:p w14:paraId="712D9D75" w14:textId="77777777" w:rsidR="00CA0DF5" w:rsidRPr="001B44CC" w:rsidRDefault="00CA0DF5" w:rsidP="00742122">
            <w:pPr>
              <w:keepNext/>
              <w:keepLines/>
              <w:tabs>
                <w:tab w:val="left" w:pos="567"/>
              </w:tabs>
              <w:spacing w:before="200"/>
              <w:jc w:val="both"/>
              <w:outlineLvl w:val="2"/>
              <w:rPr>
                <w:bCs/>
              </w:rPr>
            </w:pPr>
          </w:p>
        </w:tc>
        <w:tc>
          <w:tcPr>
            <w:tcW w:w="727" w:type="pct"/>
          </w:tcPr>
          <w:p w14:paraId="7DFE941A" w14:textId="77777777" w:rsidR="00CA0DF5" w:rsidRPr="001B44CC" w:rsidRDefault="00CA0DF5" w:rsidP="00742122">
            <w:pPr>
              <w:tabs>
                <w:tab w:val="left" w:pos="567"/>
              </w:tabs>
              <w:jc w:val="both"/>
              <w:rPr>
                <w:bCs/>
              </w:rPr>
            </w:pPr>
            <w:r w:rsidRPr="001B44CC">
              <w:rPr>
                <w:bCs/>
              </w:rPr>
              <w:t>Maiştri</w:t>
            </w:r>
          </w:p>
        </w:tc>
        <w:tc>
          <w:tcPr>
            <w:tcW w:w="1000" w:type="pct"/>
          </w:tcPr>
          <w:p w14:paraId="2A849A5D" w14:textId="77777777" w:rsidR="00CA0DF5" w:rsidRPr="001B44CC" w:rsidRDefault="00CA0DF5" w:rsidP="00742122">
            <w:pPr>
              <w:keepNext/>
              <w:keepLines/>
              <w:tabs>
                <w:tab w:val="left" w:pos="567"/>
              </w:tabs>
              <w:spacing w:before="200"/>
              <w:jc w:val="both"/>
              <w:outlineLvl w:val="2"/>
              <w:rPr>
                <w:bCs/>
              </w:rPr>
            </w:pPr>
          </w:p>
        </w:tc>
        <w:tc>
          <w:tcPr>
            <w:tcW w:w="1036" w:type="pct"/>
          </w:tcPr>
          <w:p w14:paraId="3C22B16F" w14:textId="77777777" w:rsidR="00CA0DF5" w:rsidRPr="001B44CC" w:rsidRDefault="00CA0DF5" w:rsidP="00742122">
            <w:pPr>
              <w:keepNext/>
              <w:keepLines/>
              <w:tabs>
                <w:tab w:val="left" w:pos="567"/>
              </w:tabs>
              <w:spacing w:before="200"/>
              <w:jc w:val="both"/>
              <w:outlineLvl w:val="2"/>
              <w:rPr>
                <w:bCs/>
              </w:rPr>
            </w:pPr>
          </w:p>
        </w:tc>
        <w:tc>
          <w:tcPr>
            <w:tcW w:w="1056" w:type="pct"/>
          </w:tcPr>
          <w:p w14:paraId="19FDCC63" w14:textId="77777777" w:rsidR="00CA0DF5" w:rsidRPr="001B44CC" w:rsidRDefault="00CA0DF5" w:rsidP="00742122">
            <w:pPr>
              <w:keepNext/>
              <w:keepLines/>
              <w:tabs>
                <w:tab w:val="left" w:pos="567"/>
              </w:tabs>
              <w:spacing w:before="200"/>
              <w:jc w:val="both"/>
              <w:outlineLvl w:val="2"/>
              <w:rPr>
                <w:bCs/>
              </w:rPr>
            </w:pPr>
          </w:p>
        </w:tc>
        <w:tc>
          <w:tcPr>
            <w:tcW w:w="908" w:type="pct"/>
          </w:tcPr>
          <w:p w14:paraId="3896BC5F" w14:textId="77777777" w:rsidR="00CA0DF5" w:rsidRPr="001B44CC" w:rsidRDefault="00CA0DF5" w:rsidP="00742122">
            <w:pPr>
              <w:keepNext/>
              <w:keepLines/>
              <w:tabs>
                <w:tab w:val="left" w:pos="567"/>
              </w:tabs>
              <w:spacing w:before="200"/>
              <w:jc w:val="both"/>
              <w:outlineLvl w:val="2"/>
              <w:rPr>
                <w:bCs/>
              </w:rPr>
            </w:pPr>
          </w:p>
        </w:tc>
      </w:tr>
      <w:tr w:rsidR="00CA0DF5" w:rsidRPr="001B44CC" w14:paraId="16BFDC5B" w14:textId="77777777" w:rsidTr="00742122">
        <w:trPr>
          <w:cantSplit/>
          <w:trHeight w:val="1270"/>
        </w:trPr>
        <w:tc>
          <w:tcPr>
            <w:tcW w:w="273" w:type="pct"/>
          </w:tcPr>
          <w:p w14:paraId="70BA7223" w14:textId="77777777" w:rsidR="00CA0DF5" w:rsidRPr="001B44CC" w:rsidRDefault="00CA0DF5" w:rsidP="00742122">
            <w:pPr>
              <w:keepNext/>
              <w:keepLines/>
              <w:tabs>
                <w:tab w:val="left" w:pos="567"/>
              </w:tabs>
              <w:spacing w:before="200"/>
              <w:jc w:val="both"/>
              <w:outlineLvl w:val="2"/>
              <w:rPr>
                <w:bCs/>
              </w:rPr>
            </w:pPr>
          </w:p>
        </w:tc>
        <w:tc>
          <w:tcPr>
            <w:tcW w:w="727" w:type="pct"/>
          </w:tcPr>
          <w:p w14:paraId="3BB99CDB" w14:textId="77777777" w:rsidR="00CA0DF5" w:rsidRPr="001B44CC" w:rsidRDefault="00CA0DF5" w:rsidP="00742122">
            <w:pPr>
              <w:tabs>
                <w:tab w:val="left" w:pos="567"/>
              </w:tabs>
              <w:jc w:val="both"/>
              <w:rPr>
                <w:bCs/>
              </w:rPr>
            </w:pPr>
            <w:r w:rsidRPr="001B44CC">
              <w:rPr>
                <w:bCs/>
              </w:rPr>
              <w:t>Specialişti</w:t>
            </w:r>
          </w:p>
          <w:p w14:paraId="5AC34603" w14:textId="77777777" w:rsidR="00CA0DF5" w:rsidRPr="001B44CC" w:rsidRDefault="00CA0DF5" w:rsidP="00742122">
            <w:pPr>
              <w:tabs>
                <w:tab w:val="left" w:pos="567"/>
              </w:tabs>
              <w:jc w:val="both"/>
              <w:rPr>
                <w:bCs/>
              </w:rPr>
            </w:pPr>
            <w:r w:rsidRPr="001B44CC">
              <w:rPr>
                <w:bCs/>
              </w:rPr>
              <w:t>……………</w:t>
            </w:r>
          </w:p>
          <w:p w14:paraId="1061D3BC" w14:textId="77777777" w:rsidR="00CA0DF5" w:rsidRPr="001B44CC" w:rsidRDefault="00CA0DF5" w:rsidP="00742122">
            <w:pPr>
              <w:tabs>
                <w:tab w:val="left" w:pos="567"/>
              </w:tabs>
              <w:jc w:val="both"/>
              <w:rPr>
                <w:bCs/>
              </w:rPr>
            </w:pPr>
            <w:r w:rsidRPr="001B44CC">
              <w:rPr>
                <w:bCs/>
              </w:rPr>
              <w:t>……………</w:t>
            </w:r>
          </w:p>
          <w:p w14:paraId="14048354" w14:textId="77777777" w:rsidR="00CA0DF5" w:rsidRPr="001B44CC" w:rsidRDefault="00CA0DF5" w:rsidP="00742122">
            <w:pPr>
              <w:tabs>
                <w:tab w:val="left" w:pos="567"/>
              </w:tabs>
              <w:jc w:val="both"/>
              <w:rPr>
                <w:bCs/>
              </w:rPr>
            </w:pPr>
            <w:r w:rsidRPr="001B44CC">
              <w:rPr>
                <w:bCs/>
              </w:rPr>
              <w:t>…………….</w:t>
            </w:r>
          </w:p>
        </w:tc>
        <w:tc>
          <w:tcPr>
            <w:tcW w:w="1000" w:type="pct"/>
          </w:tcPr>
          <w:p w14:paraId="0C2EF18E" w14:textId="77777777" w:rsidR="00CA0DF5" w:rsidRPr="001B44CC" w:rsidRDefault="00CA0DF5" w:rsidP="00742122">
            <w:pPr>
              <w:keepNext/>
              <w:keepLines/>
              <w:tabs>
                <w:tab w:val="left" w:pos="567"/>
              </w:tabs>
              <w:spacing w:before="200"/>
              <w:jc w:val="both"/>
              <w:outlineLvl w:val="2"/>
              <w:rPr>
                <w:bCs/>
              </w:rPr>
            </w:pPr>
          </w:p>
        </w:tc>
        <w:tc>
          <w:tcPr>
            <w:tcW w:w="1036" w:type="pct"/>
          </w:tcPr>
          <w:p w14:paraId="7FF5855C" w14:textId="77777777" w:rsidR="00CA0DF5" w:rsidRPr="001B44CC" w:rsidRDefault="00CA0DF5" w:rsidP="00742122">
            <w:pPr>
              <w:keepNext/>
              <w:keepLines/>
              <w:tabs>
                <w:tab w:val="left" w:pos="567"/>
              </w:tabs>
              <w:spacing w:before="200"/>
              <w:jc w:val="both"/>
              <w:outlineLvl w:val="2"/>
              <w:rPr>
                <w:bCs/>
              </w:rPr>
            </w:pPr>
          </w:p>
        </w:tc>
        <w:tc>
          <w:tcPr>
            <w:tcW w:w="1056" w:type="pct"/>
          </w:tcPr>
          <w:p w14:paraId="090A2425" w14:textId="77777777" w:rsidR="00CA0DF5" w:rsidRPr="001B44CC" w:rsidRDefault="00CA0DF5" w:rsidP="00742122">
            <w:pPr>
              <w:keepNext/>
              <w:keepLines/>
              <w:tabs>
                <w:tab w:val="left" w:pos="567"/>
              </w:tabs>
              <w:spacing w:before="200"/>
              <w:jc w:val="both"/>
              <w:outlineLvl w:val="2"/>
              <w:rPr>
                <w:bCs/>
              </w:rPr>
            </w:pPr>
          </w:p>
        </w:tc>
        <w:tc>
          <w:tcPr>
            <w:tcW w:w="908" w:type="pct"/>
          </w:tcPr>
          <w:p w14:paraId="65194D85" w14:textId="77777777" w:rsidR="00CA0DF5" w:rsidRPr="001B44CC" w:rsidRDefault="00CA0DF5" w:rsidP="00742122">
            <w:pPr>
              <w:keepNext/>
              <w:keepLines/>
              <w:tabs>
                <w:tab w:val="left" w:pos="567"/>
              </w:tabs>
              <w:spacing w:before="200"/>
              <w:jc w:val="both"/>
              <w:outlineLvl w:val="2"/>
              <w:rPr>
                <w:bCs/>
              </w:rPr>
            </w:pPr>
          </w:p>
        </w:tc>
      </w:tr>
    </w:tbl>
    <w:p w14:paraId="59755E42" w14:textId="77777777" w:rsidR="00CA0DF5" w:rsidRPr="001B44CC" w:rsidRDefault="00CA0DF5" w:rsidP="00CA0DF5">
      <w:pPr>
        <w:jc w:val="both"/>
        <w:rPr>
          <w:rFonts w:eastAsia="PMingLiU"/>
          <w:lang w:eastAsia="zh-CN"/>
        </w:rPr>
      </w:pPr>
    </w:p>
    <w:p w14:paraId="06ADE398"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5800FAFC"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8A97B4D"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58EC0613"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71B1DD38" w14:textId="77777777" w:rsidR="00CA0DF5" w:rsidRDefault="00CA0DF5" w:rsidP="00CA0DF5">
      <w:pPr>
        <w:jc w:val="right"/>
        <w:rPr>
          <w:b/>
          <w:bCs/>
          <w:i/>
          <w:iCs/>
          <w:noProof w:val="0"/>
        </w:rPr>
      </w:pPr>
    </w:p>
    <w:p w14:paraId="7A4F6773" w14:textId="77777777" w:rsidR="005C3D57" w:rsidRPr="001B44CC" w:rsidRDefault="005C3D57" w:rsidP="00CA0DF5">
      <w:pPr>
        <w:jc w:val="right"/>
        <w:rPr>
          <w:b/>
          <w:bCs/>
          <w:i/>
          <w:iCs/>
          <w:noProof w:val="0"/>
        </w:rPr>
      </w:pPr>
    </w:p>
    <w:p w14:paraId="4F8090C6" w14:textId="77777777" w:rsidR="00CA0DF5" w:rsidRPr="001B44CC" w:rsidRDefault="00CA0DF5" w:rsidP="00CA0DF5">
      <w:pPr>
        <w:pStyle w:val="BodyText"/>
        <w:tabs>
          <w:tab w:val="left" w:pos="567"/>
        </w:tabs>
        <w:jc w:val="both"/>
        <w:rPr>
          <w:rFonts w:ascii="Times New Roman" w:hAnsi="Times New Roman"/>
          <w:i/>
          <w:szCs w:val="24"/>
        </w:rPr>
        <w:sectPr w:rsidR="00CA0DF5" w:rsidRPr="001B44CC" w:rsidSect="00406A72">
          <w:pgSz w:w="11906" w:h="16838" w:code="9"/>
          <w:pgMar w:top="851" w:right="851" w:bottom="851" w:left="1701" w:header="720" w:footer="510" w:gutter="0"/>
          <w:cols w:space="720"/>
          <w:titlePg/>
          <w:docGrid w:linePitch="326"/>
        </w:sectPr>
      </w:pPr>
    </w:p>
    <w:p w14:paraId="34FD7C46" w14:textId="256C512F" w:rsidR="00BF1EB3" w:rsidRPr="001B44CC" w:rsidRDefault="00BF1EB3" w:rsidP="00BF1EB3">
      <w:pPr>
        <w:jc w:val="right"/>
        <w:rPr>
          <w:b/>
          <w:bCs/>
          <w:i/>
          <w:iCs/>
          <w:noProof w:val="0"/>
          <w:sz w:val="22"/>
          <w:szCs w:val="22"/>
        </w:rPr>
      </w:pPr>
      <w:bookmarkStart w:id="13" w:name="_Toc449692115"/>
      <w:bookmarkEnd w:id="6"/>
      <w:r>
        <w:rPr>
          <w:b/>
          <w:bCs/>
          <w:i/>
          <w:iCs/>
          <w:noProof w:val="0"/>
        </w:rPr>
        <w:t>Anexa nr. 16</w:t>
      </w:r>
    </w:p>
    <w:p w14:paraId="7B955015" w14:textId="77777777" w:rsidR="00BF1EB3" w:rsidRPr="001B44CC" w:rsidRDefault="00BF1EB3" w:rsidP="00BF1EB3">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A2E40D9" w14:textId="77777777" w:rsidR="00BF1EB3" w:rsidRPr="001B44CC" w:rsidRDefault="00BF1EB3" w:rsidP="00BF1EB3">
      <w:pPr>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4B7A8B30" w14:textId="77777777" w:rsidR="00BF1EB3" w:rsidRPr="001B44CC" w:rsidRDefault="00BF1EB3" w:rsidP="00BF1EB3">
      <w:pPr>
        <w:jc w:val="right"/>
        <w:rPr>
          <w:b/>
          <w:bCs/>
          <w:i/>
          <w:iCs/>
          <w:noProof w:val="0"/>
          <w:lang w:eastAsia="ru-RU"/>
        </w:rPr>
      </w:pPr>
    </w:p>
    <w:p w14:paraId="373A9FC8" w14:textId="77777777" w:rsidR="00BF1EB3" w:rsidRPr="001B44CC" w:rsidRDefault="00BF1EB3" w:rsidP="00BF1EB3">
      <w:pPr>
        <w:pStyle w:val="BodyText"/>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66F31B12" w14:textId="77777777" w:rsidR="00BF1EB3" w:rsidRDefault="00BF1EB3" w:rsidP="00BF1EB3">
      <w:pPr>
        <w:spacing w:line="276" w:lineRule="auto"/>
        <w:jc w:val="center"/>
        <w:rPr>
          <w:rFonts w:eastAsia="PMingLiU"/>
          <w:b/>
          <w:lang w:eastAsia="zh-CN"/>
        </w:rPr>
      </w:pPr>
    </w:p>
    <w:p w14:paraId="17626B0A" w14:textId="77777777" w:rsidR="00BF1EB3" w:rsidRDefault="00BF1EB3" w:rsidP="00BF1EB3">
      <w:pPr>
        <w:spacing w:line="276" w:lineRule="auto"/>
        <w:jc w:val="center"/>
        <w:rPr>
          <w:rFonts w:eastAsia="PMingLiU"/>
          <w:b/>
          <w:lang w:eastAsia="zh-CN"/>
        </w:rPr>
      </w:pPr>
    </w:p>
    <w:p w14:paraId="35B12EE2" w14:textId="77777777" w:rsidR="00BF1EB3" w:rsidRDefault="00BF1EB3" w:rsidP="00BF1EB3">
      <w:pPr>
        <w:spacing w:line="276" w:lineRule="auto"/>
        <w:jc w:val="center"/>
        <w:rPr>
          <w:rFonts w:eastAsia="PMingLiU"/>
          <w:b/>
          <w:noProof w:val="0"/>
          <w:lang w:eastAsia="zh-CN"/>
        </w:rPr>
      </w:pPr>
    </w:p>
    <w:p w14:paraId="69605C2E" w14:textId="77777777" w:rsidR="00BF1EB3" w:rsidRDefault="00BF1EB3" w:rsidP="00BF1EB3">
      <w:pPr>
        <w:jc w:val="center"/>
        <w:rPr>
          <w:rFonts w:eastAsia="SimSun"/>
          <w:b/>
          <w:bCs/>
          <w:iCs/>
          <w:lang w:eastAsia="zh-CN"/>
        </w:rPr>
      </w:pPr>
      <w:r>
        <w:rPr>
          <w:rFonts w:eastAsia="SimSun"/>
          <w:b/>
          <w:bCs/>
          <w:iCs/>
          <w:lang w:eastAsia="zh-CN"/>
        </w:rPr>
        <w:t>LISTA SUBCONTRACTANȚILOR</w:t>
      </w:r>
    </w:p>
    <w:p w14:paraId="30BD46E0" w14:textId="77777777" w:rsidR="00BF1EB3" w:rsidRDefault="00BF1EB3" w:rsidP="00BF1EB3">
      <w:pPr>
        <w:jc w:val="center"/>
        <w:rPr>
          <w:rFonts w:eastAsia="SimSun"/>
          <w:b/>
          <w:bCs/>
          <w:iCs/>
          <w:lang w:eastAsia="zh-CN"/>
        </w:rPr>
      </w:pPr>
      <w:r>
        <w:rPr>
          <w:rFonts w:eastAsia="SimSun"/>
          <w:b/>
          <w:bCs/>
          <w:iCs/>
          <w:lang w:eastAsia="zh-CN"/>
        </w:rPr>
        <w:t>ŞI PARTEA/PĂRŢILE DIN CONTRACT CARE SUNT</w:t>
      </w:r>
    </w:p>
    <w:p w14:paraId="6854C402" w14:textId="77777777" w:rsidR="00BF1EB3" w:rsidRDefault="00BF1EB3" w:rsidP="00BF1EB3">
      <w:pPr>
        <w:jc w:val="center"/>
        <w:rPr>
          <w:rFonts w:eastAsia="SimSun"/>
          <w:b/>
          <w:bCs/>
          <w:iCs/>
          <w:lang w:eastAsia="zh-CN"/>
        </w:rPr>
      </w:pPr>
      <w:r>
        <w:rPr>
          <w:rFonts w:eastAsia="SimSun"/>
          <w:b/>
          <w:bCs/>
          <w:iCs/>
          <w:lang w:eastAsia="zh-CN"/>
        </w:rPr>
        <w:t>ÎNDEPLINITE DE ACEŞTIA</w:t>
      </w:r>
    </w:p>
    <w:p w14:paraId="16F06941" w14:textId="77777777" w:rsidR="00BF1EB3" w:rsidRDefault="00BF1EB3" w:rsidP="00BF1EB3">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3126"/>
        <w:gridCol w:w="1984"/>
        <w:gridCol w:w="1590"/>
        <w:gridCol w:w="2155"/>
      </w:tblGrid>
      <w:tr w:rsidR="00BF1EB3" w14:paraId="0819CEAF" w14:textId="77777777" w:rsidTr="00BD54D9">
        <w:trPr>
          <w:cantSplit/>
          <w:trHeight w:val="9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02A501" w14:textId="77777777" w:rsidR="00BF1EB3" w:rsidRDefault="00BF1EB3">
            <w:pPr>
              <w:tabs>
                <w:tab w:val="left" w:pos="567"/>
              </w:tabs>
              <w:spacing w:line="256" w:lineRule="auto"/>
              <w:jc w:val="both"/>
              <w:rPr>
                <w:b/>
              </w:rPr>
            </w:pPr>
            <w:r>
              <w:rPr>
                <w:b/>
              </w:rPr>
              <w:t>Nr. d/o</w:t>
            </w:r>
          </w:p>
        </w:tc>
        <w:tc>
          <w:tcPr>
            <w:tcW w:w="3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80C84B" w14:textId="77777777" w:rsidR="00BF1EB3" w:rsidRDefault="00BF1EB3">
            <w:pPr>
              <w:spacing w:line="256" w:lineRule="auto"/>
              <w:jc w:val="center"/>
              <w:rPr>
                <w:b/>
              </w:rPr>
            </w:pPr>
            <w:r>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90B02E" w14:textId="77777777" w:rsidR="00BF1EB3" w:rsidRDefault="00BF1EB3">
            <w:pPr>
              <w:spacing w:line="256" w:lineRule="auto"/>
              <w:rPr>
                <w:rFonts w:eastAsia="MS Mincho"/>
                <w:b/>
                <w:lang w:eastAsia="zh-CN"/>
              </w:rPr>
            </w:pPr>
            <w:r>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C37A66" w14:textId="77777777" w:rsidR="00BF1EB3" w:rsidRDefault="00BF1EB3">
            <w:pPr>
              <w:spacing w:line="256" w:lineRule="auto"/>
              <w:rPr>
                <w:rFonts w:eastAsia="MS Mincho"/>
                <w:b/>
                <w:lang w:eastAsia="zh-CN"/>
              </w:rPr>
            </w:pPr>
            <w:r>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3B82E7" w14:textId="77777777" w:rsidR="00BF1EB3" w:rsidRDefault="00BF1EB3">
            <w:pPr>
              <w:spacing w:line="256" w:lineRule="auto"/>
              <w:rPr>
                <w:rFonts w:eastAsia="MS Mincho"/>
                <w:b/>
                <w:lang w:eastAsia="zh-CN"/>
              </w:rPr>
            </w:pPr>
            <w:r>
              <w:rPr>
                <w:rFonts w:eastAsia="MS Mincho"/>
                <w:b/>
                <w:lang w:eastAsia="zh-CN"/>
              </w:rPr>
              <w:t>% din valoarea contractului</w:t>
            </w:r>
          </w:p>
        </w:tc>
      </w:tr>
      <w:tr w:rsidR="00BF1EB3" w14:paraId="5DD6BFCF" w14:textId="77777777" w:rsidTr="00BF1EB3">
        <w:trPr>
          <w:trHeight w:val="175"/>
        </w:trPr>
        <w:tc>
          <w:tcPr>
            <w:tcW w:w="0" w:type="auto"/>
            <w:tcBorders>
              <w:top w:val="single" w:sz="4" w:space="0" w:color="auto"/>
              <w:left w:val="single" w:sz="4" w:space="0" w:color="auto"/>
              <w:bottom w:val="single" w:sz="4" w:space="0" w:color="auto"/>
              <w:right w:val="single" w:sz="4" w:space="0" w:color="auto"/>
            </w:tcBorders>
            <w:hideMark/>
          </w:tcPr>
          <w:p w14:paraId="611ABF3A" w14:textId="77777777" w:rsidR="00BF1EB3" w:rsidRDefault="00BF1EB3">
            <w:pPr>
              <w:tabs>
                <w:tab w:val="left" w:pos="567"/>
              </w:tabs>
              <w:spacing w:line="256" w:lineRule="auto"/>
              <w:jc w:val="both"/>
            </w:pPr>
            <w:r>
              <w:t>1.</w:t>
            </w:r>
          </w:p>
        </w:tc>
        <w:tc>
          <w:tcPr>
            <w:tcW w:w="3126" w:type="dxa"/>
            <w:tcBorders>
              <w:top w:val="single" w:sz="4" w:space="0" w:color="auto"/>
              <w:left w:val="single" w:sz="4" w:space="0" w:color="auto"/>
              <w:bottom w:val="single" w:sz="4" w:space="0" w:color="auto"/>
              <w:right w:val="single" w:sz="4" w:space="0" w:color="auto"/>
            </w:tcBorders>
          </w:tcPr>
          <w:p w14:paraId="5A2701FD"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258432A9"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B983883"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79BCDF7D" w14:textId="77777777" w:rsidR="00BF1EB3" w:rsidRDefault="00BF1EB3">
            <w:pPr>
              <w:keepNext/>
              <w:keepLines/>
              <w:tabs>
                <w:tab w:val="left" w:pos="567"/>
              </w:tabs>
              <w:spacing w:before="200" w:line="256" w:lineRule="auto"/>
              <w:jc w:val="both"/>
              <w:outlineLvl w:val="2"/>
            </w:pPr>
          </w:p>
        </w:tc>
      </w:tr>
      <w:tr w:rsidR="00BF1EB3" w14:paraId="6DEE7B07" w14:textId="77777777" w:rsidTr="00BF1EB3">
        <w:trPr>
          <w:trHeight w:val="337"/>
        </w:trPr>
        <w:tc>
          <w:tcPr>
            <w:tcW w:w="0" w:type="auto"/>
            <w:tcBorders>
              <w:top w:val="single" w:sz="4" w:space="0" w:color="auto"/>
              <w:left w:val="single" w:sz="4" w:space="0" w:color="auto"/>
              <w:bottom w:val="single" w:sz="4" w:space="0" w:color="auto"/>
              <w:right w:val="single" w:sz="4" w:space="0" w:color="auto"/>
            </w:tcBorders>
            <w:hideMark/>
          </w:tcPr>
          <w:p w14:paraId="12895CB7" w14:textId="77777777" w:rsidR="00BF1EB3" w:rsidRDefault="00BF1EB3">
            <w:pPr>
              <w:tabs>
                <w:tab w:val="left" w:pos="567"/>
              </w:tabs>
              <w:spacing w:line="256" w:lineRule="auto"/>
              <w:jc w:val="both"/>
            </w:pPr>
            <w:r>
              <w:t>2.</w:t>
            </w:r>
          </w:p>
        </w:tc>
        <w:tc>
          <w:tcPr>
            <w:tcW w:w="3126" w:type="dxa"/>
            <w:tcBorders>
              <w:top w:val="single" w:sz="4" w:space="0" w:color="auto"/>
              <w:left w:val="single" w:sz="4" w:space="0" w:color="auto"/>
              <w:bottom w:val="single" w:sz="4" w:space="0" w:color="auto"/>
              <w:right w:val="single" w:sz="4" w:space="0" w:color="auto"/>
            </w:tcBorders>
          </w:tcPr>
          <w:p w14:paraId="3AB69D44"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ABC09CE"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6AD0DDFA"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69E0BE39" w14:textId="77777777" w:rsidR="00BF1EB3" w:rsidRDefault="00BF1EB3">
            <w:pPr>
              <w:keepNext/>
              <w:keepLines/>
              <w:tabs>
                <w:tab w:val="left" w:pos="567"/>
              </w:tabs>
              <w:spacing w:before="200" w:line="256" w:lineRule="auto"/>
              <w:jc w:val="both"/>
              <w:outlineLvl w:val="2"/>
            </w:pPr>
          </w:p>
        </w:tc>
      </w:tr>
      <w:tr w:rsidR="00BF1EB3" w14:paraId="5FD21094"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hideMark/>
          </w:tcPr>
          <w:p w14:paraId="70F2B214" w14:textId="77777777" w:rsidR="00BF1EB3" w:rsidRDefault="00BF1EB3">
            <w:pPr>
              <w:tabs>
                <w:tab w:val="left" w:pos="567"/>
              </w:tabs>
              <w:spacing w:line="256" w:lineRule="auto"/>
              <w:jc w:val="both"/>
            </w:pPr>
            <w:r>
              <w:t>3.</w:t>
            </w:r>
          </w:p>
        </w:tc>
        <w:tc>
          <w:tcPr>
            <w:tcW w:w="3126" w:type="dxa"/>
            <w:tcBorders>
              <w:top w:val="single" w:sz="4" w:space="0" w:color="auto"/>
              <w:left w:val="single" w:sz="4" w:space="0" w:color="auto"/>
              <w:bottom w:val="single" w:sz="4" w:space="0" w:color="auto"/>
              <w:right w:val="single" w:sz="4" w:space="0" w:color="auto"/>
            </w:tcBorders>
          </w:tcPr>
          <w:p w14:paraId="29A690E5"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6115CC2"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132067D4"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5D3BF27A" w14:textId="77777777" w:rsidR="00BF1EB3" w:rsidRDefault="00BF1EB3">
            <w:pPr>
              <w:keepNext/>
              <w:keepLines/>
              <w:tabs>
                <w:tab w:val="left" w:pos="567"/>
              </w:tabs>
              <w:spacing w:before="200" w:line="256" w:lineRule="auto"/>
              <w:jc w:val="both"/>
              <w:outlineLvl w:val="2"/>
            </w:pPr>
          </w:p>
        </w:tc>
      </w:tr>
      <w:tr w:rsidR="00BF1EB3" w14:paraId="7A935241"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hideMark/>
          </w:tcPr>
          <w:p w14:paraId="18D2EAF0" w14:textId="77777777" w:rsidR="00BF1EB3" w:rsidRDefault="00BF1EB3">
            <w:pPr>
              <w:tabs>
                <w:tab w:val="left" w:pos="567"/>
              </w:tabs>
              <w:spacing w:line="256" w:lineRule="auto"/>
              <w:jc w:val="both"/>
            </w:pPr>
            <w:r>
              <w:t>4.</w:t>
            </w:r>
          </w:p>
        </w:tc>
        <w:tc>
          <w:tcPr>
            <w:tcW w:w="3126" w:type="dxa"/>
            <w:tcBorders>
              <w:top w:val="single" w:sz="4" w:space="0" w:color="auto"/>
              <w:left w:val="single" w:sz="4" w:space="0" w:color="auto"/>
              <w:bottom w:val="single" w:sz="4" w:space="0" w:color="auto"/>
              <w:right w:val="single" w:sz="4" w:space="0" w:color="auto"/>
            </w:tcBorders>
          </w:tcPr>
          <w:p w14:paraId="6E8BC59D"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328FC5E"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6665E04"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30319E51" w14:textId="77777777" w:rsidR="00BF1EB3" w:rsidRDefault="00BF1EB3">
            <w:pPr>
              <w:keepNext/>
              <w:keepLines/>
              <w:tabs>
                <w:tab w:val="left" w:pos="567"/>
              </w:tabs>
              <w:spacing w:before="200" w:line="256" w:lineRule="auto"/>
              <w:jc w:val="both"/>
              <w:outlineLvl w:val="2"/>
            </w:pPr>
          </w:p>
        </w:tc>
      </w:tr>
      <w:tr w:rsidR="00BF1EB3" w14:paraId="60CC014D"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tcPr>
          <w:p w14:paraId="00C776BC" w14:textId="77777777" w:rsidR="00BF1EB3" w:rsidRDefault="00BF1EB3">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14:paraId="7F22CC28"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4FF0DC5"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77C031E1"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2346738F" w14:textId="77777777" w:rsidR="00BF1EB3" w:rsidRDefault="00BF1EB3">
            <w:pPr>
              <w:keepNext/>
              <w:keepLines/>
              <w:tabs>
                <w:tab w:val="left" w:pos="567"/>
              </w:tabs>
              <w:spacing w:before="200" w:line="256" w:lineRule="auto"/>
              <w:jc w:val="both"/>
              <w:outlineLvl w:val="2"/>
            </w:pPr>
          </w:p>
        </w:tc>
      </w:tr>
    </w:tbl>
    <w:p w14:paraId="0D5AC456" w14:textId="77777777" w:rsidR="00BF1EB3" w:rsidRDefault="00BF1EB3" w:rsidP="00BF1EB3">
      <w:pPr>
        <w:jc w:val="both"/>
        <w:rPr>
          <w:rFonts w:eastAsia="PMingLiU"/>
          <w:lang w:eastAsia="zh-CN"/>
        </w:rPr>
      </w:pPr>
    </w:p>
    <w:p w14:paraId="6E2AD727" w14:textId="77777777" w:rsidR="00BF1EB3" w:rsidRDefault="00BF1EB3" w:rsidP="00BF1EB3">
      <w:pPr>
        <w:jc w:val="both"/>
        <w:rPr>
          <w:rFonts w:eastAsia="PMingLiU"/>
          <w:lang w:eastAsia="zh-CN"/>
        </w:rPr>
      </w:pPr>
      <w:r>
        <w:rPr>
          <w:rFonts w:eastAsia="PMingLiU"/>
          <w:lang w:eastAsia="zh-CN"/>
        </w:rPr>
        <w:t>Semnat: ______________________________________</w:t>
      </w:r>
    </w:p>
    <w:p w14:paraId="7C8CF10B" w14:textId="77777777" w:rsidR="00BF1EB3" w:rsidRDefault="00BF1EB3" w:rsidP="00BF1EB3">
      <w:pPr>
        <w:jc w:val="both"/>
        <w:rPr>
          <w:rFonts w:eastAsia="PMingLiU"/>
          <w:lang w:eastAsia="zh-CN"/>
        </w:rPr>
      </w:pPr>
      <w:r>
        <w:rPr>
          <w:rFonts w:eastAsia="PMingLiU"/>
          <w:lang w:eastAsia="zh-CN"/>
        </w:rPr>
        <w:t>Nume: _______________________________________</w:t>
      </w:r>
    </w:p>
    <w:p w14:paraId="46083931" w14:textId="77777777" w:rsidR="00BF1EB3" w:rsidRDefault="00BF1EB3" w:rsidP="00BF1EB3">
      <w:pPr>
        <w:jc w:val="both"/>
        <w:rPr>
          <w:rFonts w:eastAsia="PMingLiU"/>
          <w:lang w:eastAsia="zh-CN"/>
        </w:rPr>
      </w:pPr>
      <w:r>
        <w:rPr>
          <w:rFonts w:eastAsia="PMingLiU"/>
          <w:lang w:eastAsia="zh-CN"/>
        </w:rPr>
        <w:t>Funcţia în cadrul întreprinderii: _________________________</w:t>
      </w:r>
    </w:p>
    <w:p w14:paraId="4486F2EE" w14:textId="77777777" w:rsidR="00BF1EB3" w:rsidRDefault="00BF1EB3" w:rsidP="00BF1EB3">
      <w:pPr>
        <w:jc w:val="both"/>
        <w:rPr>
          <w:rFonts w:eastAsia="PMingLiU"/>
          <w:lang w:eastAsia="zh-CN"/>
        </w:rPr>
      </w:pPr>
      <w:r>
        <w:rPr>
          <w:rFonts w:eastAsia="PMingLiU"/>
          <w:lang w:eastAsia="zh-CN"/>
        </w:rPr>
        <w:t>Denumirea întreprinderii: ______________________________</w:t>
      </w:r>
    </w:p>
    <w:p w14:paraId="08225E0B" w14:textId="77777777" w:rsidR="00BF1EB3" w:rsidRDefault="00BF1EB3" w:rsidP="00BF1EB3">
      <w:pPr>
        <w:rPr>
          <w:rFonts w:eastAsia="PMingLiU"/>
          <w:lang w:eastAsia="zh-CN"/>
        </w:rPr>
      </w:pPr>
    </w:p>
    <w:p w14:paraId="297E8DB6" w14:textId="77777777" w:rsidR="00BF1EB3" w:rsidRDefault="00BF1EB3" w:rsidP="00BF1EB3">
      <w:pPr>
        <w:spacing w:after="200" w:line="276" w:lineRule="auto"/>
        <w:jc w:val="center"/>
        <w:rPr>
          <w:rFonts w:eastAsia="PMingLiU"/>
          <w:lang w:eastAsia="zh-CN"/>
        </w:rPr>
      </w:pPr>
    </w:p>
    <w:p w14:paraId="770F3E0E" w14:textId="77777777" w:rsidR="00BF1EB3" w:rsidRDefault="00BF1EB3" w:rsidP="00BF1EB3">
      <w:pPr>
        <w:spacing w:after="200" w:line="276" w:lineRule="auto"/>
        <w:jc w:val="center"/>
        <w:rPr>
          <w:rFonts w:eastAsia="PMingLiU"/>
          <w:b/>
          <w:lang w:eastAsia="zh-CN"/>
        </w:rPr>
      </w:pPr>
    </w:p>
    <w:p w14:paraId="43B75E6E" w14:textId="77777777" w:rsidR="006D68F6" w:rsidRDefault="006D68F6" w:rsidP="005C3D57">
      <w:pPr>
        <w:jc w:val="right"/>
        <w:rPr>
          <w:b/>
          <w:i/>
          <w:noProof w:val="0"/>
        </w:rPr>
      </w:pPr>
    </w:p>
    <w:p w14:paraId="6CAE70B5" w14:textId="77777777" w:rsidR="006D68F6" w:rsidRDefault="006D68F6" w:rsidP="005C3D57">
      <w:pPr>
        <w:jc w:val="right"/>
        <w:rPr>
          <w:b/>
          <w:i/>
          <w:noProof w:val="0"/>
        </w:rPr>
      </w:pPr>
    </w:p>
    <w:p w14:paraId="7B26CC48" w14:textId="77777777" w:rsidR="006D68F6" w:rsidRDefault="006D68F6" w:rsidP="005C3D57">
      <w:pPr>
        <w:jc w:val="right"/>
        <w:rPr>
          <w:b/>
          <w:i/>
          <w:noProof w:val="0"/>
        </w:rPr>
      </w:pPr>
    </w:p>
    <w:p w14:paraId="1A77E22A" w14:textId="77777777" w:rsidR="006D68F6" w:rsidRDefault="006D68F6" w:rsidP="005C3D57">
      <w:pPr>
        <w:jc w:val="right"/>
        <w:rPr>
          <w:b/>
          <w:i/>
          <w:noProof w:val="0"/>
        </w:rPr>
      </w:pPr>
    </w:p>
    <w:p w14:paraId="042C306A" w14:textId="77777777" w:rsidR="006D68F6" w:rsidRDefault="006D68F6" w:rsidP="005C3D57">
      <w:pPr>
        <w:jc w:val="right"/>
        <w:rPr>
          <w:b/>
          <w:i/>
          <w:noProof w:val="0"/>
        </w:rPr>
      </w:pPr>
    </w:p>
    <w:p w14:paraId="2E4A0D1A" w14:textId="77777777" w:rsidR="006D68F6" w:rsidRDefault="006D68F6" w:rsidP="005C3D57">
      <w:pPr>
        <w:jc w:val="right"/>
        <w:rPr>
          <w:b/>
          <w:i/>
          <w:noProof w:val="0"/>
        </w:rPr>
      </w:pPr>
    </w:p>
    <w:p w14:paraId="585A3475" w14:textId="77777777" w:rsidR="006D68F6" w:rsidRDefault="006D68F6" w:rsidP="007C3806">
      <w:pPr>
        <w:rPr>
          <w:b/>
          <w:i/>
          <w:noProof w:val="0"/>
        </w:rPr>
      </w:pPr>
    </w:p>
    <w:p w14:paraId="179B41C6" w14:textId="77777777" w:rsidR="006D68F6" w:rsidRDefault="006D68F6" w:rsidP="005C3D57">
      <w:pPr>
        <w:jc w:val="right"/>
        <w:rPr>
          <w:b/>
          <w:i/>
          <w:noProof w:val="0"/>
        </w:rPr>
      </w:pPr>
    </w:p>
    <w:p w14:paraId="3A371788" w14:textId="77777777" w:rsidR="006D68F6" w:rsidRDefault="006D68F6" w:rsidP="005C3D57">
      <w:pPr>
        <w:jc w:val="right"/>
        <w:rPr>
          <w:b/>
          <w:i/>
          <w:noProof w:val="0"/>
        </w:rPr>
      </w:pPr>
    </w:p>
    <w:p w14:paraId="6E8E84A2" w14:textId="77777777" w:rsidR="006D68F6" w:rsidRDefault="006D68F6" w:rsidP="005C3D57">
      <w:pPr>
        <w:jc w:val="right"/>
        <w:rPr>
          <w:b/>
          <w:i/>
          <w:noProof w:val="0"/>
        </w:rPr>
      </w:pPr>
    </w:p>
    <w:p w14:paraId="6C833EF3" w14:textId="77777777" w:rsidR="006D68F6" w:rsidRDefault="006D68F6" w:rsidP="005C3D57">
      <w:pPr>
        <w:jc w:val="right"/>
        <w:rPr>
          <w:b/>
          <w:i/>
          <w:noProof w:val="0"/>
        </w:rPr>
      </w:pPr>
    </w:p>
    <w:p w14:paraId="0212D31D" w14:textId="77777777" w:rsidR="006D68F6" w:rsidRDefault="006D68F6" w:rsidP="005C3D57">
      <w:pPr>
        <w:jc w:val="right"/>
        <w:rPr>
          <w:b/>
          <w:i/>
          <w:noProof w:val="0"/>
        </w:rPr>
      </w:pPr>
    </w:p>
    <w:p w14:paraId="2739A321" w14:textId="77777777" w:rsidR="006D68F6" w:rsidRDefault="006D68F6" w:rsidP="005C3D57">
      <w:pPr>
        <w:jc w:val="right"/>
        <w:rPr>
          <w:b/>
          <w:i/>
          <w:noProof w:val="0"/>
        </w:rPr>
      </w:pPr>
    </w:p>
    <w:p w14:paraId="6933E72E" w14:textId="77777777" w:rsidR="006D68F6" w:rsidRDefault="006D68F6" w:rsidP="005C3D57">
      <w:pPr>
        <w:jc w:val="right"/>
        <w:rPr>
          <w:b/>
          <w:i/>
          <w:noProof w:val="0"/>
        </w:rPr>
      </w:pPr>
    </w:p>
    <w:p w14:paraId="0738B76A" w14:textId="77777777" w:rsidR="006D68F6" w:rsidRDefault="006D68F6" w:rsidP="005C3D57">
      <w:pPr>
        <w:jc w:val="right"/>
        <w:rPr>
          <w:b/>
          <w:i/>
          <w:noProof w:val="0"/>
        </w:rPr>
      </w:pPr>
    </w:p>
    <w:p w14:paraId="25E11FF9" w14:textId="77777777" w:rsidR="006D68F6" w:rsidRDefault="006D68F6" w:rsidP="005C3D57">
      <w:pPr>
        <w:jc w:val="right"/>
        <w:rPr>
          <w:b/>
          <w:i/>
          <w:noProof w:val="0"/>
        </w:rPr>
      </w:pPr>
    </w:p>
    <w:p w14:paraId="48944B5A" w14:textId="77777777" w:rsidR="006D68F6" w:rsidRDefault="006D68F6" w:rsidP="005C3D57">
      <w:pPr>
        <w:jc w:val="right"/>
        <w:rPr>
          <w:b/>
          <w:i/>
          <w:noProof w:val="0"/>
        </w:rPr>
      </w:pPr>
    </w:p>
    <w:p w14:paraId="7C1BA8DD" w14:textId="77777777" w:rsidR="006D68F6" w:rsidRDefault="006D68F6" w:rsidP="005C3D57">
      <w:pPr>
        <w:jc w:val="right"/>
        <w:rPr>
          <w:b/>
          <w:i/>
          <w:noProof w:val="0"/>
        </w:rPr>
      </w:pPr>
    </w:p>
    <w:p w14:paraId="4C2A1913" w14:textId="77777777" w:rsidR="006D68F6" w:rsidRDefault="006D68F6" w:rsidP="005C3D57">
      <w:pPr>
        <w:jc w:val="right"/>
        <w:rPr>
          <w:b/>
          <w:i/>
          <w:noProof w:val="0"/>
        </w:rPr>
      </w:pPr>
    </w:p>
    <w:p w14:paraId="3CC54BCD" w14:textId="77777777" w:rsidR="005C3D57" w:rsidRPr="005C3D57" w:rsidRDefault="005C3D57" w:rsidP="005C3D57">
      <w:pPr>
        <w:jc w:val="right"/>
        <w:rPr>
          <w:b/>
          <w:i/>
          <w:noProof w:val="0"/>
          <w:sz w:val="22"/>
          <w:szCs w:val="22"/>
        </w:rPr>
      </w:pPr>
      <w:r w:rsidRPr="005C3D57">
        <w:rPr>
          <w:b/>
          <w:i/>
          <w:noProof w:val="0"/>
        </w:rPr>
        <w:t>Anexa nr. 17</w:t>
      </w:r>
    </w:p>
    <w:p w14:paraId="77F9D701" w14:textId="77777777" w:rsidR="005C3D57" w:rsidRPr="005C3D57" w:rsidRDefault="005C3D57" w:rsidP="005C3D57">
      <w:pPr>
        <w:jc w:val="right"/>
        <w:rPr>
          <w:b/>
          <w:i/>
          <w:noProof w:val="0"/>
        </w:rPr>
      </w:pPr>
      <w:r w:rsidRPr="005C3D57">
        <w:rPr>
          <w:b/>
          <w:i/>
          <w:noProof w:val="0"/>
        </w:rPr>
        <w:t>la Documentația standard nr.69</w:t>
      </w:r>
    </w:p>
    <w:p w14:paraId="46BA31E8" w14:textId="77777777" w:rsidR="005C3D57" w:rsidRPr="005C3D57" w:rsidRDefault="005C3D57" w:rsidP="005C3D57">
      <w:pPr>
        <w:jc w:val="right"/>
        <w:rPr>
          <w:b/>
          <w:i/>
          <w:noProof w:val="0"/>
        </w:rPr>
      </w:pPr>
      <w:r w:rsidRPr="005C3D57">
        <w:rPr>
          <w:b/>
          <w:i/>
          <w:noProof w:val="0"/>
        </w:rPr>
        <w:t>din 7 mai 2021</w:t>
      </w:r>
    </w:p>
    <w:p w14:paraId="70196486" w14:textId="77777777" w:rsidR="005C3D57" w:rsidRPr="005C3D57" w:rsidRDefault="005C3D57" w:rsidP="005C3D57">
      <w:pPr>
        <w:tabs>
          <w:tab w:val="left" w:pos="567"/>
        </w:tabs>
        <w:spacing w:line="360" w:lineRule="auto"/>
        <w:jc w:val="both"/>
        <w:rPr>
          <w:b/>
          <w:noProof w:val="0"/>
        </w:rPr>
      </w:pPr>
      <w:r w:rsidRPr="005C3D57">
        <w:rPr>
          <w:rFonts w:ascii="Baltica RR" w:hAnsi="Baltica RR"/>
          <w:b/>
          <w:i/>
          <w:iCs/>
          <w:noProof w:val="0"/>
          <w:color w:val="2E74B5"/>
          <w:sz w:val="28"/>
          <w:szCs w:val="28"/>
        </w:rPr>
        <w:t>Se completează de către operatorul economic.</w:t>
      </w:r>
    </w:p>
    <w:p w14:paraId="19326151" w14:textId="77777777" w:rsidR="005C3D57" w:rsidRPr="005C3D57" w:rsidRDefault="005C3D57" w:rsidP="005C3D57">
      <w:pPr>
        <w:spacing w:after="200" w:line="276" w:lineRule="auto"/>
        <w:jc w:val="center"/>
        <w:rPr>
          <w:rFonts w:eastAsia="PMingLiU"/>
          <w:b/>
          <w:lang w:eastAsia="zh-CN"/>
        </w:rPr>
      </w:pPr>
    </w:p>
    <w:bookmarkEnd w:id="13"/>
    <w:p w14:paraId="3CCC24FC" w14:textId="77777777" w:rsidR="005C3D57" w:rsidRPr="005C3D57" w:rsidRDefault="005C3D57" w:rsidP="005C3D57">
      <w:pPr>
        <w:tabs>
          <w:tab w:val="left" w:pos="567"/>
        </w:tabs>
        <w:jc w:val="center"/>
        <w:rPr>
          <w:b/>
          <w:noProof w:val="0"/>
        </w:rPr>
      </w:pPr>
      <w:r w:rsidRPr="005C3D57">
        <w:rPr>
          <w:b/>
          <w:noProof w:val="0"/>
        </w:rPr>
        <w:t>INFORMAŢII PRIVIND ASOCIEREA</w:t>
      </w:r>
    </w:p>
    <w:p w14:paraId="7EB3B91A" w14:textId="77777777" w:rsidR="005C3D57" w:rsidRPr="005C3D57" w:rsidRDefault="005C3D57" w:rsidP="005C3D57">
      <w:pPr>
        <w:tabs>
          <w:tab w:val="left" w:pos="567"/>
        </w:tabs>
        <w:jc w:val="center"/>
        <w:rPr>
          <w:noProof w:val="0"/>
        </w:rPr>
      </w:pPr>
      <w:r w:rsidRPr="005C3D57">
        <w:rPr>
          <w:noProof w:val="0"/>
        </w:rPr>
        <w:t>în vederea participării la procedura de atribuirea executării obiectivului de investiție</w:t>
      </w:r>
    </w:p>
    <w:p w14:paraId="4FD10751" w14:textId="77777777" w:rsidR="005C3D57" w:rsidRPr="005C3D57" w:rsidRDefault="005C3D57" w:rsidP="005C3D57">
      <w:pPr>
        <w:tabs>
          <w:tab w:val="left" w:pos="567"/>
        </w:tabs>
        <w:jc w:val="both"/>
      </w:pPr>
      <w:r w:rsidRPr="005C3D57">
        <w:t>____________________________________________________________________________</w:t>
      </w:r>
    </w:p>
    <w:p w14:paraId="2112856B" w14:textId="77777777" w:rsidR="005C3D57" w:rsidRPr="005C3D57" w:rsidRDefault="005C3D57" w:rsidP="005C3D57">
      <w:pPr>
        <w:tabs>
          <w:tab w:val="left" w:pos="567"/>
        </w:tabs>
        <w:jc w:val="center"/>
        <w:rPr>
          <w:b/>
        </w:rPr>
      </w:pPr>
      <w:r w:rsidRPr="005C3D57">
        <w:rPr>
          <w:b/>
        </w:rPr>
        <w:t>(denumirea)</w:t>
      </w:r>
    </w:p>
    <w:p w14:paraId="5E952F4A" w14:textId="77777777" w:rsidR="005C3D57" w:rsidRPr="005C3D57" w:rsidRDefault="005C3D57" w:rsidP="005C3D57">
      <w:pPr>
        <w:tabs>
          <w:tab w:val="left" w:pos="567"/>
        </w:tabs>
        <w:jc w:val="both"/>
        <w:rPr>
          <w:u w:val="single"/>
        </w:rPr>
      </w:pPr>
      <w:r w:rsidRPr="005C3D57">
        <w:rPr>
          <w:b/>
        </w:rPr>
        <w:t>1.Părţi contractante</w:t>
      </w:r>
      <w:r w:rsidRPr="005C3D57">
        <w:t xml:space="preserve"> ( agenţi economici)</w:t>
      </w:r>
    </w:p>
    <w:p w14:paraId="1C44066C"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78B71D38"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23E8F232"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3AA01D97" w14:textId="77777777" w:rsidR="005C3D57" w:rsidRPr="005C3D57" w:rsidRDefault="005C3D57" w:rsidP="005C3D57">
      <w:pPr>
        <w:tabs>
          <w:tab w:val="left" w:pos="567"/>
        </w:tabs>
        <w:jc w:val="both"/>
      </w:pPr>
      <w:r w:rsidRPr="005C3D57">
        <w:rPr>
          <w:b/>
        </w:rPr>
        <w:t xml:space="preserve">2. Adrese, telefon, fax </w:t>
      </w:r>
      <w:r w:rsidRPr="005C3D57">
        <w:t xml:space="preserve"> ale partenerilor (părţi contractante):</w:t>
      </w:r>
    </w:p>
    <w:p w14:paraId="2B9BF0E4"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187515CD"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5ED20B13"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3AFFBB2F" w14:textId="77777777" w:rsidR="005C3D57" w:rsidRPr="005C3D57" w:rsidRDefault="005C3D57" w:rsidP="005C3D57">
      <w:pPr>
        <w:tabs>
          <w:tab w:val="left" w:pos="567"/>
        </w:tabs>
        <w:jc w:val="both"/>
      </w:pPr>
      <w:r w:rsidRPr="005C3D57">
        <w:rPr>
          <w:b/>
        </w:rPr>
        <w:t>3. Informaţii privind modul de asociere:</w:t>
      </w:r>
    </w:p>
    <w:p w14:paraId="7FBCC766" w14:textId="77777777" w:rsidR="005C3D57" w:rsidRPr="005C3D57" w:rsidRDefault="005C3D57" w:rsidP="005C3D57">
      <w:pPr>
        <w:tabs>
          <w:tab w:val="left" w:pos="567"/>
        </w:tabs>
        <w:jc w:val="both"/>
        <w:rPr>
          <w:noProof w:val="0"/>
        </w:rPr>
      </w:pPr>
      <w:r w:rsidRPr="005C3D57">
        <w:rPr>
          <w:noProof w:val="0"/>
        </w:rPr>
        <w:t>a) Data încheierii contractului de asociere __________________________________________</w:t>
      </w:r>
    </w:p>
    <w:p w14:paraId="083A7F48" w14:textId="77777777" w:rsidR="005C3D57" w:rsidRPr="005C3D57" w:rsidRDefault="005C3D57" w:rsidP="005C3D57">
      <w:pPr>
        <w:tabs>
          <w:tab w:val="left" w:pos="567"/>
        </w:tabs>
        <w:jc w:val="both"/>
      </w:pPr>
      <w:r w:rsidRPr="005C3D57">
        <w:t>b) Locul şi data înregistrării asociaţiei______________________________________________</w:t>
      </w:r>
    </w:p>
    <w:p w14:paraId="47319DEF" w14:textId="77777777" w:rsidR="005C3D57" w:rsidRPr="005C3D57" w:rsidRDefault="005C3D57" w:rsidP="005C3D57">
      <w:pPr>
        <w:tabs>
          <w:tab w:val="left" w:pos="567"/>
          <w:tab w:val="center" w:pos="4536"/>
          <w:tab w:val="right" w:pos="9072"/>
        </w:tabs>
        <w:jc w:val="both"/>
      </w:pPr>
      <w:r w:rsidRPr="005C3D57">
        <w:t>c) Activităţi economice ce se vor realiza în comun ____________________________________</w:t>
      </w:r>
    </w:p>
    <w:p w14:paraId="5584BD2E" w14:textId="77777777" w:rsidR="005C3D57" w:rsidRPr="005C3D57" w:rsidRDefault="005C3D57" w:rsidP="005C3D57">
      <w:pPr>
        <w:tabs>
          <w:tab w:val="left" w:pos="567"/>
        </w:tabs>
        <w:jc w:val="both"/>
      </w:pPr>
      <w:r w:rsidRPr="005C3D57">
        <w:t>_____________________________________________________________________________</w:t>
      </w:r>
    </w:p>
    <w:p w14:paraId="605A6201" w14:textId="77777777" w:rsidR="005C3D57" w:rsidRPr="005C3D57" w:rsidRDefault="005C3D57" w:rsidP="005C3D57">
      <w:pPr>
        <w:tabs>
          <w:tab w:val="left" w:pos="284"/>
        </w:tabs>
        <w:jc w:val="both"/>
      </w:pPr>
      <w:r w:rsidRPr="005C3D57">
        <w:t>d) Contribuţia fiecărei părţi la realizarea activităţilor economice comune convenite __________________________________________________________________________________________________________________________________________________________</w:t>
      </w:r>
    </w:p>
    <w:p w14:paraId="066EA778" w14:textId="77777777" w:rsidR="005C3D57" w:rsidRPr="005C3D57" w:rsidRDefault="005C3D57" w:rsidP="005C3D57">
      <w:pPr>
        <w:tabs>
          <w:tab w:val="left" w:pos="567"/>
        </w:tabs>
        <w:jc w:val="both"/>
      </w:pPr>
      <w:r w:rsidRPr="005C3D57">
        <w:t>e) Valoarea  și cota procentuală a lucrărilor executate de fiecare asociat ___________________</w:t>
      </w:r>
    </w:p>
    <w:p w14:paraId="5E1B57AC" w14:textId="77777777" w:rsidR="005C3D57" w:rsidRPr="005C3D57" w:rsidRDefault="005C3D57" w:rsidP="005C3D57">
      <w:pPr>
        <w:tabs>
          <w:tab w:val="left" w:pos="567"/>
        </w:tabs>
        <w:jc w:val="both"/>
      </w:pPr>
      <w:r w:rsidRPr="005C3D57">
        <w:t>_____________________________________________________________________________</w:t>
      </w:r>
    </w:p>
    <w:p w14:paraId="59FF3A59" w14:textId="77777777" w:rsidR="005C3D57" w:rsidRPr="005C3D57" w:rsidRDefault="005C3D57" w:rsidP="005C3D57">
      <w:pPr>
        <w:tabs>
          <w:tab w:val="left" w:pos="567"/>
        </w:tabs>
        <w:jc w:val="both"/>
      </w:pPr>
      <w:r w:rsidRPr="005C3D57">
        <w:t>f) Condiţii de administrare a asociaţiei______________________________________________</w:t>
      </w:r>
    </w:p>
    <w:p w14:paraId="2F6E5282" w14:textId="77777777" w:rsidR="005C3D57" w:rsidRPr="005C3D57" w:rsidRDefault="005C3D57" w:rsidP="005C3D57">
      <w:pPr>
        <w:tabs>
          <w:tab w:val="left" w:pos="567"/>
        </w:tabs>
        <w:jc w:val="both"/>
      </w:pPr>
      <w:r w:rsidRPr="005C3D57">
        <w:t>g) Modalitatea de împărţire a rezultatelor activităţii economice comune desfăşurate ____________________________________________________________________________</w:t>
      </w:r>
    </w:p>
    <w:p w14:paraId="36600777" w14:textId="77777777" w:rsidR="005C3D57" w:rsidRPr="005C3D57" w:rsidRDefault="005C3D57" w:rsidP="005C3D57">
      <w:pPr>
        <w:tabs>
          <w:tab w:val="left" w:pos="567"/>
        </w:tabs>
        <w:jc w:val="both"/>
      </w:pPr>
      <w:r w:rsidRPr="005C3D57">
        <w:t>h) Cauze de încetare a asociaţiei şi modul de împărţire a rezultatelor   lichidării_____________________________________________________________________</w:t>
      </w:r>
    </w:p>
    <w:p w14:paraId="1D0B2996" w14:textId="77777777" w:rsidR="005C3D57" w:rsidRPr="005C3D57" w:rsidRDefault="005C3D57" w:rsidP="005C3D57">
      <w:pPr>
        <w:tabs>
          <w:tab w:val="left" w:pos="567"/>
        </w:tabs>
        <w:jc w:val="both"/>
      </w:pPr>
      <w:r w:rsidRPr="005C3D57">
        <w:t>i) Repartizarea fizică, valorică şi procentuală între fiecare asociat pentru executarea obiectivului supus licitaţiei________________________________________________________________</w:t>
      </w:r>
    </w:p>
    <w:p w14:paraId="504732A9" w14:textId="77777777" w:rsidR="005C3D57" w:rsidRPr="005C3D57" w:rsidRDefault="005C3D57" w:rsidP="005C3D57">
      <w:pPr>
        <w:tabs>
          <w:tab w:val="left" w:pos="567"/>
        </w:tabs>
        <w:jc w:val="both"/>
      </w:pPr>
      <w:r w:rsidRPr="005C3D57">
        <w:t>j) Alte cauze__________________________________________________________________</w:t>
      </w:r>
    </w:p>
    <w:p w14:paraId="566F6F0F" w14:textId="77777777" w:rsidR="005C3D57" w:rsidRPr="005C3D57" w:rsidRDefault="005C3D57" w:rsidP="005C3D57">
      <w:pPr>
        <w:jc w:val="both"/>
        <w:rPr>
          <w:rFonts w:eastAsia="PMingLiU"/>
          <w:lang w:eastAsia="zh-CN"/>
        </w:rPr>
      </w:pPr>
    </w:p>
    <w:p w14:paraId="0C048159" w14:textId="77777777" w:rsidR="005C3D57" w:rsidRPr="005C3D57" w:rsidRDefault="005C3D57" w:rsidP="005C3D57">
      <w:pPr>
        <w:jc w:val="both"/>
        <w:rPr>
          <w:rFonts w:eastAsia="PMingLiU"/>
          <w:lang w:eastAsia="zh-CN"/>
        </w:rPr>
      </w:pPr>
    </w:p>
    <w:p w14:paraId="23E2E037" w14:textId="77777777" w:rsidR="005C3D57" w:rsidRPr="005C3D57" w:rsidRDefault="005C3D57" w:rsidP="005C3D57">
      <w:pPr>
        <w:jc w:val="both"/>
        <w:rPr>
          <w:rFonts w:eastAsia="PMingLiU"/>
          <w:lang w:eastAsia="zh-CN"/>
        </w:rPr>
      </w:pPr>
      <w:r w:rsidRPr="005C3D57">
        <w:rPr>
          <w:rFonts w:eastAsia="PMingLiU"/>
          <w:lang w:eastAsia="zh-CN"/>
        </w:rPr>
        <w:t xml:space="preserve">Data completării __________________________________                           </w:t>
      </w:r>
      <w:r w:rsidRPr="005C3D57">
        <w:rPr>
          <w:rFonts w:eastAsia="PMingLiU"/>
          <w:lang w:eastAsia="zh-CN"/>
        </w:rPr>
        <w:tab/>
      </w:r>
      <w:r w:rsidRPr="005C3D57">
        <w:rPr>
          <w:rFonts w:eastAsia="PMingLiU"/>
          <w:lang w:eastAsia="zh-CN"/>
        </w:rPr>
        <w:tab/>
      </w:r>
    </w:p>
    <w:p w14:paraId="51C07040" w14:textId="77777777" w:rsidR="005C3D57" w:rsidRPr="005C3D57" w:rsidRDefault="005C3D57" w:rsidP="005C3D57">
      <w:pPr>
        <w:jc w:val="both"/>
        <w:rPr>
          <w:rFonts w:eastAsia="PMingLiU"/>
          <w:lang w:eastAsia="zh-CN"/>
        </w:rPr>
      </w:pPr>
      <w:r w:rsidRPr="005C3D57">
        <w:rPr>
          <w:rFonts w:eastAsia="PMingLiU"/>
          <w:lang w:eastAsia="zh-CN"/>
        </w:rPr>
        <w:t>Semnat Liderul Asociației: __________________________</w:t>
      </w:r>
    </w:p>
    <w:p w14:paraId="5E9F3205" w14:textId="77777777" w:rsidR="005C3D57" w:rsidRPr="005C3D57" w:rsidRDefault="005C3D57" w:rsidP="005C3D57">
      <w:pPr>
        <w:jc w:val="both"/>
        <w:rPr>
          <w:rFonts w:eastAsia="PMingLiU"/>
          <w:lang w:eastAsia="zh-CN"/>
        </w:rPr>
      </w:pPr>
      <w:r w:rsidRPr="005C3D57">
        <w:rPr>
          <w:rFonts w:eastAsia="PMingLiU"/>
          <w:lang w:eastAsia="zh-CN"/>
        </w:rPr>
        <w:t>Nume: __________________________________________</w:t>
      </w:r>
    </w:p>
    <w:p w14:paraId="1C4EE3CD" w14:textId="77777777" w:rsidR="005C3D57" w:rsidRPr="005C3D57" w:rsidRDefault="005C3D57" w:rsidP="005C3D57">
      <w:pPr>
        <w:jc w:val="both"/>
        <w:rPr>
          <w:rFonts w:eastAsia="PMingLiU"/>
          <w:lang w:eastAsia="zh-CN"/>
        </w:rPr>
      </w:pPr>
      <w:r w:rsidRPr="005C3D57">
        <w:rPr>
          <w:rFonts w:eastAsia="PMingLiU"/>
          <w:lang w:eastAsia="zh-CN"/>
        </w:rPr>
        <w:t>Funcţia în cadrul întreprinderii: ____________________________</w:t>
      </w:r>
    </w:p>
    <w:p w14:paraId="1985FE3A" w14:textId="77777777" w:rsidR="005C3D57" w:rsidRPr="005C3D57" w:rsidRDefault="005C3D57" w:rsidP="005C3D57">
      <w:pPr>
        <w:jc w:val="both"/>
        <w:rPr>
          <w:rFonts w:eastAsia="PMingLiU"/>
          <w:lang w:eastAsia="zh-CN"/>
        </w:rPr>
      </w:pPr>
      <w:r w:rsidRPr="005C3D57">
        <w:rPr>
          <w:rFonts w:eastAsia="PMingLiU"/>
          <w:lang w:eastAsia="zh-CN"/>
        </w:rPr>
        <w:t>Denumirea întreprinderii: _________________________________</w:t>
      </w:r>
    </w:p>
    <w:p w14:paraId="4476A6E0" w14:textId="77777777" w:rsidR="005C3D57" w:rsidRPr="005C3D57" w:rsidRDefault="005C3D57" w:rsidP="005C3D57">
      <w:pPr>
        <w:jc w:val="both"/>
        <w:rPr>
          <w:rFonts w:eastAsia="PMingLiU"/>
          <w:lang w:eastAsia="zh-CN"/>
        </w:rPr>
      </w:pPr>
    </w:p>
    <w:p w14:paraId="16ECB4DF" w14:textId="77777777" w:rsidR="005C3D57" w:rsidRPr="005C3D57" w:rsidRDefault="005C3D57" w:rsidP="005C3D57">
      <w:pPr>
        <w:jc w:val="both"/>
        <w:rPr>
          <w:rFonts w:eastAsia="PMingLiU"/>
          <w:lang w:eastAsia="zh-CN"/>
        </w:rPr>
      </w:pPr>
      <w:r w:rsidRPr="005C3D57">
        <w:rPr>
          <w:rFonts w:eastAsia="PMingLiU"/>
          <w:lang w:eastAsia="zh-CN"/>
        </w:rPr>
        <w:t>Semnat Asociatul secund: __________________________</w:t>
      </w:r>
    </w:p>
    <w:p w14:paraId="11E38C28" w14:textId="77777777" w:rsidR="005C3D57" w:rsidRPr="005C3D57" w:rsidRDefault="005C3D57" w:rsidP="005C3D57">
      <w:pPr>
        <w:jc w:val="both"/>
        <w:rPr>
          <w:rFonts w:eastAsia="PMingLiU"/>
          <w:lang w:eastAsia="zh-CN"/>
        </w:rPr>
      </w:pPr>
      <w:r w:rsidRPr="005C3D57">
        <w:rPr>
          <w:rFonts w:eastAsia="PMingLiU"/>
          <w:lang w:eastAsia="zh-CN"/>
        </w:rPr>
        <w:t>Nume: __________________________________________</w:t>
      </w:r>
    </w:p>
    <w:p w14:paraId="61849666" w14:textId="77777777" w:rsidR="005C3D57" w:rsidRPr="005C3D57" w:rsidRDefault="005C3D57" w:rsidP="005C3D57">
      <w:pPr>
        <w:jc w:val="both"/>
        <w:rPr>
          <w:rFonts w:eastAsia="PMingLiU"/>
          <w:lang w:eastAsia="zh-CN"/>
        </w:rPr>
      </w:pPr>
      <w:r w:rsidRPr="005C3D57">
        <w:rPr>
          <w:rFonts w:eastAsia="PMingLiU"/>
          <w:lang w:eastAsia="zh-CN"/>
        </w:rPr>
        <w:t>Funcţia în cadrul întreprinderii: ____________________________</w:t>
      </w:r>
    </w:p>
    <w:p w14:paraId="368AA5EA" w14:textId="77777777" w:rsidR="005C3D57" w:rsidRPr="005C3D57" w:rsidRDefault="005C3D57" w:rsidP="005C3D57">
      <w:pPr>
        <w:tabs>
          <w:tab w:val="left" w:pos="567"/>
        </w:tabs>
        <w:jc w:val="both"/>
        <w:rPr>
          <w:rFonts w:eastAsia="PMingLiU"/>
          <w:lang w:eastAsia="zh-CN"/>
        </w:rPr>
      </w:pPr>
      <w:r w:rsidRPr="005C3D57">
        <w:rPr>
          <w:rFonts w:eastAsia="PMingLiU"/>
          <w:lang w:eastAsia="zh-CN"/>
        </w:rPr>
        <w:t xml:space="preserve">Denumirea întreprinderii: _________________________________  </w:t>
      </w:r>
    </w:p>
    <w:p w14:paraId="000BDA34" w14:textId="77777777" w:rsidR="005C3D57" w:rsidRPr="005C3D57" w:rsidRDefault="005C3D57" w:rsidP="005C3D57">
      <w:pPr>
        <w:tabs>
          <w:tab w:val="left" w:pos="567"/>
        </w:tabs>
        <w:jc w:val="both"/>
        <w:rPr>
          <w:rFonts w:eastAsia="PMingLiU"/>
          <w:lang w:eastAsia="zh-CN"/>
        </w:rPr>
      </w:pPr>
    </w:p>
    <w:p w14:paraId="61BEA859" w14:textId="77777777" w:rsidR="005C3D57" w:rsidRPr="005C3D57" w:rsidRDefault="005C3D57" w:rsidP="005C3D57">
      <w:pPr>
        <w:tabs>
          <w:tab w:val="left" w:pos="567"/>
        </w:tabs>
        <w:jc w:val="center"/>
        <w:rPr>
          <w:b/>
          <w:color w:val="000000"/>
          <w:w w:val="90"/>
          <w:sz w:val="28"/>
          <w:szCs w:val="28"/>
        </w:rPr>
      </w:pPr>
    </w:p>
    <w:p w14:paraId="1F4FC035" w14:textId="77777777" w:rsidR="005C3D57" w:rsidRPr="005C3D57" w:rsidRDefault="005C3D57" w:rsidP="005C3D57">
      <w:pPr>
        <w:rPr>
          <w:i/>
          <w:noProof w:val="0"/>
        </w:rPr>
        <w:sectPr w:rsidR="005C3D57" w:rsidRPr="005C3D57" w:rsidSect="00406A72">
          <w:pgSz w:w="11906" w:h="16838"/>
          <w:pgMar w:top="851" w:right="851" w:bottom="851" w:left="1701" w:header="720" w:footer="510" w:gutter="0"/>
          <w:cols w:space="720"/>
        </w:sectPr>
      </w:pPr>
    </w:p>
    <w:p w14:paraId="74AE0F9D" w14:textId="757D5F3C" w:rsidR="00BA7FF4" w:rsidRPr="001B44CC" w:rsidRDefault="00BA7FF4" w:rsidP="005C3D57">
      <w:pPr>
        <w:jc w:val="right"/>
        <w:rPr>
          <w:b/>
          <w:bCs/>
          <w:i/>
          <w:iCs/>
          <w:noProof w:val="0"/>
          <w:sz w:val="22"/>
          <w:szCs w:val="22"/>
        </w:rPr>
      </w:pPr>
      <w:r w:rsidRPr="001B44CC">
        <w:rPr>
          <w:b/>
          <w:bCs/>
          <w:i/>
          <w:iCs/>
          <w:noProof w:val="0"/>
        </w:rPr>
        <w:t>Anexa nr.</w:t>
      </w:r>
      <w:r w:rsidR="00FF5CB2" w:rsidRPr="001B44CC">
        <w:rPr>
          <w:b/>
          <w:bCs/>
          <w:i/>
          <w:iCs/>
          <w:noProof w:val="0"/>
        </w:rPr>
        <w:t xml:space="preserve"> </w:t>
      </w:r>
      <w:r w:rsidRPr="001B44CC">
        <w:rPr>
          <w:b/>
          <w:bCs/>
          <w:i/>
          <w:iCs/>
          <w:noProof w:val="0"/>
        </w:rPr>
        <w:t>2</w:t>
      </w:r>
      <w:r w:rsidR="00EF4276" w:rsidRPr="001B44CC">
        <w:rPr>
          <w:b/>
          <w:bCs/>
          <w:i/>
          <w:iCs/>
          <w:noProof w:val="0"/>
        </w:rPr>
        <w:t>2</w:t>
      </w:r>
    </w:p>
    <w:p w14:paraId="57304391"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9CE511" w14:textId="6D6EC2FC"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4D3B1D61" w14:textId="77777777" w:rsidR="00387620" w:rsidRPr="001B44CC" w:rsidRDefault="00387620" w:rsidP="001C4B7C">
      <w:pPr>
        <w:tabs>
          <w:tab w:val="left" w:pos="5103"/>
          <w:tab w:val="left" w:pos="10348"/>
        </w:tabs>
        <w:jc w:val="right"/>
        <w:rPr>
          <w:b/>
          <w:bCs/>
          <w:i/>
          <w:iCs/>
          <w:noProof w:val="0"/>
          <w:lang w:eastAsia="ru-RU"/>
        </w:rPr>
      </w:pPr>
    </w:p>
    <w:p w14:paraId="1E26A398" w14:textId="77777777" w:rsidR="00B27D8B" w:rsidRPr="001B44CC" w:rsidRDefault="00B27D8B" w:rsidP="00A1178E">
      <w:pPr>
        <w:tabs>
          <w:tab w:val="left" w:pos="567"/>
        </w:tabs>
        <w:jc w:val="center"/>
        <w:rPr>
          <w:b/>
          <w:color w:val="000000"/>
          <w:w w:val="90"/>
        </w:rPr>
      </w:pPr>
    </w:p>
    <w:p w14:paraId="4B5EB5BE" w14:textId="77777777" w:rsidR="00BE1CB3" w:rsidRPr="001B44CC" w:rsidRDefault="00BE1CB3" w:rsidP="00387620">
      <w:pPr>
        <w:spacing w:line="293" w:lineRule="auto"/>
        <w:jc w:val="center"/>
        <w:rPr>
          <w:b/>
          <w:color w:val="000000"/>
          <w:w w:val="90"/>
          <w:sz w:val="20"/>
          <w:szCs w:val="20"/>
        </w:rPr>
      </w:pPr>
      <w:r w:rsidRPr="001B44CC">
        <w:rPr>
          <w:b/>
          <w:color w:val="000000"/>
          <w:w w:val="90"/>
          <w:sz w:val="20"/>
          <w:szCs w:val="20"/>
        </w:rPr>
        <w:t>(Antetul instituției)</w:t>
      </w:r>
    </w:p>
    <w:p w14:paraId="0B6F045B" w14:textId="77777777" w:rsidR="00E93A68" w:rsidRPr="001B44CC" w:rsidRDefault="00BE1CB3" w:rsidP="00387620">
      <w:pPr>
        <w:spacing w:line="293" w:lineRule="auto"/>
        <w:jc w:val="center"/>
        <w:rPr>
          <w:b/>
          <w:color w:val="000000"/>
          <w:w w:val="90"/>
          <w:sz w:val="28"/>
          <w:szCs w:val="28"/>
        </w:rPr>
      </w:pPr>
      <w:r w:rsidRPr="001B44CC">
        <w:rPr>
          <w:b/>
          <w:color w:val="000000"/>
          <w:w w:val="90"/>
        </w:rPr>
        <w:t>~~~~~~~~~~~~~~~~~~~~~~~~~~~~~~~~~~~~~~~~~~~~~~~~~~~~~~~~~~~~~~~~~~~~~~~</w:t>
      </w:r>
    </w:p>
    <w:p w14:paraId="3D06D1BA" w14:textId="77777777" w:rsidR="0093664D" w:rsidRPr="001B44CC" w:rsidRDefault="00A227F2" w:rsidP="00196AB4">
      <w:pPr>
        <w:spacing w:before="72" w:line="292" w:lineRule="auto"/>
        <w:rPr>
          <w:b/>
          <w:color w:val="000000"/>
          <w:w w:val="90"/>
          <w:sz w:val="28"/>
          <w:szCs w:val="28"/>
        </w:rPr>
      </w:pPr>
      <w:r w:rsidRPr="001B44CC">
        <w:rPr>
          <w:b/>
          <w:color w:val="000000"/>
          <w:w w:val="90"/>
          <w:sz w:val="28"/>
          <w:szCs w:val="28"/>
        </w:rPr>
        <w:t>„__” ________ _____</w:t>
      </w:r>
      <w:r w:rsidR="00BE1CB3" w:rsidRPr="001B44CC">
        <w:t>nr. __________</w:t>
      </w:r>
    </w:p>
    <w:p w14:paraId="49A8AF07" w14:textId="77777777" w:rsidR="00A1178E" w:rsidRPr="001B44CC" w:rsidRDefault="00A227F2" w:rsidP="00196AB4">
      <w:pPr>
        <w:spacing w:before="72" w:line="292" w:lineRule="auto"/>
        <w:jc w:val="center"/>
        <w:rPr>
          <w:b/>
          <w:color w:val="000000"/>
          <w:w w:val="90"/>
          <w:sz w:val="25"/>
        </w:rPr>
      </w:pPr>
      <w:r w:rsidRPr="001B44CC">
        <w:rPr>
          <w:b/>
          <w:color w:val="000000"/>
          <w:w w:val="90"/>
          <w:sz w:val="28"/>
          <w:szCs w:val="28"/>
        </w:rPr>
        <w:t xml:space="preserve">AVIZ </w:t>
      </w:r>
    </w:p>
    <w:p w14:paraId="674F6CF1" w14:textId="77777777" w:rsidR="006620F8" w:rsidRPr="001B44CC" w:rsidRDefault="00A227F2" w:rsidP="00013E47">
      <w:pPr>
        <w:tabs>
          <w:tab w:val="left" w:pos="0"/>
          <w:tab w:val="left" w:pos="567"/>
        </w:tabs>
        <w:spacing w:before="72" w:line="292" w:lineRule="auto"/>
        <w:rPr>
          <w:rFonts w:eastAsia="PMingLiU"/>
          <w:lang w:eastAsia="zh-CN"/>
        </w:rPr>
      </w:pPr>
      <w:r w:rsidRPr="001B44CC">
        <w:rPr>
          <w:rFonts w:eastAsia="PMingLiU"/>
          <w:lang w:eastAsia="zh-CN"/>
        </w:rPr>
        <w:t>pentru participare la licitațiile publice de lucrări din domeniul construcțiilor și instalațiilor</w:t>
      </w:r>
    </w:p>
    <w:p w14:paraId="6D134BBD" w14:textId="77777777" w:rsidR="006620F8" w:rsidRPr="001B44CC" w:rsidRDefault="00A227F2" w:rsidP="00013E47">
      <w:pPr>
        <w:tabs>
          <w:tab w:val="left" w:leader="underscore" w:pos="5447"/>
          <w:tab w:val="right" w:leader="underscore" w:pos="9777"/>
        </w:tabs>
        <w:spacing w:before="252" w:line="268" w:lineRule="auto"/>
        <w:rPr>
          <w:rFonts w:eastAsia="PMingLiU"/>
          <w:lang w:eastAsia="zh-CN"/>
        </w:rPr>
      </w:pPr>
      <w:r w:rsidRPr="001B44CC">
        <w:rPr>
          <w:rFonts w:eastAsia="PMingLiU"/>
          <w:lang w:eastAsia="zh-CN"/>
        </w:rPr>
        <w:t xml:space="preserve">Eliberat întreprinderii </w:t>
      </w:r>
      <w:r w:rsidRPr="001B44CC">
        <w:rPr>
          <w:rFonts w:eastAsia="PMingLiU"/>
          <w:lang w:eastAsia="zh-CN"/>
        </w:rPr>
        <w:tab/>
        <w:t xml:space="preserve"> IDNO </w:t>
      </w:r>
      <w:r w:rsidRPr="001B44CC">
        <w:rPr>
          <w:rFonts w:eastAsia="PMingLiU"/>
          <w:lang w:eastAsia="zh-CN"/>
        </w:rPr>
        <w:tab/>
        <w:t xml:space="preserve"> conform</w:t>
      </w:r>
    </w:p>
    <w:p w14:paraId="184D8AF9" w14:textId="77777777" w:rsidR="006620F8" w:rsidRPr="001B44CC" w:rsidRDefault="00A227F2" w:rsidP="00013E47">
      <w:pPr>
        <w:tabs>
          <w:tab w:val="left" w:leader="underscore" w:pos="1656"/>
          <w:tab w:val="right" w:leader="underscore" w:pos="9777"/>
        </w:tabs>
        <w:spacing w:line="285" w:lineRule="auto"/>
        <w:rPr>
          <w:rFonts w:eastAsia="PMingLiU"/>
          <w:lang w:eastAsia="zh-CN"/>
        </w:rPr>
      </w:pPr>
      <w:r w:rsidRPr="001B44CC">
        <w:rPr>
          <w:rFonts w:eastAsia="PMingLiU"/>
          <w:lang w:eastAsia="zh-CN"/>
        </w:rPr>
        <w:t xml:space="preserve">cererii nr. </w:t>
      </w:r>
      <w:r w:rsidRPr="001B44CC">
        <w:rPr>
          <w:rFonts w:eastAsia="PMingLiU"/>
          <w:lang w:eastAsia="zh-CN"/>
        </w:rPr>
        <w:tab/>
        <w:t xml:space="preserve"> din </w:t>
      </w:r>
      <w:r w:rsidRPr="001B44CC">
        <w:rPr>
          <w:rFonts w:eastAsia="PMingLiU"/>
          <w:lang w:eastAsia="zh-CN"/>
        </w:rPr>
        <w:tab/>
        <w:t>. În urma verificării actelor prezentate și informației rezultate din</w:t>
      </w:r>
    </w:p>
    <w:p w14:paraId="38755915" w14:textId="77777777" w:rsidR="00013E47" w:rsidRDefault="0003591A" w:rsidP="00013E47">
      <w:pPr>
        <w:tabs>
          <w:tab w:val="left" w:leader="underscore" w:pos="6465"/>
          <w:tab w:val="right" w:leader="underscore" w:pos="9777"/>
        </w:tabs>
        <w:spacing w:line="302" w:lineRule="auto"/>
        <w:rPr>
          <w:rFonts w:eastAsia="PMingLiU"/>
          <w:b/>
          <w:bCs/>
          <w:lang w:eastAsia="zh-CN"/>
        </w:rPr>
      </w:pPr>
      <w:r w:rsidRPr="001B44CC">
        <w:rPr>
          <w:rFonts w:eastAsia="PMingLiU"/>
          <w:lang w:eastAsia="zh-CN"/>
        </w:rPr>
        <w:t xml:space="preserve">actele de control în ultimii 3 (trei) ani, potrivit Ordinului nr. </w:t>
      </w:r>
      <w:r w:rsidRPr="001B44CC">
        <w:rPr>
          <w:rFonts w:eastAsia="PMingLiU"/>
          <w:lang w:eastAsia="zh-CN"/>
        </w:rPr>
        <w:tab/>
        <w:t xml:space="preserve"> din</w:t>
      </w:r>
      <w:r w:rsidRPr="001B44CC">
        <w:rPr>
          <w:rFonts w:eastAsia="PMingLiU"/>
          <w:lang w:eastAsia="zh-CN"/>
        </w:rPr>
        <w:tab/>
        <w:t xml:space="preserve">, </w:t>
      </w:r>
      <w:r w:rsidR="00013E47">
        <w:rPr>
          <w:rFonts w:eastAsia="PMingLiU"/>
          <w:b/>
          <w:bCs/>
          <w:lang w:eastAsia="zh-CN"/>
        </w:rPr>
        <w:t>Inspectoratul național</w:t>
      </w:r>
      <w:r w:rsidRPr="001B44CC">
        <w:rPr>
          <w:rFonts w:eastAsia="PMingLiU"/>
          <w:b/>
          <w:bCs/>
          <w:lang w:eastAsia="zh-CN"/>
        </w:rPr>
        <w:t xml:space="preserve"> </w:t>
      </w:r>
    </w:p>
    <w:p w14:paraId="71D928ED" w14:textId="2B8C8931" w:rsidR="006620F8" w:rsidRPr="001B44CC" w:rsidRDefault="0003591A" w:rsidP="00013E47">
      <w:pPr>
        <w:tabs>
          <w:tab w:val="left" w:leader="underscore" w:pos="6465"/>
          <w:tab w:val="right" w:leader="underscore" w:pos="9777"/>
        </w:tabs>
        <w:spacing w:line="302" w:lineRule="auto"/>
        <w:rPr>
          <w:rFonts w:eastAsia="PMingLiU"/>
          <w:lang w:eastAsia="zh-CN"/>
        </w:rPr>
      </w:pPr>
      <w:r w:rsidRPr="001B44CC">
        <w:rPr>
          <w:rFonts w:eastAsia="PMingLiU"/>
          <w:b/>
          <w:bCs/>
          <w:lang w:eastAsia="zh-CN"/>
        </w:rPr>
        <w:t xml:space="preserve">pentru Supraveghere Tehnică </w:t>
      </w:r>
      <w:r w:rsidRPr="001B44CC">
        <w:rPr>
          <w:rFonts w:eastAsia="PMingLiU"/>
          <w:lang w:eastAsia="zh-CN"/>
        </w:rPr>
        <w:t>constată următoarele:</w:t>
      </w:r>
    </w:p>
    <w:p w14:paraId="30FCF91F" w14:textId="77777777" w:rsidR="006C4C0E" w:rsidRPr="001B44CC" w:rsidRDefault="006C4C0E" w:rsidP="00196AB4">
      <w:pPr>
        <w:tabs>
          <w:tab w:val="left" w:leader="underscore" w:pos="6465"/>
          <w:tab w:val="right" w:leader="underscore" w:pos="9777"/>
        </w:tabs>
        <w:spacing w:line="302" w:lineRule="auto"/>
        <w:rPr>
          <w:rFonts w:eastAsia="PMingLiU"/>
          <w:sz w:val="12"/>
          <w:szCs w:val="12"/>
          <w:lang w:eastAsia="zh-CN"/>
        </w:rPr>
      </w:pPr>
    </w:p>
    <w:tbl>
      <w:tblPr>
        <w:tblStyle w:val="TableGrid"/>
        <w:tblW w:w="9781" w:type="dxa"/>
        <w:tblInd w:w="108" w:type="dxa"/>
        <w:tblLook w:val="04A0" w:firstRow="1" w:lastRow="0" w:firstColumn="1" w:lastColumn="0" w:noHBand="0" w:noVBand="1"/>
      </w:tblPr>
      <w:tblGrid>
        <w:gridCol w:w="567"/>
        <w:gridCol w:w="2410"/>
        <w:gridCol w:w="4814"/>
        <w:gridCol w:w="563"/>
        <w:gridCol w:w="577"/>
        <w:gridCol w:w="850"/>
      </w:tblGrid>
      <w:tr w:rsidR="00413218" w:rsidRPr="001B44CC" w14:paraId="5D5D6AB4" w14:textId="77777777" w:rsidTr="008B4AA9">
        <w:tc>
          <w:tcPr>
            <w:tcW w:w="567" w:type="dxa"/>
            <w:shd w:val="clear" w:color="auto" w:fill="D9D9D9" w:themeFill="background1" w:themeFillShade="D9"/>
          </w:tcPr>
          <w:p w14:paraId="73EDEA5B" w14:textId="77777777" w:rsidR="00413218" w:rsidRPr="001B44CC" w:rsidRDefault="0003591A" w:rsidP="00387620">
            <w:pPr>
              <w:tabs>
                <w:tab w:val="left" w:leader="underscore" w:pos="6465"/>
                <w:tab w:val="right" w:leader="underscore" w:pos="9777"/>
              </w:tabs>
              <w:rPr>
                <w:rFonts w:eastAsia="PMingLiU"/>
                <w:b/>
                <w:bCs/>
                <w:lang w:eastAsia="zh-CN"/>
              </w:rPr>
            </w:pPr>
            <w:r w:rsidRPr="001B44CC">
              <w:rPr>
                <w:rFonts w:eastAsia="PMingLiU"/>
                <w:b/>
                <w:bCs/>
                <w:lang w:eastAsia="zh-CN"/>
              </w:rPr>
              <w:t>Nr</w:t>
            </w:r>
          </w:p>
        </w:tc>
        <w:tc>
          <w:tcPr>
            <w:tcW w:w="2410" w:type="dxa"/>
            <w:shd w:val="clear" w:color="auto" w:fill="D9D9D9" w:themeFill="background1" w:themeFillShade="D9"/>
          </w:tcPr>
          <w:p w14:paraId="0944ABEF"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Informații</w:t>
            </w:r>
          </w:p>
        </w:tc>
        <w:tc>
          <w:tcPr>
            <w:tcW w:w="4814" w:type="dxa"/>
            <w:shd w:val="clear" w:color="auto" w:fill="D9D9D9" w:themeFill="background1" w:themeFillShade="D9"/>
          </w:tcPr>
          <w:p w14:paraId="2A84A181"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Noțiuni</w:t>
            </w:r>
          </w:p>
        </w:tc>
        <w:tc>
          <w:tcPr>
            <w:tcW w:w="563" w:type="dxa"/>
            <w:shd w:val="clear" w:color="auto" w:fill="D9D9D9" w:themeFill="background1" w:themeFillShade="D9"/>
          </w:tcPr>
          <w:p w14:paraId="3D3495C0"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DA</w:t>
            </w:r>
          </w:p>
        </w:tc>
        <w:tc>
          <w:tcPr>
            <w:tcW w:w="577" w:type="dxa"/>
            <w:shd w:val="clear" w:color="auto" w:fill="D9D9D9" w:themeFill="background1" w:themeFillShade="D9"/>
          </w:tcPr>
          <w:p w14:paraId="2561AFF5"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NU</w:t>
            </w:r>
          </w:p>
        </w:tc>
        <w:tc>
          <w:tcPr>
            <w:tcW w:w="850" w:type="dxa"/>
            <w:shd w:val="clear" w:color="auto" w:fill="D9D9D9" w:themeFill="background1" w:themeFillShade="D9"/>
          </w:tcPr>
          <w:p w14:paraId="2FA80F3D"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Nota</w:t>
            </w:r>
          </w:p>
        </w:tc>
      </w:tr>
      <w:tr w:rsidR="00413218" w:rsidRPr="001B44CC" w14:paraId="47AE4E47" w14:textId="77777777" w:rsidTr="008B4AA9">
        <w:trPr>
          <w:trHeight w:val="540"/>
        </w:trPr>
        <w:tc>
          <w:tcPr>
            <w:tcW w:w="567" w:type="dxa"/>
            <w:vMerge w:val="restart"/>
          </w:tcPr>
          <w:p w14:paraId="63D36989"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w:t>
            </w:r>
          </w:p>
        </w:tc>
        <w:tc>
          <w:tcPr>
            <w:tcW w:w="2410" w:type="dxa"/>
            <w:vMerge w:val="restart"/>
          </w:tcPr>
          <w:p w14:paraId="4084870F"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Încălcări constatate prin procese - verbale de control, emise în temeiul Legii nr.131/2012</w:t>
            </w:r>
            <w:r w:rsidR="005B24DA" w:rsidRPr="001B44CC">
              <w:rPr>
                <w:rFonts w:eastAsia="PMingLiU"/>
                <w:lang w:eastAsia="zh-CN"/>
              </w:rPr>
              <w:t xml:space="preserve"> privind controlul de stat asupra activității de întreprinzător</w:t>
            </w:r>
            <w:r w:rsidR="00A30B00" w:rsidRPr="001B44CC">
              <w:t>)</w:t>
            </w:r>
            <w:r w:rsidR="0079357E" w:rsidRPr="001B44CC">
              <w:rPr>
                <w:rFonts w:eastAsia="PMingLiU"/>
                <w:lang w:eastAsia="zh-CN"/>
              </w:rPr>
              <w:t>ș</w:t>
            </w:r>
            <w:r w:rsidRPr="001B44CC">
              <w:rPr>
                <w:rFonts w:eastAsia="PMingLiU"/>
                <w:lang w:eastAsia="zh-CN"/>
              </w:rPr>
              <w:t>i/sau H</w:t>
            </w:r>
            <w:r w:rsidR="005B24DA" w:rsidRPr="001B44CC">
              <w:rPr>
                <w:rFonts w:eastAsia="PMingLiU"/>
                <w:lang w:eastAsia="zh-CN"/>
              </w:rPr>
              <w:t>otărârii</w:t>
            </w:r>
            <w:r w:rsidRPr="001B44CC">
              <w:rPr>
                <w:rFonts w:eastAsia="PMingLiU"/>
                <w:lang w:eastAsia="zh-CN"/>
              </w:rPr>
              <w:t>G</w:t>
            </w:r>
            <w:r w:rsidR="005B24DA" w:rsidRPr="001B44CC">
              <w:rPr>
                <w:rFonts w:eastAsia="PMingLiU"/>
                <w:lang w:eastAsia="zh-CN"/>
              </w:rPr>
              <w:t>uvernului</w:t>
            </w:r>
            <w:r w:rsidRPr="001B44CC">
              <w:rPr>
                <w:rFonts w:eastAsia="PMingLiU"/>
                <w:lang w:eastAsia="zh-CN"/>
              </w:rPr>
              <w:t xml:space="preserve"> nr. 360/1996</w:t>
            </w:r>
            <w:r w:rsidR="005B24DA" w:rsidRPr="001B44CC">
              <w:rPr>
                <w:rFonts w:eastAsia="PMingLiU"/>
                <w:lang w:eastAsia="zh-CN"/>
              </w:rPr>
              <w:t xml:space="preserve"> cu privire la controlul de stat al calității în construcții</w:t>
            </w:r>
            <w:r w:rsidRPr="001B44CC">
              <w:rPr>
                <w:rFonts w:eastAsia="PMingLiU"/>
                <w:lang w:eastAsia="zh-CN"/>
              </w:rPr>
              <w:t>, intrate în vigoare, necontestate sau contestate dar confirmate prin hotărâri judecătorești executorii definitive:</w:t>
            </w:r>
          </w:p>
        </w:tc>
        <w:tc>
          <w:tcPr>
            <w:tcW w:w="4814" w:type="dxa"/>
          </w:tcPr>
          <w:p w14:paraId="373E1F92"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încalcări foarte grave</w:t>
            </w:r>
          </w:p>
          <w:p w14:paraId="654DE4B3" w14:textId="77777777" w:rsidR="00964783" w:rsidRPr="001B44CC" w:rsidRDefault="00A30B00" w:rsidP="00387620">
            <w:pPr>
              <w:tabs>
                <w:tab w:val="left" w:leader="underscore" w:pos="6465"/>
                <w:tab w:val="right" w:leader="underscore" w:pos="9777"/>
              </w:tabs>
              <w:jc w:val="both"/>
              <w:rPr>
                <w:rFonts w:eastAsia="PMingLiU"/>
                <w:lang w:eastAsia="zh-CN"/>
              </w:rPr>
            </w:pPr>
            <w:r w:rsidRPr="001B44CC">
              <w:t>(art. 5</w:t>
            </w:r>
            <w:r w:rsidRPr="001B44CC">
              <w:rPr>
                <w:vertAlign w:val="superscript"/>
              </w:rPr>
              <w:t>1</w:t>
            </w:r>
            <w:r w:rsidRPr="001B44CC">
              <w:t xml:space="preserve"> Legea nr.131/2012</w:t>
            </w:r>
            <w:r w:rsidR="005B24DA" w:rsidRPr="001B44CC">
              <w:t>privind controlul de stat asupra activității de întreprinzător</w:t>
            </w:r>
            <w:r w:rsidRPr="001B44CC">
              <w:t>)</w:t>
            </w:r>
          </w:p>
        </w:tc>
        <w:tc>
          <w:tcPr>
            <w:tcW w:w="563" w:type="dxa"/>
          </w:tcPr>
          <w:p w14:paraId="784B9DDC" w14:textId="77777777" w:rsidR="00413218" w:rsidRPr="001B44CC" w:rsidRDefault="00413218" w:rsidP="00387620">
            <w:pPr>
              <w:tabs>
                <w:tab w:val="left" w:leader="underscore" w:pos="6465"/>
                <w:tab w:val="right" w:leader="underscore" w:pos="9777"/>
              </w:tabs>
              <w:rPr>
                <w:rFonts w:eastAsia="PMingLiU"/>
                <w:lang w:eastAsia="zh-CN"/>
              </w:rPr>
            </w:pPr>
          </w:p>
        </w:tc>
        <w:tc>
          <w:tcPr>
            <w:tcW w:w="577" w:type="dxa"/>
          </w:tcPr>
          <w:p w14:paraId="07F40446" w14:textId="77777777" w:rsidR="00413218" w:rsidRPr="001B44CC" w:rsidRDefault="00413218" w:rsidP="00387620">
            <w:pPr>
              <w:tabs>
                <w:tab w:val="left" w:leader="underscore" w:pos="6465"/>
                <w:tab w:val="right" w:leader="underscore" w:pos="9777"/>
              </w:tabs>
              <w:rPr>
                <w:rFonts w:eastAsia="PMingLiU"/>
                <w:lang w:eastAsia="zh-CN"/>
              </w:rPr>
            </w:pPr>
          </w:p>
        </w:tc>
        <w:tc>
          <w:tcPr>
            <w:tcW w:w="850" w:type="dxa"/>
          </w:tcPr>
          <w:p w14:paraId="3754B4F1" w14:textId="77777777" w:rsidR="00413218" w:rsidRPr="001B44CC" w:rsidRDefault="00413218" w:rsidP="00387620">
            <w:pPr>
              <w:tabs>
                <w:tab w:val="left" w:leader="underscore" w:pos="6465"/>
                <w:tab w:val="right" w:leader="underscore" w:pos="9777"/>
              </w:tabs>
              <w:rPr>
                <w:rFonts w:eastAsia="PMingLiU"/>
                <w:lang w:eastAsia="zh-CN"/>
              </w:rPr>
            </w:pPr>
          </w:p>
        </w:tc>
      </w:tr>
      <w:tr w:rsidR="00413218" w:rsidRPr="001B44CC" w14:paraId="5A1187B2" w14:textId="77777777" w:rsidTr="008B4AA9">
        <w:trPr>
          <w:trHeight w:val="1380"/>
        </w:trPr>
        <w:tc>
          <w:tcPr>
            <w:tcW w:w="567" w:type="dxa"/>
            <w:vMerge/>
          </w:tcPr>
          <w:p w14:paraId="04FDD3A3" w14:textId="77777777" w:rsidR="00413218" w:rsidRPr="001B44CC" w:rsidRDefault="00413218" w:rsidP="00387620">
            <w:pPr>
              <w:tabs>
                <w:tab w:val="left" w:leader="underscore" w:pos="6465"/>
                <w:tab w:val="right" w:leader="underscore" w:pos="9777"/>
              </w:tabs>
              <w:rPr>
                <w:rFonts w:eastAsia="PMingLiU"/>
                <w:lang w:eastAsia="zh-CN"/>
              </w:rPr>
            </w:pPr>
          </w:p>
        </w:tc>
        <w:tc>
          <w:tcPr>
            <w:tcW w:w="2410" w:type="dxa"/>
            <w:vMerge/>
          </w:tcPr>
          <w:p w14:paraId="18ACBF87"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4814" w:type="dxa"/>
          </w:tcPr>
          <w:p w14:paraId="363C5112"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Sancțiuni economice</w:t>
            </w:r>
          </w:p>
          <w:p w14:paraId="42FEEDC4"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(cu exagerări ale costului mai mare de 15% din valoarea lucrărilor executate, inclusiv)</w:t>
            </w:r>
          </w:p>
        </w:tc>
        <w:tc>
          <w:tcPr>
            <w:tcW w:w="563" w:type="dxa"/>
          </w:tcPr>
          <w:p w14:paraId="48F443F5"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7" w:type="dxa"/>
          </w:tcPr>
          <w:p w14:paraId="5DDFD9FB"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850" w:type="dxa"/>
          </w:tcPr>
          <w:p w14:paraId="6FBA5310"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09CDB3EF" w14:textId="77777777" w:rsidTr="008B4AA9">
        <w:trPr>
          <w:trHeight w:val="327"/>
        </w:trPr>
        <w:tc>
          <w:tcPr>
            <w:tcW w:w="567" w:type="dxa"/>
            <w:vMerge w:val="restart"/>
          </w:tcPr>
          <w:p w14:paraId="6D8F8D4E"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w:t>
            </w:r>
          </w:p>
        </w:tc>
        <w:tc>
          <w:tcPr>
            <w:tcW w:w="2410" w:type="dxa"/>
            <w:vMerge w:val="restart"/>
          </w:tcPr>
          <w:p w14:paraId="372CDAC7"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Au fost înregistrate cazuri de accidente:</w:t>
            </w:r>
          </w:p>
        </w:tc>
        <w:tc>
          <w:tcPr>
            <w:tcW w:w="4814" w:type="dxa"/>
          </w:tcPr>
          <w:p w14:paraId="4ED1DE6E"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Accidente tehnice grave</w:t>
            </w:r>
          </w:p>
        </w:tc>
        <w:tc>
          <w:tcPr>
            <w:tcW w:w="563" w:type="dxa"/>
          </w:tcPr>
          <w:p w14:paraId="644F0F81"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7" w:type="dxa"/>
          </w:tcPr>
          <w:p w14:paraId="4812B722"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850" w:type="dxa"/>
          </w:tcPr>
          <w:p w14:paraId="11086314"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4C849989" w14:textId="77777777" w:rsidTr="008B4AA9">
        <w:trPr>
          <w:trHeight w:val="333"/>
        </w:trPr>
        <w:tc>
          <w:tcPr>
            <w:tcW w:w="567" w:type="dxa"/>
            <w:vMerge/>
          </w:tcPr>
          <w:p w14:paraId="337C9E1C"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4ECA5A2F" w14:textId="77777777" w:rsidR="00413218" w:rsidRPr="001B44CC" w:rsidRDefault="00413218"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43F297E3"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563" w:type="dxa"/>
          </w:tcPr>
          <w:p w14:paraId="4CB9BEF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7" w:type="dxa"/>
          </w:tcPr>
          <w:p w14:paraId="0CE12D2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850" w:type="dxa"/>
          </w:tcPr>
          <w:p w14:paraId="358F10C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F40A1C" w:rsidRPr="001B44CC" w14:paraId="417BF31E" w14:textId="77777777" w:rsidTr="008B4AA9">
        <w:trPr>
          <w:trHeight w:val="985"/>
        </w:trPr>
        <w:tc>
          <w:tcPr>
            <w:tcW w:w="567" w:type="dxa"/>
            <w:vMerge w:val="restart"/>
          </w:tcPr>
          <w:p w14:paraId="1602E96D" w14:textId="77777777" w:rsidR="00F40A1C"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III</w:t>
            </w:r>
          </w:p>
        </w:tc>
        <w:tc>
          <w:tcPr>
            <w:tcW w:w="2410" w:type="dxa"/>
            <w:vMerge w:val="restart"/>
          </w:tcPr>
          <w:p w14:paraId="08348C9B" w14:textId="6D2660CA" w:rsidR="00F40A1C" w:rsidRPr="001B44CC" w:rsidRDefault="0003591A" w:rsidP="00303301">
            <w:pPr>
              <w:tabs>
                <w:tab w:val="left" w:leader="underscore" w:pos="6465"/>
                <w:tab w:val="right" w:leader="underscore" w:pos="9777"/>
              </w:tabs>
              <w:jc w:val="both"/>
              <w:rPr>
                <w:rFonts w:eastAsia="PMingLiU"/>
                <w:lang w:eastAsia="zh-CN"/>
              </w:rPr>
            </w:pPr>
            <w:r w:rsidRPr="001B44CC">
              <w:rPr>
                <w:rFonts w:eastAsia="PMingLiU"/>
                <w:lang w:eastAsia="zh-CN"/>
              </w:rPr>
              <w:t xml:space="preserve">Întreprinderea dispune de necesarul de personal propriu calificat (specialiști </w:t>
            </w:r>
            <w:r w:rsidR="00F366C7" w:rsidRPr="001B44CC">
              <w:rPr>
                <w:rFonts w:eastAsia="PMingLiU"/>
                <w:lang w:eastAsia="zh-CN"/>
              </w:rPr>
              <w:t>și</w:t>
            </w:r>
            <w:r w:rsidR="0079357E" w:rsidRPr="001B44CC">
              <w:rPr>
                <w:rFonts w:eastAsia="PMingLiU"/>
                <w:lang w:eastAsia="zh-CN"/>
              </w:rPr>
              <w:t xml:space="preserve"> muncitori specializaț</w:t>
            </w:r>
            <w:r w:rsidRPr="001B44CC">
              <w:rPr>
                <w:rFonts w:eastAsia="PMingLiU"/>
                <w:lang w:eastAsia="zh-CN"/>
              </w:rPr>
              <w:t>i</w:t>
            </w:r>
            <w:r w:rsidR="00FD2140" w:rsidRPr="001B44CC">
              <w:t>cu certificate de atestare tehnico-profesională</w:t>
            </w:r>
            <w:r w:rsidRPr="001B44CC">
              <w:rPr>
                <w:rFonts w:eastAsia="PMingLiU"/>
                <w:lang w:eastAsia="zh-CN"/>
              </w:rPr>
              <w:t>),tehnică specializată (mecanisme, utilaje), încăperi separate corespunzătoare genului de activitate (sector de producere, depozit, oficiu) pentru executarea următoarelor tipuri de lucrări:</w:t>
            </w:r>
          </w:p>
          <w:p w14:paraId="6302C8F5"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7CE4571C"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5EEED3E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B43C273"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4187697A"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2E653E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592D6B94" w14:textId="77777777" w:rsidR="00F40A1C" w:rsidRPr="001B44CC" w:rsidRDefault="000F650B" w:rsidP="00387620">
            <w:pPr>
              <w:tabs>
                <w:tab w:val="left" w:leader="underscore" w:pos="6465"/>
                <w:tab w:val="right" w:leader="underscore" w:pos="9777"/>
              </w:tabs>
              <w:jc w:val="both"/>
              <w:rPr>
                <w:rFonts w:eastAsia="PMingLiU"/>
                <w:lang w:eastAsia="zh-CN"/>
              </w:rPr>
            </w:pPr>
            <w:r w:rsidRPr="001B44CC">
              <w:rPr>
                <w:rFonts w:eastAsia="PMingLiU"/>
                <w:lang w:eastAsia="zh-CN"/>
              </w:rPr>
              <w:t>Construcții civile, industriale și agrozootehnice</w:t>
            </w:r>
          </w:p>
          <w:p w14:paraId="3E85027B" w14:textId="77777777" w:rsidR="00F366C7" w:rsidRPr="001B44CC" w:rsidRDefault="000F650B" w:rsidP="00387620">
            <w:pPr>
              <w:tabs>
                <w:tab w:val="left" w:pos="567"/>
              </w:tabs>
            </w:pPr>
            <w:r w:rsidRPr="001B44CC">
              <w:t>A.Terasamente, lucrări la structura clădirilor;</w:t>
            </w:r>
          </w:p>
          <w:p w14:paraId="0FBD00E1" w14:textId="77777777" w:rsidR="0079357E" w:rsidRPr="001B44CC" w:rsidRDefault="000F650B" w:rsidP="00387620">
            <w:pPr>
              <w:tabs>
                <w:tab w:val="decimal" w:pos="216"/>
                <w:tab w:val="left" w:leader="underscore" w:pos="6465"/>
                <w:tab w:val="right" w:leader="underscore" w:pos="9777"/>
              </w:tabs>
              <w:ind w:hanging="360"/>
            </w:pPr>
            <w:r w:rsidRPr="001B44CC">
              <w:t>B. structur</w:t>
            </w:r>
            <w:r w:rsidR="005B24DA" w:rsidRPr="001B44CC">
              <w:t>i</w:t>
            </w:r>
            <w:r w:rsidRPr="001B44CC">
              <w:t xml:space="preserve"> metalice; </w:t>
            </w:r>
          </w:p>
          <w:p w14:paraId="60D76332" w14:textId="77777777" w:rsidR="009F1E2C" w:rsidRPr="001B44CC" w:rsidRDefault="000F650B" w:rsidP="00387620">
            <w:pPr>
              <w:tabs>
                <w:tab w:val="decimal" w:pos="216"/>
                <w:tab w:val="left" w:leader="underscore" w:pos="6465"/>
                <w:tab w:val="right" w:leader="underscore" w:pos="9777"/>
              </w:tabs>
              <w:ind w:hanging="360"/>
              <w:rPr>
                <w:rFonts w:eastAsia="PMingLiU"/>
                <w:lang w:eastAsia="zh-CN"/>
              </w:rPr>
            </w:pPr>
            <w:r w:rsidRPr="001B44CC">
              <w:t>C. finisare, amenajare, protecție.</w:t>
            </w:r>
          </w:p>
        </w:tc>
        <w:tc>
          <w:tcPr>
            <w:tcW w:w="563" w:type="dxa"/>
          </w:tcPr>
          <w:p w14:paraId="42055C7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62BA13C1"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1794C5F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48BA4695" w14:textId="77777777" w:rsidTr="008B4AA9">
        <w:trPr>
          <w:trHeight w:val="1260"/>
        </w:trPr>
        <w:tc>
          <w:tcPr>
            <w:tcW w:w="567" w:type="dxa"/>
            <w:vMerge/>
          </w:tcPr>
          <w:p w14:paraId="4B2AA3E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3DDFE01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50A4AB25" w14:textId="77777777" w:rsidR="00F40A1C"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 xml:space="preserve"> Construcții rutiere:</w:t>
            </w:r>
          </w:p>
          <w:p w14:paraId="58468DA5" w14:textId="77777777" w:rsidR="0079357E" w:rsidRPr="001B44CC" w:rsidRDefault="00FD2140" w:rsidP="00387620">
            <w:pPr>
              <w:tabs>
                <w:tab w:val="left" w:leader="underscore" w:pos="6465"/>
                <w:tab w:val="right" w:leader="underscore" w:pos="9777"/>
              </w:tabs>
              <w:jc w:val="both"/>
            </w:pPr>
            <w:r w:rsidRPr="001B44CC">
              <w:t xml:space="preserve">A.drumuri și piste de aviație; </w:t>
            </w:r>
          </w:p>
          <w:p w14:paraId="25B4DFAA" w14:textId="77777777" w:rsidR="0079357E" w:rsidRPr="001B44CC" w:rsidRDefault="00FD2140" w:rsidP="00387620">
            <w:pPr>
              <w:tabs>
                <w:tab w:val="left" w:leader="underscore" w:pos="6465"/>
                <w:tab w:val="right" w:leader="underscore" w:pos="9777"/>
              </w:tabs>
              <w:jc w:val="both"/>
            </w:pPr>
            <w:r w:rsidRPr="001B44CC">
              <w:t xml:space="preserve">B.poduri; </w:t>
            </w:r>
          </w:p>
          <w:p w14:paraId="26F545BD" w14:textId="77777777" w:rsidR="00F40A1C" w:rsidRPr="001B44CC" w:rsidRDefault="00FD2140" w:rsidP="00387620">
            <w:pPr>
              <w:tabs>
                <w:tab w:val="left" w:leader="underscore" w:pos="6465"/>
                <w:tab w:val="right" w:leader="underscore" w:pos="9777"/>
              </w:tabs>
              <w:jc w:val="both"/>
              <w:rPr>
                <w:rFonts w:eastAsia="PMingLiU"/>
                <w:lang w:eastAsia="zh-CN"/>
              </w:rPr>
            </w:pPr>
            <w:r w:rsidRPr="001B44CC">
              <w:t>C.căi ferate.</w:t>
            </w:r>
          </w:p>
        </w:tc>
        <w:tc>
          <w:tcPr>
            <w:tcW w:w="563" w:type="dxa"/>
          </w:tcPr>
          <w:p w14:paraId="2A813A5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3AA86E9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6AA7F6F7"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366C7" w:rsidRPr="001B44CC" w14:paraId="1BD69718" w14:textId="77777777" w:rsidTr="008B4AA9">
        <w:trPr>
          <w:trHeight w:val="1260"/>
        </w:trPr>
        <w:tc>
          <w:tcPr>
            <w:tcW w:w="567" w:type="dxa"/>
            <w:vMerge/>
          </w:tcPr>
          <w:p w14:paraId="2D32AEB4"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0C64EA70" w14:textId="77777777" w:rsidR="00F366C7" w:rsidRPr="001B44CC" w:rsidRDefault="00F366C7"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16828343" w14:textId="77777777" w:rsidR="00F366C7" w:rsidRPr="001B44CC" w:rsidRDefault="00F366C7" w:rsidP="00387620">
            <w:pPr>
              <w:tabs>
                <w:tab w:val="left" w:pos="567"/>
              </w:tabs>
            </w:pPr>
            <w:r w:rsidRPr="001B44CC">
              <w:t>Construcții speciale:</w:t>
            </w:r>
          </w:p>
          <w:p w14:paraId="27F25A23" w14:textId="77777777" w:rsidR="00F366C7" w:rsidRPr="001B44CC" w:rsidRDefault="00F366C7" w:rsidP="00387620">
            <w:pPr>
              <w:tabs>
                <w:tab w:val="left" w:pos="567"/>
              </w:tabs>
            </w:pPr>
            <w:r w:rsidRPr="001B44CC">
              <w:t>A. hidrotehnice și pentru îmbunătățiri funciare;</w:t>
            </w:r>
          </w:p>
          <w:p w14:paraId="1778BE6B" w14:textId="77777777" w:rsidR="0079357E" w:rsidRPr="001B44CC" w:rsidRDefault="0079357E" w:rsidP="00387620">
            <w:pPr>
              <w:tabs>
                <w:tab w:val="left" w:pos="567"/>
              </w:tabs>
            </w:pPr>
            <w:r w:rsidRPr="001B44CC">
              <w:t>B. fântâ</w:t>
            </w:r>
            <w:r w:rsidR="00F366C7" w:rsidRPr="001B44CC">
              <w:t xml:space="preserve">ni arteziene; </w:t>
            </w:r>
          </w:p>
          <w:p w14:paraId="0E2DD036" w14:textId="77777777" w:rsidR="00F366C7" w:rsidRPr="001B44CC" w:rsidRDefault="00F366C7" w:rsidP="00387620">
            <w:pPr>
              <w:tabs>
                <w:tab w:val="left" w:pos="567"/>
              </w:tabs>
            </w:pPr>
            <w:r w:rsidRPr="001B44CC">
              <w:t>C. porturi și debarcadere;</w:t>
            </w:r>
          </w:p>
          <w:p w14:paraId="0E996A15" w14:textId="77777777" w:rsidR="00F366C7" w:rsidRPr="001B44CC" w:rsidRDefault="00F366C7" w:rsidP="00387620">
            <w:pPr>
              <w:tabs>
                <w:tab w:val="left" w:leader="underscore" w:pos="6465"/>
                <w:tab w:val="right" w:leader="underscore" w:pos="9777"/>
              </w:tabs>
              <w:jc w:val="both"/>
              <w:rPr>
                <w:rFonts w:eastAsia="PMingLiU"/>
                <w:lang w:eastAsia="zh-CN"/>
              </w:rPr>
            </w:pPr>
            <w:r w:rsidRPr="001B44CC">
              <w:t>D. mine, cariere;     E. tuneluri.</w:t>
            </w:r>
          </w:p>
        </w:tc>
        <w:tc>
          <w:tcPr>
            <w:tcW w:w="563" w:type="dxa"/>
          </w:tcPr>
          <w:p w14:paraId="2E875F87"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577" w:type="dxa"/>
          </w:tcPr>
          <w:p w14:paraId="1A6884DA"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850" w:type="dxa"/>
          </w:tcPr>
          <w:p w14:paraId="36BD6BA0"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r>
      <w:tr w:rsidR="00F40A1C" w:rsidRPr="001B44CC" w14:paraId="191064E2" w14:textId="77777777" w:rsidTr="008B4AA9">
        <w:trPr>
          <w:trHeight w:val="2055"/>
        </w:trPr>
        <w:tc>
          <w:tcPr>
            <w:tcW w:w="567" w:type="dxa"/>
            <w:vMerge/>
          </w:tcPr>
          <w:p w14:paraId="126F2F84"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4E7E8C7B"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67E026FE"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și rețele tehnico-edilitare:</w:t>
            </w:r>
          </w:p>
          <w:p w14:paraId="1D44D616" w14:textId="77777777" w:rsidR="00F366C7" w:rsidRPr="001B44CC" w:rsidRDefault="00F366C7" w:rsidP="00387620">
            <w:pPr>
              <w:tabs>
                <w:tab w:val="left" w:pos="567"/>
              </w:tabs>
            </w:pPr>
            <w:r w:rsidRPr="001B44CC">
              <w:t>A.de alimentare cu apă și canalizare;</w:t>
            </w:r>
          </w:p>
          <w:p w14:paraId="74D5CE79" w14:textId="77777777" w:rsidR="0079357E" w:rsidRPr="001B44CC" w:rsidRDefault="00F366C7" w:rsidP="00387620">
            <w:pPr>
              <w:tabs>
                <w:tab w:val="left" w:pos="567"/>
              </w:tabs>
            </w:pPr>
            <w:r w:rsidRPr="001B44CC">
              <w:t xml:space="preserve">B.de încălzire; </w:t>
            </w:r>
          </w:p>
          <w:p w14:paraId="495EF8E9" w14:textId="315684BA" w:rsidR="00F366C7" w:rsidRPr="001B44CC" w:rsidRDefault="00F366C7" w:rsidP="00387620">
            <w:pPr>
              <w:tabs>
                <w:tab w:val="left" w:pos="567"/>
              </w:tabs>
            </w:pPr>
            <w:r w:rsidRPr="001B44CC">
              <w:t>C. ventilație,</w:t>
            </w:r>
            <w:r w:rsidR="00DF4DCF" w:rsidRPr="001B44CC">
              <w:t xml:space="preserve"> </w:t>
            </w:r>
            <w:r w:rsidRPr="001B44CC">
              <w:t>climatizare; D. electrice;</w:t>
            </w:r>
          </w:p>
          <w:p w14:paraId="5B7FCD59" w14:textId="5F2EA3D1" w:rsidR="00F366C7" w:rsidRPr="001B44CC" w:rsidRDefault="00F366C7" w:rsidP="00387620">
            <w:pPr>
              <w:tabs>
                <w:tab w:val="left" w:pos="567"/>
              </w:tabs>
            </w:pPr>
            <w:r w:rsidRPr="001B44CC">
              <w:t>E.de automatizare; F.telecomunicație;</w:t>
            </w:r>
            <w:r w:rsidR="00DF4DCF" w:rsidRPr="001B44CC">
              <w:t xml:space="preserve"> </w:t>
            </w:r>
            <w:r w:rsidRPr="001B44CC">
              <w:t>G.semnalizare;</w:t>
            </w:r>
          </w:p>
          <w:p w14:paraId="50F5ACD8" w14:textId="77777777" w:rsidR="0079357E" w:rsidRPr="001B44CC" w:rsidRDefault="0079357E" w:rsidP="00387620">
            <w:pPr>
              <w:tabs>
                <w:tab w:val="left" w:leader="underscore" w:pos="6465"/>
                <w:tab w:val="right" w:leader="underscore" w:pos="9777"/>
              </w:tabs>
              <w:jc w:val="both"/>
            </w:pPr>
            <w:r w:rsidRPr="001B44CC">
              <w:t>H.</w:t>
            </w:r>
            <w:r w:rsidR="00F366C7" w:rsidRPr="001B44CC">
              <w:t>frigorifice,compresoare;</w:t>
            </w:r>
          </w:p>
          <w:p w14:paraId="7BF4A851" w14:textId="77777777" w:rsidR="00F40A1C" w:rsidRPr="001B44CC" w:rsidRDefault="00F366C7" w:rsidP="00387620">
            <w:pPr>
              <w:tabs>
                <w:tab w:val="left" w:leader="underscore" w:pos="6465"/>
                <w:tab w:val="right" w:leader="underscore" w:pos="9777"/>
              </w:tabs>
              <w:jc w:val="both"/>
              <w:rPr>
                <w:rFonts w:eastAsia="PMingLiU"/>
                <w:i/>
                <w:lang w:eastAsia="zh-CN"/>
              </w:rPr>
            </w:pPr>
            <w:r w:rsidRPr="001B44CC">
              <w:t>I. tehnologice.</w:t>
            </w:r>
          </w:p>
        </w:tc>
        <w:tc>
          <w:tcPr>
            <w:tcW w:w="563" w:type="dxa"/>
          </w:tcPr>
          <w:p w14:paraId="73EA210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7803438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3043188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1726F82C" w14:textId="77777777" w:rsidTr="008B4AA9">
        <w:trPr>
          <w:trHeight w:val="945"/>
        </w:trPr>
        <w:tc>
          <w:tcPr>
            <w:tcW w:w="567" w:type="dxa"/>
            <w:vMerge/>
          </w:tcPr>
          <w:p w14:paraId="24FAFF48"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4C20241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0814F294"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industriale periculoase:</w:t>
            </w:r>
          </w:p>
          <w:p w14:paraId="26AACD0B" w14:textId="77777777" w:rsidR="00F366C7" w:rsidRPr="001B44CC" w:rsidRDefault="00F366C7" w:rsidP="00387620">
            <w:pPr>
              <w:tabs>
                <w:tab w:val="left" w:pos="567"/>
              </w:tabs>
            </w:pPr>
            <w:r w:rsidRPr="001B44CC">
              <w:t>A. sub presiune, mecanisme de ridicat, cazane;</w:t>
            </w:r>
          </w:p>
          <w:p w14:paraId="0188D818" w14:textId="77777777" w:rsidR="00F366C7" w:rsidRPr="001B44CC" w:rsidRDefault="00F366C7" w:rsidP="00387620">
            <w:pPr>
              <w:tabs>
                <w:tab w:val="left" w:pos="567"/>
              </w:tabs>
            </w:pPr>
            <w:r w:rsidRPr="001B44CC">
              <w:t>B. chimico-tehnologice; C. gazoducte magistrale;</w:t>
            </w:r>
          </w:p>
          <w:p w14:paraId="79D6D3ED" w14:textId="77777777" w:rsidR="006C4C0E" w:rsidRPr="001B44CC" w:rsidRDefault="00F366C7" w:rsidP="00EF3D50">
            <w:pPr>
              <w:pStyle w:val="ListParagraph"/>
              <w:numPr>
                <w:ilvl w:val="0"/>
                <w:numId w:val="15"/>
              </w:numPr>
              <w:tabs>
                <w:tab w:val="decimal" w:pos="317"/>
              </w:tabs>
              <w:ind w:left="0" w:hanging="650"/>
              <w:rPr>
                <w:rFonts w:eastAsia="PMingLiU"/>
                <w:i/>
                <w:noProof/>
                <w:lang w:val="ro-RO" w:eastAsia="zh-CN"/>
              </w:rPr>
            </w:pPr>
            <w:r w:rsidRPr="001B44CC">
              <w:rPr>
                <w:lang w:val="ro-RO"/>
              </w:rPr>
              <w:t>D. sisteme de alimentare cu gaze.</w:t>
            </w:r>
          </w:p>
        </w:tc>
        <w:tc>
          <w:tcPr>
            <w:tcW w:w="563" w:type="dxa"/>
          </w:tcPr>
          <w:p w14:paraId="418D28A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5F5E6AB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4430973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bl>
    <w:p w14:paraId="4D0B70DF" w14:textId="77777777" w:rsidR="0079357E" w:rsidRPr="001B44CC" w:rsidRDefault="0079357E" w:rsidP="00196AB4">
      <w:pPr>
        <w:tabs>
          <w:tab w:val="left" w:leader="underscore" w:pos="6465"/>
          <w:tab w:val="right" w:leader="underscore" w:pos="9777"/>
        </w:tabs>
        <w:spacing w:line="302" w:lineRule="auto"/>
        <w:rPr>
          <w:rFonts w:eastAsia="PMingLiU"/>
          <w:lang w:eastAsia="zh-CN"/>
        </w:rPr>
      </w:pPr>
    </w:p>
    <w:p w14:paraId="4AF60064" w14:textId="0D8AB251" w:rsidR="006C4C0E" w:rsidRPr="001B44CC" w:rsidRDefault="00A227F2" w:rsidP="00196AB4">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Prezentul Aviz este cu titlu informativ </w:t>
      </w:r>
      <w:r w:rsidR="00F366C7" w:rsidRPr="001B44CC">
        <w:rPr>
          <w:rFonts w:eastAsia="PMingLiU"/>
          <w:lang w:eastAsia="zh-CN"/>
        </w:rPr>
        <w:t>și se eliberează la cererea solicitantului.</w:t>
      </w:r>
    </w:p>
    <w:p w14:paraId="5A79CCF3" w14:textId="77777777" w:rsidR="006620F8"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Este valabil </w:t>
      </w:r>
      <w:r w:rsidR="00F366C7" w:rsidRPr="001B44CC">
        <w:rPr>
          <w:b/>
          <w:u w:val="single"/>
        </w:rPr>
        <w:t xml:space="preserve">12 luni  </w:t>
      </w:r>
      <w:r w:rsidRPr="001B44CC">
        <w:rPr>
          <w:rFonts w:eastAsia="PMingLiU"/>
          <w:lang w:eastAsia="zh-CN"/>
        </w:rPr>
        <w:t>de la data eliber</w:t>
      </w:r>
      <w:r w:rsidR="00F366C7" w:rsidRPr="001B44CC">
        <w:rPr>
          <w:rFonts w:eastAsia="PMingLiU"/>
          <w:lang w:eastAsia="zh-CN"/>
        </w:rPr>
        <w:t>ă</w:t>
      </w:r>
      <w:r w:rsidRPr="001B44CC">
        <w:rPr>
          <w:rFonts w:eastAsia="PMingLiU"/>
          <w:lang w:eastAsia="zh-CN"/>
        </w:rPr>
        <w:t>rii.</w:t>
      </w:r>
    </w:p>
    <w:p w14:paraId="0DB87134"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4C898931" w14:textId="7F5C5924"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Director </w:t>
      </w:r>
      <w:r w:rsidR="00406D0E" w:rsidRPr="001B44CC">
        <w:rPr>
          <w:rFonts w:eastAsia="PMingLiU"/>
          <w:lang w:eastAsia="zh-CN"/>
        </w:rPr>
        <w:t>__________________</w:t>
      </w:r>
      <w:r w:rsidRPr="001B44CC">
        <w:rPr>
          <w:rFonts w:eastAsia="PMingLiU"/>
          <w:lang w:eastAsia="zh-CN"/>
        </w:rPr>
        <w:t xml:space="preserve">                            </w:t>
      </w:r>
      <w:r w:rsidR="0079357E" w:rsidRPr="001B44CC">
        <w:rPr>
          <w:rFonts w:eastAsia="PMingLiU"/>
          <w:lang w:eastAsia="zh-CN"/>
        </w:rPr>
        <w:t xml:space="preserve"> Semnătura   </w:t>
      </w:r>
      <w:r w:rsidRPr="001B44CC">
        <w:rPr>
          <w:rFonts w:eastAsia="PMingLiU"/>
          <w:lang w:eastAsia="zh-CN"/>
        </w:rPr>
        <w:t xml:space="preserve">        ________________________</w:t>
      </w:r>
    </w:p>
    <w:p w14:paraId="5360F956" w14:textId="499C0327" w:rsidR="006C4C0E" w:rsidRPr="001B44CC" w:rsidRDefault="00FF5CB2" w:rsidP="006C4C0E">
      <w:pPr>
        <w:tabs>
          <w:tab w:val="left" w:leader="underscore" w:pos="6465"/>
          <w:tab w:val="right" w:leader="underscore" w:pos="9777"/>
        </w:tabs>
        <w:spacing w:line="302" w:lineRule="auto"/>
        <w:rPr>
          <w:rFonts w:eastAsia="PMingLiU"/>
          <w:i/>
          <w:iCs/>
          <w:sz w:val="20"/>
          <w:szCs w:val="20"/>
          <w:lang w:eastAsia="zh-CN"/>
        </w:rPr>
      </w:pPr>
      <w:r w:rsidRPr="001B44CC">
        <w:rPr>
          <w:rFonts w:eastAsia="PMingLiU"/>
          <w:sz w:val="20"/>
          <w:szCs w:val="20"/>
          <w:lang w:eastAsia="zh-CN"/>
        </w:rPr>
        <w:t xml:space="preserve">                 </w:t>
      </w:r>
      <w:r w:rsidR="00A227F2" w:rsidRPr="001B44CC">
        <w:rPr>
          <w:rFonts w:eastAsia="PMingLiU"/>
          <w:i/>
          <w:iCs/>
          <w:sz w:val="20"/>
          <w:szCs w:val="20"/>
          <w:lang w:eastAsia="zh-CN"/>
        </w:rPr>
        <w:t>(Prenume, Nume)</w:t>
      </w:r>
    </w:p>
    <w:p w14:paraId="4A4A3E98"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Ex.  _____________________</w:t>
      </w:r>
    </w:p>
    <w:p w14:paraId="1D502BB5" w14:textId="77777777" w:rsidR="006C4C0E" w:rsidRPr="001B44CC" w:rsidRDefault="00A227F2" w:rsidP="006C4C0E">
      <w:pPr>
        <w:tabs>
          <w:tab w:val="left" w:leader="underscore" w:pos="6465"/>
          <w:tab w:val="right" w:leader="underscore" w:pos="9777"/>
        </w:tabs>
        <w:spacing w:line="302" w:lineRule="auto"/>
        <w:rPr>
          <w:rFonts w:eastAsia="PMingLiU"/>
          <w:i/>
          <w:sz w:val="20"/>
          <w:szCs w:val="20"/>
          <w:lang w:eastAsia="zh-CN"/>
        </w:rPr>
      </w:pPr>
      <w:r w:rsidRPr="001B44CC">
        <w:rPr>
          <w:rFonts w:eastAsia="PMingLiU"/>
          <w:i/>
          <w:lang w:eastAsia="zh-CN"/>
        </w:rPr>
        <w:t xml:space="preserve">             </w:t>
      </w:r>
      <w:r w:rsidRPr="001B44CC">
        <w:rPr>
          <w:rFonts w:eastAsia="PMingLiU"/>
          <w:i/>
          <w:sz w:val="20"/>
          <w:szCs w:val="20"/>
          <w:lang w:eastAsia="zh-CN"/>
        </w:rPr>
        <w:t>(Prenume, Nume)</w:t>
      </w:r>
    </w:p>
    <w:p w14:paraId="27A9741B"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Tel. _____________________</w:t>
      </w:r>
    </w:p>
    <w:p w14:paraId="2AD7EFE0"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2F9C4E79" w14:textId="77777777" w:rsidR="00E8408B" w:rsidRPr="001B44CC" w:rsidRDefault="00E8408B" w:rsidP="006C4C0E">
      <w:pPr>
        <w:tabs>
          <w:tab w:val="left" w:leader="underscore" w:pos="6465"/>
          <w:tab w:val="right" w:leader="underscore" w:pos="9777"/>
        </w:tabs>
        <w:spacing w:line="302" w:lineRule="auto"/>
        <w:rPr>
          <w:rFonts w:eastAsia="PMingLiU"/>
          <w:lang w:eastAsia="zh-CN"/>
        </w:rPr>
      </w:pPr>
    </w:p>
    <w:p w14:paraId="1492D47A"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1B44CC" w:rsidRDefault="0051370B" w:rsidP="0051370B">
      <w:pPr>
        <w:tabs>
          <w:tab w:val="left" w:leader="underscore" w:pos="6465"/>
          <w:tab w:val="right" w:leader="underscore" w:pos="9777"/>
        </w:tabs>
        <w:spacing w:line="302" w:lineRule="auto"/>
        <w:jc w:val="center"/>
        <w:rPr>
          <w:rFonts w:eastAsia="PMingLiU"/>
          <w:b/>
          <w:lang w:eastAsia="zh-CN"/>
        </w:rPr>
      </w:pPr>
      <w:r w:rsidRPr="001B44CC">
        <w:rPr>
          <w:b/>
        </w:rPr>
        <w:t>~~~~~~~~~~~~~~~~~~~~~~~~~~~~~~~~~~~~~~~~~~~~~~~~</w:t>
      </w:r>
      <w:r w:rsidR="00BE73CA" w:rsidRPr="001B44CC">
        <w:rPr>
          <w:b/>
        </w:rPr>
        <w:t>~~~~~~~~~~~~~~~~~~~~~~~~~~</w:t>
      </w:r>
      <w:r w:rsidRPr="001B44CC">
        <w:rPr>
          <w:b/>
        </w:rPr>
        <w:t xml:space="preserve"> </w:t>
      </w:r>
      <w:r w:rsidRPr="001B44CC">
        <w:rPr>
          <w:b/>
          <w:sz w:val="20"/>
          <w:szCs w:val="20"/>
        </w:rPr>
        <w:t>(Antetul instituției)</w:t>
      </w:r>
    </w:p>
    <w:p w14:paraId="5A84A297" w14:textId="77777777" w:rsidR="00406D0E" w:rsidRPr="001B44CC" w:rsidRDefault="00406D0E" w:rsidP="000C5DFB">
      <w:pPr>
        <w:jc w:val="right"/>
        <w:rPr>
          <w:noProof w:val="0"/>
        </w:rPr>
      </w:pPr>
    </w:p>
    <w:p w14:paraId="40CD3295" w14:textId="77777777" w:rsidR="001F6E5A" w:rsidRPr="001B44CC" w:rsidRDefault="001F6E5A" w:rsidP="00742122">
      <w:pPr>
        <w:jc w:val="both"/>
      </w:pPr>
    </w:p>
    <w:sectPr w:rsidR="001F6E5A" w:rsidRPr="001B44CC" w:rsidSect="00406A72">
      <w:footerReference w:type="default" r:id="rId9"/>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CFE008" w14:textId="77777777" w:rsidR="007D0132" w:rsidRDefault="007D0132" w:rsidP="00A20ACF">
      <w:r>
        <w:separator/>
      </w:r>
    </w:p>
  </w:endnote>
  <w:endnote w:type="continuationSeparator" w:id="0">
    <w:p w14:paraId="5A820992" w14:textId="77777777" w:rsidR="007D0132" w:rsidRDefault="007D013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3ED745" w14:textId="77777777" w:rsidR="007D0132" w:rsidRDefault="007D0132" w:rsidP="001F6E5A">
    <w:pPr>
      <w:pStyle w:val="Footer"/>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6BDA13BC" w:rsidR="007D0132" w:rsidRDefault="007D0132">
        <w:pPr>
          <w:pStyle w:val="Footer"/>
          <w:jc w:val="right"/>
        </w:pPr>
        <w:r>
          <w:fldChar w:fldCharType="begin"/>
        </w:r>
        <w:r>
          <w:instrText xml:space="preserve"> PAGE   \* MERGEFORMAT </w:instrText>
        </w:r>
        <w:r>
          <w:fldChar w:fldCharType="separate"/>
        </w:r>
        <w:r w:rsidR="00CE3D9C">
          <w:t>12</w:t>
        </w:r>
        <w:r>
          <w:fldChar w:fldCharType="end"/>
        </w:r>
      </w:p>
    </w:sdtContent>
  </w:sdt>
  <w:p w14:paraId="075618FA" w14:textId="77777777" w:rsidR="007D0132" w:rsidRDefault="007D013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084C8A" w14:textId="77777777" w:rsidR="007D0132" w:rsidRDefault="007D0132" w:rsidP="00A20ACF">
      <w:r>
        <w:separator/>
      </w:r>
    </w:p>
  </w:footnote>
  <w:footnote w:type="continuationSeparator" w:id="0">
    <w:p w14:paraId="772BD50B" w14:textId="77777777" w:rsidR="007D0132" w:rsidRDefault="007D013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6"/>
  </w:num>
  <w:num w:numId="3">
    <w:abstractNumId w:val="19"/>
  </w:num>
  <w:num w:numId="4">
    <w:abstractNumId w:val="18"/>
  </w:num>
  <w:num w:numId="5">
    <w:abstractNumId w:val="10"/>
  </w:num>
  <w:num w:numId="6">
    <w:abstractNumId w:val="6"/>
  </w:num>
  <w:num w:numId="7">
    <w:abstractNumId w:val="17"/>
  </w:num>
  <w:num w:numId="8">
    <w:abstractNumId w:val="8"/>
  </w:num>
  <w:num w:numId="9">
    <w:abstractNumId w:val="13"/>
  </w:num>
  <w:num w:numId="10">
    <w:abstractNumId w:val="14"/>
  </w:num>
  <w:num w:numId="11">
    <w:abstractNumId w:val="24"/>
  </w:num>
  <w:num w:numId="12">
    <w:abstractNumId w:val="16"/>
  </w:num>
  <w:num w:numId="13">
    <w:abstractNumId w:val="5"/>
  </w:num>
  <w:num w:numId="14">
    <w:abstractNumId w:val="15"/>
  </w:num>
  <w:num w:numId="15">
    <w:abstractNumId w:val="20"/>
  </w:num>
  <w:num w:numId="16">
    <w:abstractNumId w:val="12"/>
  </w:num>
  <w:num w:numId="17">
    <w:abstractNumId w:val="3"/>
  </w:num>
  <w:num w:numId="18">
    <w:abstractNumId w:val="0"/>
  </w:num>
  <w:num w:numId="19">
    <w:abstractNumId w:val="2"/>
  </w:num>
  <w:num w:numId="20">
    <w:abstractNumId w:val="4"/>
  </w:num>
  <w:num w:numId="21">
    <w:abstractNumId w:val="1"/>
  </w:num>
  <w:num w:numId="22">
    <w:abstractNumId w:val="23"/>
  </w:num>
  <w:num w:numId="23">
    <w:abstractNumId w:val="25"/>
  </w:num>
  <w:num w:numId="24">
    <w:abstractNumId w:val="21"/>
  </w:num>
  <w:num w:numId="25">
    <w:abstractNumId w:val="7"/>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1D90"/>
    <w:rsid w:val="000130F0"/>
    <w:rsid w:val="00013E47"/>
    <w:rsid w:val="0002022A"/>
    <w:rsid w:val="00021BB8"/>
    <w:rsid w:val="00022311"/>
    <w:rsid w:val="00022B73"/>
    <w:rsid w:val="00022B7E"/>
    <w:rsid w:val="00026A54"/>
    <w:rsid w:val="00027875"/>
    <w:rsid w:val="00030A1C"/>
    <w:rsid w:val="00031FB5"/>
    <w:rsid w:val="00032137"/>
    <w:rsid w:val="000323EB"/>
    <w:rsid w:val="0003293D"/>
    <w:rsid w:val="00032ECE"/>
    <w:rsid w:val="00033577"/>
    <w:rsid w:val="000345E0"/>
    <w:rsid w:val="000347CA"/>
    <w:rsid w:val="00034B21"/>
    <w:rsid w:val="00034C2A"/>
    <w:rsid w:val="0003591A"/>
    <w:rsid w:val="000366D0"/>
    <w:rsid w:val="00040E78"/>
    <w:rsid w:val="00040EA0"/>
    <w:rsid w:val="0004670D"/>
    <w:rsid w:val="00046CEA"/>
    <w:rsid w:val="00050E70"/>
    <w:rsid w:val="000512DD"/>
    <w:rsid w:val="00052882"/>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56F"/>
    <w:rsid w:val="00080063"/>
    <w:rsid w:val="0008191D"/>
    <w:rsid w:val="000849A8"/>
    <w:rsid w:val="000858F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418"/>
    <w:rsid w:val="000A63ED"/>
    <w:rsid w:val="000A7988"/>
    <w:rsid w:val="000A7A90"/>
    <w:rsid w:val="000B2369"/>
    <w:rsid w:val="000B379D"/>
    <w:rsid w:val="000B479C"/>
    <w:rsid w:val="000B56B6"/>
    <w:rsid w:val="000B5D92"/>
    <w:rsid w:val="000B70AD"/>
    <w:rsid w:val="000B73EB"/>
    <w:rsid w:val="000C00CF"/>
    <w:rsid w:val="000C0488"/>
    <w:rsid w:val="000C1921"/>
    <w:rsid w:val="000C1F66"/>
    <w:rsid w:val="000C20E0"/>
    <w:rsid w:val="000C3C74"/>
    <w:rsid w:val="000C470A"/>
    <w:rsid w:val="000C5DFB"/>
    <w:rsid w:val="000C6960"/>
    <w:rsid w:val="000D1C50"/>
    <w:rsid w:val="000D20B9"/>
    <w:rsid w:val="000D26B9"/>
    <w:rsid w:val="000D4488"/>
    <w:rsid w:val="000D4587"/>
    <w:rsid w:val="000D4758"/>
    <w:rsid w:val="000D5968"/>
    <w:rsid w:val="000D6DCD"/>
    <w:rsid w:val="000E03ED"/>
    <w:rsid w:val="000E3E29"/>
    <w:rsid w:val="000E4231"/>
    <w:rsid w:val="000E4AEA"/>
    <w:rsid w:val="000E4D7D"/>
    <w:rsid w:val="000E518B"/>
    <w:rsid w:val="000E53CE"/>
    <w:rsid w:val="000E64CA"/>
    <w:rsid w:val="000F13FE"/>
    <w:rsid w:val="000F1ACD"/>
    <w:rsid w:val="000F36A9"/>
    <w:rsid w:val="000F4492"/>
    <w:rsid w:val="000F52DC"/>
    <w:rsid w:val="000F5924"/>
    <w:rsid w:val="000F5A5D"/>
    <w:rsid w:val="000F650B"/>
    <w:rsid w:val="000F6CDC"/>
    <w:rsid w:val="000F7FA0"/>
    <w:rsid w:val="00101CBC"/>
    <w:rsid w:val="00102581"/>
    <w:rsid w:val="00102FB5"/>
    <w:rsid w:val="001034CC"/>
    <w:rsid w:val="00103B7C"/>
    <w:rsid w:val="00104432"/>
    <w:rsid w:val="00104A00"/>
    <w:rsid w:val="00106AE6"/>
    <w:rsid w:val="0011134B"/>
    <w:rsid w:val="0011151D"/>
    <w:rsid w:val="00111546"/>
    <w:rsid w:val="001121C6"/>
    <w:rsid w:val="00112F50"/>
    <w:rsid w:val="00113AB8"/>
    <w:rsid w:val="00113B5E"/>
    <w:rsid w:val="00115188"/>
    <w:rsid w:val="00115B7D"/>
    <w:rsid w:val="00116C35"/>
    <w:rsid w:val="00116CF2"/>
    <w:rsid w:val="0012160C"/>
    <w:rsid w:val="00121CBA"/>
    <w:rsid w:val="001223A8"/>
    <w:rsid w:val="001223E6"/>
    <w:rsid w:val="001225E0"/>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906"/>
    <w:rsid w:val="00177A21"/>
    <w:rsid w:val="00183358"/>
    <w:rsid w:val="00183D79"/>
    <w:rsid w:val="0018415A"/>
    <w:rsid w:val="00185148"/>
    <w:rsid w:val="001856BA"/>
    <w:rsid w:val="001866CB"/>
    <w:rsid w:val="00186C4B"/>
    <w:rsid w:val="001873A6"/>
    <w:rsid w:val="001901E8"/>
    <w:rsid w:val="0019071C"/>
    <w:rsid w:val="00192278"/>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44CC"/>
    <w:rsid w:val="001B51BA"/>
    <w:rsid w:val="001B630A"/>
    <w:rsid w:val="001C03B0"/>
    <w:rsid w:val="001C32E9"/>
    <w:rsid w:val="001C3DC4"/>
    <w:rsid w:val="001C439F"/>
    <w:rsid w:val="001C4B7C"/>
    <w:rsid w:val="001C4B99"/>
    <w:rsid w:val="001C4DFD"/>
    <w:rsid w:val="001C5A47"/>
    <w:rsid w:val="001C6D83"/>
    <w:rsid w:val="001D0242"/>
    <w:rsid w:val="001D0651"/>
    <w:rsid w:val="001D1893"/>
    <w:rsid w:val="001D3039"/>
    <w:rsid w:val="001D3A53"/>
    <w:rsid w:val="001D4591"/>
    <w:rsid w:val="001D5966"/>
    <w:rsid w:val="001D5BBA"/>
    <w:rsid w:val="001D5C6D"/>
    <w:rsid w:val="001D7219"/>
    <w:rsid w:val="001E29F8"/>
    <w:rsid w:val="001E7956"/>
    <w:rsid w:val="001F113D"/>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7207"/>
    <w:rsid w:val="00227348"/>
    <w:rsid w:val="00227DAE"/>
    <w:rsid w:val="002301B1"/>
    <w:rsid w:val="002304C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ADF"/>
    <w:rsid w:val="002611DC"/>
    <w:rsid w:val="002614DE"/>
    <w:rsid w:val="00264637"/>
    <w:rsid w:val="002659BB"/>
    <w:rsid w:val="0026663C"/>
    <w:rsid w:val="00266795"/>
    <w:rsid w:val="00266F98"/>
    <w:rsid w:val="00267805"/>
    <w:rsid w:val="00267E8E"/>
    <w:rsid w:val="0027109B"/>
    <w:rsid w:val="00271282"/>
    <w:rsid w:val="002722CC"/>
    <w:rsid w:val="002739A1"/>
    <w:rsid w:val="00275944"/>
    <w:rsid w:val="00275D82"/>
    <w:rsid w:val="002767DE"/>
    <w:rsid w:val="00276D0B"/>
    <w:rsid w:val="00277E37"/>
    <w:rsid w:val="0028109E"/>
    <w:rsid w:val="00281BEA"/>
    <w:rsid w:val="0028251A"/>
    <w:rsid w:val="002828B9"/>
    <w:rsid w:val="002832B5"/>
    <w:rsid w:val="00283820"/>
    <w:rsid w:val="002849C9"/>
    <w:rsid w:val="00284ED0"/>
    <w:rsid w:val="002854C7"/>
    <w:rsid w:val="00285D55"/>
    <w:rsid w:val="00286387"/>
    <w:rsid w:val="00286D13"/>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B28"/>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2F8D"/>
    <w:rsid w:val="002F556B"/>
    <w:rsid w:val="002F638E"/>
    <w:rsid w:val="002F65FD"/>
    <w:rsid w:val="002F6A1E"/>
    <w:rsid w:val="00302287"/>
    <w:rsid w:val="00303301"/>
    <w:rsid w:val="0030652C"/>
    <w:rsid w:val="00307798"/>
    <w:rsid w:val="00311239"/>
    <w:rsid w:val="0031171F"/>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62ED"/>
    <w:rsid w:val="00336B76"/>
    <w:rsid w:val="00341210"/>
    <w:rsid w:val="00341514"/>
    <w:rsid w:val="00341C8C"/>
    <w:rsid w:val="003427FE"/>
    <w:rsid w:val="0034315B"/>
    <w:rsid w:val="0034396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2FBC"/>
    <w:rsid w:val="003731FD"/>
    <w:rsid w:val="00373336"/>
    <w:rsid w:val="00373AF9"/>
    <w:rsid w:val="0037760B"/>
    <w:rsid w:val="00377CE0"/>
    <w:rsid w:val="0038163C"/>
    <w:rsid w:val="00381EF2"/>
    <w:rsid w:val="0038237B"/>
    <w:rsid w:val="0038240D"/>
    <w:rsid w:val="0038275D"/>
    <w:rsid w:val="00382AC4"/>
    <w:rsid w:val="00384C2A"/>
    <w:rsid w:val="003854DB"/>
    <w:rsid w:val="00385891"/>
    <w:rsid w:val="00385C85"/>
    <w:rsid w:val="00387023"/>
    <w:rsid w:val="00387171"/>
    <w:rsid w:val="00387620"/>
    <w:rsid w:val="00393AC1"/>
    <w:rsid w:val="003943B8"/>
    <w:rsid w:val="00394DC7"/>
    <w:rsid w:val="003961E7"/>
    <w:rsid w:val="00396A4B"/>
    <w:rsid w:val="003A0008"/>
    <w:rsid w:val="003A1BFC"/>
    <w:rsid w:val="003A212D"/>
    <w:rsid w:val="003A2643"/>
    <w:rsid w:val="003A40C2"/>
    <w:rsid w:val="003A4181"/>
    <w:rsid w:val="003A4533"/>
    <w:rsid w:val="003A4B17"/>
    <w:rsid w:val="003A50BF"/>
    <w:rsid w:val="003A5A35"/>
    <w:rsid w:val="003A6B32"/>
    <w:rsid w:val="003B0E90"/>
    <w:rsid w:val="003B124F"/>
    <w:rsid w:val="003B1C99"/>
    <w:rsid w:val="003B1D9B"/>
    <w:rsid w:val="003B210E"/>
    <w:rsid w:val="003B426D"/>
    <w:rsid w:val="003B4ACE"/>
    <w:rsid w:val="003B56EF"/>
    <w:rsid w:val="003B7763"/>
    <w:rsid w:val="003C1106"/>
    <w:rsid w:val="003C27FD"/>
    <w:rsid w:val="003C2833"/>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4CE"/>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A72"/>
    <w:rsid w:val="00406C0C"/>
    <w:rsid w:val="00406D0E"/>
    <w:rsid w:val="00406F15"/>
    <w:rsid w:val="004076C6"/>
    <w:rsid w:val="0041009B"/>
    <w:rsid w:val="00411C62"/>
    <w:rsid w:val="0041210D"/>
    <w:rsid w:val="00413058"/>
    <w:rsid w:val="00413218"/>
    <w:rsid w:val="00414D81"/>
    <w:rsid w:val="0041672A"/>
    <w:rsid w:val="00416B3E"/>
    <w:rsid w:val="00420089"/>
    <w:rsid w:val="004207B2"/>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6BE7"/>
    <w:rsid w:val="0044783C"/>
    <w:rsid w:val="00450A12"/>
    <w:rsid w:val="00451A22"/>
    <w:rsid w:val="00453E2A"/>
    <w:rsid w:val="00453E79"/>
    <w:rsid w:val="00455A94"/>
    <w:rsid w:val="004576E2"/>
    <w:rsid w:val="00460653"/>
    <w:rsid w:val="00461DAC"/>
    <w:rsid w:val="00461FF5"/>
    <w:rsid w:val="00464994"/>
    <w:rsid w:val="00464A19"/>
    <w:rsid w:val="00467A64"/>
    <w:rsid w:val="004702B5"/>
    <w:rsid w:val="00472DA3"/>
    <w:rsid w:val="00476C6E"/>
    <w:rsid w:val="0047776F"/>
    <w:rsid w:val="00477FD2"/>
    <w:rsid w:val="00482E77"/>
    <w:rsid w:val="00483C4C"/>
    <w:rsid w:val="00484113"/>
    <w:rsid w:val="004856C0"/>
    <w:rsid w:val="00491A8B"/>
    <w:rsid w:val="004967CB"/>
    <w:rsid w:val="00496AFA"/>
    <w:rsid w:val="00496DB1"/>
    <w:rsid w:val="004A0D08"/>
    <w:rsid w:val="004A1C90"/>
    <w:rsid w:val="004A2329"/>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185"/>
    <w:rsid w:val="004D6702"/>
    <w:rsid w:val="004D6DBE"/>
    <w:rsid w:val="004D7107"/>
    <w:rsid w:val="004D7C86"/>
    <w:rsid w:val="004E1B4E"/>
    <w:rsid w:val="004E25FB"/>
    <w:rsid w:val="004E4A66"/>
    <w:rsid w:val="004E5EBB"/>
    <w:rsid w:val="004E625D"/>
    <w:rsid w:val="004F0C98"/>
    <w:rsid w:val="004F5D02"/>
    <w:rsid w:val="004F5F07"/>
    <w:rsid w:val="004F61B3"/>
    <w:rsid w:val="004F6F22"/>
    <w:rsid w:val="004F77F1"/>
    <w:rsid w:val="004F7F09"/>
    <w:rsid w:val="004F7FF9"/>
    <w:rsid w:val="005005A8"/>
    <w:rsid w:val="00502EFF"/>
    <w:rsid w:val="00507348"/>
    <w:rsid w:val="005076B6"/>
    <w:rsid w:val="005113AD"/>
    <w:rsid w:val="00511C9D"/>
    <w:rsid w:val="005124FD"/>
    <w:rsid w:val="0051370B"/>
    <w:rsid w:val="005139AA"/>
    <w:rsid w:val="005157B4"/>
    <w:rsid w:val="00516840"/>
    <w:rsid w:val="00516A3C"/>
    <w:rsid w:val="005212EA"/>
    <w:rsid w:val="005229B2"/>
    <w:rsid w:val="00522B45"/>
    <w:rsid w:val="00523447"/>
    <w:rsid w:val="00530124"/>
    <w:rsid w:val="005302A3"/>
    <w:rsid w:val="005309C1"/>
    <w:rsid w:val="0053238B"/>
    <w:rsid w:val="00532A46"/>
    <w:rsid w:val="00536403"/>
    <w:rsid w:val="00537904"/>
    <w:rsid w:val="00541DCC"/>
    <w:rsid w:val="00543226"/>
    <w:rsid w:val="005459A4"/>
    <w:rsid w:val="00546E60"/>
    <w:rsid w:val="0054759B"/>
    <w:rsid w:val="005515D6"/>
    <w:rsid w:val="00551783"/>
    <w:rsid w:val="00551CEC"/>
    <w:rsid w:val="00554549"/>
    <w:rsid w:val="00554651"/>
    <w:rsid w:val="00556DDC"/>
    <w:rsid w:val="005605BF"/>
    <w:rsid w:val="00560712"/>
    <w:rsid w:val="00561A1F"/>
    <w:rsid w:val="0056297D"/>
    <w:rsid w:val="00563A9C"/>
    <w:rsid w:val="00563E78"/>
    <w:rsid w:val="00564463"/>
    <w:rsid w:val="005650B8"/>
    <w:rsid w:val="00567156"/>
    <w:rsid w:val="00570670"/>
    <w:rsid w:val="005706A9"/>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19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734"/>
    <w:rsid w:val="005C3D57"/>
    <w:rsid w:val="005C3D95"/>
    <w:rsid w:val="005C5524"/>
    <w:rsid w:val="005C6BF4"/>
    <w:rsid w:val="005C7076"/>
    <w:rsid w:val="005C7A97"/>
    <w:rsid w:val="005D0C3F"/>
    <w:rsid w:val="005D3D45"/>
    <w:rsid w:val="005D44CE"/>
    <w:rsid w:val="005D4523"/>
    <w:rsid w:val="005D4B79"/>
    <w:rsid w:val="005D4BD0"/>
    <w:rsid w:val="005D5589"/>
    <w:rsid w:val="005D5702"/>
    <w:rsid w:val="005D5FE4"/>
    <w:rsid w:val="005D672E"/>
    <w:rsid w:val="005D708F"/>
    <w:rsid w:val="005E0DA9"/>
    <w:rsid w:val="005E1BB7"/>
    <w:rsid w:val="005E3355"/>
    <w:rsid w:val="005E5325"/>
    <w:rsid w:val="005E57E4"/>
    <w:rsid w:val="005E58E6"/>
    <w:rsid w:val="005E5A05"/>
    <w:rsid w:val="005E6B4A"/>
    <w:rsid w:val="005E7C99"/>
    <w:rsid w:val="005E7DEA"/>
    <w:rsid w:val="005F0686"/>
    <w:rsid w:val="005F0C11"/>
    <w:rsid w:val="005F0DE9"/>
    <w:rsid w:val="005F1533"/>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102"/>
    <w:rsid w:val="00625FC5"/>
    <w:rsid w:val="00627939"/>
    <w:rsid w:val="00627CE2"/>
    <w:rsid w:val="00627D01"/>
    <w:rsid w:val="00631A2C"/>
    <w:rsid w:val="00632D64"/>
    <w:rsid w:val="0063316E"/>
    <w:rsid w:val="00633782"/>
    <w:rsid w:val="00634A31"/>
    <w:rsid w:val="00634DB7"/>
    <w:rsid w:val="0063773E"/>
    <w:rsid w:val="00641038"/>
    <w:rsid w:val="006419E0"/>
    <w:rsid w:val="00642B91"/>
    <w:rsid w:val="00643113"/>
    <w:rsid w:val="0064384B"/>
    <w:rsid w:val="00643A6E"/>
    <w:rsid w:val="006442C1"/>
    <w:rsid w:val="00647E26"/>
    <w:rsid w:val="0065033C"/>
    <w:rsid w:val="006504AB"/>
    <w:rsid w:val="00650958"/>
    <w:rsid w:val="00650E1C"/>
    <w:rsid w:val="00650E33"/>
    <w:rsid w:val="006514A0"/>
    <w:rsid w:val="00651EB9"/>
    <w:rsid w:val="006526E7"/>
    <w:rsid w:val="006537B3"/>
    <w:rsid w:val="00653E70"/>
    <w:rsid w:val="00657833"/>
    <w:rsid w:val="00661941"/>
    <w:rsid w:val="006620F8"/>
    <w:rsid w:val="006636C7"/>
    <w:rsid w:val="006638BF"/>
    <w:rsid w:val="00666A9B"/>
    <w:rsid w:val="00667B1F"/>
    <w:rsid w:val="00667C91"/>
    <w:rsid w:val="00673164"/>
    <w:rsid w:val="006737D6"/>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96ABF"/>
    <w:rsid w:val="006A0B61"/>
    <w:rsid w:val="006A13D0"/>
    <w:rsid w:val="006A1B4F"/>
    <w:rsid w:val="006A3ED1"/>
    <w:rsid w:val="006A459C"/>
    <w:rsid w:val="006A4F83"/>
    <w:rsid w:val="006A5054"/>
    <w:rsid w:val="006A6FDA"/>
    <w:rsid w:val="006A7C1C"/>
    <w:rsid w:val="006A7DEC"/>
    <w:rsid w:val="006B014B"/>
    <w:rsid w:val="006B05C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8F6"/>
    <w:rsid w:val="006D6D11"/>
    <w:rsid w:val="006D7C85"/>
    <w:rsid w:val="006D7CD2"/>
    <w:rsid w:val="006D7DF2"/>
    <w:rsid w:val="006E0602"/>
    <w:rsid w:val="006E0F40"/>
    <w:rsid w:val="006E301C"/>
    <w:rsid w:val="006E3A91"/>
    <w:rsid w:val="006E40CE"/>
    <w:rsid w:val="006E45E3"/>
    <w:rsid w:val="006E4C6C"/>
    <w:rsid w:val="006E53E1"/>
    <w:rsid w:val="006E53E5"/>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621E"/>
    <w:rsid w:val="007316BD"/>
    <w:rsid w:val="007323B6"/>
    <w:rsid w:val="00734AAD"/>
    <w:rsid w:val="00736134"/>
    <w:rsid w:val="00736B8F"/>
    <w:rsid w:val="00737322"/>
    <w:rsid w:val="00740BE4"/>
    <w:rsid w:val="00742122"/>
    <w:rsid w:val="00744C5B"/>
    <w:rsid w:val="0074556C"/>
    <w:rsid w:val="0074736A"/>
    <w:rsid w:val="0075322C"/>
    <w:rsid w:val="00753976"/>
    <w:rsid w:val="0075524C"/>
    <w:rsid w:val="007554AE"/>
    <w:rsid w:val="0075550B"/>
    <w:rsid w:val="00755A7E"/>
    <w:rsid w:val="00755D56"/>
    <w:rsid w:val="00760F7F"/>
    <w:rsid w:val="00761938"/>
    <w:rsid w:val="00761B5A"/>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8AF"/>
    <w:rsid w:val="007759CB"/>
    <w:rsid w:val="0077604C"/>
    <w:rsid w:val="00776ADB"/>
    <w:rsid w:val="00777538"/>
    <w:rsid w:val="00781336"/>
    <w:rsid w:val="00782201"/>
    <w:rsid w:val="0078220C"/>
    <w:rsid w:val="00785412"/>
    <w:rsid w:val="00785E49"/>
    <w:rsid w:val="00792182"/>
    <w:rsid w:val="00792841"/>
    <w:rsid w:val="0079357E"/>
    <w:rsid w:val="007939DD"/>
    <w:rsid w:val="0079540A"/>
    <w:rsid w:val="0079597E"/>
    <w:rsid w:val="007959BF"/>
    <w:rsid w:val="007A1DFA"/>
    <w:rsid w:val="007A2F41"/>
    <w:rsid w:val="007A3336"/>
    <w:rsid w:val="007A3B63"/>
    <w:rsid w:val="007A3EAB"/>
    <w:rsid w:val="007A410B"/>
    <w:rsid w:val="007A4929"/>
    <w:rsid w:val="007A6D74"/>
    <w:rsid w:val="007A75D0"/>
    <w:rsid w:val="007B1E26"/>
    <w:rsid w:val="007B392A"/>
    <w:rsid w:val="007B53EA"/>
    <w:rsid w:val="007B66A1"/>
    <w:rsid w:val="007C193B"/>
    <w:rsid w:val="007C3806"/>
    <w:rsid w:val="007C752D"/>
    <w:rsid w:val="007D0132"/>
    <w:rsid w:val="007D2250"/>
    <w:rsid w:val="007D2982"/>
    <w:rsid w:val="007D5C2B"/>
    <w:rsid w:val="007D6899"/>
    <w:rsid w:val="007E146B"/>
    <w:rsid w:val="007E1C9E"/>
    <w:rsid w:val="007E1D78"/>
    <w:rsid w:val="007E20A2"/>
    <w:rsid w:val="007E229F"/>
    <w:rsid w:val="007E3AC8"/>
    <w:rsid w:val="007E3D0D"/>
    <w:rsid w:val="007E45A2"/>
    <w:rsid w:val="007E463D"/>
    <w:rsid w:val="007E533B"/>
    <w:rsid w:val="007E6990"/>
    <w:rsid w:val="007E709D"/>
    <w:rsid w:val="007E79C1"/>
    <w:rsid w:val="007F0EF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11CD9"/>
    <w:rsid w:val="00812A22"/>
    <w:rsid w:val="0081429B"/>
    <w:rsid w:val="0081556A"/>
    <w:rsid w:val="00816026"/>
    <w:rsid w:val="00817031"/>
    <w:rsid w:val="00817E55"/>
    <w:rsid w:val="008202F4"/>
    <w:rsid w:val="00821779"/>
    <w:rsid w:val="008223C1"/>
    <w:rsid w:val="008260DA"/>
    <w:rsid w:val="0082679F"/>
    <w:rsid w:val="0083019C"/>
    <w:rsid w:val="0083431F"/>
    <w:rsid w:val="00835D86"/>
    <w:rsid w:val="00836999"/>
    <w:rsid w:val="00836EEC"/>
    <w:rsid w:val="008373B7"/>
    <w:rsid w:val="008374FB"/>
    <w:rsid w:val="00837672"/>
    <w:rsid w:val="00837D1C"/>
    <w:rsid w:val="00840073"/>
    <w:rsid w:val="00843F26"/>
    <w:rsid w:val="008449C1"/>
    <w:rsid w:val="00844D3D"/>
    <w:rsid w:val="00845320"/>
    <w:rsid w:val="0084605E"/>
    <w:rsid w:val="008506F1"/>
    <w:rsid w:val="00850DBC"/>
    <w:rsid w:val="00852228"/>
    <w:rsid w:val="0085226A"/>
    <w:rsid w:val="00852DB5"/>
    <w:rsid w:val="00853139"/>
    <w:rsid w:val="00853CFF"/>
    <w:rsid w:val="008543AB"/>
    <w:rsid w:val="00854D4E"/>
    <w:rsid w:val="008612A7"/>
    <w:rsid w:val="00862010"/>
    <w:rsid w:val="00862714"/>
    <w:rsid w:val="00863AAB"/>
    <w:rsid w:val="00864A45"/>
    <w:rsid w:val="00864B75"/>
    <w:rsid w:val="0086547A"/>
    <w:rsid w:val="00867DA9"/>
    <w:rsid w:val="008726D2"/>
    <w:rsid w:val="00873EA6"/>
    <w:rsid w:val="00873EEA"/>
    <w:rsid w:val="00875CFC"/>
    <w:rsid w:val="00877B36"/>
    <w:rsid w:val="00881C9F"/>
    <w:rsid w:val="00881F14"/>
    <w:rsid w:val="00883577"/>
    <w:rsid w:val="008842E1"/>
    <w:rsid w:val="00886D75"/>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43AE"/>
    <w:rsid w:val="008B4AA9"/>
    <w:rsid w:val="008B5DA7"/>
    <w:rsid w:val="008B7CBD"/>
    <w:rsid w:val="008C0290"/>
    <w:rsid w:val="008C182E"/>
    <w:rsid w:val="008C1AE2"/>
    <w:rsid w:val="008C32C0"/>
    <w:rsid w:val="008C6F4F"/>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47C6"/>
    <w:rsid w:val="008E672B"/>
    <w:rsid w:val="008E7D0D"/>
    <w:rsid w:val="008E7F52"/>
    <w:rsid w:val="008F0E99"/>
    <w:rsid w:val="008F1D40"/>
    <w:rsid w:val="008F2FC3"/>
    <w:rsid w:val="008F30CF"/>
    <w:rsid w:val="008F42C5"/>
    <w:rsid w:val="008F467E"/>
    <w:rsid w:val="008F57D7"/>
    <w:rsid w:val="008F5C61"/>
    <w:rsid w:val="008F5E7D"/>
    <w:rsid w:val="008F7A97"/>
    <w:rsid w:val="00900A76"/>
    <w:rsid w:val="00905255"/>
    <w:rsid w:val="00905325"/>
    <w:rsid w:val="009056E5"/>
    <w:rsid w:val="00905A43"/>
    <w:rsid w:val="00905E0C"/>
    <w:rsid w:val="00907166"/>
    <w:rsid w:val="0091097A"/>
    <w:rsid w:val="00911AC8"/>
    <w:rsid w:val="009157BF"/>
    <w:rsid w:val="00916065"/>
    <w:rsid w:val="009174E1"/>
    <w:rsid w:val="00920A78"/>
    <w:rsid w:val="009217BC"/>
    <w:rsid w:val="00922793"/>
    <w:rsid w:val="00922F8A"/>
    <w:rsid w:val="00925DF7"/>
    <w:rsid w:val="00926CDF"/>
    <w:rsid w:val="00927F7D"/>
    <w:rsid w:val="00931029"/>
    <w:rsid w:val="0093213F"/>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4FC"/>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0E02"/>
    <w:rsid w:val="009C11B3"/>
    <w:rsid w:val="009C1485"/>
    <w:rsid w:val="009C148D"/>
    <w:rsid w:val="009C1502"/>
    <w:rsid w:val="009C2598"/>
    <w:rsid w:val="009C3007"/>
    <w:rsid w:val="009C3734"/>
    <w:rsid w:val="009C59B3"/>
    <w:rsid w:val="009C749C"/>
    <w:rsid w:val="009C7514"/>
    <w:rsid w:val="009C7694"/>
    <w:rsid w:val="009D032C"/>
    <w:rsid w:val="009D0FE6"/>
    <w:rsid w:val="009D14A7"/>
    <w:rsid w:val="009D2EDE"/>
    <w:rsid w:val="009D3792"/>
    <w:rsid w:val="009D5213"/>
    <w:rsid w:val="009D5E99"/>
    <w:rsid w:val="009D62FF"/>
    <w:rsid w:val="009D665E"/>
    <w:rsid w:val="009E05C3"/>
    <w:rsid w:val="009E0F3F"/>
    <w:rsid w:val="009E1D2A"/>
    <w:rsid w:val="009E2657"/>
    <w:rsid w:val="009E3C56"/>
    <w:rsid w:val="009E3D35"/>
    <w:rsid w:val="009E3F79"/>
    <w:rsid w:val="009E4204"/>
    <w:rsid w:val="009E719D"/>
    <w:rsid w:val="009E7663"/>
    <w:rsid w:val="009F0FE8"/>
    <w:rsid w:val="009F1716"/>
    <w:rsid w:val="009F1E2C"/>
    <w:rsid w:val="009F2521"/>
    <w:rsid w:val="009F3CEA"/>
    <w:rsid w:val="009F5BE7"/>
    <w:rsid w:val="009F6B02"/>
    <w:rsid w:val="009F6CFB"/>
    <w:rsid w:val="009F7ECD"/>
    <w:rsid w:val="00A00B75"/>
    <w:rsid w:val="00A01179"/>
    <w:rsid w:val="00A01A87"/>
    <w:rsid w:val="00A05835"/>
    <w:rsid w:val="00A07B23"/>
    <w:rsid w:val="00A101F6"/>
    <w:rsid w:val="00A109E6"/>
    <w:rsid w:val="00A1178E"/>
    <w:rsid w:val="00A12750"/>
    <w:rsid w:val="00A13EAE"/>
    <w:rsid w:val="00A14A10"/>
    <w:rsid w:val="00A14C96"/>
    <w:rsid w:val="00A156C0"/>
    <w:rsid w:val="00A16110"/>
    <w:rsid w:val="00A2070E"/>
    <w:rsid w:val="00A2081D"/>
    <w:rsid w:val="00A20ACF"/>
    <w:rsid w:val="00A20F20"/>
    <w:rsid w:val="00A21061"/>
    <w:rsid w:val="00A211F8"/>
    <w:rsid w:val="00A2140D"/>
    <w:rsid w:val="00A2269D"/>
    <w:rsid w:val="00A227F2"/>
    <w:rsid w:val="00A22FD3"/>
    <w:rsid w:val="00A23374"/>
    <w:rsid w:val="00A25697"/>
    <w:rsid w:val="00A25985"/>
    <w:rsid w:val="00A26B23"/>
    <w:rsid w:val="00A27B5D"/>
    <w:rsid w:val="00A3016B"/>
    <w:rsid w:val="00A30B00"/>
    <w:rsid w:val="00A3296C"/>
    <w:rsid w:val="00A33F25"/>
    <w:rsid w:val="00A36526"/>
    <w:rsid w:val="00A366B8"/>
    <w:rsid w:val="00A3681E"/>
    <w:rsid w:val="00A42299"/>
    <w:rsid w:val="00A441E3"/>
    <w:rsid w:val="00A4474E"/>
    <w:rsid w:val="00A45123"/>
    <w:rsid w:val="00A50D0A"/>
    <w:rsid w:val="00A52736"/>
    <w:rsid w:val="00A527D3"/>
    <w:rsid w:val="00A53EBF"/>
    <w:rsid w:val="00A54239"/>
    <w:rsid w:val="00A55527"/>
    <w:rsid w:val="00A55E28"/>
    <w:rsid w:val="00A56DD7"/>
    <w:rsid w:val="00A56E57"/>
    <w:rsid w:val="00A57290"/>
    <w:rsid w:val="00A60292"/>
    <w:rsid w:val="00A605FC"/>
    <w:rsid w:val="00A60BDD"/>
    <w:rsid w:val="00A61C31"/>
    <w:rsid w:val="00A63E1C"/>
    <w:rsid w:val="00A66664"/>
    <w:rsid w:val="00A6700A"/>
    <w:rsid w:val="00A67C9F"/>
    <w:rsid w:val="00A67EEF"/>
    <w:rsid w:val="00A72406"/>
    <w:rsid w:val="00A75527"/>
    <w:rsid w:val="00A75BAB"/>
    <w:rsid w:val="00A763EB"/>
    <w:rsid w:val="00A76B48"/>
    <w:rsid w:val="00A770B0"/>
    <w:rsid w:val="00A773B5"/>
    <w:rsid w:val="00A77463"/>
    <w:rsid w:val="00A77C4F"/>
    <w:rsid w:val="00A80088"/>
    <w:rsid w:val="00A81267"/>
    <w:rsid w:val="00A84B21"/>
    <w:rsid w:val="00A85C06"/>
    <w:rsid w:val="00A875CF"/>
    <w:rsid w:val="00A90E01"/>
    <w:rsid w:val="00A91216"/>
    <w:rsid w:val="00A91F1D"/>
    <w:rsid w:val="00A93011"/>
    <w:rsid w:val="00A946E0"/>
    <w:rsid w:val="00A953D2"/>
    <w:rsid w:val="00A96BD5"/>
    <w:rsid w:val="00AA04DA"/>
    <w:rsid w:val="00AA1251"/>
    <w:rsid w:val="00AA1372"/>
    <w:rsid w:val="00AA3E12"/>
    <w:rsid w:val="00AA4A05"/>
    <w:rsid w:val="00AA4C46"/>
    <w:rsid w:val="00AA633F"/>
    <w:rsid w:val="00AA698F"/>
    <w:rsid w:val="00AA712F"/>
    <w:rsid w:val="00AA7567"/>
    <w:rsid w:val="00AA7637"/>
    <w:rsid w:val="00AA7E9A"/>
    <w:rsid w:val="00AB12D2"/>
    <w:rsid w:val="00AB1EC3"/>
    <w:rsid w:val="00AB4884"/>
    <w:rsid w:val="00AB6768"/>
    <w:rsid w:val="00AB7AE2"/>
    <w:rsid w:val="00AC11A5"/>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407"/>
    <w:rsid w:val="00AF76C0"/>
    <w:rsid w:val="00B00190"/>
    <w:rsid w:val="00B00C2A"/>
    <w:rsid w:val="00B0183E"/>
    <w:rsid w:val="00B021CF"/>
    <w:rsid w:val="00B03165"/>
    <w:rsid w:val="00B0487F"/>
    <w:rsid w:val="00B04C25"/>
    <w:rsid w:val="00B04EB6"/>
    <w:rsid w:val="00B05985"/>
    <w:rsid w:val="00B060D4"/>
    <w:rsid w:val="00B06B62"/>
    <w:rsid w:val="00B06D9F"/>
    <w:rsid w:val="00B14173"/>
    <w:rsid w:val="00B16D7C"/>
    <w:rsid w:val="00B16FE4"/>
    <w:rsid w:val="00B17A1E"/>
    <w:rsid w:val="00B20484"/>
    <w:rsid w:val="00B204B0"/>
    <w:rsid w:val="00B228FC"/>
    <w:rsid w:val="00B22C9B"/>
    <w:rsid w:val="00B23E98"/>
    <w:rsid w:val="00B25D85"/>
    <w:rsid w:val="00B262BA"/>
    <w:rsid w:val="00B2679B"/>
    <w:rsid w:val="00B27A1D"/>
    <w:rsid w:val="00B27C25"/>
    <w:rsid w:val="00B27D8B"/>
    <w:rsid w:val="00B3029E"/>
    <w:rsid w:val="00B322B4"/>
    <w:rsid w:val="00B32A8E"/>
    <w:rsid w:val="00B32ECB"/>
    <w:rsid w:val="00B332E9"/>
    <w:rsid w:val="00B34875"/>
    <w:rsid w:val="00B34B97"/>
    <w:rsid w:val="00B351D4"/>
    <w:rsid w:val="00B355C4"/>
    <w:rsid w:val="00B35F55"/>
    <w:rsid w:val="00B40034"/>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072"/>
    <w:rsid w:val="00B65C93"/>
    <w:rsid w:val="00B663FE"/>
    <w:rsid w:val="00B67953"/>
    <w:rsid w:val="00B710D6"/>
    <w:rsid w:val="00B71659"/>
    <w:rsid w:val="00B720FE"/>
    <w:rsid w:val="00B73406"/>
    <w:rsid w:val="00B73964"/>
    <w:rsid w:val="00B75A38"/>
    <w:rsid w:val="00B75FBF"/>
    <w:rsid w:val="00B7686D"/>
    <w:rsid w:val="00B76D90"/>
    <w:rsid w:val="00B77248"/>
    <w:rsid w:val="00B777DC"/>
    <w:rsid w:val="00B77F2B"/>
    <w:rsid w:val="00B80ACF"/>
    <w:rsid w:val="00B81043"/>
    <w:rsid w:val="00B8348E"/>
    <w:rsid w:val="00B8384B"/>
    <w:rsid w:val="00B90005"/>
    <w:rsid w:val="00B90D94"/>
    <w:rsid w:val="00B91A34"/>
    <w:rsid w:val="00B927F6"/>
    <w:rsid w:val="00B92E67"/>
    <w:rsid w:val="00B92FD0"/>
    <w:rsid w:val="00B93561"/>
    <w:rsid w:val="00B93DBE"/>
    <w:rsid w:val="00B94D54"/>
    <w:rsid w:val="00B96242"/>
    <w:rsid w:val="00B963D0"/>
    <w:rsid w:val="00B96792"/>
    <w:rsid w:val="00B96B36"/>
    <w:rsid w:val="00BA1A8F"/>
    <w:rsid w:val="00BA1B0C"/>
    <w:rsid w:val="00BA2145"/>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1D7D"/>
    <w:rsid w:val="00BC24BB"/>
    <w:rsid w:val="00BC46B3"/>
    <w:rsid w:val="00BC48B7"/>
    <w:rsid w:val="00BC59A9"/>
    <w:rsid w:val="00BC6192"/>
    <w:rsid w:val="00BC6269"/>
    <w:rsid w:val="00BC67EE"/>
    <w:rsid w:val="00BC7216"/>
    <w:rsid w:val="00BC74A8"/>
    <w:rsid w:val="00BC7CBC"/>
    <w:rsid w:val="00BD12C3"/>
    <w:rsid w:val="00BD1516"/>
    <w:rsid w:val="00BD36A5"/>
    <w:rsid w:val="00BD463A"/>
    <w:rsid w:val="00BD54D9"/>
    <w:rsid w:val="00BD6E7B"/>
    <w:rsid w:val="00BD7FD5"/>
    <w:rsid w:val="00BE18E7"/>
    <w:rsid w:val="00BE1CB3"/>
    <w:rsid w:val="00BE2C93"/>
    <w:rsid w:val="00BE32F4"/>
    <w:rsid w:val="00BE362C"/>
    <w:rsid w:val="00BE48D7"/>
    <w:rsid w:val="00BE49DD"/>
    <w:rsid w:val="00BE5129"/>
    <w:rsid w:val="00BE5425"/>
    <w:rsid w:val="00BE5A1E"/>
    <w:rsid w:val="00BE73CA"/>
    <w:rsid w:val="00BF1EB3"/>
    <w:rsid w:val="00BF1FB8"/>
    <w:rsid w:val="00BF2BE1"/>
    <w:rsid w:val="00BF4972"/>
    <w:rsid w:val="00BF4F93"/>
    <w:rsid w:val="00BF5BF3"/>
    <w:rsid w:val="00BF5D8D"/>
    <w:rsid w:val="00C00316"/>
    <w:rsid w:val="00C02E10"/>
    <w:rsid w:val="00C055EE"/>
    <w:rsid w:val="00C06A3D"/>
    <w:rsid w:val="00C10538"/>
    <w:rsid w:val="00C10B7C"/>
    <w:rsid w:val="00C121F1"/>
    <w:rsid w:val="00C12275"/>
    <w:rsid w:val="00C15205"/>
    <w:rsid w:val="00C15EB7"/>
    <w:rsid w:val="00C16E1E"/>
    <w:rsid w:val="00C17D27"/>
    <w:rsid w:val="00C20B19"/>
    <w:rsid w:val="00C20F59"/>
    <w:rsid w:val="00C21039"/>
    <w:rsid w:val="00C247F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8F8"/>
    <w:rsid w:val="00C43D2A"/>
    <w:rsid w:val="00C44B96"/>
    <w:rsid w:val="00C45975"/>
    <w:rsid w:val="00C459CA"/>
    <w:rsid w:val="00C46268"/>
    <w:rsid w:val="00C47818"/>
    <w:rsid w:val="00C50A6A"/>
    <w:rsid w:val="00C537A6"/>
    <w:rsid w:val="00C5446F"/>
    <w:rsid w:val="00C545CD"/>
    <w:rsid w:val="00C546BD"/>
    <w:rsid w:val="00C54D89"/>
    <w:rsid w:val="00C55FC5"/>
    <w:rsid w:val="00C562C2"/>
    <w:rsid w:val="00C57430"/>
    <w:rsid w:val="00C57E77"/>
    <w:rsid w:val="00C60F8F"/>
    <w:rsid w:val="00C6170E"/>
    <w:rsid w:val="00C617B0"/>
    <w:rsid w:val="00C629DF"/>
    <w:rsid w:val="00C6589F"/>
    <w:rsid w:val="00C663DF"/>
    <w:rsid w:val="00C6699A"/>
    <w:rsid w:val="00C66C71"/>
    <w:rsid w:val="00C670F2"/>
    <w:rsid w:val="00C67D95"/>
    <w:rsid w:val="00C706DD"/>
    <w:rsid w:val="00C7112A"/>
    <w:rsid w:val="00C711A2"/>
    <w:rsid w:val="00C73C1C"/>
    <w:rsid w:val="00C73F9D"/>
    <w:rsid w:val="00C762AE"/>
    <w:rsid w:val="00C76B7F"/>
    <w:rsid w:val="00C77AA7"/>
    <w:rsid w:val="00C77DF2"/>
    <w:rsid w:val="00C77E35"/>
    <w:rsid w:val="00C805CC"/>
    <w:rsid w:val="00C810A8"/>
    <w:rsid w:val="00C81911"/>
    <w:rsid w:val="00C823BC"/>
    <w:rsid w:val="00C84982"/>
    <w:rsid w:val="00C84FEC"/>
    <w:rsid w:val="00C8663B"/>
    <w:rsid w:val="00C8761B"/>
    <w:rsid w:val="00C879A4"/>
    <w:rsid w:val="00C94014"/>
    <w:rsid w:val="00C94CF3"/>
    <w:rsid w:val="00C96BE2"/>
    <w:rsid w:val="00C974C7"/>
    <w:rsid w:val="00C9771C"/>
    <w:rsid w:val="00C97B51"/>
    <w:rsid w:val="00CA027D"/>
    <w:rsid w:val="00CA0469"/>
    <w:rsid w:val="00CA08C6"/>
    <w:rsid w:val="00CA0DF5"/>
    <w:rsid w:val="00CA1E86"/>
    <w:rsid w:val="00CA23EA"/>
    <w:rsid w:val="00CA2D6F"/>
    <w:rsid w:val="00CA52CE"/>
    <w:rsid w:val="00CA55D4"/>
    <w:rsid w:val="00CA5AF4"/>
    <w:rsid w:val="00CA6004"/>
    <w:rsid w:val="00CA60CC"/>
    <w:rsid w:val="00CA7EF1"/>
    <w:rsid w:val="00CB0AEA"/>
    <w:rsid w:val="00CB0CC6"/>
    <w:rsid w:val="00CB0DDA"/>
    <w:rsid w:val="00CB287F"/>
    <w:rsid w:val="00CB392C"/>
    <w:rsid w:val="00CB4A20"/>
    <w:rsid w:val="00CB4E7E"/>
    <w:rsid w:val="00CB5DEC"/>
    <w:rsid w:val="00CB71A4"/>
    <w:rsid w:val="00CC114D"/>
    <w:rsid w:val="00CC3A09"/>
    <w:rsid w:val="00CC5DF4"/>
    <w:rsid w:val="00CC6514"/>
    <w:rsid w:val="00CC6536"/>
    <w:rsid w:val="00CD0EA7"/>
    <w:rsid w:val="00CD278A"/>
    <w:rsid w:val="00CD27F0"/>
    <w:rsid w:val="00CD31E8"/>
    <w:rsid w:val="00CD74C4"/>
    <w:rsid w:val="00CE1192"/>
    <w:rsid w:val="00CE11D6"/>
    <w:rsid w:val="00CE32F1"/>
    <w:rsid w:val="00CE3D8F"/>
    <w:rsid w:val="00CE3D9C"/>
    <w:rsid w:val="00CE5D4B"/>
    <w:rsid w:val="00CE6337"/>
    <w:rsid w:val="00CE7128"/>
    <w:rsid w:val="00CF09D7"/>
    <w:rsid w:val="00CF2F07"/>
    <w:rsid w:val="00CF330E"/>
    <w:rsid w:val="00CF39BF"/>
    <w:rsid w:val="00CF42F7"/>
    <w:rsid w:val="00CF5083"/>
    <w:rsid w:val="00CF55CA"/>
    <w:rsid w:val="00CF584F"/>
    <w:rsid w:val="00CF6F57"/>
    <w:rsid w:val="00CF7F40"/>
    <w:rsid w:val="00D00466"/>
    <w:rsid w:val="00D012A2"/>
    <w:rsid w:val="00D01642"/>
    <w:rsid w:val="00D02623"/>
    <w:rsid w:val="00D0362D"/>
    <w:rsid w:val="00D03BCF"/>
    <w:rsid w:val="00D0567E"/>
    <w:rsid w:val="00D05A94"/>
    <w:rsid w:val="00D10AC2"/>
    <w:rsid w:val="00D11588"/>
    <w:rsid w:val="00D12FD7"/>
    <w:rsid w:val="00D137D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6F0"/>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AA0"/>
    <w:rsid w:val="00D553E7"/>
    <w:rsid w:val="00D55CC9"/>
    <w:rsid w:val="00D56452"/>
    <w:rsid w:val="00D6002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09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8C3"/>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4789"/>
    <w:rsid w:val="00E16675"/>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1144"/>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0D6A"/>
    <w:rsid w:val="00E7180A"/>
    <w:rsid w:val="00E71F7B"/>
    <w:rsid w:val="00E73079"/>
    <w:rsid w:val="00E734A7"/>
    <w:rsid w:val="00E74EA8"/>
    <w:rsid w:val="00E80759"/>
    <w:rsid w:val="00E80C5F"/>
    <w:rsid w:val="00E81A3E"/>
    <w:rsid w:val="00E8202C"/>
    <w:rsid w:val="00E828BB"/>
    <w:rsid w:val="00E836D3"/>
    <w:rsid w:val="00E838F8"/>
    <w:rsid w:val="00E8408B"/>
    <w:rsid w:val="00E845B0"/>
    <w:rsid w:val="00E85B92"/>
    <w:rsid w:val="00E86623"/>
    <w:rsid w:val="00E92862"/>
    <w:rsid w:val="00E93A68"/>
    <w:rsid w:val="00E94F3E"/>
    <w:rsid w:val="00E9530A"/>
    <w:rsid w:val="00E95E11"/>
    <w:rsid w:val="00EA1EFE"/>
    <w:rsid w:val="00EA3452"/>
    <w:rsid w:val="00EA3C96"/>
    <w:rsid w:val="00EA50A9"/>
    <w:rsid w:val="00EA64B0"/>
    <w:rsid w:val="00EA73CF"/>
    <w:rsid w:val="00EB080B"/>
    <w:rsid w:val="00EB1FF8"/>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612"/>
    <w:rsid w:val="00ED593B"/>
    <w:rsid w:val="00ED5AA4"/>
    <w:rsid w:val="00EE204E"/>
    <w:rsid w:val="00EE5B63"/>
    <w:rsid w:val="00EF08C9"/>
    <w:rsid w:val="00EF143F"/>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294D"/>
    <w:rsid w:val="00F133B2"/>
    <w:rsid w:val="00F1442D"/>
    <w:rsid w:val="00F144A6"/>
    <w:rsid w:val="00F15AC8"/>
    <w:rsid w:val="00F168B1"/>
    <w:rsid w:val="00F168DC"/>
    <w:rsid w:val="00F21530"/>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2E6"/>
    <w:rsid w:val="00F43C82"/>
    <w:rsid w:val="00F43D02"/>
    <w:rsid w:val="00F460DA"/>
    <w:rsid w:val="00F46C00"/>
    <w:rsid w:val="00F510BF"/>
    <w:rsid w:val="00F511C5"/>
    <w:rsid w:val="00F51413"/>
    <w:rsid w:val="00F5232B"/>
    <w:rsid w:val="00F52346"/>
    <w:rsid w:val="00F5261B"/>
    <w:rsid w:val="00F52757"/>
    <w:rsid w:val="00F52FD4"/>
    <w:rsid w:val="00F530D6"/>
    <w:rsid w:val="00F53F69"/>
    <w:rsid w:val="00F54917"/>
    <w:rsid w:val="00F55E93"/>
    <w:rsid w:val="00F5763F"/>
    <w:rsid w:val="00F57ABF"/>
    <w:rsid w:val="00F609A6"/>
    <w:rsid w:val="00F611E4"/>
    <w:rsid w:val="00F633CA"/>
    <w:rsid w:val="00F63431"/>
    <w:rsid w:val="00F6465C"/>
    <w:rsid w:val="00F6496F"/>
    <w:rsid w:val="00F64E50"/>
    <w:rsid w:val="00F65144"/>
    <w:rsid w:val="00F70234"/>
    <w:rsid w:val="00F70979"/>
    <w:rsid w:val="00F7186F"/>
    <w:rsid w:val="00F71F11"/>
    <w:rsid w:val="00F72A90"/>
    <w:rsid w:val="00F72CAC"/>
    <w:rsid w:val="00F7506D"/>
    <w:rsid w:val="00F751A6"/>
    <w:rsid w:val="00F75F0C"/>
    <w:rsid w:val="00F76253"/>
    <w:rsid w:val="00F80BB0"/>
    <w:rsid w:val="00F813FB"/>
    <w:rsid w:val="00F81E7A"/>
    <w:rsid w:val="00F82072"/>
    <w:rsid w:val="00F824D4"/>
    <w:rsid w:val="00F85248"/>
    <w:rsid w:val="00F85D06"/>
    <w:rsid w:val="00F85D58"/>
    <w:rsid w:val="00F86700"/>
    <w:rsid w:val="00F8797B"/>
    <w:rsid w:val="00F902A7"/>
    <w:rsid w:val="00F90362"/>
    <w:rsid w:val="00F92ACB"/>
    <w:rsid w:val="00F94BAD"/>
    <w:rsid w:val="00F954EF"/>
    <w:rsid w:val="00F961E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3E9"/>
    <w:rsid w:val="00FC360A"/>
    <w:rsid w:val="00FC594F"/>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B798028E-ADAD-462D-9182-FCEEB64C8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1EB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phChar">
    <w:name w:val="List Paragraph Char"/>
    <w:aliases w:val="HotarirePunct1 Char"/>
    <w:link w:val="ListParagraph"/>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DefaultParagraphFont"/>
    <w:rsid w:val="004F6F22"/>
    <w:rPr>
      <w:rFonts w:ascii="TimesNewRomanPS-BoldMT" w:hAnsi="TimesNewRomanPS-BoldMT" w:hint="default"/>
      <w:b/>
      <w:bCs/>
      <w:i w:val="0"/>
      <w:iCs w:val="0"/>
      <w:color w:val="000000"/>
      <w:sz w:val="24"/>
      <w:szCs w:val="24"/>
    </w:rPr>
  </w:style>
  <w:style w:type="character" w:customStyle="1" w:styleId="DefaultParagraphFont1">
    <w:name w:val="Default Paragraph Font1"/>
    <w:rsid w:val="009C0E02"/>
  </w:style>
  <w:style w:type="character" w:customStyle="1" w:styleId="a0">
    <w:name w:val="Îñíîâíîé øðèôò"/>
    <w:rsid w:val="009C0E02"/>
  </w:style>
  <w:style w:type="paragraph" w:styleId="Title">
    <w:name w:val="Title"/>
    <w:basedOn w:val="Normal"/>
    <w:next w:val="BodyText"/>
    <w:link w:val="TitleChar"/>
    <w:qFormat/>
    <w:rsid w:val="009C0E0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TitleChar">
    <w:name w:val="Title Char"/>
    <w:basedOn w:val="DefaultParagraphFont"/>
    <w:link w:val="Title"/>
    <w:rsid w:val="009C0E02"/>
    <w:rPr>
      <w:rFonts w:ascii="Arial" w:eastAsia="MS Mincho" w:hAnsi="Arial" w:cs="Tahoma"/>
      <w:sz w:val="28"/>
      <w:szCs w:val="28"/>
      <w:lang w:val="ru-RU" w:eastAsia="ru-RU" w:bidi="ru-RU"/>
    </w:rPr>
  </w:style>
  <w:style w:type="paragraph" w:styleId="List">
    <w:name w:val="List"/>
    <w:basedOn w:val="BodyText"/>
    <w:semiHidden/>
    <w:rsid w:val="009C0E02"/>
    <w:pPr>
      <w:widowControl w:val="0"/>
      <w:suppressAutoHyphens/>
      <w:autoSpaceDE w:val="0"/>
      <w:spacing w:after="120"/>
    </w:pPr>
    <w:rPr>
      <w:rFonts w:ascii="Times New Roman" w:hAnsi="Times New Roman" w:cs="Tahoma"/>
      <w:sz w:val="20"/>
      <w:lang w:val="ru-RU" w:eastAsia="ru-RU" w:bidi="ru-RU"/>
    </w:rPr>
  </w:style>
  <w:style w:type="paragraph" w:customStyle="1" w:styleId="1">
    <w:name w:val="Название1"/>
    <w:basedOn w:val="Normal"/>
    <w:rsid w:val="009C0E02"/>
    <w:pPr>
      <w:widowControl w:val="0"/>
      <w:suppressLineNumbers/>
      <w:suppressAutoHyphens/>
      <w:autoSpaceDE w:val="0"/>
      <w:spacing w:before="120" w:after="120"/>
    </w:pPr>
    <w:rPr>
      <w:rFonts w:cs="Tahoma"/>
      <w:i/>
      <w:iCs/>
      <w:noProof w:val="0"/>
      <w:lang w:val="ru-RU" w:eastAsia="ru-RU" w:bidi="ru-RU"/>
    </w:rPr>
  </w:style>
  <w:style w:type="paragraph" w:customStyle="1" w:styleId="10">
    <w:name w:val="Указатель1"/>
    <w:basedOn w:val="Normal"/>
    <w:rsid w:val="009C0E02"/>
    <w:pPr>
      <w:widowControl w:val="0"/>
      <w:suppressLineNumbers/>
      <w:suppressAutoHyphens/>
      <w:autoSpaceDE w:val="0"/>
    </w:pPr>
    <w:rPr>
      <w:rFonts w:cs="Tahoma"/>
      <w:noProof w:val="0"/>
      <w:sz w:val="20"/>
      <w:szCs w:val="20"/>
      <w:lang w:val="ru-RU" w:eastAsia="ru-RU" w:bidi="ru-RU"/>
    </w:rPr>
  </w:style>
  <w:style w:type="paragraph" w:customStyle="1" w:styleId="a1">
    <w:name w:val="Содержимое таблицы"/>
    <w:basedOn w:val="Normal"/>
    <w:rsid w:val="009C0E02"/>
    <w:pPr>
      <w:widowControl w:val="0"/>
      <w:suppressLineNumbers/>
      <w:suppressAutoHyphens/>
      <w:autoSpaceDE w:val="0"/>
    </w:pPr>
    <w:rPr>
      <w:noProof w:val="0"/>
      <w:sz w:val="20"/>
      <w:szCs w:val="20"/>
      <w:lang w:val="ru-RU" w:eastAsia="ru-RU" w:bidi="ru-RU"/>
    </w:rPr>
  </w:style>
  <w:style w:type="paragraph" w:customStyle="1" w:styleId="a2">
    <w:name w:val="Заголовок таблицы"/>
    <w:basedOn w:val="a1"/>
    <w:rsid w:val="009C0E02"/>
    <w:pPr>
      <w:jc w:val="center"/>
    </w:pPr>
    <w:rPr>
      <w:b/>
      <w:bCs/>
    </w:rPr>
  </w:style>
  <w:style w:type="paragraph" w:customStyle="1" w:styleId="11">
    <w:name w:val="Обычный1"/>
    <w:uiPriority w:val="99"/>
    <w:rsid w:val="009C0E02"/>
    <w:pPr>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a3">
    <w:name w:val="Основной шрифт"/>
    <w:uiPriority w:val="99"/>
    <w:rsid w:val="009C0E02"/>
  </w:style>
  <w:style w:type="paragraph" w:customStyle="1" w:styleId="msonormal0">
    <w:name w:val="msonormal"/>
    <w:basedOn w:val="Normal"/>
    <w:rsid w:val="00F21530"/>
    <w:pPr>
      <w:spacing w:before="100" w:beforeAutospacing="1" w:after="100" w:afterAutospacing="1"/>
    </w:pPr>
    <w:rPr>
      <w:noProof w:val="0"/>
      <w:lang w:val="ru-RU" w:eastAsia="ru-RU"/>
    </w:rPr>
  </w:style>
  <w:style w:type="paragraph" w:customStyle="1" w:styleId="12">
    <w:name w:val="Заголовок1"/>
    <w:basedOn w:val="Normal"/>
    <w:next w:val="BodyText"/>
    <w:rsid w:val="0054759B"/>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3">
    <w:name w:val="Нет списка1"/>
    <w:next w:val="NoList"/>
    <w:uiPriority w:val="99"/>
    <w:semiHidden/>
    <w:unhideWhenUsed/>
    <w:rsid w:val="009E1D2A"/>
  </w:style>
  <w:style w:type="numbering" w:customStyle="1" w:styleId="NoList1">
    <w:name w:val="No List1"/>
    <w:next w:val="NoList"/>
    <w:uiPriority w:val="99"/>
    <w:semiHidden/>
    <w:unhideWhenUsed/>
    <w:rsid w:val="005C5524"/>
  </w:style>
  <w:style w:type="paragraph" w:customStyle="1" w:styleId="2">
    <w:name w:val="Заголовок2"/>
    <w:basedOn w:val="Normal"/>
    <w:next w:val="BodyText"/>
    <w:rsid w:val="005C5524"/>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NoList2">
    <w:name w:val="No List2"/>
    <w:next w:val="NoList"/>
    <w:uiPriority w:val="99"/>
    <w:semiHidden/>
    <w:unhideWhenUsed/>
    <w:rsid w:val="000130F0"/>
  </w:style>
  <w:style w:type="numbering" w:customStyle="1" w:styleId="20">
    <w:name w:val="Нет списка2"/>
    <w:next w:val="NoList"/>
    <w:uiPriority w:val="99"/>
    <w:semiHidden/>
    <w:unhideWhenUsed/>
    <w:rsid w:val="004076C6"/>
  </w:style>
  <w:style w:type="numbering" w:customStyle="1" w:styleId="3">
    <w:name w:val="Нет списка3"/>
    <w:next w:val="NoList"/>
    <w:uiPriority w:val="99"/>
    <w:semiHidden/>
    <w:unhideWhenUsed/>
    <w:rsid w:val="00F63431"/>
  </w:style>
  <w:style w:type="paragraph" w:customStyle="1" w:styleId="30">
    <w:name w:val="Заголовок3"/>
    <w:basedOn w:val="Normal"/>
    <w:next w:val="BodyText"/>
    <w:rsid w:val="007D013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14">
    <w:name w:val="Тема примечания Знак1"/>
    <w:basedOn w:val="CommentTextChar"/>
    <w:uiPriority w:val="99"/>
    <w:semiHidden/>
    <w:rsid w:val="007D0132"/>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44456401">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6889951">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658654445">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814949083">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6153013">
      <w:bodyDiv w:val="1"/>
      <w:marLeft w:val="0"/>
      <w:marRight w:val="0"/>
      <w:marTop w:val="0"/>
      <w:marBottom w:val="0"/>
      <w:divBdr>
        <w:top w:val="none" w:sz="0" w:space="0" w:color="auto"/>
        <w:left w:val="none" w:sz="0" w:space="0" w:color="auto"/>
        <w:bottom w:val="none" w:sz="0" w:space="0" w:color="auto"/>
        <w:right w:val="none" w:sz="0" w:space="0" w:color="auto"/>
      </w:divBdr>
    </w:div>
    <w:div w:id="1136291281">
      <w:bodyDiv w:val="1"/>
      <w:marLeft w:val="0"/>
      <w:marRight w:val="0"/>
      <w:marTop w:val="0"/>
      <w:marBottom w:val="0"/>
      <w:divBdr>
        <w:top w:val="none" w:sz="0" w:space="0" w:color="auto"/>
        <w:left w:val="none" w:sz="0" w:space="0" w:color="auto"/>
        <w:bottom w:val="none" w:sz="0" w:space="0" w:color="auto"/>
        <w:right w:val="none" w:sz="0" w:space="0" w:color="auto"/>
      </w:divBdr>
    </w:div>
    <w:div w:id="1182860232">
      <w:bodyDiv w:val="1"/>
      <w:marLeft w:val="0"/>
      <w:marRight w:val="0"/>
      <w:marTop w:val="0"/>
      <w:marBottom w:val="0"/>
      <w:divBdr>
        <w:top w:val="none" w:sz="0" w:space="0" w:color="auto"/>
        <w:left w:val="none" w:sz="0" w:space="0" w:color="auto"/>
        <w:bottom w:val="none" w:sz="0" w:space="0" w:color="auto"/>
        <w:right w:val="none" w:sz="0" w:space="0" w:color="auto"/>
      </w:divBdr>
    </w:div>
    <w:div w:id="128388050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5886983">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6075621">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728341081">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2203525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117335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2652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FD65E0-EBEA-4DD8-AE9F-5927AE11F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894</TotalTime>
  <Pages>12</Pages>
  <Words>2804</Words>
  <Characters>15989</Characters>
  <Application>Microsoft Office Word</Application>
  <DocSecurity>0</DocSecurity>
  <Lines>133</Lines>
  <Paragraphs>37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Covalciuc Natalia Gheorghe</cp:lastModifiedBy>
  <cp:revision>288</cp:revision>
  <cp:lastPrinted>2022-02-15T13:03:00Z</cp:lastPrinted>
  <dcterms:created xsi:type="dcterms:W3CDTF">2021-06-14T10:00:00Z</dcterms:created>
  <dcterms:modified xsi:type="dcterms:W3CDTF">2026-07-02T06:33:00Z</dcterms:modified>
</cp:coreProperties>
</file>