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A037E">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BA037E">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BA037E">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A037E">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A037E">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A037E">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A037E">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A037E">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A037E">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A037E">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A037E">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A037E">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A037E">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A037E">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BA037E">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A037E">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BA037E">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A037E">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A037E">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A037E">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A037E">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A037E">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BA037E">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BA037E">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A037E">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E4D3D" w:rsidP="00BA037E">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BA037E">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A037E">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A037E">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037E">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037E">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BA037E">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A037E">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037E">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037E">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037E">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037E">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51BA7E9" w14:textId="77777777" w:rsidR="00596AA4" w:rsidRPr="00BC7CEC" w:rsidRDefault="00596AA4" w:rsidP="00596AA4">
      <w:pPr>
        <w:spacing w:line="276" w:lineRule="auto"/>
        <w:jc w:val="center"/>
        <w:rPr>
          <w:b/>
          <w:sz w:val="28"/>
          <w:szCs w:val="28"/>
          <w:lang w:val="ro-MD"/>
        </w:rPr>
      </w:pPr>
      <w:r w:rsidRPr="00BC7CEC">
        <w:rPr>
          <w:b/>
          <w:sz w:val="28"/>
          <w:szCs w:val="28"/>
          <w:lang w:val="ro-MD"/>
        </w:rPr>
        <w:lastRenderedPageBreak/>
        <w:t>ANUNȚ DE INTENȚIE</w:t>
      </w:r>
    </w:p>
    <w:p w14:paraId="71059000" w14:textId="77777777" w:rsidR="00596AA4" w:rsidRPr="00BC7CEC" w:rsidRDefault="00596AA4" w:rsidP="00596AA4">
      <w:pPr>
        <w:spacing w:line="276" w:lineRule="auto"/>
        <w:jc w:val="center"/>
        <w:rPr>
          <w:lang w:val="ro-MD"/>
        </w:rPr>
      </w:pPr>
      <w:r w:rsidRPr="00BC7CEC">
        <w:rPr>
          <w:lang w:val="ro-MD"/>
        </w:rPr>
        <w:t xml:space="preserve">Nr. </w:t>
      </w:r>
      <w:r w:rsidRPr="00BC7CEC">
        <w:rPr>
          <w:u w:val="single"/>
          <w:lang w:val="ro-MD"/>
        </w:rPr>
        <w:t>0</w:t>
      </w:r>
      <w:r>
        <w:rPr>
          <w:u w:val="single"/>
          <w:lang w:val="ro-MD"/>
        </w:rPr>
        <w:t>2</w:t>
      </w:r>
      <w:r w:rsidRPr="00BC7CEC">
        <w:rPr>
          <w:u w:val="single"/>
          <w:lang w:val="ro-MD"/>
        </w:rPr>
        <w:t xml:space="preserve"> din 23.0</w:t>
      </w:r>
      <w:r>
        <w:rPr>
          <w:u w:val="single"/>
          <w:lang w:val="ro-MD"/>
        </w:rPr>
        <w:t>7</w:t>
      </w:r>
      <w:r w:rsidRPr="00BC7CEC">
        <w:rPr>
          <w:u w:val="single"/>
          <w:lang w:val="ro-MD"/>
        </w:rPr>
        <w:t>.2025</w:t>
      </w:r>
      <w:r w:rsidRPr="00BC7CEC">
        <w:rPr>
          <w:lang w:val="ro-MD"/>
        </w:rPr>
        <w:t xml:space="preserve"> </w:t>
      </w:r>
    </w:p>
    <w:p w14:paraId="7D724196" w14:textId="77777777" w:rsidR="00596AA4" w:rsidRPr="00BC7CEC" w:rsidRDefault="00596AA4" w:rsidP="00596AA4">
      <w:pPr>
        <w:pStyle w:val="Listparagraf"/>
        <w:numPr>
          <w:ilvl w:val="0"/>
          <w:numId w:val="22"/>
        </w:numPr>
        <w:tabs>
          <w:tab w:val="clear" w:pos="1134"/>
        </w:tabs>
        <w:spacing w:before="240" w:after="160" w:line="276" w:lineRule="auto"/>
        <w:ind w:left="1077"/>
        <w:rPr>
          <w:b/>
          <w:lang w:val="ro-MD"/>
        </w:rPr>
      </w:pPr>
      <w:r w:rsidRPr="00BC7CEC">
        <w:rPr>
          <w:b/>
          <w:lang w:val="ro-MD"/>
        </w:rPr>
        <w:t>Informații generale despre autoritatea contractantă:</w:t>
      </w:r>
    </w:p>
    <w:tbl>
      <w:tblPr>
        <w:tblStyle w:val="Tabelgril"/>
        <w:tblW w:w="9918" w:type="dxa"/>
        <w:tblLook w:val="04A0" w:firstRow="1" w:lastRow="0" w:firstColumn="1" w:lastColumn="0" w:noHBand="0" w:noVBand="1"/>
      </w:tblPr>
      <w:tblGrid>
        <w:gridCol w:w="5949"/>
        <w:gridCol w:w="3969"/>
      </w:tblGrid>
      <w:tr w:rsidR="00596AA4" w:rsidRPr="00BC7CEC" w14:paraId="1FCF34F3" w14:textId="77777777" w:rsidTr="00521E3A">
        <w:tc>
          <w:tcPr>
            <w:tcW w:w="5949" w:type="dxa"/>
            <w:shd w:val="clear" w:color="auto" w:fill="F2F2F2" w:themeFill="background1" w:themeFillShade="F2"/>
          </w:tcPr>
          <w:p w14:paraId="234B25C8" w14:textId="77777777" w:rsidR="00596AA4" w:rsidRPr="00BC7CEC" w:rsidRDefault="00596AA4" w:rsidP="00521E3A">
            <w:pPr>
              <w:spacing w:line="276" w:lineRule="auto"/>
              <w:jc w:val="both"/>
              <w:rPr>
                <w:lang w:val="ro-MD"/>
              </w:rPr>
            </w:pPr>
            <w:r w:rsidRPr="00BC7CEC">
              <w:rPr>
                <w:lang w:val="ro-MD"/>
              </w:rPr>
              <w:t>Denumirea autorității contractante</w:t>
            </w:r>
          </w:p>
        </w:tc>
        <w:tc>
          <w:tcPr>
            <w:tcW w:w="3969" w:type="dxa"/>
          </w:tcPr>
          <w:p w14:paraId="14F5411A" w14:textId="77777777" w:rsidR="00596AA4" w:rsidRPr="00BC7CEC" w:rsidRDefault="00596AA4" w:rsidP="00521E3A">
            <w:pPr>
              <w:rPr>
                <w:lang w:val="ro-MD"/>
              </w:rPr>
            </w:pPr>
            <w:r w:rsidRPr="00BC7CEC">
              <w:rPr>
                <w:lang w:val="ro-MD"/>
              </w:rPr>
              <w:t>Primăria Florițoaia Veche</w:t>
            </w:r>
          </w:p>
        </w:tc>
      </w:tr>
      <w:tr w:rsidR="00596AA4" w:rsidRPr="00BC7CEC" w14:paraId="2DFD9693" w14:textId="77777777" w:rsidTr="00521E3A">
        <w:tc>
          <w:tcPr>
            <w:tcW w:w="5949" w:type="dxa"/>
            <w:shd w:val="clear" w:color="auto" w:fill="F2F2F2" w:themeFill="background1" w:themeFillShade="F2"/>
          </w:tcPr>
          <w:p w14:paraId="6B2F1216" w14:textId="77777777" w:rsidR="00596AA4" w:rsidRPr="00BC7CEC" w:rsidRDefault="00596AA4" w:rsidP="00521E3A">
            <w:pPr>
              <w:spacing w:line="276" w:lineRule="auto"/>
              <w:jc w:val="both"/>
              <w:rPr>
                <w:lang w:val="ro-MD"/>
              </w:rPr>
            </w:pPr>
            <w:r w:rsidRPr="00BC7CEC">
              <w:rPr>
                <w:lang w:val="ro-MD"/>
              </w:rPr>
              <w:t>IDNO</w:t>
            </w:r>
          </w:p>
        </w:tc>
        <w:tc>
          <w:tcPr>
            <w:tcW w:w="3969" w:type="dxa"/>
          </w:tcPr>
          <w:p w14:paraId="07D5BE99" w14:textId="77777777" w:rsidR="00596AA4" w:rsidRPr="00BC7CEC" w:rsidRDefault="00596AA4" w:rsidP="00521E3A">
            <w:pPr>
              <w:rPr>
                <w:lang w:val="ro-MD"/>
              </w:rPr>
            </w:pPr>
            <w:r w:rsidRPr="00BC7CEC">
              <w:rPr>
                <w:lang w:val="ro-MD"/>
              </w:rPr>
              <w:t>1007601003220</w:t>
            </w:r>
          </w:p>
        </w:tc>
      </w:tr>
      <w:tr w:rsidR="00596AA4" w:rsidRPr="00BC7CEC" w14:paraId="766D4A5B" w14:textId="77777777" w:rsidTr="00521E3A">
        <w:tc>
          <w:tcPr>
            <w:tcW w:w="5949" w:type="dxa"/>
            <w:shd w:val="clear" w:color="auto" w:fill="F2F2F2" w:themeFill="background1" w:themeFillShade="F2"/>
          </w:tcPr>
          <w:p w14:paraId="74865892" w14:textId="77777777" w:rsidR="00596AA4" w:rsidRPr="00BC7CEC" w:rsidRDefault="00596AA4" w:rsidP="00521E3A">
            <w:pPr>
              <w:spacing w:line="276" w:lineRule="auto"/>
              <w:jc w:val="both"/>
              <w:rPr>
                <w:lang w:val="ro-MD"/>
              </w:rPr>
            </w:pPr>
            <w:r w:rsidRPr="00BC7CEC">
              <w:rPr>
                <w:lang w:val="ro-MD"/>
              </w:rPr>
              <w:t>Adresa</w:t>
            </w:r>
          </w:p>
        </w:tc>
        <w:tc>
          <w:tcPr>
            <w:tcW w:w="3969" w:type="dxa"/>
          </w:tcPr>
          <w:p w14:paraId="6100CAB4" w14:textId="77777777" w:rsidR="00596AA4" w:rsidRPr="00BC7CEC" w:rsidRDefault="00596AA4" w:rsidP="00521E3A">
            <w:pPr>
              <w:rPr>
                <w:lang w:val="ro-MD"/>
              </w:rPr>
            </w:pPr>
            <w:r w:rsidRPr="00BC7CEC">
              <w:rPr>
                <w:lang w:val="ro-MD"/>
              </w:rPr>
              <w:t>Satul Florițoia Veche, raionul Ungheni</w:t>
            </w:r>
          </w:p>
        </w:tc>
      </w:tr>
      <w:tr w:rsidR="00596AA4" w:rsidRPr="00BC7CEC" w14:paraId="3D96B6EF" w14:textId="77777777" w:rsidTr="00521E3A">
        <w:tc>
          <w:tcPr>
            <w:tcW w:w="5949" w:type="dxa"/>
            <w:shd w:val="clear" w:color="auto" w:fill="F2F2F2" w:themeFill="background1" w:themeFillShade="F2"/>
          </w:tcPr>
          <w:p w14:paraId="59CA85A2" w14:textId="77777777" w:rsidR="00596AA4" w:rsidRPr="00BC7CEC" w:rsidRDefault="00596AA4" w:rsidP="00521E3A">
            <w:pPr>
              <w:spacing w:line="276" w:lineRule="auto"/>
              <w:jc w:val="both"/>
              <w:rPr>
                <w:lang w:val="ro-MD"/>
              </w:rPr>
            </w:pPr>
            <w:r w:rsidRPr="00BC7CEC">
              <w:rPr>
                <w:lang w:val="ro-MD"/>
              </w:rPr>
              <w:t>Numărul de telefon/fax</w:t>
            </w:r>
          </w:p>
        </w:tc>
        <w:tc>
          <w:tcPr>
            <w:tcW w:w="3969" w:type="dxa"/>
          </w:tcPr>
          <w:p w14:paraId="49758C5D" w14:textId="77777777" w:rsidR="00596AA4" w:rsidRPr="00BC7CEC" w:rsidRDefault="00596AA4" w:rsidP="00521E3A">
            <w:pPr>
              <w:rPr>
                <w:lang w:val="ro-MD"/>
              </w:rPr>
            </w:pPr>
            <w:r w:rsidRPr="00BC7CEC">
              <w:rPr>
                <w:lang w:val="ro-MD"/>
              </w:rPr>
              <w:t>068683534</w:t>
            </w:r>
          </w:p>
        </w:tc>
      </w:tr>
      <w:tr w:rsidR="00596AA4" w:rsidRPr="00BC7CEC" w14:paraId="383FD691" w14:textId="77777777" w:rsidTr="00521E3A">
        <w:tc>
          <w:tcPr>
            <w:tcW w:w="5949" w:type="dxa"/>
            <w:shd w:val="clear" w:color="auto" w:fill="F2F2F2" w:themeFill="background1" w:themeFillShade="F2"/>
          </w:tcPr>
          <w:p w14:paraId="59F4BEEC" w14:textId="77777777" w:rsidR="00596AA4" w:rsidRPr="00BC7CEC" w:rsidRDefault="00596AA4" w:rsidP="00521E3A">
            <w:pPr>
              <w:spacing w:line="276" w:lineRule="auto"/>
              <w:jc w:val="both"/>
              <w:rPr>
                <w:lang w:val="ro-MD"/>
              </w:rPr>
            </w:pPr>
            <w:r w:rsidRPr="00BC7CEC">
              <w:rPr>
                <w:lang w:val="ro-MD"/>
              </w:rPr>
              <w:t>Adresa de e-mail ale autorității contractante</w:t>
            </w:r>
          </w:p>
        </w:tc>
        <w:tc>
          <w:tcPr>
            <w:tcW w:w="3969" w:type="dxa"/>
          </w:tcPr>
          <w:p w14:paraId="1D4D443F" w14:textId="77777777" w:rsidR="00596AA4" w:rsidRPr="00BC7CEC" w:rsidRDefault="00596AA4" w:rsidP="00521E3A">
            <w:pPr>
              <w:rPr>
                <w:lang w:val="ro-MD"/>
              </w:rPr>
            </w:pPr>
            <w:r w:rsidRPr="00BC7CEC">
              <w:rPr>
                <w:lang w:val="ro-MD"/>
              </w:rPr>
              <w:t>primaria.floritoaia-veche@apl.gov.md</w:t>
            </w:r>
          </w:p>
        </w:tc>
      </w:tr>
      <w:tr w:rsidR="00596AA4" w:rsidRPr="00BC7CEC" w14:paraId="31F4988D" w14:textId="77777777" w:rsidTr="00521E3A">
        <w:tc>
          <w:tcPr>
            <w:tcW w:w="5949" w:type="dxa"/>
            <w:shd w:val="clear" w:color="auto" w:fill="F2F2F2" w:themeFill="background1" w:themeFillShade="F2"/>
          </w:tcPr>
          <w:p w14:paraId="04173C91" w14:textId="77777777" w:rsidR="00596AA4" w:rsidRPr="00BC7CEC" w:rsidRDefault="00596AA4" w:rsidP="00521E3A">
            <w:pPr>
              <w:spacing w:line="276" w:lineRule="auto"/>
              <w:jc w:val="both"/>
              <w:rPr>
                <w:lang w:val="ro-MD"/>
              </w:rPr>
            </w:pPr>
            <w:r w:rsidRPr="00BC7CEC">
              <w:rPr>
                <w:lang w:val="ro-MD"/>
              </w:rPr>
              <w:t>Adresa de internet ale autorității contractante</w:t>
            </w:r>
          </w:p>
        </w:tc>
        <w:tc>
          <w:tcPr>
            <w:tcW w:w="3969" w:type="dxa"/>
          </w:tcPr>
          <w:p w14:paraId="0A7B2985" w14:textId="77777777" w:rsidR="00596AA4" w:rsidRPr="00BC7CEC" w:rsidRDefault="00596AA4" w:rsidP="00521E3A">
            <w:pPr>
              <w:rPr>
                <w:lang w:val="ro-MD"/>
              </w:rPr>
            </w:pPr>
          </w:p>
        </w:tc>
      </w:tr>
      <w:tr w:rsidR="00596AA4" w:rsidRPr="00BC7CEC" w14:paraId="0439B5A0" w14:textId="77777777" w:rsidTr="00521E3A">
        <w:tc>
          <w:tcPr>
            <w:tcW w:w="5949" w:type="dxa"/>
            <w:shd w:val="clear" w:color="auto" w:fill="F2F2F2" w:themeFill="background1" w:themeFillShade="F2"/>
          </w:tcPr>
          <w:p w14:paraId="0F8D2CC5" w14:textId="77777777" w:rsidR="00596AA4" w:rsidRPr="00BC7CEC" w:rsidRDefault="00596AA4" w:rsidP="00521E3A">
            <w:pPr>
              <w:spacing w:line="276" w:lineRule="auto"/>
              <w:jc w:val="both"/>
              <w:rPr>
                <w:lang w:val="ro-MD"/>
              </w:rPr>
            </w:pPr>
            <w:r w:rsidRPr="00BC7CEC">
              <w:rPr>
                <w:lang w:val="ro-MD"/>
              </w:rPr>
              <w:t>Persoana de contact, numărul de telefon/e-mail</w:t>
            </w:r>
          </w:p>
        </w:tc>
        <w:tc>
          <w:tcPr>
            <w:tcW w:w="3969" w:type="dxa"/>
          </w:tcPr>
          <w:p w14:paraId="35FB4959" w14:textId="77777777" w:rsidR="00596AA4" w:rsidRPr="00BC7CEC" w:rsidRDefault="00596AA4" w:rsidP="00521E3A">
            <w:pPr>
              <w:rPr>
                <w:lang w:val="ro-MD"/>
              </w:rPr>
            </w:pPr>
            <w:r w:rsidRPr="00BC7CEC">
              <w:rPr>
                <w:lang w:val="ro-MD"/>
              </w:rPr>
              <w:t xml:space="preserve">Dumitru FRASIN </w:t>
            </w:r>
          </w:p>
        </w:tc>
      </w:tr>
      <w:tr w:rsidR="00596AA4" w:rsidRPr="00BC7CEC" w14:paraId="4E9AF7D5" w14:textId="77777777" w:rsidTr="00521E3A">
        <w:tc>
          <w:tcPr>
            <w:tcW w:w="5949" w:type="dxa"/>
            <w:shd w:val="clear" w:color="auto" w:fill="F2F2F2" w:themeFill="background1" w:themeFillShade="F2"/>
          </w:tcPr>
          <w:p w14:paraId="34F969E2" w14:textId="77777777" w:rsidR="00596AA4" w:rsidRPr="00BC7CEC" w:rsidRDefault="00596AA4" w:rsidP="00521E3A">
            <w:pPr>
              <w:spacing w:line="276" w:lineRule="auto"/>
              <w:jc w:val="both"/>
              <w:rPr>
                <w:lang w:val="ro-MD"/>
              </w:rPr>
            </w:pPr>
            <w:r w:rsidRPr="00BC7CEC">
              <w:rPr>
                <w:lang w:val="ro-MD"/>
              </w:rPr>
              <w:t>Adresa de e-mail sau de internet de la care se va putea obține accesul liber, direct, total și gratuit la documentația de atribuire</w:t>
            </w:r>
          </w:p>
          <w:p w14:paraId="5F5FC3C3" w14:textId="77777777" w:rsidR="00596AA4" w:rsidRPr="00BC7CEC" w:rsidRDefault="00596AA4" w:rsidP="00521E3A">
            <w:pPr>
              <w:spacing w:line="276" w:lineRule="auto"/>
              <w:jc w:val="both"/>
              <w:rPr>
                <w:sz w:val="20"/>
                <w:szCs w:val="20"/>
                <w:lang w:val="ro-MD"/>
              </w:rPr>
            </w:pPr>
            <w:r w:rsidRPr="00BC7CEC">
              <w:rPr>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77E606AC" w14:textId="77777777" w:rsidR="00596AA4" w:rsidRPr="00BC7CEC" w:rsidRDefault="00596AA4" w:rsidP="00521E3A">
            <w:pPr>
              <w:rPr>
                <w:lang w:val="ro-MD"/>
              </w:rPr>
            </w:pPr>
            <w:r w:rsidRPr="00BC7CEC">
              <w:rPr>
                <w:lang w:val="ro-MD"/>
              </w:rPr>
              <w:t>primaria.floritoaia-veche@apl.gov.md</w:t>
            </w:r>
          </w:p>
        </w:tc>
      </w:tr>
      <w:tr w:rsidR="00596AA4" w:rsidRPr="00BC7CEC" w14:paraId="2CF88816" w14:textId="77777777" w:rsidTr="00521E3A">
        <w:tc>
          <w:tcPr>
            <w:tcW w:w="5949" w:type="dxa"/>
            <w:shd w:val="clear" w:color="auto" w:fill="F2F2F2" w:themeFill="background1" w:themeFillShade="F2"/>
          </w:tcPr>
          <w:p w14:paraId="2A229041" w14:textId="77777777" w:rsidR="00596AA4" w:rsidRPr="00BC7CEC" w:rsidRDefault="00596AA4" w:rsidP="00521E3A">
            <w:pPr>
              <w:spacing w:line="276" w:lineRule="auto"/>
              <w:jc w:val="both"/>
              <w:rPr>
                <w:lang w:val="ro-MD"/>
              </w:rPr>
            </w:pPr>
            <w:r w:rsidRPr="00BC7CEC">
              <w:rPr>
                <w:lang w:val="ro-MD"/>
              </w:rPr>
              <w:t>Tipul autorității contractante și obiectul principal de activitate</w:t>
            </w:r>
          </w:p>
          <w:p w14:paraId="0B04DA58" w14:textId="77777777" w:rsidR="00596AA4" w:rsidRPr="00BC7CEC" w:rsidRDefault="00596AA4" w:rsidP="00521E3A">
            <w:pPr>
              <w:spacing w:line="276" w:lineRule="auto"/>
              <w:jc w:val="both"/>
              <w:rPr>
                <w:sz w:val="20"/>
                <w:szCs w:val="20"/>
                <w:lang w:val="ro-MD"/>
              </w:rPr>
            </w:pPr>
            <w:r w:rsidRPr="00BC7CEC">
              <w:rPr>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vAlign w:val="center"/>
          </w:tcPr>
          <w:p w14:paraId="54391572" w14:textId="77777777" w:rsidR="00596AA4" w:rsidRPr="00BC7CEC" w:rsidRDefault="00596AA4" w:rsidP="00521E3A">
            <w:pPr>
              <w:jc w:val="both"/>
              <w:rPr>
                <w:lang w:val="ro-MD"/>
              </w:rPr>
            </w:pPr>
            <w:r w:rsidRPr="00BC7CEC">
              <w:rPr>
                <w:lang w:val="ro-MD"/>
              </w:rPr>
              <w:t>Administrație Publică Locală de nivelul I, promovarea intereselor și soluționarea problemelor populației unității administrativ teritoriale</w:t>
            </w:r>
          </w:p>
        </w:tc>
      </w:tr>
    </w:tbl>
    <w:p w14:paraId="55898D61" w14:textId="77777777" w:rsidR="00596AA4" w:rsidRPr="00BC7CEC" w:rsidRDefault="00596AA4" w:rsidP="00596AA4">
      <w:pPr>
        <w:pStyle w:val="Listparagraf"/>
        <w:numPr>
          <w:ilvl w:val="0"/>
          <w:numId w:val="22"/>
        </w:numPr>
        <w:tabs>
          <w:tab w:val="clear" w:pos="1134"/>
        </w:tabs>
        <w:spacing w:before="240" w:after="160" w:line="276" w:lineRule="auto"/>
        <w:contextualSpacing/>
        <w:rPr>
          <w:lang w:val="ro-MD"/>
        </w:rPr>
      </w:pPr>
      <w:r w:rsidRPr="00BC7CEC">
        <w:rPr>
          <w:b/>
          <w:lang w:val="ro-MD"/>
        </w:rPr>
        <w:t>Informații despre obiectul achiziției</w:t>
      </w:r>
      <w:r w:rsidRPr="00BC7CEC">
        <w:rPr>
          <w:lang w:val="ro-MD"/>
        </w:rPr>
        <w:t>:</w:t>
      </w:r>
    </w:p>
    <w:tbl>
      <w:tblPr>
        <w:tblW w:w="9923" w:type="dxa"/>
        <w:tblInd w:w="-5" w:type="dxa"/>
        <w:tblLayout w:type="fixed"/>
        <w:tblLook w:val="04A0" w:firstRow="1" w:lastRow="0" w:firstColumn="1" w:lastColumn="0" w:noHBand="0" w:noVBand="1"/>
      </w:tblPr>
      <w:tblGrid>
        <w:gridCol w:w="567"/>
        <w:gridCol w:w="1134"/>
        <w:gridCol w:w="2268"/>
        <w:gridCol w:w="1134"/>
        <w:gridCol w:w="3119"/>
        <w:gridCol w:w="1701"/>
      </w:tblGrid>
      <w:tr w:rsidR="00596AA4" w:rsidRPr="00BC7CEC" w14:paraId="1CB81DBF" w14:textId="77777777" w:rsidTr="00521E3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1B6D4" w14:textId="77777777" w:rsidR="00596AA4" w:rsidRPr="00BC7CEC" w:rsidRDefault="00596AA4" w:rsidP="00521E3A">
            <w:pPr>
              <w:spacing w:line="276" w:lineRule="auto"/>
              <w:jc w:val="center"/>
              <w:rPr>
                <w:lang w:val="ro-MD"/>
              </w:rPr>
            </w:pPr>
            <w:r w:rsidRPr="00BC7CEC">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FAEC4" w14:textId="77777777" w:rsidR="00596AA4" w:rsidRPr="00BC7CEC" w:rsidRDefault="00596AA4" w:rsidP="00521E3A">
            <w:pPr>
              <w:spacing w:line="276" w:lineRule="auto"/>
              <w:jc w:val="center"/>
              <w:rPr>
                <w:lang w:val="ro-MD"/>
              </w:rPr>
            </w:pPr>
            <w:r w:rsidRPr="00BC7CEC">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70878B" w14:textId="77777777" w:rsidR="00596AA4" w:rsidRPr="00BC7CEC" w:rsidRDefault="00596AA4" w:rsidP="00521E3A">
            <w:pPr>
              <w:spacing w:line="276" w:lineRule="auto"/>
              <w:jc w:val="center"/>
              <w:rPr>
                <w:lang w:val="ro-MD"/>
              </w:rPr>
            </w:pPr>
            <w:r w:rsidRPr="00BC7CEC">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CC087" w14:textId="77777777" w:rsidR="00596AA4" w:rsidRPr="00BC7CEC" w:rsidRDefault="00596AA4" w:rsidP="00521E3A">
            <w:pPr>
              <w:spacing w:line="276" w:lineRule="auto"/>
              <w:jc w:val="center"/>
              <w:rPr>
                <w:lang w:val="ro-MD"/>
              </w:rPr>
            </w:pPr>
            <w:r w:rsidRPr="00BC7CEC">
              <w:rPr>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2DD7F" w14:textId="77777777" w:rsidR="00596AA4" w:rsidRPr="00D34265" w:rsidRDefault="00596AA4" w:rsidP="00521E3A">
            <w:pPr>
              <w:spacing w:line="276" w:lineRule="auto"/>
              <w:jc w:val="center"/>
              <w:rPr>
                <w:sz w:val="18"/>
                <w:szCs w:val="18"/>
                <w:lang w:val="ro-MD"/>
              </w:rPr>
            </w:pPr>
            <w:r w:rsidRPr="00D34265">
              <w:rPr>
                <w:szCs w:val="18"/>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844E7" w14:textId="77777777" w:rsidR="00596AA4" w:rsidRPr="00BC7CEC" w:rsidRDefault="00596AA4" w:rsidP="00521E3A">
            <w:pPr>
              <w:spacing w:line="276" w:lineRule="auto"/>
              <w:jc w:val="center"/>
              <w:rPr>
                <w:lang w:val="ro-MD"/>
              </w:rPr>
            </w:pPr>
            <w:r w:rsidRPr="00BC7CEC">
              <w:rPr>
                <w:lang w:val="ro-MD"/>
              </w:rPr>
              <w:t>Valoarea estimată,</w:t>
            </w:r>
            <w:r w:rsidRPr="00BC7CEC">
              <w:rPr>
                <w:lang w:val="ro-MD"/>
              </w:rPr>
              <w:br/>
              <w:t>fără TVA</w:t>
            </w:r>
            <w:r w:rsidRPr="00BC7CEC">
              <w:rPr>
                <w:i/>
                <w:lang w:val="ro-MD"/>
              </w:rPr>
              <w:t xml:space="preserve"> </w:t>
            </w:r>
            <w:r w:rsidRPr="00BC7CEC">
              <w:rPr>
                <w:i/>
                <w:sz w:val="20"/>
                <w:szCs w:val="20"/>
                <w:lang w:val="ro-MD"/>
              </w:rPr>
              <w:t>(pentru fiecare lot în parte)</w:t>
            </w:r>
          </w:p>
        </w:tc>
      </w:tr>
      <w:tr w:rsidR="00596AA4" w:rsidRPr="00BC7CEC" w14:paraId="291951B4" w14:textId="77777777" w:rsidTr="00521E3A">
        <w:trPr>
          <w:cantSplit/>
          <w:trHeight w:val="138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59FB55" w14:textId="77777777" w:rsidR="00596AA4" w:rsidRPr="00BC7CEC" w:rsidRDefault="00596AA4" w:rsidP="00521E3A">
            <w:pPr>
              <w:spacing w:line="276" w:lineRule="auto"/>
              <w:jc w:val="center"/>
              <w:rPr>
                <w:sz w:val="20"/>
                <w:szCs w:val="20"/>
                <w:lang w:val="ro-MD"/>
              </w:rPr>
            </w:pPr>
            <w:r w:rsidRPr="00BC7CEC">
              <w:rPr>
                <w:sz w:val="20"/>
                <w:szCs w:val="2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0BC8A4" w14:textId="77777777" w:rsidR="00596AA4" w:rsidRPr="008E6946" w:rsidRDefault="00596AA4" w:rsidP="00521E3A">
            <w:pPr>
              <w:ind w:left="113" w:right="113"/>
              <w:rPr>
                <w:lang w:val="ro-MD"/>
              </w:rPr>
            </w:pPr>
            <w:r w:rsidRPr="008E6946">
              <w:rPr>
                <w:bCs/>
                <w:color w:val="333333"/>
                <w:shd w:val="clear" w:color="auto" w:fill="FFFFFF"/>
              </w:rPr>
              <w:t>45233120-6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1D107A" w14:textId="77777777" w:rsidR="00596AA4" w:rsidRPr="00596AA4" w:rsidRDefault="00596AA4" w:rsidP="00521E3A">
            <w:pPr>
              <w:pStyle w:val="Frspaiere"/>
              <w:jc w:val="both"/>
              <w:rPr>
                <w:sz w:val="24"/>
                <w:szCs w:val="24"/>
                <w:lang w:val="en-US"/>
              </w:rPr>
            </w:pPr>
            <w:proofErr w:type="spellStart"/>
            <w:r w:rsidRPr="008E6946">
              <w:rPr>
                <w:sz w:val="24"/>
                <w:szCs w:val="24"/>
                <w:lang w:val="ro-MD"/>
              </w:rPr>
              <w:t>Lucr</w:t>
            </w:r>
            <w:r w:rsidRPr="00596AA4">
              <w:rPr>
                <w:sz w:val="24"/>
                <w:szCs w:val="24"/>
                <w:lang w:val="en-US"/>
              </w:rPr>
              <w:t>ări</w:t>
            </w:r>
            <w:proofErr w:type="spellEnd"/>
            <w:r w:rsidRPr="00596AA4">
              <w:rPr>
                <w:sz w:val="24"/>
                <w:szCs w:val="24"/>
                <w:lang w:val="en-US"/>
              </w:rPr>
              <w:t xml:space="preserve"> de </w:t>
            </w:r>
            <w:proofErr w:type="spellStart"/>
            <w:r w:rsidRPr="00596AA4">
              <w:rPr>
                <w:sz w:val="24"/>
                <w:szCs w:val="24"/>
                <w:lang w:val="en-US"/>
              </w:rPr>
              <w:t>construcție</w:t>
            </w:r>
            <w:proofErr w:type="spellEnd"/>
            <w:r w:rsidRPr="00596AA4">
              <w:rPr>
                <w:sz w:val="24"/>
                <w:szCs w:val="24"/>
                <w:lang w:val="en-US"/>
              </w:rPr>
              <w:t xml:space="preserve"> a </w:t>
            </w:r>
            <w:proofErr w:type="spellStart"/>
            <w:r w:rsidRPr="00596AA4">
              <w:rPr>
                <w:sz w:val="24"/>
                <w:szCs w:val="24"/>
                <w:lang w:val="en-US"/>
              </w:rPr>
              <w:t>unor</w:t>
            </w:r>
            <w:proofErr w:type="spellEnd"/>
            <w:r w:rsidRPr="00596AA4">
              <w:rPr>
                <w:sz w:val="24"/>
                <w:szCs w:val="24"/>
                <w:lang w:val="en-US"/>
              </w:rPr>
              <w:t xml:space="preserve"> </w:t>
            </w:r>
            <w:proofErr w:type="spellStart"/>
            <w:r w:rsidRPr="00596AA4">
              <w:rPr>
                <w:sz w:val="24"/>
                <w:szCs w:val="24"/>
                <w:lang w:val="en-US"/>
              </w:rPr>
              <w:t>sectoare</w:t>
            </w:r>
            <w:proofErr w:type="spellEnd"/>
            <w:r w:rsidRPr="00596AA4">
              <w:rPr>
                <w:sz w:val="24"/>
                <w:szCs w:val="24"/>
                <w:lang w:val="en-US"/>
              </w:rPr>
              <w:t xml:space="preserve"> de </w:t>
            </w:r>
            <w:proofErr w:type="spellStart"/>
            <w:r w:rsidRPr="00596AA4">
              <w:rPr>
                <w:sz w:val="24"/>
                <w:szCs w:val="24"/>
                <w:lang w:val="en-US"/>
              </w:rPr>
              <w:t>străzi</w:t>
            </w:r>
            <w:proofErr w:type="spellEnd"/>
            <w:r w:rsidRPr="00596AA4">
              <w:rPr>
                <w:sz w:val="24"/>
                <w:szCs w:val="24"/>
                <w:lang w:val="en-US"/>
              </w:rPr>
              <w:t xml:space="preserve"> din s. </w:t>
            </w:r>
            <w:proofErr w:type="spellStart"/>
            <w:r w:rsidRPr="00596AA4">
              <w:rPr>
                <w:sz w:val="24"/>
                <w:szCs w:val="24"/>
                <w:lang w:val="en-US"/>
              </w:rPr>
              <w:t>Florițoaia</w:t>
            </w:r>
            <w:proofErr w:type="spellEnd"/>
            <w:r w:rsidRPr="00596AA4">
              <w:rPr>
                <w:sz w:val="24"/>
                <w:szCs w:val="24"/>
                <w:lang w:val="en-US"/>
              </w:rPr>
              <w:t xml:space="preserve"> </w:t>
            </w:r>
            <w:proofErr w:type="spellStart"/>
            <w:r w:rsidRPr="00596AA4">
              <w:rPr>
                <w:sz w:val="24"/>
                <w:szCs w:val="24"/>
                <w:lang w:val="en-US"/>
              </w:rPr>
              <w:t>Veche</w:t>
            </w:r>
            <w:proofErr w:type="spellEnd"/>
            <w:r w:rsidRPr="00596AA4">
              <w:rPr>
                <w:sz w:val="24"/>
                <w:szCs w:val="24"/>
                <w:lang w:val="en-US"/>
              </w:rPr>
              <w:t xml:space="preserve"> cu o </w:t>
            </w:r>
            <w:proofErr w:type="spellStart"/>
            <w:r w:rsidRPr="00596AA4">
              <w:rPr>
                <w:sz w:val="24"/>
                <w:szCs w:val="24"/>
                <w:lang w:val="en-US"/>
              </w:rPr>
              <w:t>lungime</w:t>
            </w:r>
            <w:proofErr w:type="spellEnd"/>
            <w:r w:rsidRPr="00596AA4">
              <w:rPr>
                <w:sz w:val="24"/>
                <w:szCs w:val="24"/>
                <w:lang w:val="en-US"/>
              </w:rPr>
              <w:t xml:space="preserve"> de 2,50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0DC414" w14:textId="77777777" w:rsidR="00596AA4" w:rsidRPr="008E6946" w:rsidRDefault="00596AA4" w:rsidP="00521E3A">
            <w:pPr>
              <w:spacing w:line="276" w:lineRule="auto"/>
              <w:jc w:val="center"/>
              <w:rPr>
                <w:lang w:val="ro-MD"/>
              </w:rPr>
            </w:pPr>
            <w:r w:rsidRPr="008E6946">
              <w:rPr>
                <w:lang w:val="ro-MD"/>
              </w:rPr>
              <w:t>1/buc</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28101A" w14:textId="77777777" w:rsidR="00596AA4" w:rsidRPr="008E6946" w:rsidRDefault="00596AA4" w:rsidP="00521E3A">
            <w:pPr>
              <w:spacing w:line="276" w:lineRule="auto"/>
              <w:jc w:val="both"/>
              <w:rPr>
                <w:lang w:val="ro-MD"/>
              </w:rPr>
            </w:pPr>
            <w:r w:rsidRPr="008E6946">
              <w:rPr>
                <w:lang w:val="ro-MD"/>
              </w:rPr>
              <w:t>Lucr</w:t>
            </w:r>
            <w:r w:rsidRPr="008E6946">
              <w:t>ări de construcție a unor sectoare de străzi din s. Florițoaia Veche cu o lungime de 2,50 km</w:t>
            </w:r>
            <w:r>
              <w:t xml:space="preserve"> (conform documentației tehnice)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FE9150" w14:textId="77777777" w:rsidR="00596AA4" w:rsidRPr="008E6946" w:rsidRDefault="00596AA4" w:rsidP="00521E3A">
            <w:pPr>
              <w:spacing w:line="276" w:lineRule="auto"/>
              <w:jc w:val="center"/>
              <w:rPr>
                <w:lang w:val="ro-MD"/>
              </w:rPr>
            </w:pPr>
            <w:r w:rsidRPr="008E6946">
              <w:rPr>
                <w:lang w:val="ro-MD"/>
              </w:rPr>
              <w:t>8 583 099,77</w:t>
            </w:r>
          </w:p>
        </w:tc>
      </w:tr>
    </w:tbl>
    <w:p w14:paraId="4B601D3D" w14:textId="77777777" w:rsidR="00596AA4" w:rsidRPr="00BC7CEC" w:rsidRDefault="00596AA4" w:rsidP="00596AA4">
      <w:pPr>
        <w:pStyle w:val="Listparagraf"/>
        <w:numPr>
          <w:ilvl w:val="0"/>
          <w:numId w:val="22"/>
        </w:numPr>
        <w:tabs>
          <w:tab w:val="clear" w:pos="1134"/>
        </w:tabs>
        <w:spacing w:before="240" w:after="160" w:line="276" w:lineRule="auto"/>
        <w:rPr>
          <w:b/>
          <w:lang w:val="ro-MD"/>
        </w:rPr>
      </w:pPr>
      <w:r w:rsidRPr="00BC7CEC">
        <w:rPr>
          <w:b/>
          <w:lang w:val="ro-MD"/>
        </w:rPr>
        <w:t xml:space="preserve">Condiții de participare </w:t>
      </w:r>
      <w:r w:rsidRPr="00BC7CEC">
        <w:rPr>
          <w:i/>
          <w:lang w:val="ro-MD"/>
        </w:rPr>
        <w:t>(în măsura în care sunt deja cunoscute)</w:t>
      </w:r>
      <w:r w:rsidRPr="00BC7CEC">
        <w:rPr>
          <w:b/>
          <w:lang w:val="ro-MD"/>
        </w:rPr>
        <w:t>:</w:t>
      </w:r>
    </w:p>
    <w:tbl>
      <w:tblPr>
        <w:tblStyle w:val="Tabelgril"/>
        <w:tblW w:w="9923" w:type="dxa"/>
        <w:tblInd w:w="-5" w:type="dxa"/>
        <w:tblLook w:val="04A0" w:firstRow="1" w:lastRow="0" w:firstColumn="1" w:lastColumn="0" w:noHBand="0" w:noVBand="1"/>
      </w:tblPr>
      <w:tblGrid>
        <w:gridCol w:w="5954"/>
        <w:gridCol w:w="3969"/>
      </w:tblGrid>
      <w:tr w:rsidR="00596AA4" w:rsidRPr="00BC7CEC" w14:paraId="79379A9E" w14:textId="77777777" w:rsidTr="00521E3A">
        <w:tc>
          <w:tcPr>
            <w:tcW w:w="5954" w:type="dxa"/>
            <w:shd w:val="clear" w:color="auto" w:fill="F2F2F2" w:themeFill="background1" w:themeFillShade="F2"/>
            <w:vAlign w:val="center"/>
          </w:tcPr>
          <w:p w14:paraId="414E8580" w14:textId="77777777" w:rsidR="00596AA4" w:rsidRPr="00BC7CEC" w:rsidRDefault="00596AA4" w:rsidP="00521E3A">
            <w:pPr>
              <w:pStyle w:val="Listparagraf"/>
              <w:spacing w:line="276" w:lineRule="auto"/>
              <w:ind w:left="0"/>
              <w:rPr>
                <w:lang w:val="ro-MD"/>
              </w:rPr>
            </w:pPr>
            <w:r w:rsidRPr="00BC7CEC">
              <w:rPr>
                <w:lang w:val="ro-MD"/>
              </w:rPr>
              <w:t>Contractul de achiziție publică este rezervat unor ateliere protejate sau acesta poate fi executat numai în cadrul unor programe de angajare protejată</w:t>
            </w:r>
          </w:p>
        </w:tc>
        <w:tc>
          <w:tcPr>
            <w:tcW w:w="3969" w:type="dxa"/>
            <w:vAlign w:val="center"/>
          </w:tcPr>
          <w:p w14:paraId="7C645F41" w14:textId="77777777" w:rsidR="00596AA4" w:rsidRPr="00BC7CEC" w:rsidRDefault="00596AA4" w:rsidP="00521E3A">
            <w:pPr>
              <w:spacing w:line="276" w:lineRule="auto"/>
              <w:rPr>
                <w:lang w:val="ro-MD"/>
              </w:rPr>
            </w:pPr>
            <w:r w:rsidRPr="00BC7CEC">
              <w:rPr>
                <w:lang w:val="ro-MD"/>
              </w:rPr>
              <w:t xml:space="preserve">Nu </w:t>
            </w:r>
            <w:r w:rsidRPr="0057094E">
              <w:rPr>
                <w:shd w:val="clear" w:color="auto" w:fill="000000" w:themeFill="text1"/>
                <w:lang w:val="ro-MD"/>
              </w:rPr>
              <w:t>□</w:t>
            </w:r>
          </w:p>
          <w:p w14:paraId="31A74610" w14:textId="77777777" w:rsidR="00596AA4" w:rsidRPr="00BC7CEC" w:rsidRDefault="00596AA4" w:rsidP="00521E3A">
            <w:pPr>
              <w:pStyle w:val="Listparagraf"/>
              <w:spacing w:line="276" w:lineRule="auto"/>
              <w:ind w:left="0"/>
              <w:rPr>
                <w:lang w:val="ro-MD"/>
              </w:rPr>
            </w:pPr>
            <w:r w:rsidRPr="00BC7CEC">
              <w:rPr>
                <w:lang w:val="ro-MD"/>
              </w:rPr>
              <w:t>Da □</w:t>
            </w:r>
          </w:p>
        </w:tc>
      </w:tr>
      <w:tr w:rsidR="00596AA4" w:rsidRPr="00BC7CEC" w14:paraId="1A719551" w14:textId="77777777" w:rsidTr="00521E3A">
        <w:tc>
          <w:tcPr>
            <w:tcW w:w="5954" w:type="dxa"/>
            <w:shd w:val="clear" w:color="auto" w:fill="F2F2F2" w:themeFill="background1" w:themeFillShade="F2"/>
            <w:vAlign w:val="center"/>
          </w:tcPr>
          <w:p w14:paraId="65339230" w14:textId="77777777" w:rsidR="00596AA4" w:rsidRPr="00BC7CEC" w:rsidRDefault="00596AA4" w:rsidP="00521E3A">
            <w:pPr>
              <w:pStyle w:val="Listparagraf"/>
              <w:spacing w:line="276" w:lineRule="auto"/>
              <w:ind w:left="0"/>
              <w:rPr>
                <w:lang w:val="ro-MD"/>
              </w:rPr>
            </w:pPr>
            <w:r w:rsidRPr="00BC7CEC">
              <w:rPr>
                <w:lang w:val="ro-MD"/>
              </w:rPr>
              <w:t>Prestarea serviciului este rezervată unei anumite profesii în temeiul unor acte cu putere de lege sau al unor acte administrative</w:t>
            </w:r>
          </w:p>
        </w:tc>
        <w:tc>
          <w:tcPr>
            <w:tcW w:w="3969" w:type="dxa"/>
            <w:vAlign w:val="center"/>
          </w:tcPr>
          <w:p w14:paraId="067C1FC5" w14:textId="77777777" w:rsidR="00596AA4" w:rsidRPr="00BC7CEC" w:rsidRDefault="00596AA4" w:rsidP="00521E3A">
            <w:pPr>
              <w:spacing w:line="276" w:lineRule="auto"/>
              <w:rPr>
                <w:lang w:val="ro-MD"/>
              </w:rPr>
            </w:pPr>
            <w:r w:rsidRPr="00BC7CEC">
              <w:rPr>
                <w:lang w:val="ro-MD"/>
              </w:rPr>
              <w:t xml:space="preserve">Nu </w:t>
            </w:r>
            <w:r w:rsidRPr="0057094E">
              <w:rPr>
                <w:shd w:val="clear" w:color="auto" w:fill="000000" w:themeFill="text1"/>
                <w:lang w:val="ro-MD"/>
              </w:rPr>
              <w:t>□</w:t>
            </w:r>
          </w:p>
          <w:p w14:paraId="62DB845B" w14:textId="77777777" w:rsidR="00596AA4" w:rsidRPr="00BC7CEC" w:rsidRDefault="00596AA4" w:rsidP="00521E3A">
            <w:pPr>
              <w:pStyle w:val="Listparagraf"/>
              <w:spacing w:line="276" w:lineRule="auto"/>
              <w:ind w:left="0"/>
              <w:rPr>
                <w:lang w:val="ro-MD"/>
              </w:rPr>
            </w:pPr>
            <w:r w:rsidRPr="00BC7CEC">
              <w:rPr>
                <w:lang w:val="ro-MD"/>
              </w:rPr>
              <w:t>Da □</w:t>
            </w:r>
          </w:p>
        </w:tc>
      </w:tr>
      <w:tr w:rsidR="00596AA4" w:rsidRPr="00BC7CEC" w14:paraId="3BC72635" w14:textId="77777777" w:rsidTr="00521E3A">
        <w:tc>
          <w:tcPr>
            <w:tcW w:w="5954" w:type="dxa"/>
            <w:shd w:val="clear" w:color="auto" w:fill="F2F2F2" w:themeFill="background1" w:themeFillShade="F2"/>
            <w:vAlign w:val="center"/>
          </w:tcPr>
          <w:p w14:paraId="1279FA61" w14:textId="77777777" w:rsidR="00596AA4" w:rsidRPr="00BC7CEC" w:rsidRDefault="00596AA4" w:rsidP="00521E3A">
            <w:pPr>
              <w:pStyle w:val="Listparagraf"/>
              <w:spacing w:line="276" w:lineRule="auto"/>
              <w:ind w:left="0"/>
              <w:rPr>
                <w:lang w:val="ro-MD"/>
              </w:rPr>
            </w:pPr>
            <w:r w:rsidRPr="00BC7CEC">
              <w:rPr>
                <w:lang w:val="ro-MD"/>
              </w:rPr>
              <w:t>Scurtă descriere a criteriilor de selecție</w:t>
            </w:r>
          </w:p>
        </w:tc>
        <w:tc>
          <w:tcPr>
            <w:tcW w:w="3969" w:type="dxa"/>
            <w:vAlign w:val="center"/>
          </w:tcPr>
          <w:p w14:paraId="6C870652" w14:textId="77777777" w:rsidR="00596AA4" w:rsidRPr="0057094E" w:rsidRDefault="00596AA4" w:rsidP="00521E3A">
            <w:pPr>
              <w:pStyle w:val="Listparagraf"/>
              <w:spacing w:line="276" w:lineRule="auto"/>
              <w:ind w:left="0"/>
              <w:rPr>
                <w:szCs w:val="20"/>
                <w:lang w:val="ro-MD"/>
              </w:rPr>
            </w:pPr>
          </w:p>
          <w:p w14:paraId="130A62A4" w14:textId="77777777" w:rsidR="00596AA4" w:rsidRPr="0057094E" w:rsidRDefault="00596AA4" w:rsidP="00521E3A">
            <w:pPr>
              <w:pStyle w:val="Listparagraf"/>
              <w:spacing w:line="276" w:lineRule="auto"/>
              <w:ind w:left="0"/>
              <w:rPr>
                <w:lang w:val="ro-MD"/>
              </w:rPr>
            </w:pPr>
            <w:r w:rsidRPr="0057094E">
              <w:rPr>
                <w:lang w:val="it-IT" w:eastAsia="ru-RU"/>
              </w:rPr>
              <w:t>Prețul cel mai scăzut</w:t>
            </w:r>
          </w:p>
          <w:p w14:paraId="1076E1F5" w14:textId="77777777" w:rsidR="00596AA4" w:rsidRPr="0057094E" w:rsidRDefault="00596AA4" w:rsidP="00521E3A">
            <w:pPr>
              <w:pStyle w:val="Listparagraf"/>
              <w:spacing w:line="276" w:lineRule="auto"/>
              <w:ind w:left="0"/>
              <w:rPr>
                <w:lang w:val="ro-MD"/>
              </w:rPr>
            </w:pPr>
          </w:p>
        </w:tc>
      </w:tr>
    </w:tbl>
    <w:p w14:paraId="62118D8D" w14:textId="77777777" w:rsidR="00596AA4" w:rsidRPr="00BC7CEC" w:rsidRDefault="00596AA4" w:rsidP="00596AA4">
      <w:pPr>
        <w:pStyle w:val="Listparagraf"/>
        <w:numPr>
          <w:ilvl w:val="0"/>
          <w:numId w:val="22"/>
        </w:numPr>
        <w:tabs>
          <w:tab w:val="clear" w:pos="1134"/>
        </w:tabs>
        <w:spacing w:before="240" w:after="160" w:line="276" w:lineRule="auto"/>
        <w:rPr>
          <w:b/>
          <w:lang w:val="ro-MD"/>
        </w:rPr>
      </w:pPr>
      <w:r w:rsidRPr="00BC7CEC">
        <w:rPr>
          <w:b/>
          <w:lang w:val="ro-MD"/>
        </w:rPr>
        <w:t>Alte informații:</w:t>
      </w:r>
    </w:p>
    <w:tbl>
      <w:tblPr>
        <w:tblStyle w:val="Tabelgril"/>
        <w:tblW w:w="9923" w:type="dxa"/>
        <w:tblInd w:w="-5" w:type="dxa"/>
        <w:tblLook w:val="04A0" w:firstRow="1" w:lastRow="0" w:firstColumn="1" w:lastColumn="0" w:noHBand="0" w:noVBand="1"/>
      </w:tblPr>
      <w:tblGrid>
        <w:gridCol w:w="5812"/>
        <w:gridCol w:w="4111"/>
      </w:tblGrid>
      <w:tr w:rsidR="00596AA4" w:rsidRPr="00BC7CEC" w14:paraId="52FFB9D8" w14:textId="77777777" w:rsidTr="00521E3A">
        <w:tc>
          <w:tcPr>
            <w:tcW w:w="5812" w:type="dxa"/>
            <w:shd w:val="clear" w:color="auto" w:fill="F2F2F2" w:themeFill="background1" w:themeFillShade="F2"/>
            <w:vAlign w:val="center"/>
          </w:tcPr>
          <w:p w14:paraId="5670534E" w14:textId="77777777" w:rsidR="00596AA4" w:rsidRPr="00BC7CEC" w:rsidRDefault="00596AA4" w:rsidP="00521E3A">
            <w:pPr>
              <w:pStyle w:val="Listparagraf"/>
              <w:spacing w:line="276" w:lineRule="auto"/>
              <w:ind w:left="0"/>
              <w:rPr>
                <w:lang w:val="ro-MD"/>
              </w:rPr>
            </w:pPr>
            <w:r w:rsidRPr="00BC7CEC">
              <w:rPr>
                <w:lang w:val="ro-MD"/>
              </w:rPr>
              <w:lastRenderedPageBreak/>
              <w:t>Data estimată pentru publicarea anunțului de participare pentru contractul/contractele la care se referă anunțul de intenție</w:t>
            </w:r>
          </w:p>
        </w:tc>
        <w:tc>
          <w:tcPr>
            <w:tcW w:w="4111" w:type="dxa"/>
            <w:vAlign w:val="center"/>
          </w:tcPr>
          <w:p w14:paraId="2E38C58F" w14:textId="77777777" w:rsidR="00596AA4" w:rsidRPr="00BC7CEC" w:rsidRDefault="00596AA4" w:rsidP="00521E3A">
            <w:pPr>
              <w:pStyle w:val="Listparagraf"/>
              <w:spacing w:line="276" w:lineRule="auto"/>
              <w:ind w:left="0"/>
              <w:rPr>
                <w:lang w:val="ro-MD"/>
              </w:rPr>
            </w:pPr>
            <w:r>
              <w:rPr>
                <w:lang w:val="ro-MD"/>
              </w:rPr>
              <w:t>29.07.2025</w:t>
            </w:r>
          </w:p>
        </w:tc>
      </w:tr>
      <w:tr w:rsidR="00596AA4" w:rsidRPr="00BC7CEC" w14:paraId="10321E38" w14:textId="77777777" w:rsidTr="00521E3A">
        <w:tc>
          <w:tcPr>
            <w:tcW w:w="5812" w:type="dxa"/>
            <w:shd w:val="clear" w:color="auto" w:fill="F2F2F2" w:themeFill="background1" w:themeFillShade="F2"/>
            <w:vAlign w:val="center"/>
          </w:tcPr>
          <w:p w14:paraId="37896478" w14:textId="77777777" w:rsidR="00596AA4" w:rsidRPr="00BC7CEC" w:rsidRDefault="00596AA4" w:rsidP="00521E3A">
            <w:pPr>
              <w:pStyle w:val="Listparagraf"/>
              <w:spacing w:line="276" w:lineRule="auto"/>
              <w:ind w:left="0"/>
              <w:rPr>
                <w:lang w:val="ro-MD"/>
              </w:rPr>
            </w:pPr>
            <w:r w:rsidRPr="00BC7CEC">
              <w:rPr>
                <w:lang w:val="ro-MD"/>
              </w:rPr>
              <w:t>Tehnici și instrumente specifice de atribuire utilizate</w:t>
            </w:r>
          </w:p>
        </w:tc>
        <w:tc>
          <w:tcPr>
            <w:tcW w:w="4111" w:type="dxa"/>
          </w:tcPr>
          <w:p w14:paraId="2CE010A2" w14:textId="77777777" w:rsidR="00596AA4" w:rsidRPr="00BC7CEC" w:rsidRDefault="00596AA4" w:rsidP="00521E3A">
            <w:pPr>
              <w:pStyle w:val="Listparagraf"/>
              <w:spacing w:line="276" w:lineRule="auto"/>
              <w:ind w:left="0"/>
              <w:rPr>
                <w:lang w:val="ro-MD"/>
              </w:rPr>
            </w:pPr>
            <w:r w:rsidRPr="00BC7CEC">
              <w:rPr>
                <w:lang w:val="ro-MD"/>
              </w:rPr>
              <w:t>Acord-cadru □</w:t>
            </w:r>
          </w:p>
          <w:p w14:paraId="2AEAE3CE" w14:textId="77777777" w:rsidR="00596AA4" w:rsidRPr="00BC7CEC" w:rsidRDefault="00596AA4" w:rsidP="00521E3A">
            <w:pPr>
              <w:pStyle w:val="Listparagraf"/>
              <w:spacing w:line="276" w:lineRule="auto"/>
              <w:ind w:left="0"/>
              <w:rPr>
                <w:lang w:val="ro-MD"/>
              </w:rPr>
            </w:pPr>
            <w:r w:rsidRPr="00BC7CEC">
              <w:rPr>
                <w:lang w:val="ro-MD"/>
              </w:rPr>
              <w:t>Sistem dinamic de achiziție □</w:t>
            </w:r>
          </w:p>
        </w:tc>
      </w:tr>
      <w:tr w:rsidR="00596AA4" w:rsidRPr="00BC7CEC" w14:paraId="26583EF7" w14:textId="77777777" w:rsidTr="00521E3A">
        <w:tc>
          <w:tcPr>
            <w:tcW w:w="5812" w:type="dxa"/>
            <w:shd w:val="clear" w:color="auto" w:fill="F2F2F2" w:themeFill="background1" w:themeFillShade="F2"/>
            <w:vAlign w:val="center"/>
          </w:tcPr>
          <w:p w14:paraId="6DBE0FA6" w14:textId="77777777" w:rsidR="00596AA4" w:rsidRPr="00BC7CEC" w:rsidRDefault="00596AA4" w:rsidP="00521E3A">
            <w:pPr>
              <w:pStyle w:val="Listparagraf"/>
              <w:spacing w:line="276" w:lineRule="auto"/>
              <w:ind w:left="0"/>
              <w:rPr>
                <w:lang w:val="ro-MD" w:eastAsia="zh-CN"/>
              </w:rPr>
            </w:pPr>
            <w:r w:rsidRPr="00BC7CEC">
              <w:rPr>
                <w:lang w:val="ro-MD" w:eastAsia="zh-CN"/>
              </w:rPr>
              <w:t>Contractul intră sub incidența Acordului privind achizițiile guvernamentale al Organizației Mondiale a Comerțului</w:t>
            </w:r>
          </w:p>
          <w:p w14:paraId="2F6B542F" w14:textId="77777777" w:rsidR="00596AA4" w:rsidRPr="00BC7CEC" w:rsidRDefault="00596AA4" w:rsidP="00521E3A">
            <w:pPr>
              <w:pStyle w:val="Listparagraf"/>
              <w:spacing w:line="276" w:lineRule="auto"/>
              <w:ind w:left="0"/>
              <w:rPr>
                <w:lang w:val="ro-MD"/>
              </w:rPr>
            </w:pPr>
            <w:r w:rsidRPr="00BC7CEC">
              <w:rPr>
                <w:i/>
                <w:lang w:val="ro-MD" w:eastAsia="zh-CN"/>
              </w:rPr>
              <w:t>(Numai în cazul anunțurilor transmise spre publicare în JOUE)</w:t>
            </w:r>
          </w:p>
        </w:tc>
        <w:tc>
          <w:tcPr>
            <w:tcW w:w="4111" w:type="dxa"/>
            <w:vAlign w:val="center"/>
          </w:tcPr>
          <w:p w14:paraId="438952BC" w14:textId="77777777" w:rsidR="00596AA4" w:rsidRPr="00BC7CEC" w:rsidRDefault="00596AA4" w:rsidP="00521E3A">
            <w:pPr>
              <w:spacing w:line="276" w:lineRule="auto"/>
              <w:rPr>
                <w:lang w:val="ro-MD"/>
              </w:rPr>
            </w:pPr>
            <w:r w:rsidRPr="00BC7CEC">
              <w:rPr>
                <w:lang w:val="ro-MD"/>
              </w:rPr>
              <w:t xml:space="preserve">Nu </w:t>
            </w:r>
            <w:r w:rsidRPr="0057094E">
              <w:rPr>
                <w:shd w:val="clear" w:color="auto" w:fill="000000" w:themeFill="text1"/>
                <w:lang w:val="ro-MD"/>
              </w:rPr>
              <w:t>□</w:t>
            </w:r>
          </w:p>
          <w:p w14:paraId="0637D0F7" w14:textId="77777777" w:rsidR="00596AA4" w:rsidRPr="00BC7CEC" w:rsidRDefault="00596AA4" w:rsidP="00521E3A">
            <w:pPr>
              <w:pStyle w:val="Listparagraf"/>
              <w:spacing w:line="276" w:lineRule="auto"/>
              <w:ind w:left="0"/>
              <w:rPr>
                <w:lang w:val="ro-MD"/>
              </w:rPr>
            </w:pPr>
            <w:r w:rsidRPr="00BC7CEC">
              <w:rPr>
                <w:lang w:val="ro-MD"/>
              </w:rPr>
              <w:t>Da □</w:t>
            </w:r>
          </w:p>
        </w:tc>
      </w:tr>
      <w:tr w:rsidR="00596AA4" w:rsidRPr="00BC7CEC" w14:paraId="13EB124A" w14:textId="77777777" w:rsidTr="00521E3A">
        <w:tc>
          <w:tcPr>
            <w:tcW w:w="5812" w:type="dxa"/>
            <w:shd w:val="clear" w:color="auto" w:fill="F2F2F2" w:themeFill="background1" w:themeFillShade="F2"/>
            <w:vAlign w:val="center"/>
          </w:tcPr>
          <w:p w14:paraId="22745C27" w14:textId="77777777" w:rsidR="00596AA4" w:rsidRPr="00BC7CEC" w:rsidRDefault="00596AA4" w:rsidP="00521E3A">
            <w:pPr>
              <w:spacing w:line="276" w:lineRule="auto"/>
              <w:rPr>
                <w:lang w:val="ro-MD"/>
              </w:rPr>
            </w:pPr>
            <w:r w:rsidRPr="00BC7CEC">
              <w:rPr>
                <w:lang w:val="ro-MD"/>
              </w:rPr>
              <w:t>Agenția Națională pentru Soluționarea Contestațiilor</w:t>
            </w:r>
          </w:p>
          <w:p w14:paraId="65001683" w14:textId="77777777" w:rsidR="00596AA4" w:rsidRPr="00BC7CEC" w:rsidRDefault="00596AA4" w:rsidP="00521E3A">
            <w:pPr>
              <w:pStyle w:val="Listparagraf"/>
              <w:spacing w:line="276" w:lineRule="auto"/>
              <w:ind w:left="0"/>
              <w:rPr>
                <w:lang w:val="ro-MD" w:eastAsia="zh-CN"/>
              </w:rPr>
            </w:pPr>
          </w:p>
        </w:tc>
        <w:tc>
          <w:tcPr>
            <w:tcW w:w="4111" w:type="dxa"/>
          </w:tcPr>
          <w:p w14:paraId="4F6C9155" w14:textId="77777777" w:rsidR="00596AA4" w:rsidRPr="00BC7CEC" w:rsidRDefault="00596AA4" w:rsidP="00521E3A">
            <w:pPr>
              <w:spacing w:line="276" w:lineRule="auto"/>
              <w:jc w:val="both"/>
              <w:rPr>
                <w:lang w:val="ro-MD"/>
              </w:rPr>
            </w:pPr>
            <w:r w:rsidRPr="00BC7CEC">
              <w:rPr>
                <w:lang w:val="ro-MD"/>
              </w:rPr>
              <w:t>mun. Chișinău, bd. Ștefan cel Mare și Sfânt, 124, MD-2001;</w:t>
            </w:r>
          </w:p>
          <w:p w14:paraId="13103962" w14:textId="77777777" w:rsidR="00596AA4" w:rsidRPr="00BC7CEC" w:rsidRDefault="00596AA4" w:rsidP="00521E3A">
            <w:pPr>
              <w:spacing w:line="276" w:lineRule="auto"/>
              <w:jc w:val="both"/>
              <w:rPr>
                <w:lang w:val="ro-MD"/>
              </w:rPr>
            </w:pPr>
            <w:r w:rsidRPr="00BC7CEC">
              <w:rPr>
                <w:lang w:val="ro-MD"/>
              </w:rPr>
              <w:t xml:space="preserve">tel/fax: (022) 820 652, 820-651 </w:t>
            </w:r>
          </w:p>
          <w:p w14:paraId="70760D5C" w14:textId="77777777" w:rsidR="00596AA4" w:rsidRPr="00BC7CEC" w:rsidRDefault="00596AA4" w:rsidP="00521E3A">
            <w:pPr>
              <w:spacing w:line="276" w:lineRule="auto"/>
              <w:jc w:val="both"/>
              <w:rPr>
                <w:rStyle w:val="Hyperlink"/>
                <w:rFonts w:eastAsiaTheme="majorEastAsia"/>
                <w:lang w:val="ro-MD"/>
              </w:rPr>
            </w:pPr>
            <w:r w:rsidRPr="00BC7CEC">
              <w:rPr>
                <w:lang w:val="ro-MD"/>
              </w:rPr>
              <w:t xml:space="preserve">e-mail: </w:t>
            </w:r>
            <w:hyperlink r:id="rId12" w:history="1">
              <w:r w:rsidRPr="00BC7CEC">
                <w:rPr>
                  <w:rStyle w:val="Hyperlink"/>
                  <w:rFonts w:eastAsiaTheme="majorEastAsia"/>
                  <w:lang w:val="ro-MD"/>
                </w:rPr>
                <w:t>contestatii@ansc.md</w:t>
              </w:r>
            </w:hyperlink>
          </w:p>
          <w:p w14:paraId="7BEB7B6E" w14:textId="77777777" w:rsidR="00596AA4" w:rsidRPr="00BC7CEC" w:rsidRDefault="00596AA4" w:rsidP="00521E3A">
            <w:pPr>
              <w:spacing w:line="276" w:lineRule="auto"/>
              <w:jc w:val="both"/>
              <w:rPr>
                <w:lang w:val="ro-MD"/>
              </w:rPr>
            </w:pPr>
            <w:r w:rsidRPr="00BC7CEC">
              <w:rPr>
                <w:lang w:val="ro-MD"/>
              </w:rPr>
              <w:t xml:space="preserve">pagina web: </w:t>
            </w:r>
            <w:r w:rsidRPr="00BC7CEC">
              <w:rPr>
                <w:rStyle w:val="Hyperlink"/>
                <w:rFonts w:eastAsiaTheme="majorEastAsia"/>
                <w:lang w:val="ro-MD"/>
              </w:rPr>
              <w:t>www.ansc.md</w:t>
            </w:r>
          </w:p>
        </w:tc>
      </w:tr>
      <w:tr w:rsidR="00596AA4" w:rsidRPr="00BC7CEC" w14:paraId="266A49FF" w14:textId="77777777" w:rsidTr="00521E3A">
        <w:tc>
          <w:tcPr>
            <w:tcW w:w="5812" w:type="dxa"/>
            <w:shd w:val="clear" w:color="auto" w:fill="F2F2F2" w:themeFill="background1" w:themeFillShade="F2"/>
            <w:vAlign w:val="center"/>
          </w:tcPr>
          <w:p w14:paraId="3C2966F1" w14:textId="77777777" w:rsidR="00596AA4" w:rsidRPr="00BC7CEC" w:rsidRDefault="00596AA4" w:rsidP="00521E3A">
            <w:pPr>
              <w:pStyle w:val="Listparagraf"/>
              <w:spacing w:line="276" w:lineRule="auto"/>
              <w:ind w:left="0"/>
              <w:rPr>
                <w:lang w:val="ro-MD" w:eastAsia="zh-CN"/>
              </w:rPr>
            </w:pPr>
            <w:r w:rsidRPr="00BC7CEC">
              <w:rPr>
                <w:lang w:val="ro-MD" w:eastAsia="zh-CN"/>
              </w:rPr>
              <w:t>Alte informații relevante</w:t>
            </w:r>
          </w:p>
        </w:tc>
        <w:tc>
          <w:tcPr>
            <w:tcW w:w="4111" w:type="dxa"/>
            <w:vAlign w:val="center"/>
          </w:tcPr>
          <w:p w14:paraId="1B5EFF06" w14:textId="77777777" w:rsidR="00596AA4" w:rsidRPr="00BC7CEC" w:rsidRDefault="00596AA4" w:rsidP="00521E3A">
            <w:pPr>
              <w:spacing w:line="276" w:lineRule="auto"/>
              <w:jc w:val="both"/>
              <w:rPr>
                <w:lang w:val="ro-MD"/>
              </w:rPr>
            </w:pPr>
            <w:r>
              <w:rPr>
                <w:lang w:val="ro-MD"/>
              </w:rPr>
              <w:t>Procedura de achiziție se desfășoară din sursele financiare a Programului Guvernamental ”EUROPA ESTE APROAPE” ediția 2025 conform contractului de finanțare nr. UN 14 118 DE-1</w:t>
            </w:r>
          </w:p>
        </w:tc>
      </w:tr>
    </w:tbl>
    <w:p w14:paraId="56A573AF" w14:textId="77777777" w:rsidR="00596AA4" w:rsidRPr="00BC7CEC" w:rsidRDefault="00596AA4" w:rsidP="00596AA4">
      <w:pPr>
        <w:spacing w:line="276" w:lineRule="auto"/>
        <w:jc w:val="both"/>
        <w:rPr>
          <w:lang w:val="ro-MD"/>
        </w:rPr>
      </w:pPr>
    </w:p>
    <w:p w14:paraId="2453D552" w14:textId="77777777" w:rsidR="00596AA4" w:rsidRPr="00BC7CEC" w:rsidRDefault="00596AA4" w:rsidP="00596AA4">
      <w:pPr>
        <w:spacing w:before="120" w:after="120" w:line="276" w:lineRule="auto"/>
        <w:ind w:firstLine="567"/>
        <w:rPr>
          <w:b/>
          <w:lang w:val="ro-MD"/>
        </w:rPr>
      </w:pPr>
      <w:r w:rsidRPr="00BC7CEC">
        <w:rPr>
          <w:b/>
          <w:lang w:val="ro-MD"/>
        </w:rPr>
        <w:t>Conducătorul grupului de lucru:  _</w:t>
      </w:r>
      <w:r w:rsidRPr="00D34265">
        <w:rPr>
          <w:b/>
          <w:u w:val="single"/>
          <w:lang w:val="ro-MD"/>
        </w:rPr>
        <w:t>Dumitru FRASIN</w:t>
      </w:r>
      <w:r w:rsidRPr="00BC7CEC">
        <w:rPr>
          <w:b/>
          <w:lang w:val="ro-MD"/>
        </w:rPr>
        <w:t>_______                L.Ș.</w:t>
      </w:r>
    </w:p>
    <w:p w14:paraId="3F2B6EF9" w14:textId="77777777" w:rsidR="00596AA4" w:rsidRPr="00BC7CEC" w:rsidRDefault="00596AA4" w:rsidP="00596AA4">
      <w:pPr>
        <w:spacing w:line="276" w:lineRule="auto"/>
        <w:jc w:val="both"/>
        <w:rPr>
          <w:lang w:val="ro-MD"/>
        </w:rPr>
      </w:pPr>
    </w:p>
    <w:p w14:paraId="004D2B8A" w14:textId="77777777" w:rsidR="00596AA4" w:rsidRPr="00BC7CEC" w:rsidRDefault="00596AA4" w:rsidP="00596AA4">
      <w:pPr>
        <w:spacing w:line="276" w:lineRule="auto"/>
        <w:jc w:val="both"/>
        <w:rPr>
          <w:lang w:val="ro-MD"/>
        </w:rPr>
      </w:pPr>
    </w:p>
    <w:p w14:paraId="2B8C01E2" w14:textId="77777777" w:rsidR="00596AA4" w:rsidRPr="00BC7CEC" w:rsidRDefault="00596AA4" w:rsidP="00596AA4">
      <w:pPr>
        <w:spacing w:line="276" w:lineRule="auto"/>
        <w:jc w:val="both"/>
        <w:rPr>
          <w:i/>
          <w:lang w:val="ro-MD"/>
        </w:rPr>
      </w:pPr>
      <w:r w:rsidRPr="00BC7CEC">
        <w:rPr>
          <w:b/>
          <w:i/>
          <w:color w:val="FF0000"/>
          <w:lang w:val="ro-MD"/>
        </w:rPr>
        <w:t>Notă:</w:t>
      </w:r>
      <w:r w:rsidRPr="00BC7CEC">
        <w:rPr>
          <w:i/>
          <w:lang w:val="ro-MD"/>
        </w:rPr>
        <w:t xml:space="preserve">  A</w:t>
      </w:r>
      <w:r w:rsidRPr="00BC7CEC">
        <w:rPr>
          <w:i/>
          <w:color w:val="000000"/>
          <w:bdr w:val="none" w:sz="0" w:space="0" w:color="auto" w:frame="1"/>
          <w:shd w:val="clear" w:color="auto" w:fill="FFFFFF"/>
          <w:lang w:val="ro-MD"/>
        </w:rPr>
        <w:t>nunțurile de intenție privind achizițiile publice preconizate se publică în Buletinul achizițiilor publice în cel mult 30 de zile de la data aprobării bugetului propriu al autorității contractante, în mod separat pentru fiecare procedură de achiziție (art. 28 al Legii nr. 131 din 03.07.2015 privind achizițiile publice).</w:t>
      </w:r>
    </w:p>
    <w:p w14:paraId="35311026" w14:textId="77777777" w:rsidR="00596AA4" w:rsidRPr="00BC7CEC" w:rsidRDefault="00596AA4" w:rsidP="00596AA4">
      <w:pPr>
        <w:spacing w:line="276" w:lineRule="auto"/>
        <w:rPr>
          <w:lang w:val="ro-MD"/>
        </w:rPr>
      </w:pPr>
    </w:p>
    <w:p w14:paraId="4EE63E2B" w14:textId="560EF604" w:rsidR="000E4D7D" w:rsidRDefault="000E4D7D" w:rsidP="00615E49">
      <w:pPr>
        <w:spacing w:after="160" w:line="276" w:lineRule="auto"/>
        <w:rPr>
          <w:rFonts w:ascii="Calibri" w:eastAsia="Calibri" w:hAnsi="Calibri"/>
          <w:noProof w:val="0"/>
          <w:sz w:val="22"/>
          <w:szCs w:val="22"/>
          <w:lang w:val="ro-MD"/>
        </w:rPr>
      </w:pPr>
    </w:p>
    <w:p w14:paraId="1700D052" w14:textId="15449D9A" w:rsidR="00596AA4" w:rsidRDefault="00596AA4" w:rsidP="00615E49">
      <w:pPr>
        <w:spacing w:after="160" w:line="276" w:lineRule="auto"/>
        <w:rPr>
          <w:rFonts w:ascii="Calibri" w:eastAsia="Calibri" w:hAnsi="Calibri"/>
          <w:noProof w:val="0"/>
          <w:sz w:val="22"/>
          <w:szCs w:val="22"/>
          <w:lang w:val="ro-MD"/>
        </w:rPr>
      </w:pPr>
    </w:p>
    <w:p w14:paraId="045EDF30" w14:textId="46A4D76E" w:rsidR="00596AA4" w:rsidRDefault="00596AA4" w:rsidP="00615E49">
      <w:pPr>
        <w:spacing w:after="160" w:line="276" w:lineRule="auto"/>
        <w:rPr>
          <w:rFonts w:ascii="Calibri" w:eastAsia="Calibri" w:hAnsi="Calibri"/>
          <w:noProof w:val="0"/>
          <w:sz w:val="22"/>
          <w:szCs w:val="22"/>
          <w:lang w:val="ro-MD"/>
        </w:rPr>
      </w:pPr>
    </w:p>
    <w:p w14:paraId="3CE96A22" w14:textId="619965A7" w:rsidR="00596AA4" w:rsidRDefault="00596AA4" w:rsidP="00615E49">
      <w:pPr>
        <w:spacing w:after="160" w:line="276" w:lineRule="auto"/>
        <w:rPr>
          <w:rFonts w:ascii="Calibri" w:eastAsia="Calibri" w:hAnsi="Calibri"/>
          <w:noProof w:val="0"/>
          <w:sz w:val="22"/>
          <w:szCs w:val="22"/>
          <w:lang w:val="ro-MD"/>
        </w:rPr>
      </w:pPr>
    </w:p>
    <w:p w14:paraId="54DDA690" w14:textId="564BB58F" w:rsidR="00596AA4" w:rsidRDefault="00596AA4" w:rsidP="00615E49">
      <w:pPr>
        <w:spacing w:after="160" w:line="276" w:lineRule="auto"/>
        <w:rPr>
          <w:rFonts w:ascii="Calibri" w:eastAsia="Calibri" w:hAnsi="Calibri"/>
          <w:noProof w:val="0"/>
          <w:sz w:val="22"/>
          <w:szCs w:val="22"/>
          <w:lang w:val="ro-MD"/>
        </w:rPr>
      </w:pPr>
    </w:p>
    <w:p w14:paraId="31810139" w14:textId="3D18AC1E" w:rsidR="00596AA4" w:rsidRDefault="00596AA4" w:rsidP="00615E49">
      <w:pPr>
        <w:spacing w:after="160" w:line="276" w:lineRule="auto"/>
        <w:rPr>
          <w:rFonts w:ascii="Calibri" w:eastAsia="Calibri" w:hAnsi="Calibri"/>
          <w:noProof w:val="0"/>
          <w:sz w:val="22"/>
          <w:szCs w:val="22"/>
          <w:lang w:val="ro-MD"/>
        </w:rPr>
      </w:pPr>
    </w:p>
    <w:p w14:paraId="768FCE84" w14:textId="77777777" w:rsidR="00596AA4" w:rsidRPr="00FF430B" w:rsidRDefault="00596AA4"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69F8CAAF" w14:textId="77777777" w:rsidR="00596AA4" w:rsidRPr="004945D8" w:rsidRDefault="00596AA4" w:rsidP="00596AA4">
      <w:pPr>
        <w:jc w:val="right"/>
        <w:rPr>
          <w:sz w:val="22"/>
          <w:szCs w:val="22"/>
          <w:lang w:val="ro-MD"/>
        </w:rPr>
      </w:pPr>
      <w:r w:rsidRPr="004945D8">
        <w:rPr>
          <w:lang w:val="ro-MD"/>
        </w:rPr>
        <w:lastRenderedPageBreak/>
        <w:t>Anexa nr. 2</w:t>
      </w:r>
    </w:p>
    <w:p w14:paraId="08849C14" w14:textId="77777777" w:rsidR="00596AA4" w:rsidRPr="004945D8" w:rsidRDefault="00596AA4" w:rsidP="00596AA4">
      <w:pPr>
        <w:jc w:val="right"/>
        <w:rPr>
          <w:lang w:val="ro-MD"/>
        </w:rPr>
      </w:pPr>
      <w:r w:rsidRPr="004945D8">
        <w:rPr>
          <w:lang w:val="ro-MD"/>
        </w:rPr>
        <w:t>la Documentația standard nr. 69</w:t>
      </w:r>
    </w:p>
    <w:p w14:paraId="62647272" w14:textId="77777777" w:rsidR="00596AA4" w:rsidRPr="004945D8" w:rsidRDefault="00596AA4" w:rsidP="00596AA4">
      <w:pPr>
        <w:jc w:val="right"/>
        <w:rPr>
          <w:lang w:val="ro-MD"/>
        </w:rPr>
      </w:pPr>
      <w:r w:rsidRPr="004945D8">
        <w:rPr>
          <w:lang w:val="ro-MD"/>
        </w:rPr>
        <w:t>din 7 mai  2021</w:t>
      </w:r>
    </w:p>
    <w:p w14:paraId="42876EAF" w14:textId="77777777" w:rsidR="00596AA4" w:rsidRPr="004945D8" w:rsidRDefault="00596AA4" w:rsidP="00596AA4">
      <w:pPr>
        <w:spacing w:before="120"/>
        <w:jc w:val="center"/>
        <w:outlineLvl w:val="0"/>
        <w:rPr>
          <w:b/>
          <w:sz w:val="28"/>
          <w:szCs w:val="28"/>
          <w:lang w:val="ro-MD" w:eastAsia="ru-RU"/>
        </w:rPr>
      </w:pPr>
      <w:r w:rsidRPr="004945D8">
        <w:rPr>
          <w:b/>
          <w:sz w:val="28"/>
          <w:szCs w:val="28"/>
          <w:lang w:val="ro-MD" w:eastAsia="ru-RU"/>
        </w:rPr>
        <w:t>ANUNȚ DE PARTICIPARE, INCLUSIV PENTRU PROCEDURILE DE PRESELECȚIE/PROCEDURILE NEGOCIATE</w:t>
      </w:r>
    </w:p>
    <w:p w14:paraId="60ADFF4C" w14:textId="77777777" w:rsidR="00596AA4" w:rsidRPr="004945D8" w:rsidRDefault="00596AA4" w:rsidP="00596AA4">
      <w:pPr>
        <w:shd w:val="clear" w:color="auto" w:fill="FFFFFF" w:themeFill="background1"/>
        <w:spacing w:before="120"/>
        <w:rPr>
          <w:i/>
          <w:u w:val="single"/>
          <w:shd w:val="clear" w:color="auto" w:fill="FFFFFF" w:themeFill="background1"/>
          <w:lang w:val="ro-MD" w:eastAsia="ru-RU"/>
        </w:rPr>
      </w:pPr>
      <w:r w:rsidRPr="004945D8">
        <w:rPr>
          <w:b/>
          <w:lang w:val="ro-MD" w:eastAsia="ru-RU"/>
        </w:rPr>
        <w:t xml:space="preserve">privind achiziționarea </w:t>
      </w:r>
      <w:r w:rsidRPr="000D017E">
        <w:rPr>
          <w:i/>
          <w:u w:val="single"/>
          <w:shd w:val="clear" w:color="auto" w:fill="FFFFFF" w:themeFill="background1"/>
          <w:lang w:val="ro-MD" w:eastAsia="ru-RU"/>
        </w:rPr>
        <w:t>Lucrări de construcție a unor sectoare de străzi din s. Florițoaia Veche cu o lungime de 2,50 km</w:t>
      </w:r>
    </w:p>
    <w:p w14:paraId="0E27EAA4" w14:textId="77777777" w:rsidR="00596AA4" w:rsidRPr="004945D8" w:rsidRDefault="00596AA4" w:rsidP="00596AA4">
      <w:pPr>
        <w:shd w:val="clear" w:color="auto" w:fill="FFFFFF" w:themeFill="background1"/>
        <w:spacing w:before="120"/>
        <w:rPr>
          <w:b/>
          <w:lang w:val="ro-MD" w:eastAsia="ru-RU"/>
        </w:rPr>
      </w:pPr>
      <w:r w:rsidRPr="004945D8">
        <w:rPr>
          <w:sz w:val="20"/>
          <w:lang w:val="ro-MD" w:eastAsia="ru-RU"/>
        </w:rPr>
        <w:t xml:space="preserve">                                                          (se indică obiectul achiziției)</w:t>
      </w:r>
      <w:r w:rsidRPr="004945D8">
        <w:rPr>
          <w:b/>
          <w:lang w:val="ro-MD" w:eastAsia="ru-RU"/>
        </w:rPr>
        <w:br/>
        <w:t>prin procedura de achiziție_</w:t>
      </w:r>
      <w:r w:rsidRPr="004945D8">
        <w:rPr>
          <w:i/>
          <w:u w:val="single"/>
          <w:lang w:val="ro-MD" w:eastAsia="ru-RU"/>
        </w:rPr>
        <w:t>Licitație Deschisă</w:t>
      </w:r>
      <w:r w:rsidRPr="004945D8">
        <w:rPr>
          <w:b/>
          <w:lang w:val="ro-MD" w:eastAsia="ru-RU"/>
        </w:rPr>
        <w:t>_______________________________________</w:t>
      </w:r>
      <w:r w:rsidRPr="004945D8">
        <w:rPr>
          <w:b/>
          <w:lang w:val="ro-MD" w:eastAsia="ru-RU"/>
        </w:rPr>
        <w:br/>
      </w:r>
      <w:r w:rsidRPr="004945D8">
        <w:rPr>
          <w:sz w:val="20"/>
          <w:lang w:val="ro-MD" w:eastAsia="ru-RU"/>
        </w:rPr>
        <w:t xml:space="preserve">                                                          (tipul procedurii de achiziție)</w:t>
      </w:r>
    </w:p>
    <w:p w14:paraId="2C615BDD" w14:textId="77777777" w:rsidR="00596AA4" w:rsidRPr="004945D8" w:rsidRDefault="00596AA4" w:rsidP="00596AA4">
      <w:pPr>
        <w:tabs>
          <w:tab w:val="left" w:pos="284"/>
          <w:tab w:val="right" w:pos="9531"/>
        </w:tabs>
        <w:spacing w:before="120"/>
        <w:rPr>
          <w:b/>
          <w:highlight w:val="yellow"/>
          <w:lang w:val="ro-MD"/>
        </w:rPr>
      </w:pPr>
      <w:r w:rsidRPr="004945D8">
        <w:rPr>
          <w:b/>
          <w:highlight w:val="yellow"/>
          <w:lang w:val="ro-MD"/>
        </w:rPr>
        <w:t>*Procedura a fost inclusă în planul de achiziții publice a autorității contractante (Da/Nu):</w:t>
      </w:r>
      <w:r w:rsidRPr="004945D8">
        <w:rPr>
          <w:b/>
          <w:highlight w:val="yellow"/>
          <w:u w:val="single"/>
          <w:lang w:val="ro-MD"/>
        </w:rPr>
        <w:t>DA</w:t>
      </w:r>
    </w:p>
    <w:p w14:paraId="2E0DEF4C" w14:textId="77777777" w:rsidR="00596AA4" w:rsidRPr="004945D8" w:rsidRDefault="00596AA4" w:rsidP="00596AA4">
      <w:pPr>
        <w:shd w:val="clear" w:color="auto" w:fill="FFFFFF" w:themeFill="background1"/>
        <w:tabs>
          <w:tab w:val="left" w:pos="284"/>
          <w:tab w:val="right" w:pos="426"/>
        </w:tabs>
        <w:spacing w:before="120"/>
        <w:jc w:val="both"/>
        <w:rPr>
          <w:i/>
          <w:highlight w:val="yellow"/>
          <w:u w:val="single"/>
          <w:lang w:val="ro-MD"/>
        </w:rPr>
      </w:pPr>
      <w:r w:rsidRPr="004945D8">
        <w:rPr>
          <w:b/>
          <w:highlight w:val="yellow"/>
          <w:lang w:val="ro-MD"/>
        </w:rPr>
        <w:t>Link-ul către planul de achiziții publice publicat:_</w:t>
      </w:r>
    </w:p>
    <w:p w14:paraId="67A2116C"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b/>
          <w:lang w:val="ro-MD" w:eastAsia="ru-RU"/>
        </w:rPr>
      </w:pPr>
      <w:r w:rsidRPr="004945D8">
        <w:rPr>
          <w:b/>
          <w:lang w:val="ro-MD" w:eastAsia="ru-RU"/>
        </w:rPr>
        <w:t>Denumirea autorității contractante: _</w:t>
      </w:r>
      <w:r w:rsidRPr="004945D8">
        <w:t xml:space="preserve"> </w:t>
      </w:r>
      <w:r w:rsidRPr="004945D8">
        <w:rPr>
          <w:u w:val="single"/>
          <w:lang w:val="ro-MD" w:eastAsia="ru-RU"/>
        </w:rPr>
        <w:t xml:space="preserve">PRIMARIA COMUNEI </w:t>
      </w:r>
      <w:r w:rsidRPr="000D017E">
        <w:rPr>
          <w:u w:val="single"/>
          <w:lang w:val="ro-MD" w:eastAsia="ru-RU"/>
        </w:rPr>
        <w:t>FLORIȚOAIA VECHE</w:t>
      </w:r>
    </w:p>
    <w:p w14:paraId="4F833BC4"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b/>
          <w:lang w:val="ro-MD" w:eastAsia="ru-RU"/>
        </w:rPr>
      </w:pPr>
      <w:r w:rsidRPr="004945D8">
        <w:rPr>
          <w:b/>
          <w:lang w:val="ro-MD" w:eastAsia="ru-RU"/>
        </w:rPr>
        <w:t xml:space="preserve">IDNO: </w:t>
      </w:r>
      <w:r w:rsidRPr="000D017E">
        <w:rPr>
          <w:u w:val="single"/>
          <w:shd w:val="clear" w:color="auto" w:fill="FFFFFF" w:themeFill="background1"/>
          <w:lang w:val="ro-MD" w:eastAsia="ru-RU"/>
        </w:rPr>
        <w:t>1007601003220</w:t>
      </w:r>
      <w:r w:rsidRPr="004945D8">
        <w:rPr>
          <w:b/>
          <w:shd w:val="clear" w:color="auto" w:fill="FFFFFF" w:themeFill="background1"/>
          <w:lang w:val="ro-MD" w:eastAsia="ru-RU"/>
        </w:rPr>
        <w:t>____________________________________</w:t>
      </w:r>
    </w:p>
    <w:p w14:paraId="7898BEBE"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b/>
          <w:lang w:val="ro-MD" w:eastAsia="ru-RU"/>
        </w:rPr>
      </w:pPr>
      <w:r w:rsidRPr="004945D8">
        <w:rPr>
          <w:b/>
          <w:lang w:val="ro-MD" w:eastAsia="ru-RU"/>
        </w:rPr>
        <w:t xml:space="preserve">Adresa: </w:t>
      </w:r>
      <w:r w:rsidRPr="004945D8">
        <w:rPr>
          <w:b/>
          <w:shd w:val="clear" w:color="auto" w:fill="FFFFFF" w:themeFill="background1"/>
          <w:lang w:val="ro-MD" w:eastAsia="ru-RU"/>
        </w:rPr>
        <w:t>_</w:t>
      </w:r>
      <w:r>
        <w:rPr>
          <w:u w:val="single"/>
          <w:shd w:val="clear" w:color="auto" w:fill="FFFFFF" w:themeFill="background1"/>
          <w:lang w:val="ro-MD" w:eastAsia="ru-RU"/>
        </w:rPr>
        <w:t>satul</w:t>
      </w:r>
      <w:r w:rsidRPr="004945D8">
        <w:rPr>
          <w:u w:val="single"/>
          <w:lang w:val="ro-MD"/>
        </w:rPr>
        <w:t xml:space="preserve"> </w:t>
      </w:r>
      <w:r w:rsidRPr="000D017E">
        <w:rPr>
          <w:u w:val="single"/>
          <w:lang w:val="ro-MD"/>
        </w:rPr>
        <w:t>Florițoaia Veche,</w:t>
      </w:r>
      <w:r w:rsidRPr="004945D8">
        <w:rPr>
          <w:u w:val="single"/>
          <w:lang w:val="ro-MD"/>
        </w:rPr>
        <w:t xml:space="preserve"> r-nul </w:t>
      </w:r>
      <w:r>
        <w:rPr>
          <w:u w:val="single"/>
          <w:lang w:val="ro-MD"/>
        </w:rPr>
        <w:t>Ungheni</w:t>
      </w:r>
      <w:r w:rsidRPr="004945D8">
        <w:rPr>
          <w:i/>
          <w:u w:val="single"/>
          <w:lang w:val="ro-MD"/>
        </w:rPr>
        <w:t xml:space="preserve"> </w:t>
      </w:r>
      <w:r w:rsidRPr="004945D8">
        <w:rPr>
          <w:b/>
          <w:shd w:val="clear" w:color="auto" w:fill="FFFFFF" w:themeFill="background1"/>
          <w:lang w:val="ro-MD" w:eastAsia="ru-RU"/>
        </w:rPr>
        <w:t>___________</w:t>
      </w:r>
    </w:p>
    <w:p w14:paraId="16DA787C"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b/>
          <w:lang w:val="ro-MD" w:eastAsia="ru-RU"/>
        </w:rPr>
      </w:pPr>
      <w:r w:rsidRPr="004945D8">
        <w:rPr>
          <w:b/>
          <w:lang w:val="ro-MD" w:eastAsia="ru-RU"/>
        </w:rPr>
        <w:t xml:space="preserve">Numărul de telefon/fax: </w:t>
      </w:r>
      <w:r w:rsidRPr="004945D8">
        <w:rPr>
          <w:b/>
          <w:shd w:val="clear" w:color="auto" w:fill="FFFFFF" w:themeFill="background1"/>
          <w:lang w:val="ro-MD" w:eastAsia="ru-RU"/>
        </w:rPr>
        <w:t>_</w:t>
      </w:r>
      <w:r w:rsidRPr="004945D8">
        <w:rPr>
          <w:i/>
          <w:u w:val="single"/>
          <w:lang w:val="ro-MD"/>
        </w:rPr>
        <w:t>+373</w:t>
      </w:r>
      <w:r>
        <w:rPr>
          <w:i/>
          <w:u w:val="single"/>
          <w:lang w:val="ro-MD"/>
        </w:rPr>
        <w:t>68683534</w:t>
      </w:r>
      <w:r w:rsidRPr="004945D8">
        <w:rPr>
          <w:i/>
          <w:u w:val="single"/>
          <w:lang w:val="ro-MD"/>
        </w:rPr>
        <w:t xml:space="preserve">, </w:t>
      </w:r>
      <w:r w:rsidRPr="004945D8">
        <w:rPr>
          <w:b/>
          <w:shd w:val="clear" w:color="auto" w:fill="FFFFFF" w:themeFill="background1"/>
          <w:lang w:val="ro-MD" w:eastAsia="ru-RU"/>
        </w:rPr>
        <w:t>__________________________________</w:t>
      </w:r>
    </w:p>
    <w:p w14:paraId="564CF175"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u w:val="single"/>
          <w:lang w:val="ro-MD" w:eastAsia="ru-RU"/>
        </w:rPr>
      </w:pPr>
      <w:r w:rsidRPr="004945D8">
        <w:rPr>
          <w:b/>
          <w:lang w:val="ro-MD" w:eastAsia="ru-RU"/>
        </w:rPr>
        <w:t>Adresa de e-mail și pagina web oficială a autorității contractante:</w:t>
      </w:r>
      <w:r w:rsidRPr="004945D8">
        <w:rPr>
          <w:b/>
          <w:i/>
          <w:u w:val="single"/>
          <w:shd w:val="clear" w:color="auto" w:fill="FFFFFF" w:themeFill="background1"/>
          <w:lang w:val="ro-MD" w:eastAsia="ru-RU"/>
        </w:rPr>
        <w:t>_</w:t>
      </w:r>
      <w:r w:rsidRPr="004945D8">
        <w:t xml:space="preserve"> </w:t>
      </w:r>
      <w:r w:rsidRPr="000D017E">
        <w:rPr>
          <w:u w:val="single"/>
          <w:shd w:val="clear" w:color="auto" w:fill="FFFFFF" w:themeFill="background1"/>
          <w:lang w:val="ro-MD" w:eastAsia="ru-RU"/>
        </w:rPr>
        <w:t>primaria.floritoaia-veche@apl.gov.md</w:t>
      </w:r>
      <w:r w:rsidRPr="004945D8">
        <w:rPr>
          <w:u w:val="single"/>
          <w:shd w:val="clear" w:color="auto" w:fill="FFFFFF" w:themeFill="background1"/>
          <w:lang w:val="ro-MD" w:eastAsia="ru-RU"/>
        </w:rPr>
        <w:t xml:space="preserve">; </w:t>
      </w:r>
      <w:r>
        <w:rPr>
          <w:u w:val="single"/>
          <w:shd w:val="clear" w:color="auto" w:fill="FFFFFF" w:themeFill="background1"/>
          <w:lang w:val="ro-MD" w:eastAsia="ru-RU"/>
        </w:rPr>
        <w:t xml:space="preserve"> </w:t>
      </w:r>
    </w:p>
    <w:p w14:paraId="60D7E91F"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360"/>
        <w:rPr>
          <w:b/>
          <w:lang w:val="ro-MD" w:eastAsia="ru-RU"/>
        </w:rPr>
      </w:pPr>
      <w:r w:rsidRPr="004945D8">
        <w:rPr>
          <w:b/>
          <w:lang w:val="ro-MD" w:eastAsia="ru-RU"/>
        </w:rPr>
        <w:t xml:space="preserve">Adresa de e-mail sau pagina web oficială de la care se va putea obține accesul la documentația de atribuire: </w:t>
      </w:r>
      <w:r w:rsidRPr="004945D8">
        <w:rPr>
          <w:b/>
          <w:i/>
          <w:lang w:val="ro-MD" w:eastAsia="ru-RU"/>
        </w:rPr>
        <w:t>documentația de atribuire este anexată în cadrul procedurii în SIA RSAP -</w:t>
      </w:r>
      <w:r w:rsidRPr="000D017E">
        <w:t xml:space="preserve"> primaria.floritoaia-veche@apl.gov.md</w:t>
      </w:r>
      <w:r w:rsidRPr="004945D8">
        <w:rPr>
          <w:b/>
          <w:i/>
          <w:lang w:val="ro-MD" w:eastAsia="ru-RU"/>
        </w:rPr>
        <w:t xml:space="preserve"> </w:t>
      </w:r>
    </w:p>
    <w:p w14:paraId="56173F60" w14:textId="77777777" w:rsidR="00596AA4" w:rsidRPr="004945D8" w:rsidRDefault="00596AA4" w:rsidP="00596AA4">
      <w:pPr>
        <w:numPr>
          <w:ilvl w:val="0"/>
          <w:numId w:val="23"/>
        </w:numPr>
        <w:shd w:val="clear" w:color="auto" w:fill="FFFFFF" w:themeFill="background1"/>
        <w:tabs>
          <w:tab w:val="left" w:pos="284"/>
          <w:tab w:val="right" w:pos="9531"/>
        </w:tabs>
        <w:spacing w:before="120"/>
        <w:ind w:left="288" w:hanging="288"/>
        <w:rPr>
          <w:b/>
          <w:lang w:val="ro-MD" w:eastAsia="ru-RU"/>
        </w:rPr>
      </w:pPr>
      <w:r w:rsidRPr="004945D8">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4945D8">
        <w:rPr>
          <w:u w:val="single"/>
          <w:lang w:val="ro-MD"/>
        </w:rPr>
        <w:t xml:space="preserve"> </w:t>
      </w:r>
      <w:r w:rsidRPr="004945D8">
        <w:rPr>
          <w:i/>
          <w:u w:val="single"/>
          <w:lang w:val="ro-MD"/>
        </w:rPr>
        <w:t>Administrație Publică Locală de nivelul I,_promovarea intereselor și soluționarea problemelor populației unității administrativ teritoriale</w:t>
      </w:r>
      <w:r w:rsidRPr="004945D8">
        <w:rPr>
          <w:b/>
          <w:lang w:val="ro-MD" w:eastAsia="ru-RU"/>
        </w:rPr>
        <w:t xml:space="preserve"> ___________</w:t>
      </w:r>
    </w:p>
    <w:p w14:paraId="54E71C0B" w14:textId="77777777" w:rsidR="00596AA4" w:rsidRPr="004945D8" w:rsidRDefault="00596AA4" w:rsidP="00596AA4">
      <w:pPr>
        <w:numPr>
          <w:ilvl w:val="0"/>
          <w:numId w:val="23"/>
        </w:numPr>
        <w:shd w:val="clear" w:color="auto" w:fill="FFFFFF" w:themeFill="background1"/>
        <w:tabs>
          <w:tab w:val="left" w:pos="284"/>
          <w:tab w:val="right" w:pos="426"/>
        </w:tabs>
        <w:spacing w:before="120"/>
        <w:ind w:left="284" w:hanging="284"/>
        <w:rPr>
          <w:b/>
          <w:lang w:val="ro-MD" w:eastAsia="ru-RU"/>
        </w:rPr>
      </w:pPr>
      <w:r w:rsidRPr="004945D8">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5"/>
        <w:gridCol w:w="2523"/>
        <w:gridCol w:w="1838"/>
      </w:tblGrid>
      <w:tr w:rsidR="00596AA4" w:rsidRPr="004945D8" w14:paraId="5BFF227E" w14:textId="77777777" w:rsidTr="00521E3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BA77D"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C549EA"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1783E"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5E9B05"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Unitatea de măsură</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C6DE701"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Cantitatea</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7F44098B"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702F272F" w14:textId="77777777" w:rsidR="00596AA4" w:rsidRPr="004945D8" w:rsidRDefault="00596AA4" w:rsidP="00521E3A">
            <w:pPr>
              <w:shd w:val="clear" w:color="auto" w:fill="FFFFFF" w:themeFill="background1"/>
              <w:spacing w:before="120"/>
              <w:jc w:val="center"/>
              <w:rPr>
                <w:b/>
                <w:sz w:val="20"/>
                <w:szCs w:val="20"/>
                <w:lang w:val="ro-MD" w:eastAsia="ru-RU"/>
              </w:rPr>
            </w:pPr>
            <w:r w:rsidRPr="004945D8">
              <w:rPr>
                <w:b/>
                <w:sz w:val="20"/>
                <w:szCs w:val="20"/>
                <w:lang w:val="ro-MD" w:eastAsia="ru-RU"/>
              </w:rPr>
              <w:t>Valoarea estimată</w:t>
            </w:r>
            <w:r w:rsidRPr="004945D8">
              <w:rPr>
                <w:b/>
                <w:sz w:val="20"/>
                <w:szCs w:val="20"/>
                <w:lang w:val="ro-MD" w:eastAsia="ru-RU"/>
              </w:rPr>
              <w:br/>
              <w:t>(se va indica pentru fiecare lot în parte)</w:t>
            </w:r>
          </w:p>
        </w:tc>
      </w:tr>
      <w:tr w:rsidR="00596AA4" w:rsidRPr="004945D8" w14:paraId="42498160" w14:textId="77777777" w:rsidTr="00521E3A">
        <w:trPr>
          <w:cantSplit/>
          <w:trHeight w:val="94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DB35AE" w14:textId="77777777" w:rsidR="00596AA4" w:rsidRPr="004945D8" w:rsidRDefault="00596AA4" w:rsidP="00521E3A">
            <w:pPr>
              <w:shd w:val="clear" w:color="auto" w:fill="FFFFFF" w:themeFill="background1"/>
              <w:spacing w:before="120"/>
              <w:jc w:val="center"/>
              <w:rPr>
                <w:sz w:val="20"/>
                <w:szCs w:val="20"/>
                <w:lang w:val="ro-MD" w:eastAsia="ru-RU"/>
              </w:rPr>
            </w:pPr>
            <w:r w:rsidRPr="004945D8">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A7425C" w14:textId="77777777" w:rsidR="00596AA4" w:rsidRPr="004945D8" w:rsidRDefault="00596AA4" w:rsidP="00521E3A">
            <w:r w:rsidRPr="004945D8">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A9775A" w14:textId="77777777" w:rsidR="00596AA4" w:rsidRPr="00D95AFB" w:rsidRDefault="00596AA4" w:rsidP="00521E3A">
            <w:pPr>
              <w:rPr>
                <w:sz w:val="22"/>
              </w:rPr>
            </w:pPr>
            <w:r w:rsidRPr="00D95AFB">
              <w:rPr>
                <w:sz w:val="22"/>
                <w:lang w:val="ro-MD"/>
              </w:rPr>
              <w:t>Lucr</w:t>
            </w:r>
            <w:r w:rsidRPr="00D95AFB">
              <w:rPr>
                <w:sz w:val="22"/>
              </w:rPr>
              <w:t>ări de construcție a unor sectoare de străzi din s. Florițoaia Veche cu o lungime de 2,50 km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546674" w14:textId="77777777" w:rsidR="00596AA4" w:rsidRPr="00D95AFB" w:rsidRDefault="00596AA4" w:rsidP="00521E3A">
            <w:pPr>
              <w:shd w:val="clear" w:color="auto" w:fill="FFFFFF" w:themeFill="background1"/>
              <w:spacing w:before="120"/>
              <w:rPr>
                <w:sz w:val="22"/>
                <w:szCs w:val="22"/>
                <w:lang w:eastAsia="ru-RU"/>
              </w:rPr>
            </w:pPr>
            <w:r w:rsidRPr="00D95AFB">
              <w:rPr>
                <w:sz w:val="22"/>
                <w:szCs w:val="22"/>
                <w:lang w:eastAsia="ru-RU"/>
              </w:rPr>
              <w:t>buc</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EB30CE" w14:textId="77777777" w:rsidR="00596AA4" w:rsidRPr="00D95AFB" w:rsidRDefault="00596AA4" w:rsidP="00521E3A">
            <w:pPr>
              <w:shd w:val="clear" w:color="auto" w:fill="FFFFFF" w:themeFill="background1"/>
              <w:spacing w:before="120"/>
              <w:rPr>
                <w:sz w:val="22"/>
                <w:szCs w:val="22"/>
                <w:lang w:eastAsia="ru-RU"/>
              </w:rPr>
            </w:pPr>
            <w:r w:rsidRPr="00D95AFB">
              <w:rPr>
                <w:sz w:val="22"/>
                <w:szCs w:val="22"/>
                <w:lang w:eastAsia="ru-RU"/>
              </w:rPr>
              <w:t>1</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25BC1F50" w14:textId="77777777" w:rsidR="00596AA4" w:rsidRPr="00D95AFB" w:rsidRDefault="00596AA4" w:rsidP="00521E3A">
            <w:pPr>
              <w:spacing w:line="276" w:lineRule="auto"/>
              <w:rPr>
                <w:sz w:val="22"/>
                <w:lang w:val="ro-MD"/>
              </w:rPr>
            </w:pPr>
            <w:r w:rsidRPr="00D95AFB">
              <w:rPr>
                <w:sz w:val="22"/>
                <w:lang w:val="ro-MD"/>
              </w:rPr>
              <w:t>Lucr</w:t>
            </w:r>
            <w:r w:rsidRPr="00D95AFB">
              <w:rPr>
                <w:sz w:val="22"/>
              </w:rPr>
              <w:t>ări de construcție a unor sectoare de străzi din s. Florițoaia Veche cu o lungime de 2,50 km (conform documentației tehnice)</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D09F6B0" w14:textId="77777777" w:rsidR="00596AA4" w:rsidRPr="00D95AFB" w:rsidRDefault="00596AA4" w:rsidP="00521E3A">
            <w:pPr>
              <w:spacing w:line="276" w:lineRule="auto"/>
              <w:jc w:val="center"/>
              <w:rPr>
                <w:sz w:val="22"/>
                <w:lang w:val="ro-MD"/>
              </w:rPr>
            </w:pPr>
            <w:r w:rsidRPr="00D95AFB">
              <w:rPr>
                <w:sz w:val="22"/>
                <w:lang w:val="ro-MD"/>
              </w:rPr>
              <w:t>8 583 099,77</w:t>
            </w:r>
          </w:p>
        </w:tc>
      </w:tr>
      <w:tr w:rsidR="00596AA4" w:rsidRPr="004945D8" w14:paraId="3313FDDC" w14:textId="77777777" w:rsidTr="00521E3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F505A3" w14:textId="77777777" w:rsidR="00596AA4" w:rsidRPr="004945D8" w:rsidRDefault="00596AA4" w:rsidP="00521E3A">
            <w:pPr>
              <w:shd w:val="clear" w:color="auto" w:fill="FFFFFF" w:themeFill="background1"/>
              <w:spacing w:before="120"/>
              <w:jc w:val="center"/>
              <w:rPr>
                <w:sz w:val="20"/>
                <w:szCs w:val="20"/>
                <w:lang w:val="ro-MD" w:eastAsia="ru-RU"/>
              </w:rPr>
            </w:pPr>
            <w:r w:rsidRPr="004945D8">
              <w:rPr>
                <w:b/>
                <w:sz w:val="22"/>
                <w:szCs w:val="20"/>
                <w:lang w:val="ro-MD"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AE5F5D1" w14:textId="77777777" w:rsidR="00596AA4" w:rsidRPr="004945D8" w:rsidRDefault="00596AA4" w:rsidP="00521E3A">
            <w:pPr>
              <w:shd w:val="clear" w:color="auto" w:fill="FFFFFF" w:themeFill="background1"/>
              <w:spacing w:before="120"/>
              <w:jc w:val="center"/>
              <w:rPr>
                <w:b/>
                <w:sz w:val="20"/>
                <w:szCs w:val="20"/>
                <w:lang w:val="ro-MD" w:eastAsia="ru-RU"/>
              </w:rPr>
            </w:pPr>
            <w:r w:rsidRPr="008E6946">
              <w:rPr>
                <w:lang w:val="ro-MD"/>
              </w:rPr>
              <w:t>8 583 099,77</w:t>
            </w:r>
          </w:p>
        </w:tc>
      </w:tr>
    </w:tbl>
    <w:p w14:paraId="20FEBDD6"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În cazul procedurilor de preselecție se indică numărul minim al candidaților şi, dacă este cazul, numărul maxim al acestora.__</w:t>
      </w:r>
      <w:r w:rsidRPr="004945D8">
        <w:rPr>
          <w:b/>
          <w:i/>
          <w:u w:val="single"/>
          <w:lang w:val="ro-MD" w:eastAsia="ru-RU"/>
        </w:rPr>
        <w:t xml:space="preserve"> Nu se aplică</w:t>
      </w:r>
      <w:r w:rsidRPr="004945D8">
        <w:rPr>
          <w:b/>
          <w:lang w:val="ro-MD" w:eastAsia="ru-RU"/>
        </w:rPr>
        <w:t xml:space="preserve"> _________________________</w:t>
      </w:r>
    </w:p>
    <w:p w14:paraId="67C57735" w14:textId="77777777" w:rsidR="00596AA4" w:rsidRPr="004945D8" w:rsidRDefault="00596AA4" w:rsidP="00596AA4">
      <w:pPr>
        <w:numPr>
          <w:ilvl w:val="0"/>
          <w:numId w:val="23"/>
        </w:numPr>
        <w:shd w:val="clear" w:color="auto" w:fill="FFFFFF" w:themeFill="background1"/>
        <w:tabs>
          <w:tab w:val="right" w:pos="426"/>
        </w:tabs>
        <w:ind w:left="357"/>
        <w:jc w:val="both"/>
        <w:rPr>
          <w:b/>
          <w:lang w:val="ro-MD" w:eastAsia="ru-RU"/>
        </w:rPr>
      </w:pPr>
      <w:r w:rsidRPr="004945D8">
        <w:rPr>
          <w:b/>
          <w:lang w:val="ro-MD" w:eastAsia="ru-RU"/>
        </w:rPr>
        <w:t xml:space="preserve">În cazul în care contractul este împărțit pe loturi, un operator economic poate depune </w:t>
      </w:r>
    </w:p>
    <w:p w14:paraId="1D7B1C80" w14:textId="77777777" w:rsidR="00596AA4" w:rsidRPr="004945D8" w:rsidRDefault="00596AA4" w:rsidP="00596AA4">
      <w:pPr>
        <w:shd w:val="clear" w:color="auto" w:fill="FFFFFF" w:themeFill="background1"/>
        <w:tabs>
          <w:tab w:val="right" w:pos="426"/>
        </w:tabs>
        <w:ind w:left="357"/>
        <w:jc w:val="both"/>
        <w:rPr>
          <w:b/>
          <w:lang w:val="ro-MD" w:eastAsia="ru-RU"/>
        </w:rPr>
      </w:pPr>
      <w:r w:rsidRPr="004945D8">
        <w:rPr>
          <w:b/>
          <w:lang w:val="ro-MD" w:eastAsia="ru-RU"/>
        </w:rPr>
        <w:t>oferta (se va selecta):</w:t>
      </w:r>
    </w:p>
    <w:p w14:paraId="170111BA" w14:textId="77777777" w:rsidR="00596AA4" w:rsidRPr="004945D8" w:rsidRDefault="00596AA4" w:rsidP="00596AA4">
      <w:pPr>
        <w:numPr>
          <w:ilvl w:val="0"/>
          <w:numId w:val="24"/>
        </w:numPr>
        <w:shd w:val="clear" w:color="auto" w:fill="FFFFFF" w:themeFill="background1"/>
        <w:tabs>
          <w:tab w:val="right" w:pos="426"/>
        </w:tabs>
        <w:jc w:val="both"/>
        <w:rPr>
          <w:lang w:val="ro-MD" w:eastAsia="ru-RU"/>
        </w:rPr>
      </w:pPr>
      <w:r w:rsidRPr="004945D8">
        <w:rPr>
          <w:lang w:val="ro-MD" w:eastAsia="ru-RU"/>
        </w:rPr>
        <w:t>Pentru un singur lot;</w:t>
      </w:r>
    </w:p>
    <w:p w14:paraId="1F11BB07" w14:textId="77777777" w:rsidR="00596AA4" w:rsidRPr="004945D8" w:rsidRDefault="00596AA4" w:rsidP="00596AA4">
      <w:pPr>
        <w:numPr>
          <w:ilvl w:val="0"/>
          <w:numId w:val="24"/>
        </w:numPr>
        <w:shd w:val="clear" w:color="auto" w:fill="FFFFFF" w:themeFill="background1"/>
        <w:tabs>
          <w:tab w:val="right" w:pos="426"/>
        </w:tabs>
        <w:jc w:val="both"/>
        <w:rPr>
          <w:lang w:val="ro-MD" w:eastAsia="ru-RU"/>
        </w:rPr>
      </w:pPr>
      <w:r w:rsidRPr="004945D8">
        <w:rPr>
          <w:lang w:val="ro-MD" w:eastAsia="ru-RU"/>
        </w:rPr>
        <w:t>Pentru mai multe loturi;</w:t>
      </w:r>
    </w:p>
    <w:p w14:paraId="0640C6B3" w14:textId="77777777" w:rsidR="00596AA4" w:rsidRPr="004945D8" w:rsidRDefault="00596AA4" w:rsidP="00596AA4">
      <w:pPr>
        <w:numPr>
          <w:ilvl w:val="0"/>
          <w:numId w:val="24"/>
        </w:numPr>
        <w:shd w:val="clear" w:color="auto" w:fill="FFFFFF" w:themeFill="background1"/>
        <w:tabs>
          <w:tab w:val="right" w:pos="426"/>
        </w:tabs>
        <w:jc w:val="both"/>
        <w:rPr>
          <w:b/>
          <w:u w:val="single"/>
          <w:lang w:val="ro-MD" w:eastAsia="ru-RU"/>
        </w:rPr>
      </w:pPr>
      <w:r w:rsidRPr="004945D8">
        <w:rPr>
          <w:b/>
          <w:u w:val="single"/>
          <w:lang w:val="ro-MD" w:eastAsia="ru-RU"/>
        </w:rPr>
        <w:t>Pentru toate loturile;</w:t>
      </w:r>
    </w:p>
    <w:p w14:paraId="7E137B9E" w14:textId="77777777" w:rsidR="00596AA4" w:rsidRPr="004945D8" w:rsidRDefault="00596AA4" w:rsidP="00596AA4">
      <w:pPr>
        <w:numPr>
          <w:ilvl w:val="0"/>
          <w:numId w:val="24"/>
        </w:numPr>
        <w:shd w:val="clear" w:color="auto" w:fill="FFFFFF" w:themeFill="background1"/>
        <w:tabs>
          <w:tab w:val="right" w:pos="426"/>
        </w:tabs>
        <w:jc w:val="both"/>
        <w:rPr>
          <w:lang w:val="ro-MD" w:eastAsia="ru-RU"/>
        </w:rPr>
      </w:pPr>
      <w:r w:rsidRPr="004945D8">
        <w:rPr>
          <w:lang w:val="ro-MD" w:eastAsia="ru-RU"/>
        </w:rPr>
        <w:t>Alte limitări privind numărul de loturi care pot fi atribuite aceluiași ofertant___________</w:t>
      </w:r>
    </w:p>
    <w:p w14:paraId="4C7A5E40" w14:textId="77777777" w:rsidR="00596AA4" w:rsidRPr="004945D8" w:rsidRDefault="00596AA4" w:rsidP="00596AA4">
      <w:pPr>
        <w:numPr>
          <w:ilvl w:val="0"/>
          <w:numId w:val="23"/>
        </w:numPr>
        <w:shd w:val="clear" w:color="auto" w:fill="FFFFFF" w:themeFill="background1"/>
        <w:tabs>
          <w:tab w:val="right" w:pos="426"/>
        </w:tabs>
        <w:spacing w:before="120"/>
        <w:ind w:left="0" w:firstLine="0"/>
        <w:jc w:val="both"/>
        <w:rPr>
          <w:b/>
          <w:lang w:val="ro-MD" w:eastAsia="ru-RU"/>
        </w:rPr>
      </w:pPr>
      <w:r w:rsidRPr="004945D8">
        <w:rPr>
          <w:b/>
          <w:lang w:val="ro-MD" w:eastAsia="ru-RU"/>
        </w:rPr>
        <w:t>Admiterea sau interzicerea ofertelor alternative: _</w:t>
      </w:r>
      <w:r w:rsidRPr="004945D8">
        <w:rPr>
          <w:b/>
          <w:i/>
          <w:u w:val="single"/>
          <w:lang w:val="ro-MD" w:eastAsia="ru-RU"/>
        </w:rPr>
        <w:t xml:space="preserve"> Nu se admite</w:t>
      </w:r>
      <w:r w:rsidRPr="004945D8">
        <w:rPr>
          <w:b/>
          <w:lang w:val="ro-MD" w:eastAsia="ru-RU"/>
        </w:rPr>
        <w:t xml:space="preserve"> ____________________</w:t>
      </w:r>
    </w:p>
    <w:p w14:paraId="0D7E8EDA" w14:textId="77777777" w:rsidR="00596AA4" w:rsidRPr="004945D8" w:rsidRDefault="00596AA4" w:rsidP="00596AA4">
      <w:pPr>
        <w:shd w:val="clear" w:color="auto" w:fill="FFFFFF" w:themeFill="background1"/>
        <w:tabs>
          <w:tab w:val="right" w:pos="426"/>
        </w:tabs>
        <w:ind w:left="6206"/>
        <w:jc w:val="both"/>
        <w:rPr>
          <w:sz w:val="20"/>
          <w:lang w:val="ro-MD" w:eastAsia="ru-RU"/>
        </w:rPr>
      </w:pPr>
      <w:r w:rsidRPr="004945D8">
        <w:rPr>
          <w:sz w:val="20"/>
          <w:lang w:val="ro-MD" w:eastAsia="ru-RU"/>
        </w:rPr>
        <w:lastRenderedPageBreak/>
        <w:t>(indicați se admite sau nu se admite)</w:t>
      </w:r>
    </w:p>
    <w:p w14:paraId="4B3AED41" w14:textId="77777777" w:rsidR="00596AA4" w:rsidRPr="004945D8" w:rsidRDefault="00596AA4" w:rsidP="00596AA4">
      <w:pPr>
        <w:pStyle w:val="Listparagraf"/>
        <w:numPr>
          <w:ilvl w:val="0"/>
          <w:numId w:val="23"/>
        </w:numPr>
        <w:shd w:val="clear" w:color="auto" w:fill="FFFFFF" w:themeFill="background1"/>
        <w:tabs>
          <w:tab w:val="clear" w:pos="1134"/>
          <w:tab w:val="left" w:pos="0"/>
          <w:tab w:val="left" w:pos="284"/>
          <w:tab w:val="left" w:pos="426"/>
        </w:tabs>
        <w:spacing w:before="120"/>
        <w:ind w:left="360"/>
        <w:contextualSpacing/>
        <w:rPr>
          <w:u w:val="single"/>
          <w:lang w:val="ro-MD" w:eastAsia="ru-RU"/>
        </w:rPr>
      </w:pPr>
      <w:r w:rsidRPr="004945D8">
        <w:rPr>
          <w:b/>
          <w:lang w:val="ro-MD" w:eastAsia="ru-RU"/>
        </w:rPr>
        <w:t xml:space="preserve">Termenii și condițiile de prestare/executare solicitați: </w:t>
      </w:r>
      <w:r>
        <w:rPr>
          <w:u w:val="single"/>
          <w:lang w:val="ro-MD" w:eastAsia="ru-RU"/>
        </w:rPr>
        <w:t>120</w:t>
      </w:r>
      <w:r w:rsidRPr="004945D8">
        <w:rPr>
          <w:u w:val="single"/>
          <w:lang w:val="ro-MD" w:eastAsia="ru-RU"/>
        </w:rPr>
        <w:t xml:space="preserve"> de zile  2025</w:t>
      </w:r>
    </w:p>
    <w:p w14:paraId="2EACA8F6" w14:textId="77777777" w:rsidR="00596AA4" w:rsidRPr="004945D8" w:rsidRDefault="00596AA4" w:rsidP="00596AA4">
      <w:pPr>
        <w:numPr>
          <w:ilvl w:val="0"/>
          <w:numId w:val="23"/>
        </w:numPr>
        <w:shd w:val="clear" w:color="auto" w:fill="FFFFFF" w:themeFill="background1"/>
        <w:tabs>
          <w:tab w:val="left" w:pos="0"/>
          <w:tab w:val="left" w:pos="284"/>
          <w:tab w:val="left" w:pos="426"/>
        </w:tabs>
        <w:spacing w:before="120"/>
        <w:ind w:left="284" w:hanging="284"/>
        <w:jc w:val="both"/>
        <w:rPr>
          <w:b/>
          <w:lang w:val="ro-MD" w:eastAsia="ru-RU"/>
        </w:rPr>
      </w:pPr>
      <w:r w:rsidRPr="004945D8">
        <w:rPr>
          <w:b/>
          <w:lang w:val="ro-MD" w:eastAsia="ru-RU"/>
        </w:rPr>
        <w:t>Termenul de valabilitate a contractului:</w:t>
      </w:r>
      <w:r w:rsidRPr="004945D8">
        <w:rPr>
          <w:u w:val="single"/>
          <w:lang w:val="ro-MD" w:eastAsia="ru-RU"/>
        </w:rPr>
        <w:t xml:space="preserve"> 31 decembrie 2025</w:t>
      </w:r>
    </w:p>
    <w:p w14:paraId="30DAB0BF" w14:textId="68462871" w:rsidR="00596AA4" w:rsidRPr="004945D8" w:rsidRDefault="00596AA4" w:rsidP="00596AA4">
      <w:pPr>
        <w:numPr>
          <w:ilvl w:val="0"/>
          <w:numId w:val="23"/>
        </w:numPr>
        <w:tabs>
          <w:tab w:val="right" w:pos="426"/>
        </w:tabs>
        <w:spacing w:before="120"/>
        <w:ind w:left="360"/>
        <w:jc w:val="both"/>
        <w:rPr>
          <w:b/>
          <w:lang w:val="ro-MD" w:eastAsia="ru-RU"/>
        </w:rPr>
      </w:pPr>
      <w:r w:rsidRPr="004945D8">
        <w:rPr>
          <w:b/>
          <w:lang w:val="ro-MD" w:eastAsia="ru-RU"/>
        </w:rPr>
        <w:t>Contract de achiziție rezervat atelierelor protejate sau că acesta poate fi executat numai în cadrul unor programe de angajare protejată (după caz): _</w:t>
      </w:r>
      <w:r w:rsidRPr="004945D8">
        <w:rPr>
          <w:b/>
          <w:u w:val="single"/>
          <w:lang w:val="ro-MD" w:eastAsia="ru-RU"/>
        </w:rPr>
        <w:t xml:space="preserve"> NU</w:t>
      </w:r>
      <w:r w:rsidRPr="004945D8">
        <w:rPr>
          <w:b/>
          <w:lang w:val="ro-MD" w:eastAsia="ru-RU"/>
        </w:rPr>
        <w:t xml:space="preserve"> ___________________</w:t>
      </w:r>
    </w:p>
    <w:p w14:paraId="50BB5EE3" w14:textId="77777777" w:rsidR="00596AA4" w:rsidRPr="004945D8" w:rsidRDefault="00596AA4" w:rsidP="00596AA4">
      <w:pPr>
        <w:shd w:val="clear" w:color="auto" w:fill="FFFFFF" w:themeFill="background1"/>
        <w:tabs>
          <w:tab w:val="right" w:pos="426"/>
        </w:tabs>
        <w:ind w:left="7560" w:hanging="630"/>
        <w:contextualSpacing/>
        <w:jc w:val="both"/>
        <w:rPr>
          <w:sz w:val="20"/>
          <w:lang w:val="ro-MD" w:eastAsia="ru-RU"/>
        </w:rPr>
      </w:pPr>
      <w:r w:rsidRPr="004945D8">
        <w:rPr>
          <w:sz w:val="20"/>
          <w:lang w:val="ro-MD" w:eastAsia="ru-RU"/>
        </w:rPr>
        <w:t>(indicați da sau nu)</w:t>
      </w:r>
    </w:p>
    <w:p w14:paraId="3F33F997"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Prestarea serviciului este rezervată unei anumite profesii în temeiul unor legi sau al unor acte administrative (după caz): __________</w:t>
      </w:r>
      <w:r w:rsidRPr="004945D8">
        <w:rPr>
          <w:b/>
          <w:u w:val="single"/>
          <w:lang w:val="ro-MD" w:eastAsia="ru-RU"/>
        </w:rPr>
        <w:t xml:space="preserve"> NU</w:t>
      </w:r>
      <w:r w:rsidRPr="004945D8">
        <w:rPr>
          <w:b/>
          <w:lang w:val="ro-MD" w:eastAsia="ru-RU"/>
        </w:rPr>
        <w:t>________________________________</w:t>
      </w:r>
    </w:p>
    <w:p w14:paraId="47FAE880" w14:textId="77777777" w:rsidR="00596AA4" w:rsidRPr="004945D8" w:rsidRDefault="00596AA4" w:rsidP="00596AA4">
      <w:pPr>
        <w:shd w:val="clear" w:color="auto" w:fill="FFFFFF" w:themeFill="background1"/>
        <w:tabs>
          <w:tab w:val="right" w:pos="426"/>
        </w:tabs>
        <w:contextualSpacing/>
        <w:jc w:val="both"/>
        <w:rPr>
          <w:sz w:val="20"/>
          <w:lang w:val="ro-MD" w:eastAsia="ru-RU"/>
        </w:rPr>
      </w:pPr>
      <w:r w:rsidRPr="004945D8">
        <w:rPr>
          <w:sz w:val="20"/>
          <w:lang w:val="ro-MD" w:eastAsia="ru-RU"/>
        </w:rPr>
        <w:t>(se menționează respectivele legi și acte administrative)</w:t>
      </w:r>
    </w:p>
    <w:p w14:paraId="7FB65DBF"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751"/>
        <w:gridCol w:w="2057"/>
      </w:tblGrid>
      <w:tr w:rsidR="00596AA4" w:rsidRPr="004945D8" w14:paraId="51135201" w14:textId="77777777" w:rsidTr="00521E3A">
        <w:trPr>
          <w:trHeight w:val="686"/>
        </w:trPr>
        <w:tc>
          <w:tcPr>
            <w:tcW w:w="691" w:type="dxa"/>
            <w:shd w:val="clear" w:color="auto" w:fill="auto"/>
            <w:vAlign w:val="center"/>
          </w:tcPr>
          <w:p w14:paraId="12377422" w14:textId="77777777" w:rsidR="00596AA4" w:rsidRPr="004945D8" w:rsidRDefault="00596AA4" w:rsidP="00521E3A">
            <w:pPr>
              <w:shd w:val="clear" w:color="auto" w:fill="FFFFFF" w:themeFill="background1"/>
              <w:tabs>
                <w:tab w:val="left" w:pos="612"/>
              </w:tabs>
              <w:spacing w:before="120" w:after="120"/>
              <w:jc w:val="center"/>
              <w:rPr>
                <w:b/>
                <w:iCs/>
                <w:szCs w:val="22"/>
                <w:lang w:val="ro-MD" w:eastAsia="ru-RU"/>
              </w:rPr>
            </w:pPr>
            <w:r w:rsidRPr="004945D8">
              <w:rPr>
                <w:b/>
                <w:iCs/>
                <w:szCs w:val="22"/>
                <w:lang w:val="ro-MD" w:eastAsia="ru-RU"/>
              </w:rPr>
              <w:t>Nr. d/o</w:t>
            </w:r>
          </w:p>
        </w:tc>
        <w:tc>
          <w:tcPr>
            <w:tcW w:w="3452" w:type="dxa"/>
            <w:shd w:val="clear" w:color="auto" w:fill="auto"/>
            <w:vAlign w:val="center"/>
          </w:tcPr>
          <w:p w14:paraId="746EE6AF" w14:textId="77777777" w:rsidR="00596AA4" w:rsidRPr="004945D8" w:rsidRDefault="00596AA4" w:rsidP="00521E3A">
            <w:pPr>
              <w:shd w:val="clear" w:color="auto" w:fill="FFFFFF" w:themeFill="background1"/>
              <w:tabs>
                <w:tab w:val="left" w:pos="612"/>
              </w:tabs>
              <w:spacing w:before="120" w:after="120"/>
              <w:jc w:val="center"/>
              <w:rPr>
                <w:b/>
                <w:iCs/>
                <w:szCs w:val="22"/>
                <w:lang w:val="ro-MD" w:eastAsia="ru-RU"/>
              </w:rPr>
            </w:pPr>
            <w:r w:rsidRPr="004945D8">
              <w:rPr>
                <w:b/>
                <w:iCs/>
                <w:szCs w:val="22"/>
                <w:lang w:val="ro-MD" w:eastAsia="ru-RU"/>
              </w:rPr>
              <w:t>Descrierea criteriului/cerinței</w:t>
            </w:r>
          </w:p>
        </w:tc>
        <w:tc>
          <w:tcPr>
            <w:tcW w:w="3751" w:type="dxa"/>
            <w:shd w:val="clear" w:color="auto" w:fill="auto"/>
            <w:vAlign w:val="center"/>
          </w:tcPr>
          <w:p w14:paraId="5D94B977" w14:textId="77777777" w:rsidR="00596AA4" w:rsidRPr="004945D8" w:rsidRDefault="00596AA4" w:rsidP="00521E3A">
            <w:pPr>
              <w:shd w:val="clear" w:color="auto" w:fill="FFFFFF" w:themeFill="background1"/>
              <w:tabs>
                <w:tab w:val="left" w:pos="612"/>
              </w:tabs>
              <w:spacing w:before="120" w:after="120"/>
              <w:jc w:val="center"/>
              <w:rPr>
                <w:b/>
                <w:iCs/>
                <w:szCs w:val="22"/>
                <w:lang w:val="ro-MD" w:eastAsia="ru-RU"/>
              </w:rPr>
            </w:pPr>
            <w:r w:rsidRPr="004945D8">
              <w:rPr>
                <w:b/>
                <w:iCs/>
                <w:szCs w:val="22"/>
                <w:lang w:val="ro-MD" w:eastAsia="ru-RU"/>
              </w:rPr>
              <w:t>Mod de demonstrare a îndeplinirii criteriului/cerinței:</w:t>
            </w:r>
          </w:p>
        </w:tc>
        <w:tc>
          <w:tcPr>
            <w:tcW w:w="2057" w:type="dxa"/>
            <w:shd w:val="clear" w:color="auto" w:fill="auto"/>
            <w:vAlign w:val="center"/>
          </w:tcPr>
          <w:p w14:paraId="2D9BE7AB" w14:textId="77777777" w:rsidR="00596AA4" w:rsidRPr="004945D8" w:rsidRDefault="00596AA4" w:rsidP="00521E3A">
            <w:pPr>
              <w:shd w:val="clear" w:color="auto" w:fill="FFFFFF" w:themeFill="background1"/>
              <w:tabs>
                <w:tab w:val="left" w:pos="612"/>
              </w:tabs>
              <w:spacing w:before="120" w:after="120"/>
              <w:jc w:val="center"/>
              <w:rPr>
                <w:b/>
                <w:iCs/>
                <w:szCs w:val="22"/>
                <w:lang w:val="ro-MD" w:eastAsia="ru-RU"/>
              </w:rPr>
            </w:pPr>
            <w:r w:rsidRPr="004945D8">
              <w:rPr>
                <w:b/>
                <w:iCs/>
                <w:szCs w:val="22"/>
                <w:lang w:val="ro-MD" w:eastAsia="ru-RU"/>
              </w:rPr>
              <w:t>Nivelul minim/</w:t>
            </w:r>
            <w:r w:rsidRPr="004945D8">
              <w:rPr>
                <w:b/>
                <w:iCs/>
                <w:szCs w:val="22"/>
                <w:lang w:val="ro-MD" w:eastAsia="ru-RU"/>
              </w:rPr>
              <w:br/>
              <w:t>Obligativitatea</w:t>
            </w:r>
          </w:p>
        </w:tc>
      </w:tr>
      <w:tr w:rsidR="00596AA4" w:rsidRPr="004945D8" w14:paraId="3B93DD41" w14:textId="77777777" w:rsidTr="00521E3A">
        <w:trPr>
          <w:trHeight w:val="1531"/>
        </w:trPr>
        <w:tc>
          <w:tcPr>
            <w:tcW w:w="9951" w:type="dxa"/>
            <w:gridSpan w:val="4"/>
            <w:shd w:val="clear" w:color="auto" w:fill="BFBFBF" w:themeFill="background1" w:themeFillShade="BF"/>
            <w:vAlign w:val="center"/>
          </w:tcPr>
          <w:p w14:paraId="6D3DC3C2" w14:textId="77777777" w:rsidR="00596AA4" w:rsidRPr="004945D8" w:rsidRDefault="00596AA4" w:rsidP="00521E3A">
            <w:pPr>
              <w:jc w:val="center"/>
              <w:rPr>
                <w:b/>
                <w:szCs w:val="22"/>
                <w:lang w:val="ro-MD"/>
              </w:rPr>
            </w:pPr>
            <w:r w:rsidRPr="004945D8">
              <w:rPr>
                <w:b/>
                <w:szCs w:val="22"/>
                <w:lang w:val="ro-MD"/>
              </w:rPr>
              <w:t>Documente constituie oferta (documentele menționate obligatoriu se plasează în cadrul</w:t>
            </w:r>
          </w:p>
          <w:p w14:paraId="758BC9AE" w14:textId="77777777" w:rsidR="00596AA4" w:rsidRPr="004945D8" w:rsidRDefault="00596AA4" w:rsidP="00521E3A">
            <w:pPr>
              <w:jc w:val="center"/>
              <w:rPr>
                <w:b/>
                <w:szCs w:val="22"/>
                <w:lang w:val="ro-MD"/>
              </w:rPr>
            </w:pPr>
            <w:r w:rsidRPr="004945D8">
              <w:rPr>
                <w:b/>
                <w:szCs w:val="22"/>
                <w:lang w:val="ro-MD"/>
              </w:rPr>
              <w:t>procedurii în SIA RSAP</w:t>
            </w:r>
          </w:p>
          <w:p w14:paraId="0EC5211C" w14:textId="77777777" w:rsidR="00596AA4" w:rsidRPr="004945D8" w:rsidRDefault="00596AA4" w:rsidP="00521E3A">
            <w:pPr>
              <w:jc w:val="center"/>
              <w:rPr>
                <w:b/>
              </w:rPr>
            </w:pPr>
            <w:r w:rsidRPr="004945D8">
              <w:rPr>
                <w:szCs w:val="22"/>
                <w:lang w:val="ro-MD"/>
              </w:rPr>
              <w:t xml:space="preserve">(art.65 alin.(4) din Legea 131/2015 – prezentarea ofertei presupune depunerea întru-un set comun a propunerii tehnice, a propunerii financiare, a DUAE </w:t>
            </w:r>
            <w:r>
              <w:rPr>
                <w:szCs w:val="22"/>
                <w:lang w:val="ro-MD"/>
              </w:rPr>
              <w:t xml:space="preserve">și </w:t>
            </w:r>
            <w:r w:rsidRPr="004945D8">
              <w:rPr>
                <w:szCs w:val="22"/>
                <w:lang w:val="ro-MD"/>
              </w:rPr>
              <w:t>garanției bancare)</w:t>
            </w:r>
            <w:r w:rsidRPr="004945D8">
              <w:rPr>
                <w:b/>
              </w:rPr>
              <w:t xml:space="preserve"> </w:t>
            </w:r>
          </w:p>
        </w:tc>
      </w:tr>
      <w:tr w:rsidR="00596AA4" w:rsidRPr="004945D8" w14:paraId="75C7DF6B" w14:textId="77777777" w:rsidTr="00521E3A">
        <w:tc>
          <w:tcPr>
            <w:tcW w:w="691" w:type="dxa"/>
            <w:shd w:val="clear" w:color="auto" w:fill="auto"/>
            <w:vAlign w:val="center"/>
          </w:tcPr>
          <w:p w14:paraId="329BD54A"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1.</w:t>
            </w:r>
          </w:p>
        </w:tc>
        <w:tc>
          <w:tcPr>
            <w:tcW w:w="3452" w:type="dxa"/>
            <w:shd w:val="clear" w:color="auto" w:fill="auto"/>
            <w:vAlign w:val="center"/>
          </w:tcPr>
          <w:p w14:paraId="1F524716" w14:textId="77777777" w:rsidR="00596AA4" w:rsidRPr="004945D8" w:rsidRDefault="00596AA4" w:rsidP="00521E3A">
            <w:pPr>
              <w:pStyle w:val="Corptext"/>
              <w:tabs>
                <w:tab w:val="left" w:pos="567"/>
              </w:tabs>
              <w:jc w:val="both"/>
              <w:rPr>
                <w:rFonts w:ascii="Times New Roman" w:hAnsi="Times New Roman"/>
                <w:sz w:val="20"/>
                <w:lang w:val="ro-MD"/>
              </w:rPr>
            </w:pPr>
            <w:r w:rsidRPr="004945D8">
              <w:rPr>
                <w:rFonts w:ascii="Times New Roman" w:hAnsi="Times New Roman"/>
                <w:sz w:val="20"/>
                <w:lang w:val="ro-MD"/>
              </w:rPr>
              <w:t>Cerere de participare la procedura de achiziție</w:t>
            </w:r>
          </w:p>
        </w:tc>
        <w:tc>
          <w:tcPr>
            <w:tcW w:w="3751" w:type="dxa"/>
            <w:shd w:val="clear" w:color="auto" w:fill="auto"/>
            <w:vAlign w:val="center"/>
          </w:tcPr>
          <w:p w14:paraId="327DCA3F" w14:textId="77777777" w:rsidR="00596AA4" w:rsidRPr="004945D8" w:rsidRDefault="00596AA4" w:rsidP="00521E3A">
            <w:pPr>
              <w:shd w:val="clear" w:color="auto" w:fill="FFFFFF" w:themeFill="background1"/>
              <w:tabs>
                <w:tab w:val="left" w:pos="612"/>
              </w:tabs>
              <w:spacing w:before="120" w:after="120"/>
              <w:jc w:val="both"/>
              <w:rPr>
                <w:iCs/>
                <w:sz w:val="20"/>
                <w:szCs w:val="20"/>
                <w:lang w:val="ro-MD" w:eastAsia="ru-RU"/>
              </w:rPr>
            </w:pPr>
            <w:r w:rsidRPr="004945D8">
              <w:rPr>
                <w:iCs/>
                <w:sz w:val="20"/>
                <w:szCs w:val="20"/>
                <w:lang w:val="ro-MD" w:eastAsia="ru-RU"/>
              </w:rPr>
              <w:t xml:space="preserve">Conform anexei nr. 7 la documentația standart  confirmată prin semnătura electronica a participantului </w:t>
            </w:r>
          </w:p>
        </w:tc>
        <w:tc>
          <w:tcPr>
            <w:tcW w:w="2057" w:type="dxa"/>
            <w:shd w:val="clear" w:color="auto" w:fill="auto"/>
            <w:vAlign w:val="center"/>
          </w:tcPr>
          <w:p w14:paraId="1EC48FA8"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65DA1AAE" w14:textId="77777777" w:rsidTr="00521E3A">
        <w:trPr>
          <w:trHeight w:val="949"/>
        </w:trPr>
        <w:tc>
          <w:tcPr>
            <w:tcW w:w="691" w:type="dxa"/>
            <w:shd w:val="clear" w:color="auto" w:fill="auto"/>
            <w:vAlign w:val="center"/>
          </w:tcPr>
          <w:p w14:paraId="0FD2FF57"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2.</w:t>
            </w:r>
          </w:p>
        </w:tc>
        <w:tc>
          <w:tcPr>
            <w:tcW w:w="3452" w:type="dxa"/>
            <w:shd w:val="clear" w:color="auto" w:fill="auto"/>
            <w:vAlign w:val="center"/>
          </w:tcPr>
          <w:p w14:paraId="2C9A5CA3" w14:textId="77777777" w:rsidR="00596AA4" w:rsidRPr="004945D8" w:rsidRDefault="00596AA4" w:rsidP="00521E3A">
            <w:pPr>
              <w:shd w:val="clear" w:color="auto" w:fill="FFFFFF" w:themeFill="background1"/>
              <w:tabs>
                <w:tab w:val="left" w:pos="612"/>
              </w:tabs>
              <w:spacing w:before="120" w:after="120"/>
              <w:jc w:val="both"/>
              <w:rPr>
                <w:iCs/>
                <w:sz w:val="20"/>
                <w:szCs w:val="20"/>
                <w:lang w:val="ro-MD" w:eastAsia="ru-RU"/>
              </w:rPr>
            </w:pPr>
            <w:r w:rsidRPr="004945D8">
              <w:rPr>
                <w:rFonts w:eastAsia="PMingLiU"/>
                <w:sz w:val="20"/>
                <w:szCs w:val="20"/>
                <w:lang w:val="ro-MD"/>
              </w:rPr>
              <w:t>Ofertă (indicarea i</w:t>
            </w:r>
            <w:r w:rsidRPr="004945D8">
              <w:rPr>
                <w:sz w:val="20"/>
                <w:szCs w:val="20"/>
                <w:lang w:val="ro-MD"/>
              </w:rPr>
              <w:t>nformației cu privire la prețuri precum şi la alte condiții financiare şi comerciale legate de obiectul contractului).</w:t>
            </w:r>
          </w:p>
        </w:tc>
        <w:tc>
          <w:tcPr>
            <w:tcW w:w="3751" w:type="dxa"/>
            <w:shd w:val="clear" w:color="auto" w:fill="auto"/>
            <w:vAlign w:val="center"/>
          </w:tcPr>
          <w:p w14:paraId="38E09D40" w14:textId="77777777" w:rsidR="00596AA4" w:rsidRPr="004945D8" w:rsidRDefault="00596AA4" w:rsidP="00521E3A">
            <w:pPr>
              <w:pStyle w:val="Frspaiere"/>
              <w:jc w:val="both"/>
              <w:rPr>
                <w:rFonts w:eastAsia="PMingLiU"/>
                <w:lang w:val="ro-MD" w:eastAsia="zh-CN"/>
              </w:rPr>
            </w:pPr>
            <w:r w:rsidRPr="004945D8">
              <w:rPr>
                <w:rFonts w:eastAsia="PMingLiU"/>
                <w:lang w:val="ro-MD" w:eastAsia="zh-CN"/>
              </w:rPr>
              <w:t>Confirmat prin semnătura electronică a participantului</w:t>
            </w:r>
          </w:p>
        </w:tc>
        <w:tc>
          <w:tcPr>
            <w:tcW w:w="2057" w:type="dxa"/>
            <w:shd w:val="clear" w:color="auto" w:fill="auto"/>
            <w:vAlign w:val="center"/>
          </w:tcPr>
          <w:p w14:paraId="1BFD7765"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4DCE9F15" w14:textId="77777777" w:rsidTr="00521E3A">
        <w:tc>
          <w:tcPr>
            <w:tcW w:w="691" w:type="dxa"/>
            <w:shd w:val="clear" w:color="auto" w:fill="auto"/>
            <w:vAlign w:val="center"/>
          </w:tcPr>
          <w:p w14:paraId="7B3E7FDE"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3.</w:t>
            </w:r>
          </w:p>
        </w:tc>
        <w:tc>
          <w:tcPr>
            <w:tcW w:w="3452" w:type="dxa"/>
            <w:shd w:val="clear" w:color="auto" w:fill="auto"/>
            <w:vAlign w:val="center"/>
          </w:tcPr>
          <w:p w14:paraId="27BC4EC0" w14:textId="77777777" w:rsidR="00596AA4" w:rsidRPr="004945D8" w:rsidRDefault="00596AA4" w:rsidP="00521E3A">
            <w:pPr>
              <w:shd w:val="clear" w:color="auto" w:fill="FFFFFF" w:themeFill="background1"/>
              <w:tabs>
                <w:tab w:val="left" w:pos="612"/>
              </w:tabs>
              <w:spacing w:before="120" w:after="120"/>
              <w:jc w:val="both"/>
              <w:rPr>
                <w:rFonts w:eastAsia="PMingLiU"/>
                <w:sz w:val="20"/>
                <w:szCs w:val="20"/>
                <w:lang w:val="ro-MD"/>
              </w:rPr>
            </w:pPr>
            <w:r w:rsidRPr="004945D8">
              <w:rPr>
                <w:sz w:val="20"/>
                <w:szCs w:val="20"/>
              </w:rPr>
              <w:t xml:space="preserve">Declarație privind valabilitatea ofertei (minim 60 de zile) </w:t>
            </w:r>
          </w:p>
        </w:tc>
        <w:tc>
          <w:tcPr>
            <w:tcW w:w="3751" w:type="dxa"/>
            <w:shd w:val="clear" w:color="auto" w:fill="auto"/>
            <w:vAlign w:val="center"/>
          </w:tcPr>
          <w:p w14:paraId="7E25F330" w14:textId="77777777" w:rsidR="00596AA4" w:rsidRPr="004945D8" w:rsidRDefault="00596AA4" w:rsidP="00521E3A">
            <w:pPr>
              <w:pStyle w:val="Frspaiere"/>
              <w:jc w:val="both"/>
              <w:rPr>
                <w:rFonts w:eastAsia="PMingLiU"/>
                <w:lang w:val="ro-MD" w:eastAsia="zh-CN"/>
              </w:rPr>
            </w:pPr>
            <w:r w:rsidRPr="004945D8">
              <w:rPr>
                <w:lang w:val="ro-MD"/>
              </w:rPr>
              <w:t xml:space="preserve">Conform anexei nr. 8 la documentația </w:t>
            </w:r>
            <w:proofErr w:type="spellStart"/>
            <w:r w:rsidRPr="004945D8">
              <w:rPr>
                <w:lang w:val="ro-MD"/>
              </w:rPr>
              <w:t>standart</w:t>
            </w:r>
            <w:proofErr w:type="spellEnd"/>
            <w:r w:rsidRPr="004945D8">
              <w:rPr>
                <w:lang w:val="ro-MD"/>
              </w:rPr>
              <w:t xml:space="preserve"> confirmată prin semnătura electronica a participantului</w:t>
            </w:r>
          </w:p>
        </w:tc>
        <w:tc>
          <w:tcPr>
            <w:tcW w:w="2057" w:type="dxa"/>
            <w:shd w:val="clear" w:color="auto" w:fill="auto"/>
            <w:vAlign w:val="center"/>
          </w:tcPr>
          <w:p w14:paraId="10EF77AB"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602D6751" w14:textId="77777777" w:rsidTr="00521E3A">
        <w:tc>
          <w:tcPr>
            <w:tcW w:w="691" w:type="dxa"/>
            <w:shd w:val="clear" w:color="auto" w:fill="auto"/>
            <w:vAlign w:val="center"/>
          </w:tcPr>
          <w:p w14:paraId="0AB9B8CE"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4.</w:t>
            </w:r>
          </w:p>
        </w:tc>
        <w:tc>
          <w:tcPr>
            <w:tcW w:w="3452" w:type="dxa"/>
            <w:shd w:val="clear" w:color="auto" w:fill="auto"/>
            <w:vAlign w:val="center"/>
          </w:tcPr>
          <w:p w14:paraId="11F377F4" w14:textId="77777777" w:rsidR="00596AA4" w:rsidRPr="004945D8" w:rsidRDefault="00596AA4" w:rsidP="00521E3A">
            <w:pPr>
              <w:pStyle w:val="Frspaiere"/>
              <w:jc w:val="both"/>
              <w:rPr>
                <w:rStyle w:val="fontstyle01"/>
                <w:lang w:val="ro-MD"/>
              </w:rPr>
            </w:pPr>
            <w:r w:rsidRPr="004945D8">
              <w:rPr>
                <w:rStyle w:val="fontstyle01"/>
                <w:lang w:val="ro-MD"/>
              </w:rPr>
              <w:t>Deviz de cheltuieli</w:t>
            </w:r>
          </w:p>
        </w:tc>
        <w:tc>
          <w:tcPr>
            <w:tcW w:w="3751" w:type="dxa"/>
            <w:shd w:val="clear" w:color="auto" w:fill="auto"/>
            <w:vAlign w:val="center"/>
          </w:tcPr>
          <w:p w14:paraId="444D7932" w14:textId="77777777" w:rsidR="00596AA4" w:rsidRPr="004945D8" w:rsidRDefault="00596AA4" w:rsidP="00521E3A">
            <w:pPr>
              <w:pStyle w:val="Frspaiere"/>
              <w:jc w:val="both"/>
              <w:rPr>
                <w:rFonts w:eastAsia="PMingLiU"/>
                <w:lang w:val="ro-MD" w:eastAsia="zh-CN"/>
              </w:rPr>
            </w:pPr>
            <w:r w:rsidRPr="004945D8">
              <w:rPr>
                <w:rFonts w:eastAsia="PMingLiU"/>
                <w:lang w:val="ro-MD" w:eastAsia="zh-CN"/>
              </w:rPr>
              <w:t>Deviz local F3, F5, F7, / Semnată electronic</w:t>
            </w:r>
          </w:p>
          <w:p w14:paraId="6B2F5DC9" w14:textId="77777777" w:rsidR="00596AA4" w:rsidRPr="004945D8" w:rsidRDefault="00596AA4" w:rsidP="00521E3A">
            <w:pPr>
              <w:pStyle w:val="Frspaiere"/>
              <w:jc w:val="both"/>
              <w:rPr>
                <w:rFonts w:eastAsia="PMingLiU"/>
                <w:i/>
                <w:lang w:val="ro-MD" w:eastAsia="zh-CN"/>
              </w:rPr>
            </w:pPr>
            <w:r w:rsidRPr="004945D8">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057" w:type="dxa"/>
            <w:shd w:val="clear" w:color="auto" w:fill="auto"/>
            <w:vAlign w:val="center"/>
          </w:tcPr>
          <w:p w14:paraId="132DD412"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2598A214" w14:textId="77777777" w:rsidTr="00521E3A">
        <w:tc>
          <w:tcPr>
            <w:tcW w:w="691" w:type="dxa"/>
            <w:shd w:val="clear" w:color="auto" w:fill="auto"/>
            <w:vAlign w:val="center"/>
          </w:tcPr>
          <w:p w14:paraId="48E171C8"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5</w:t>
            </w:r>
          </w:p>
        </w:tc>
        <w:tc>
          <w:tcPr>
            <w:tcW w:w="3452" w:type="dxa"/>
            <w:shd w:val="clear" w:color="auto" w:fill="auto"/>
            <w:vAlign w:val="center"/>
          </w:tcPr>
          <w:p w14:paraId="0BD6D9F4" w14:textId="77777777" w:rsidR="00596AA4" w:rsidRPr="004945D8" w:rsidRDefault="00596AA4" w:rsidP="00521E3A">
            <w:pPr>
              <w:shd w:val="clear" w:color="auto" w:fill="FFFFFF" w:themeFill="background1"/>
              <w:tabs>
                <w:tab w:val="left" w:pos="612"/>
              </w:tabs>
              <w:spacing w:before="120" w:after="120"/>
              <w:jc w:val="both"/>
              <w:rPr>
                <w:iCs/>
                <w:sz w:val="20"/>
                <w:szCs w:val="20"/>
                <w:lang w:val="ro-MD" w:eastAsia="ru-RU"/>
              </w:rPr>
            </w:pPr>
            <w:r w:rsidRPr="004945D8">
              <w:rPr>
                <w:sz w:val="20"/>
                <w:szCs w:val="20"/>
                <w:lang w:val="ro-MD"/>
              </w:rPr>
              <w:t xml:space="preserve">Scrisoare  de  garanție  bancară </w:t>
            </w:r>
            <w:r w:rsidRPr="004945D8">
              <w:rPr>
                <w:b/>
                <w:iCs/>
                <w:sz w:val="20"/>
                <w:szCs w:val="20"/>
                <w:u w:val="single"/>
                <w:lang w:val="ro-MD"/>
              </w:rPr>
              <w:t>(1</w:t>
            </w:r>
            <w:r w:rsidRPr="004945D8">
              <w:rPr>
                <w:rStyle w:val="fontstyle01"/>
                <w:b/>
                <w:u w:val="single"/>
                <w:lang w:val="ro-MD"/>
              </w:rPr>
              <w:t xml:space="preserve"> % din valoarea ofertei fără TVA,</w:t>
            </w:r>
            <w:r w:rsidRPr="004945D8">
              <w:rPr>
                <w:b/>
                <w:iCs/>
                <w:sz w:val="20"/>
                <w:szCs w:val="20"/>
                <w:u w:val="single"/>
                <w:lang w:val="ro-MD"/>
              </w:rPr>
              <w:t>)</w:t>
            </w:r>
          </w:p>
        </w:tc>
        <w:tc>
          <w:tcPr>
            <w:tcW w:w="3751" w:type="dxa"/>
            <w:shd w:val="clear" w:color="auto" w:fill="auto"/>
            <w:vAlign w:val="center"/>
          </w:tcPr>
          <w:p w14:paraId="4C742661" w14:textId="77777777" w:rsidR="00596AA4" w:rsidRPr="004945D8" w:rsidRDefault="00596AA4" w:rsidP="00521E3A">
            <w:pPr>
              <w:shd w:val="clear" w:color="auto" w:fill="FFFFFF" w:themeFill="background1"/>
              <w:tabs>
                <w:tab w:val="left" w:pos="612"/>
              </w:tabs>
              <w:spacing w:before="120" w:after="120"/>
              <w:jc w:val="both"/>
              <w:rPr>
                <w:iCs/>
                <w:sz w:val="20"/>
                <w:szCs w:val="20"/>
                <w:lang w:val="ro-MD" w:eastAsia="ru-RU"/>
              </w:rPr>
            </w:pPr>
            <w:r w:rsidRPr="004945D8">
              <w:rPr>
                <w:iCs/>
                <w:sz w:val="20"/>
                <w:szCs w:val="20"/>
                <w:lang w:val="ro-MD" w:eastAsia="ru-RU"/>
              </w:rPr>
              <w:t>Conform anexei nr. 9 la documentația standart confirmată prin semnătura electronica a participantului</w:t>
            </w:r>
          </w:p>
        </w:tc>
        <w:tc>
          <w:tcPr>
            <w:tcW w:w="2057" w:type="dxa"/>
            <w:shd w:val="clear" w:color="auto" w:fill="auto"/>
            <w:vAlign w:val="center"/>
          </w:tcPr>
          <w:p w14:paraId="1EF12EAF"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360D0E42" w14:textId="77777777" w:rsidTr="00521E3A">
        <w:tc>
          <w:tcPr>
            <w:tcW w:w="691" w:type="dxa"/>
            <w:shd w:val="clear" w:color="auto" w:fill="auto"/>
            <w:vAlign w:val="center"/>
          </w:tcPr>
          <w:p w14:paraId="6B8E9D13"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6.</w:t>
            </w:r>
          </w:p>
        </w:tc>
        <w:tc>
          <w:tcPr>
            <w:tcW w:w="3452" w:type="dxa"/>
            <w:shd w:val="clear" w:color="auto" w:fill="auto"/>
            <w:vAlign w:val="center"/>
          </w:tcPr>
          <w:p w14:paraId="592CCA80" w14:textId="77777777" w:rsidR="00596AA4" w:rsidRPr="004945D8" w:rsidRDefault="00596AA4" w:rsidP="00521E3A">
            <w:pPr>
              <w:jc w:val="both"/>
              <w:rPr>
                <w:sz w:val="20"/>
                <w:szCs w:val="20"/>
              </w:rPr>
            </w:pPr>
            <w:r w:rsidRPr="004945D8">
              <w:rPr>
                <w:sz w:val="20"/>
                <w:szCs w:val="20"/>
              </w:rPr>
              <w:t xml:space="preserve">Confirmarea perioadei de garanție a lucrărilor – </w:t>
            </w:r>
            <w:r w:rsidRPr="004945D8">
              <w:rPr>
                <w:b/>
                <w:sz w:val="20"/>
                <w:szCs w:val="20"/>
                <w:u w:val="single"/>
              </w:rPr>
              <w:t xml:space="preserve">5 ani </w:t>
            </w:r>
          </w:p>
        </w:tc>
        <w:tc>
          <w:tcPr>
            <w:tcW w:w="3751" w:type="dxa"/>
            <w:shd w:val="clear" w:color="auto" w:fill="auto"/>
            <w:vAlign w:val="center"/>
          </w:tcPr>
          <w:p w14:paraId="26618038" w14:textId="77777777" w:rsidR="00596AA4" w:rsidRPr="004945D8" w:rsidRDefault="00596AA4" w:rsidP="00521E3A">
            <w:pPr>
              <w:jc w:val="both"/>
              <w:rPr>
                <w:sz w:val="20"/>
                <w:szCs w:val="20"/>
              </w:rPr>
            </w:pPr>
            <w:r w:rsidRPr="004945D8">
              <w:rPr>
                <w:sz w:val="20"/>
                <w:szCs w:val="20"/>
              </w:rPr>
              <w:t>Confirmat prin semnătura electronică a participantului</w:t>
            </w:r>
          </w:p>
        </w:tc>
        <w:tc>
          <w:tcPr>
            <w:tcW w:w="2057" w:type="dxa"/>
            <w:shd w:val="clear" w:color="auto" w:fill="auto"/>
            <w:vAlign w:val="center"/>
          </w:tcPr>
          <w:p w14:paraId="0580B785" w14:textId="77777777" w:rsidR="00596AA4" w:rsidRPr="004945D8" w:rsidRDefault="00596AA4" w:rsidP="00521E3A">
            <w:pPr>
              <w:pStyle w:val="Frspaiere"/>
              <w:jc w:val="center"/>
              <w:rPr>
                <w:iCs/>
                <w:lang w:val="ro-MD"/>
              </w:rPr>
            </w:pPr>
            <w:r w:rsidRPr="004945D8">
              <w:rPr>
                <w:iCs/>
                <w:lang w:val="ro-MD"/>
              </w:rPr>
              <w:t>DA – Obligatoriu depus odată cu oferta</w:t>
            </w:r>
          </w:p>
        </w:tc>
      </w:tr>
      <w:tr w:rsidR="00596AA4" w:rsidRPr="004945D8" w14:paraId="481FFD17" w14:textId="77777777" w:rsidTr="00521E3A">
        <w:trPr>
          <w:trHeight w:val="810"/>
        </w:trPr>
        <w:tc>
          <w:tcPr>
            <w:tcW w:w="691" w:type="dxa"/>
            <w:shd w:val="clear" w:color="auto" w:fill="auto"/>
            <w:vAlign w:val="center"/>
          </w:tcPr>
          <w:p w14:paraId="2DE8C282"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7.</w:t>
            </w:r>
          </w:p>
        </w:tc>
        <w:tc>
          <w:tcPr>
            <w:tcW w:w="3452" w:type="dxa"/>
            <w:shd w:val="clear" w:color="auto" w:fill="auto"/>
            <w:vAlign w:val="center"/>
          </w:tcPr>
          <w:p w14:paraId="557AC879" w14:textId="77777777" w:rsidR="00596AA4" w:rsidRPr="004945D8" w:rsidRDefault="00596AA4" w:rsidP="00521E3A">
            <w:pPr>
              <w:pStyle w:val="Frspaiere"/>
              <w:jc w:val="both"/>
              <w:rPr>
                <w:rStyle w:val="fontstyle01"/>
                <w:lang w:val="ro-MD"/>
              </w:rPr>
            </w:pPr>
            <w:r w:rsidRPr="004945D8">
              <w:rPr>
                <w:rStyle w:val="fontstyle01"/>
                <w:lang w:val="ro-MD"/>
              </w:rPr>
              <w:t>Documentul Unic de Achiziții European (DUAE)</w:t>
            </w:r>
          </w:p>
        </w:tc>
        <w:tc>
          <w:tcPr>
            <w:tcW w:w="3751" w:type="dxa"/>
            <w:shd w:val="clear" w:color="auto" w:fill="auto"/>
            <w:vAlign w:val="center"/>
          </w:tcPr>
          <w:p w14:paraId="62699C3A" w14:textId="77777777" w:rsidR="00596AA4" w:rsidRPr="004945D8" w:rsidRDefault="00596AA4" w:rsidP="00521E3A">
            <w:pPr>
              <w:pStyle w:val="Frspaiere"/>
              <w:jc w:val="both"/>
              <w:rPr>
                <w:lang w:val="ro-MD"/>
              </w:rPr>
            </w:pPr>
            <w:r w:rsidRPr="004945D8">
              <w:rPr>
                <w:rFonts w:eastAsia="PMingLiU"/>
                <w:lang w:val="ro-MD" w:eastAsia="zh-CN"/>
              </w:rPr>
              <w:t xml:space="preserve">Conform documentului atașat </w:t>
            </w:r>
            <w:r w:rsidRPr="004945D8">
              <w:rPr>
                <w:lang w:val="ro-MD"/>
              </w:rPr>
              <w:t xml:space="preserve">în SIA RSAP </w:t>
            </w:r>
            <w:proofErr w:type="spellStart"/>
            <w:r w:rsidRPr="004945D8">
              <w:rPr>
                <w:lang w:val="ro-MD"/>
              </w:rPr>
              <w:t>Mtender</w:t>
            </w:r>
            <w:proofErr w:type="spellEnd"/>
            <w:r w:rsidRPr="004945D8">
              <w:rPr>
                <w:lang w:val="ro-MD"/>
              </w:rPr>
              <w:t>, adaptat procedurii de achiziție / semnat electronic</w:t>
            </w:r>
          </w:p>
        </w:tc>
        <w:tc>
          <w:tcPr>
            <w:tcW w:w="2057" w:type="dxa"/>
            <w:shd w:val="clear" w:color="auto" w:fill="auto"/>
            <w:vAlign w:val="center"/>
          </w:tcPr>
          <w:p w14:paraId="089B47D9"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Obligatoriu depus odată cu oferta</w:t>
            </w:r>
          </w:p>
        </w:tc>
      </w:tr>
      <w:tr w:rsidR="00596AA4" w:rsidRPr="004945D8" w14:paraId="7DF43E23" w14:textId="77777777" w:rsidTr="00521E3A">
        <w:trPr>
          <w:trHeight w:val="810"/>
        </w:trPr>
        <w:tc>
          <w:tcPr>
            <w:tcW w:w="691" w:type="dxa"/>
            <w:shd w:val="clear" w:color="auto" w:fill="auto"/>
            <w:vAlign w:val="center"/>
          </w:tcPr>
          <w:p w14:paraId="0E3D2A1C"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8.</w:t>
            </w:r>
          </w:p>
        </w:tc>
        <w:tc>
          <w:tcPr>
            <w:tcW w:w="3452" w:type="dxa"/>
            <w:shd w:val="clear" w:color="auto" w:fill="auto"/>
            <w:vAlign w:val="center"/>
          </w:tcPr>
          <w:p w14:paraId="5B8523FA" w14:textId="77777777" w:rsidR="00596AA4" w:rsidRPr="004945D8" w:rsidRDefault="00596AA4" w:rsidP="00521E3A">
            <w:pPr>
              <w:shd w:val="clear" w:color="auto" w:fill="FFFFFF"/>
              <w:tabs>
                <w:tab w:val="left" w:pos="612"/>
              </w:tabs>
              <w:spacing w:before="120" w:after="120"/>
              <w:jc w:val="both"/>
              <w:rPr>
                <w:sz w:val="20"/>
                <w:szCs w:val="21"/>
                <w:lang w:val="ro-MD"/>
              </w:rPr>
            </w:pPr>
            <w:r w:rsidRPr="004945D8">
              <w:rPr>
                <w:sz w:val="20"/>
                <w:szCs w:val="21"/>
                <w:lang w:val="ro-MD"/>
              </w:rPr>
              <w:t xml:space="preserve">Până la termenul limită de depunere a clarificărilor vor fi organizate vizite la șantier, (scopul vizitelor este pentru a lua </w:t>
            </w:r>
            <w:r w:rsidRPr="004945D8">
              <w:rPr>
                <w:sz w:val="20"/>
                <w:szCs w:val="21"/>
                <w:lang w:val="ro-MD"/>
              </w:rPr>
              <w:lastRenderedPageBreak/>
              <w:t xml:space="preserve">cunoștință cu documentația de proiect și </w:t>
            </w:r>
            <w:r w:rsidRPr="004945D8">
              <w:rPr>
                <w:sz w:val="20"/>
                <w:szCs w:val="21"/>
                <w:u w:val="single"/>
                <w:lang w:val="ro-MD"/>
              </w:rPr>
              <w:t>obiectul viitorului șantier/contract</w:t>
            </w:r>
            <w:r w:rsidRPr="004945D8">
              <w:rPr>
                <w:sz w:val="20"/>
                <w:szCs w:val="21"/>
                <w:lang w:val="ro-MD"/>
              </w:rPr>
              <w:t>)</w:t>
            </w:r>
          </w:p>
          <w:p w14:paraId="1DC20351" w14:textId="77777777" w:rsidR="00596AA4" w:rsidRPr="004945D8" w:rsidRDefault="00596AA4" w:rsidP="00521E3A">
            <w:pPr>
              <w:pStyle w:val="Frspaiere"/>
              <w:jc w:val="both"/>
              <w:rPr>
                <w:rStyle w:val="fontstyle01"/>
                <w:b/>
                <w:szCs w:val="21"/>
                <w:u w:val="single"/>
                <w:lang w:val="ro-MD"/>
              </w:rPr>
            </w:pPr>
            <w:r w:rsidRPr="004945D8">
              <w:rPr>
                <w:szCs w:val="21"/>
                <w:lang w:val="ro-MD"/>
              </w:rPr>
              <w:t xml:space="preserve"> Înscrierea și confirmarea vizitei se va efectua pe adresa de tel: </w:t>
            </w:r>
            <w:r w:rsidRPr="004945D8">
              <w:rPr>
                <w:b/>
                <w:szCs w:val="21"/>
                <w:u w:val="single"/>
                <w:lang w:val="ro-MD"/>
              </w:rPr>
              <w:t>_</w:t>
            </w:r>
            <w:r w:rsidRPr="000D017E">
              <w:rPr>
                <w:b/>
                <w:szCs w:val="21"/>
                <w:u w:val="single"/>
                <w:lang w:val="ro-MD"/>
              </w:rPr>
              <w:t>+373</w:t>
            </w:r>
            <w:r>
              <w:rPr>
                <w:b/>
                <w:szCs w:val="21"/>
                <w:u w:val="single"/>
                <w:lang w:val="ro-MD"/>
              </w:rPr>
              <w:t>68683534</w:t>
            </w:r>
          </w:p>
        </w:tc>
        <w:tc>
          <w:tcPr>
            <w:tcW w:w="3751" w:type="dxa"/>
            <w:shd w:val="clear" w:color="auto" w:fill="auto"/>
            <w:vAlign w:val="center"/>
          </w:tcPr>
          <w:p w14:paraId="3705F791" w14:textId="77777777" w:rsidR="00596AA4" w:rsidRPr="004945D8" w:rsidRDefault="00596AA4" w:rsidP="00521E3A">
            <w:pPr>
              <w:shd w:val="clear" w:color="auto" w:fill="FFFFFF"/>
              <w:tabs>
                <w:tab w:val="left" w:pos="612"/>
              </w:tabs>
              <w:spacing w:before="120" w:after="120"/>
              <w:jc w:val="both"/>
              <w:rPr>
                <w:rFonts w:eastAsia="PMingLiU"/>
                <w:sz w:val="20"/>
                <w:szCs w:val="21"/>
              </w:rPr>
            </w:pPr>
            <w:r w:rsidRPr="004945D8">
              <w:rPr>
                <w:sz w:val="20"/>
                <w:szCs w:val="21"/>
                <w:lang w:val="ro-MD"/>
              </w:rPr>
              <w:lastRenderedPageBreak/>
              <w:t>Copia actului eliberat de prim</w:t>
            </w:r>
            <w:r w:rsidRPr="004945D8">
              <w:rPr>
                <w:sz w:val="20"/>
                <w:szCs w:val="21"/>
              </w:rPr>
              <w:t xml:space="preserve">ăria comunei </w:t>
            </w:r>
            <w:r w:rsidRPr="00326266">
              <w:rPr>
                <w:sz w:val="20"/>
              </w:rPr>
              <w:t xml:space="preserve">Florițoaia Veche </w:t>
            </w:r>
            <w:r w:rsidRPr="004945D8">
              <w:rPr>
                <w:sz w:val="20"/>
                <w:szCs w:val="21"/>
              </w:rPr>
              <w:t>se anexează odata cu depunerea ofertei in SIA RSAP MTender</w:t>
            </w:r>
          </w:p>
        </w:tc>
        <w:tc>
          <w:tcPr>
            <w:tcW w:w="2057" w:type="dxa"/>
            <w:shd w:val="clear" w:color="auto" w:fill="auto"/>
            <w:vAlign w:val="center"/>
          </w:tcPr>
          <w:p w14:paraId="7AF757E7" w14:textId="77777777" w:rsidR="00596AA4" w:rsidRPr="004945D8" w:rsidRDefault="00596AA4" w:rsidP="00521E3A">
            <w:pPr>
              <w:jc w:val="center"/>
              <w:rPr>
                <w:sz w:val="20"/>
                <w:szCs w:val="21"/>
              </w:rPr>
            </w:pPr>
            <w:r w:rsidRPr="004945D8">
              <w:rPr>
                <w:iCs/>
                <w:sz w:val="20"/>
                <w:szCs w:val="21"/>
              </w:rPr>
              <w:t>DA – Obligatoriu depus odată cu oferta</w:t>
            </w:r>
          </w:p>
        </w:tc>
      </w:tr>
      <w:tr w:rsidR="00596AA4" w:rsidRPr="004945D8" w14:paraId="0409D208" w14:textId="77777777" w:rsidTr="00521E3A">
        <w:trPr>
          <w:trHeight w:val="1361"/>
        </w:trPr>
        <w:tc>
          <w:tcPr>
            <w:tcW w:w="9951" w:type="dxa"/>
            <w:gridSpan w:val="4"/>
            <w:shd w:val="clear" w:color="auto" w:fill="BFBFBF" w:themeFill="background1" w:themeFillShade="BF"/>
            <w:vAlign w:val="center"/>
          </w:tcPr>
          <w:p w14:paraId="1E00C36C" w14:textId="77777777" w:rsidR="00596AA4" w:rsidRPr="004945D8" w:rsidRDefault="00596AA4" w:rsidP="00521E3A">
            <w:pPr>
              <w:jc w:val="center"/>
              <w:rPr>
                <w:b/>
                <w:sz w:val="22"/>
                <w:szCs w:val="22"/>
                <w:lang w:val="ro-MD"/>
              </w:rPr>
            </w:pPr>
            <w:r w:rsidRPr="004945D8">
              <w:rPr>
                <w:b/>
                <w:sz w:val="22"/>
                <w:szCs w:val="22"/>
                <w:lang w:val="ro-MD"/>
              </w:rPr>
              <w:lastRenderedPageBreak/>
              <w:t>Documente de calificare</w:t>
            </w:r>
          </w:p>
          <w:p w14:paraId="1E55BFB5" w14:textId="77777777" w:rsidR="00596AA4" w:rsidRPr="004945D8" w:rsidRDefault="00596AA4" w:rsidP="00521E3A">
            <w:pPr>
              <w:jc w:val="center"/>
              <w:rPr>
                <w:sz w:val="22"/>
                <w:szCs w:val="22"/>
                <w:lang w:val="ro-MD"/>
              </w:rPr>
            </w:pPr>
            <w:r w:rsidRPr="004945D8">
              <w:rPr>
                <w:sz w:val="22"/>
                <w:szCs w:val="22"/>
                <w:lang w:val="ro-MD"/>
              </w:rPr>
              <w:t xml:space="preserve">Potrivit art.20 alin.8 din Legea 131/2015, la solicitarea autorității contractante, în termen de </w:t>
            </w:r>
            <w:r w:rsidRPr="004945D8">
              <w:rPr>
                <w:b/>
                <w:sz w:val="22"/>
                <w:szCs w:val="22"/>
                <w:u w:val="single"/>
                <w:lang w:val="ro-MD"/>
              </w:rPr>
              <w:t>3 zile</w:t>
            </w:r>
            <w:r w:rsidRPr="004945D8">
              <w:rPr>
                <w:b/>
                <w:sz w:val="22"/>
                <w:szCs w:val="22"/>
                <w:lang w:val="ro-MD"/>
              </w:rPr>
              <w:t>,</w:t>
            </w:r>
          </w:p>
          <w:p w14:paraId="5AA84271" w14:textId="77777777" w:rsidR="00596AA4" w:rsidRPr="004945D8" w:rsidRDefault="00596AA4" w:rsidP="00521E3A">
            <w:pPr>
              <w:jc w:val="both"/>
              <w:rPr>
                <w:b/>
                <w:sz w:val="22"/>
                <w:szCs w:val="22"/>
              </w:rPr>
            </w:pPr>
            <w:r w:rsidRPr="004945D8">
              <w:rPr>
                <w:sz w:val="22"/>
                <w:szCs w:val="22"/>
                <w:lang w:val="ro-MD"/>
              </w:rPr>
              <w:t xml:space="preserve">în mod obligatoriu ofertanții vor transmite la adresa de e-mail a Autorității Contractante- </w:t>
            </w:r>
            <w:r w:rsidRPr="000D017E">
              <w:rPr>
                <w:b/>
                <w:u w:val="single"/>
                <w:lang w:val="ro-MD" w:eastAsia="ru-RU"/>
              </w:rPr>
              <w:t>primaria.floritoaia-veche@apl.gov.md</w:t>
            </w:r>
            <w:r w:rsidRPr="000D017E">
              <w:t>,</w:t>
            </w:r>
            <w:r w:rsidRPr="004945D8">
              <w:rPr>
                <w:sz w:val="22"/>
                <w:szCs w:val="22"/>
                <w:lang w:val="ro-MD"/>
              </w:rPr>
              <w:t xml:space="preserve">  toate documentele justificative prin care să demonstreze îndeplinirea tuturor criteriilor de calificare și selecție, în conformitate cu informațiile cuprinse în DUAE</w:t>
            </w:r>
          </w:p>
        </w:tc>
      </w:tr>
      <w:tr w:rsidR="00596AA4" w:rsidRPr="004945D8" w14:paraId="412D9D42" w14:textId="77777777" w:rsidTr="00521E3A">
        <w:tc>
          <w:tcPr>
            <w:tcW w:w="691" w:type="dxa"/>
            <w:shd w:val="clear" w:color="auto" w:fill="auto"/>
            <w:vAlign w:val="center"/>
          </w:tcPr>
          <w:p w14:paraId="07CB1C61"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1.</w:t>
            </w:r>
          </w:p>
        </w:tc>
        <w:tc>
          <w:tcPr>
            <w:tcW w:w="3452" w:type="dxa"/>
            <w:shd w:val="clear" w:color="auto" w:fill="auto"/>
            <w:vAlign w:val="center"/>
          </w:tcPr>
          <w:p w14:paraId="160C73CE" w14:textId="77777777" w:rsidR="00596AA4" w:rsidRPr="004945D8" w:rsidRDefault="00596AA4" w:rsidP="00521E3A">
            <w:pPr>
              <w:shd w:val="clear" w:color="auto" w:fill="FFFFFF" w:themeFill="background1"/>
              <w:tabs>
                <w:tab w:val="left" w:pos="612"/>
              </w:tabs>
              <w:spacing w:before="120" w:after="120"/>
              <w:rPr>
                <w:iCs/>
                <w:sz w:val="20"/>
                <w:szCs w:val="20"/>
                <w:lang w:val="ro-MD" w:eastAsia="ru-RU"/>
              </w:rPr>
            </w:pPr>
            <w:r w:rsidRPr="004945D8">
              <w:rPr>
                <w:sz w:val="20"/>
                <w:szCs w:val="20"/>
                <w:lang w:val="ro-MD"/>
              </w:rPr>
              <w:t>Grafic de  executare a lucrărilor</w:t>
            </w:r>
          </w:p>
        </w:tc>
        <w:tc>
          <w:tcPr>
            <w:tcW w:w="3751" w:type="dxa"/>
            <w:shd w:val="clear" w:color="auto" w:fill="auto"/>
            <w:vAlign w:val="center"/>
          </w:tcPr>
          <w:p w14:paraId="76C37302" w14:textId="77777777" w:rsidR="00596AA4" w:rsidRPr="004945D8" w:rsidRDefault="00596AA4" w:rsidP="00521E3A">
            <w:pPr>
              <w:shd w:val="clear" w:color="auto" w:fill="FFFFFF" w:themeFill="background1"/>
              <w:tabs>
                <w:tab w:val="left" w:pos="612"/>
              </w:tabs>
              <w:spacing w:before="120" w:after="120"/>
              <w:jc w:val="both"/>
              <w:rPr>
                <w:iCs/>
                <w:sz w:val="20"/>
                <w:szCs w:val="20"/>
                <w:lang w:val="ro-MD" w:eastAsia="ru-RU"/>
              </w:rPr>
            </w:pPr>
            <w:r>
              <w:rPr>
                <w:b/>
                <w:iCs/>
                <w:sz w:val="20"/>
                <w:szCs w:val="20"/>
                <w:u w:val="single"/>
                <w:lang w:val="ro-MD" w:eastAsia="ru-RU"/>
              </w:rPr>
              <w:t>12</w:t>
            </w:r>
            <w:r w:rsidRPr="004945D8">
              <w:rPr>
                <w:b/>
                <w:iCs/>
                <w:sz w:val="20"/>
                <w:szCs w:val="20"/>
                <w:u w:val="single"/>
                <w:lang w:val="ro-MD" w:eastAsia="ru-RU"/>
              </w:rPr>
              <w:t>0 de zile</w:t>
            </w:r>
            <w:r w:rsidRPr="004945D8">
              <w:rPr>
                <w:iCs/>
                <w:sz w:val="20"/>
                <w:szCs w:val="20"/>
                <w:lang w:val="ro-MD" w:eastAsia="ru-RU"/>
              </w:rPr>
              <w:t xml:space="preserve">  după primirea ordinului de începere a lucrărilor, conform anexei    nr. 10 completata de autoritatea contractant</w:t>
            </w:r>
            <w:r w:rsidRPr="004945D8">
              <w:rPr>
                <w:iCs/>
                <w:sz w:val="20"/>
                <w:szCs w:val="20"/>
                <w:lang w:eastAsia="ru-RU"/>
              </w:rPr>
              <w:t xml:space="preserve">ă model din </w:t>
            </w:r>
            <w:r w:rsidRPr="004945D8">
              <w:rPr>
                <w:iCs/>
                <w:sz w:val="20"/>
                <w:szCs w:val="20"/>
                <w:lang w:val="ro-MD" w:eastAsia="ru-RU"/>
              </w:rPr>
              <w:t xml:space="preserve"> documentația standart  confirmată prin semnătura electronica a participantului</w:t>
            </w:r>
          </w:p>
        </w:tc>
        <w:tc>
          <w:tcPr>
            <w:tcW w:w="2057" w:type="dxa"/>
            <w:shd w:val="clear" w:color="auto" w:fill="auto"/>
            <w:vAlign w:val="center"/>
          </w:tcPr>
          <w:p w14:paraId="43201760"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4831F45E" w14:textId="77777777" w:rsidTr="00521E3A">
        <w:tc>
          <w:tcPr>
            <w:tcW w:w="691" w:type="dxa"/>
            <w:shd w:val="clear" w:color="auto" w:fill="auto"/>
            <w:vAlign w:val="center"/>
          </w:tcPr>
          <w:p w14:paraId="0DF6CF96"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2.</w:t>
            </w:r>
          </w:p>
        </w:tc>
        <w:tc>
          <w:tcPr>
            <w:tcW w:w="3452" w:type="dxa"/>
            <w:shd w:val="clear" w:color="auto" w:fill="auto"/>
            <w:vAlign w:val="center"/>
          </w:tcPr>
          <w:p w14:paraId="50866277" w14:textId="77777777" w:rsidR="00596AA4" w:rsidRPr="000D017E" w:rsidRDefault="00596AA4" w:rsidP="00521E3A">
            <w:pPr>
              <w:shd w:val="clear" w:color="auto" w:fill="FFFFFF"/>
              <w:tabs>
                <w:tab w:val="left" w:pos="612"/>
              </w:tabs>
              <w:spacing w:before="120" w:after="120"/>
              <w:rPr>
                <w:sz w:val="20"/>
                <w:szCs w:val="22"/>
                <w:lang w:val="ro-MD" w:eastAsia="ru-RU"/>
              </w:rPr>
            </w:pPr>
            <w:r w:rsidRPr="000D017E">
              <w:rPr>
                <w:rFonts w:eastAsia="PMingLiU"/>
                <w:sz w:val="20"/>
                <w:szCs w:val="22"/>
                <w:lang w:val="ro-MD"/>
              </w:rPr>
              <w:t>Declarație privind experiența similară conform obiectului achiziției</w:t>
            </w:r>
          </w:p>
        </w:tc>
        <w:tc>
          <w:tcPr>
            <w:tcW w:w="3751" w:type="dxa"/>
            <w:shd w:val="clear" w:color="auto" w:fill="auto"/>
            <w:vAlign w:val="center"/>
          </w:tcPr>
          <w:p w14:paraId="4E7C592E" w14:textId="77777777" w:rsidR="00596AA4" w:rsidRPr="000D017E" w:rsidRDefault="00596AA4" w:rsidP="00521E3A">
            <w:pPr>
              <w:rPr>
                <w:rFonts w:eastAsia="PMingLiU"/>
                <w:sz w:val="20"/>
                <w:szCs w:val="22"/>
                <w:lang w:val="ro-MD"/>
              </w:rPr>
            </w:pPr>
            <w:r w:rsidRPr="000D017E">
              <w:rPr>
                <w:rFonts w:eastAsia="PMingLiU"/>
                <w:sz w:val="20"/>
                <w:szCs w:val="22"/>
                <w:lang w:val="ro-MD"/>
              </w:rPr>
              <w:t>Conform a</w:t>
            </w:r>
            <w:r w:rsidRPr="000D017E">
              <w:rPr>
                <w:sz w:val="20"/>
                <w:szCs w:val="22"/>
                <w:lang w:val="ro-MD"/>
              </w:rPr>
              <w:t>nexei nr. 12 la  documentația standard nr.69 din 7 mai 2021</w:t>
            </w:r>
            <w:r w:rsidRPr="000D017E">
              <w:rPr>
                <w:rFonts w:eastAsia="PMingLiU"/>
                <w:sz w:val="20"/>
                <w:szCs w:val="22"/>
                <w:lang w:val="ro-MD"/>
              </w:rPr>
              <w:t xml:space="preserve"> – confirmat prin semnătura electronică a participantului, (anexate contracte încheiate însoțite de procese verbale la terminarea lucrărilor)</w:t>
            </w:r>
          </w:p>
          <w:p w14:paraId="13760D69" w14:textId="77777777" w:rsidR="00596AA4" w:rsidRPr="000D017E" w:rsidRDefault="00596AA4" w:rsidP="00521E3A">
            <w:pPr>
              <w:rPr>
                <w:sz w:val="20"/>
                <w:szCs w:val="22"/>
                <w:lang w:val="ro-MD"/>
              </w:rPr>
            </w:pPr>
            <w:r w:rsidRPr="000D017E">
              <w:rPr>
                <w:sz w:val="20"/>
                <w:szCs w:val="22"/>
                <w:lang w:val="ro-MD"/>
              </w:rPr>
              <w:t>Operatorul economic trebuie să demonstreze, că a finalizat în ultimii 3 ani (calculate până la data limită de depunere a ofertelor):</w:t>
            </w:r>
          </w:p>
          <w:p w14:paraId="32ED2480" w14:textId="77777777" w:rsidR="00596AA4" w:rsidRPr="000D017E" w:rsidRDefault="00596AA4" w:rsidP="00521E3A">
            <w:pPr>
              <w:rPr>
                <w:sz w:val="20"/>
                <w:szCs w:val="22"/>
                <w:lang w:val="ro-MD"/>
              </w:rPr>
            </w:pPr>
            <w:r w:rsidRPr="000D017E">
              <w:rPr>
                <w:sz w:val="20"/>
                <w:szCs w:val="22"/>
                <w:lang w:val="ro-MD"/>
              </w:rPr>
              <w:t xml:space="preserve"> </w:t>
            </w:r>
            <w:r w:rsidRPr="000D017E">
              <w:rPr>
                <w:sz w:val="20"/>
                <w:szCs w:val="22"/>
                <w:lang w:val="ro-MD"/>
              </w:rPr>
              <w:sym w:font="Symbol" w:char="F0B7"/>
            </w:r>
            <w:r w:rsidRPr="000D017E">
              <w:rPr>
                <w:sz w:val="20"/>
                <w:szCs w:val="22"/>
                <w:lang w:val="ro-MD"/>
              </w:rPr>
              <w:t xml:space="preserve"> Un contract de execuție a unor lucrări similare, cel puțin egal cu 75% din valoarea viitorului contract; și </w:t>
            </w:r>
          </w:p>
          <w:p w14:paraId="4E9E148C" w14:textId="77777777" w:rsidR="00596AA4" w:rsidRPr="000D017E" w:rsidRDefault="00596AA4" w:rsidP="00521E3A">
            <w:pPr>
              <w:shd w:val="clear" w:color="auto" w:fill="FFFFFF"/>
              <w:tabs>
                <w:tab w:val="left" w:pos="612"/>
              </w:tabs>
              <w:spacing w:before="120" w:after="120"/>
              <w:rPr>
                <w:sz w:val="20"/>
                <w:szCs w:val="22"/>
                <w:lang w:val="ro-MD"/>
              </w:rPr>
            </w:pPr>
            <w:r w:rsidRPr="000D017E">
              <w:rPr>
                <w:sz w:val="20"/>
                <w:szCs w:val="22"/>
                <w:lang w:val="ro-MD"/>
              </w:rPr>
              <w:sym w:font="Symbol" w:char="F0B7"/>
            </w:r>
            <w:r w:rsidRPr="000D017E">
              <w:rPr>
                <w:sz w:val="20"/>
                <w:szCs w:val="22"/>
                <w:lang w:val="ro-MD"/>
              </w:rPr>
              <w:t xml:space="preserve"> Valoarea cumulată a tuturor contractelor executate în ultimul an de activitate să fie egală cu sau mai mare decât valoarea viitorului contract.</w:t>
            </w:r>
          </w:p>
          <w:p w14:paraId="218714BB" w14:textId="77777777" w:rsidR="00596AA4" w:rsidRPr="000D017E" w:rsidRDefault="00596AA4" w:rsidP="00521E3A">
            <w:pPr>
              <w:shd w:val="clear" w:color="auto" w:fill="FFFFFF"/>
              <w:tabs>
                <w:tab w:val="left" w:pos="612"/>
              </w:tabs>
              <w:spacing w:before="120" w:after="120"/>
              <w:rPr>
                <w:sz w:val="20"/>
                <w:szCs w:val="22"/>
                <w:lang w:val="ro-MD"/>
              </w:rPr>
            </w:pPr>
            <w:r w:rsidRPr="000D017E">
              <w:rPr>
                <w:sz w:val="20"/>
                <w:szCs w:val="22"/>
                <w:lang w:val="ro-MD"/>
              </w:rPr>
              <w:t>Operatorul economic trebuie să demonstreze experiență similară pentru aceleași tipuri de lucrări ca și în prezenta procedură inclusiv</w:t>
            </w:r>
          </w:p>
          <w:p w14:paraId="5633038D" w14:textId="77777777" w:rsidR="00596AA4" w:rsidRPr="001D5C07" w:rsidRDefault="00596AA4" w:rsidP="00596AA4">
            <w:pPr>
              <w:pStyle w:val="Listparagraf"/>
              <w:numPr>
                <w:ilvl w:val="0"/>
                <w:numId w:val="41"/>
              </w:numPr>
              <w:shd w:val="clear" w:color="auto" w:fill="FFFFFF"/>
              <w:tabs>
                <w:tab w:val="left" w:pos="612"/>
              </w:tabs>
              <w:spacing w:before="120" w:after="120"/>
              <w:rPr>
                <w:b/>
                <w:sz w:val="20"/>
                <w:szCs w:val="22"/>
                <w:u w:val="single"/>
                <w:lang w:val="ro-MD"/>
              </w:rPr>
            </w:pPr>
            <w:r w:rsidRPr="000D017E">
              <w:rPr>
                <w:sz w:val="20"/>
                <w:szCs w:val="22"/>
                <w:lang w:val="ro-MD"/>
              </w:rPr>
              <w:t xml:space="preserve">Așternere suprafețe mari </w:t>
            </w:r>
            <w:r w:rsidRPr="001D5C07">
              <w:rPr>
                <w:b/>
                <w:sz w:val="20"/>
                <w:szCs w:val="22"/>
                <w:u w:val="single"/>
                <w:lang w:val="ro-MD"/>
              </w:rPr>
              <w:t>(minim 5000 m.p.) cu asfalt tip BAD22,4 și BA16 per obiect</w:t>
            </w:r>
          </w:p>
          <w:p w14:paraId="7E1C2C35" w14:textId="77777777" w:rsidR="00596AA4" w:rsidRPr="000D017E" w:rsidRDefault="00596AA4" w:rsidP="00596AA4">
            <w:pPr>
              <w:pStyle w:val="Listparagraf"/>
              <w:numPr>
                <w:ilvl w:val="0"/>
                <w:numId w:val="41"/>
              </w:numPr>
              <w:shd w:val="clear" w:color="auto" w:fill="FFFFFF"/>
              <w:tabs>
                <w:tab w:val="left" w:pos="612"/>
              </w:tabs>
              <w:spacing w:before="120" w:after="120"/>
              <w:rPr>
                <w:sz w:val="20"/>
                <w:szCs w:val="22"/>
                <w:lang w:val="ro-MD"/>
              </w:rPr>
            </w:pPr>
            <w:r w:rsidRPr="000D017E">
              <w:rPr>
                <w:sz w:val="20"/>
                <w:szCs w:val="22"/>
                <w:lang w:val="ro-MD"/>
              </w:rPr>
              <w:t xml:space="preserve">Drumuri sau platforme din beton cu suprafețe de peste </w:t>
            </w:r>
            <w:r w:rsidRPr="00EB47D6">
              <w:rPr>
                <w:b/>
                <w:sz w:val="20"/>
                <w:szCs w:val="22"/>
                <w:u w:val="single"/>
                <w:lang w:val="ro-MD"/>
              </w:rPr>
              <w:t>1500 m.p.</w:t>
            </w:r>
            <w:r w:rsidRPr="000D017E">
              <w:rPr>
                <w:sz w:val="20"/>
                <w:szCs w:val="22"/>
                <w:lang w:val="ro-MD"/>
              </w:rPr>
              <w:t xml:space="preserve"> per obiect</w:t>
            </w:r>
          </w:p>
          <w:p w14:paraId="19D8F45A" w14:textId="77777777" w:rsidR="00596AA4" w:rsidRPr="000D017E" w:rsidRDefault="00596AA4" w:rsidP="00596AA4">
            <w:pPr>
              <w:pStyle w:val="Listparagraf"/>
              <w:numPr>
                <w:ilvl w:val="0"/>
                <w:numId w:val="41"/>
              </w:numPr>
              <w:shd w:val="clear" w:color="auto" w:fill="FFFFFF"/>
              <w:tabs>
                <w:tab w:val="left" w:pos="612"/>
              </w:tabs>
              <w:spacing w:before="120" w:after="120"/>
              <w:rPr>
                <w:sz w:val="20"/>
                <w:szCs w:val="22"/>
                <w:lang w:val="ro-MD"/>
              </w:rPr>
            </w:pPr>
            <w:r w:rsidRPr="000D017E">
              <w:rPr>
                <w:sz w:val="20"/>
                <w:szCs w:val="22"/>
                <w:lang w:val="ro-MD"/>
              </w:rPr>
              <w:t xml:space="preserve">Construcții trotuare din pavaje cu suprafețe minim de </w:t>
            </w:r>
            <w:r w:rsidRPr="00EB47D6">
              <w:rPr>
                <w:b/>
                <w:sz w:val="20"/>
                <w:szCs w:val="22"/>
                <w:u w:val="single"/>
                <w:lang w:val="ro-MD"/>
              </w:rPr>
              <w:t>1000 m.p</w:t>
            </w:r>
            <w:r w:rsidRPr="000D017E">
              <w:rPr>
                <w:sz w:val="20"/>
                <w:szCs w:val="22"/>
                <w:lang w:val="ro-MD"/>
              </w:rPr>
              <w:t>. per obiect</w:t>
            </w:r>
          </w:p>
          <w:p w14:paraId="3322E75B" w14:textId="77777777" w:rsidR="00596AA4" w:rsidRPr="000D017E" w:rsidRDefault="00596AA4" w:rsidP="00596AA4">
            <w:pPr>
              <w:pStyle w:val="Listparagraf"/>
              <w:numPr>
                <w:ilvl w:val="0"/>
                <w:numId w:val="41"/>
              </w:numPr>
              <w:shd w:val="clear" w:color="auto" w:fill="FFFFFF"/>
              <w:tabs>
                <w:tab w:val="left" w:pos="612"/>
              </w:tabs>
              <w:spacing w:before="120" w:after="120"/>
              <w:rPr>
                <w:sz w:val="20"/>
                <w:szCs w:val="22"/>
                <w:lang w:val="ro-MD"/>
              </w:rPr>
            </w:pPr>
            <w:r w:rsidRPr="000D017E">
              <w:rPr>
                <w:sz w:val="20"/>
                <w:szCs w:val="22"/>
                <w:lang w:val="ro-MD"/>
              </w:rPr>
              <w:t>Construcții de podețe, rigole și casiuri din beton</w:t>
            </w:r>
          </w:p>
          <w:p w14:paraId="5D124C8C" w14:textId="77777777" w:rsidR="00596AA4" w:rsidRPr="000D017E" w:rsidRDefault="00596AA4" w:rsidP="00521E3A">
            <w:pPr>
              <w:shd w:val="clear" w:color="auto" w:fill="FFFFFF"/>
              <w:tabs>
                <w:tab w:val="left" w:pos="612"/>
              </w:tabs>
              <w:spacing w:before="120" w:after="120"/>
              <w:rPr>
                <w:sz w:val="20"/>
                <w:szCs w:val="22"/>
                <w:lang w:val="ro-MD" w:eastAsia="ru-RU"/>
              </w:rPr>
            </w:pPr>
            <w:r w:rsidRPr="000D017E">
              <w:rPr>
                <w:sz w:val="20"/>
                <w:szCs w:val="22"/>
                <w:lang w:val="ro-MD"/>
              </w:rPr>
              <w:t>Recomandări de alți beneficiari vor fi un avantaj</w:t>
            </w:r>
          </w:p>
        </w:tc>
        <w:tc>
          <w:tcPr>
            <w:tcW w:w="2057" w:type="dxa"/>
            <w:shd w:val="clear" w:color="auto" w:fill="auto"/>
            <w:vAlign w:val="center"/>
          </w:tcPr>
          <w:p w14:paraId="220F836F"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6E292056" w14:textId="77777777" w:rsidTr="00521E3A">
        <w:tc>
          <w:tcPr>
            <w:tcW w:w="691" w:type="dxa"/>
            <w:shd w:val="clear" w:color="auto" w:fill="auto"/>
            <w:vAlign w:val="center"/>
          </w:tcPr>
          <w:p w14:paraId="3F789915"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3.</w:t>
            </w:r>
          </w:p>
        </w:tc>
        <w:tc>
          <w:tcPr>
            <w:tcW w:w="3452" w:type="dxa"/>
            <w:shd w:val="clear" w:color="auto" w:fill="auto"/>
            <w:vAlign w:val="center"/>
          </w:tcPr>
          <w:p w14:paraId="109599CB" w14:textId="77777777" w:rsidR="00596AA4" w:rsidRPr="00EB47D6" w:rsidRDefault="00596AA4" w:rsidP="00521E3A">
            <w:pPr>
              <w:pStyle w:val="Frspaiere"/>
              <w:rPr>
                <w:lang w:val="ro-MD"/>
              </w:rPr>
            </w:pPr>
            <w:r w:rsidRPr="00EB47D6">
              <w:rPr>
                <w:rFonts w:eastAsia="PMingLiU"/>
                <w:lang w:val="ro-MD" w:eastAsia="zh-CN"/>
              </w:rPr>
              <w:t xml:space="preserve">Declarație privind </w:t>
            </w:r>
            <w:r w:rsidRPr="00EB47D6">
              <w:rPr>
                <w:lang w:val="ro-MD"/>
              </w:rPr>
              <w:t xml:space="preserve">lista principalelor lucrări executate în ultimul an de activitate, </w:t>
            </w:r>
            <w:r w:rsidRPr="00EB47D6">
              <w:rPr>
                <w:b/>
                <w:u w:val="single"/>
                <w:lang w:val="ro-MD"/>
              </w:rPr>
              <w:t>inclusiv lucrările aflate în curs de desfășurare</w:t>
            </w:r>
          </w:p>
        </w:tc>
        <w:tc>
          <w:tcPr>
            <w:tcW w:w="3751" w:type="dxa"/>
            <w:shd w:val="clear" w:color="auto" w:fill="auto"/>
            <w:vAlign w:val="center"/>
          </w:tcPr>
          <w:p w14:paraId="5639A815" w14:textId="77777777" w:rsidR="00596AA4" w:rsidRPr="00EB47D6" w:rsidRDefault="00596AA4" w:rsidP="00521E3A">
            <w:pPr>
              <w:rPr>
                <w:sz w:val="20"/>
                <w:szCs w:val="22"/>
                <w:lang w:val="ro-MD"/>
              </w:rPr>
            </w:pPr>
            <w:r w:rsidRPr="00EB47D6">
              <w:rPr>
                <w:rFonts w:eastAsia="PMingLiU"/>
                <w:sz w:val="20"/>
                <w:szCs w:val="22"/>
                <w:lang w:val="ro-MD"/>
              </w:rPr>
              <w:t>Conform a</w:t>
            </w:r>
            <w:r w:rsidRPr="00EB47D6">
              <w:rPr>
                <w:sz w:val="20"/>
                <w:szCs w:val="22"/>
                <w:lang w:val="ro-MD"/>
              </w:rPr>
              <w:t>nexei nr. 13 la  documentația standard nr.69 din 7 mai 2021</w:t>
            </w:r>
            <w:r w:rsidRPr="00EB47D6">
              <w:rPr>
                <w:rFonts w:eastAsia="PMingLiU"/>
                <w:sz w:val="20"/>
                <w:szCs w:val="22"/>
                <w:lang w:val="ro-MD"/>
              </w:rPr>
              <w:t xml:space="preserve"> – confirmat prin semnătura electronică a participantului</w:t>
            </w:r>
          </w:p>
        </w:tc>
        <w:tc>
          <w:tcPr>
            <w:tcW w:w="2057" w:type="dxa"/>
            <w:shd w:val="clear" w:color="auto" w:fill="auto"/>
            <w:vAlign w:val="center"/>
          </w:tcPr>
          <w:p w14:paraId="7CF21554"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4B39A036" w14:textId="77777777" w:rsidTr="00521E3A">
        <w:tc>
          <w:tcPr>
            <w:tcW w:w="691" w:type="dxa"/>
            <w:shd w:val="clear" w:color="auto" w:fill="auto"/>
            <w:vAlign w:val="center"/>
          </w:tcPr>
          <w:p w14:paraId="3ACA87F1"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4.</w:t>
            </w:r>
          </w:p>
        </w:tc>
        <w:tc>
          <w:tcPr>
            <w:tcW w:w="3452" w:type="dxa"/>
            <w:shd w:val="clear" w:color="auto" w:fill="auto"/>
            <w:vAlign w:val="center"/>
          </w:tcPr>
          <w:p w14:paraId="06CDF668" w14:textId="77777777" w:rsidR="00596AA4" w:rsidRPr="000D017E" w:rsidRDefault="00596AA4" w:rsidP="00521E3A">
            <w:pPr>
              <w:pStyle w:val="Frspaiere"/>
              <w:rPr>
                <w:rFonts w:eastAsia="PMingLiU"/>
                <w:lang w:val="ro-MD" w:eastAsia="zh-CN"/>
              </w:rPr>
            </w:pPr>
            <w:r w:rsidRPr="000D017E">
              <w:rPr>
                <w:rFonts w:eastAsia="PMingLiU"/>
                <w:lang w:val="ro-MD"/>
              </w:rPr>
              <w:t xml:space="preserve">Declarație privind dotările specifice, utilajul </w:t>
            </w:r>
            <w:proofErr w:type="spellStart"/>
            <w:r w:rsidRPr="000D017E">
              <w:rPr>
                <w:rFonts w:eastAsia="PMingLiU"/>
                <w:lang w:val="ro-MD"/>
              </w:rPr>
              <w:t>şi</w:t>
            </w:r>
            <w:proofErr w:type="spellEnd"/>
            <w:r w:rsidRPr="000D017E">
              <w:rPr>
                <w:rFonts w:eastAsia="PMingLiU"/>
                <w:lang w:val="ro-MD"/>
              </w:rPr>
              <w:t xml:space="preserve"> echipamentul necesar </w:t>
            </w:r>
            <w:r w:rsidRPr="000D017E">
              <w:rPr>
                <w:rFonts w:eastAsia="PMingLiU"/>
                <w:spacing w:val="-2"/>
                <w:lang w:val="ro-MD" w:eastAsia="zh-CN"/>
              </w:rPr>
              <w:t xml:space="preserve">pentru </w:t>
            </w:r>
            <w:r w:rsidRPr="000D017E">
              <w:rPr>
                <w:rFonts w:eastAsia="PMingLiU"/>
                <w:lang w:val="ro-MD" w:eastAsia="zh-CN"/>
              </w:rPr>
              <w:t>îndeplinirea corespunzătoare a contractului</w:t>
            </w:r>
          </w:p>
        </w:tc>
        <w:tc>
          <w:tcPr>
            <w:tcW w:w="3751" w:type="dxa"/>
            <w:shd w:val="clear" w:color="auto" w:fill="auto"/>
            <w:vAlign w:val="center"/>
          </w:tcPr>
          <w:p w14:paraId="26729CB2" w14:textId="77777777" w:rsidR="00596AA4" w:rsidRPr="000D017E" w:rsidRDefault="00596AA4" w:rsidP="00521E3A">
            <w:pPr>
              <w:rPr>
                <w:rFonts w:eastAsia="PMingLiU"/>
                <w:sz w:val="20"/>
                <w:szCs w:val="22"/>
                <w:lang w:val="ro-MD"/>
              </w:rPr>
            </w:pPr>
            <w:r w:rsidRPr="000D017E">
              <w:rPr>
                <w:rFonts w:eastAsia="PMingLiU"/>
                <w:sz w:val="20"/>
                <w:szCs w:val="22"/>
                <w:lang w:val="ro-MD"/>
              </w:rPr>
              <w:t xml:space="preserve"> Conform a</w:t>
            </w:r>
            <w:r w:rsidRPr="000D017E">
              <w:rPr>
                <w:sz w:val="20"/>
                <w:szCs w:val="22"/>
                <w:lang w:val="ro-MD"/>
              </w:rPr>
              <w:t>nexei nr. 14 la  documentația standard nr.69 din 7 mai 2021</w:t>
            </w:r>
            <w:r w:rsidRPr="000D017E">
              <w:rPr>
                <w:rFonts w:eastAsia="PMingLiU"/>
                <w:sz w:val="20"/>
                <w:szCs w:val="22"/>
                <w:lang w:val="ro-MD"/>
              </w:rPr>
              <w:t xml:space="preserve"> – confirmat prin semnătura electronică a participantului . </w:t>
            </w:r>
          </w:p>
          <w:p w14:paraId="15F212E3" w14:textId="77777777" w:rsidR="00596AA4" w:rsidRPr="000D017E" w:rsidRDefault="00596AA4" w:rsidP="00521E3A">
            <w:pPr>
              <w:jc w:val="both"/>
              <w:rPr>
                <w:sz w:val="20"/>
                <w:szCs w:val="22"/>
                <w:lang w:val="ro-MD"/>
              </w:rPr>
            </w:pPr>
            <w:r w:rsidRPr="000D017E">
              <w:rPr>
                <w:rFonts w:eastAsia="PMingLiU"/>
                <w:sz w:val="20"/>
                <w:szCs w:val="22"/>
                <w:lang w:val="ro-MD"/>
              </w:rPr>
              <w:t xml:space="preserve">Ofertantul economic trebuie să prezinte documente care atestă faptul că operatorul economic se află în posesia utilajelor, instalaţiilor şi/sau echipamentelor indicate </w:t>
            </w:r>
            <w:r w:rsidRPr="000D017E">
              <w:rPr>
                <w:rFonts w:eastAsia="PMingLiU"/>
                <w:sz w:val="20"/>
                <w:szCs w:val="22"/>
                <w:lang w:val="ro-MD"/>
              </w:rPr>
              <w:lastRenderedPageBreak/>
              <w:t>de autoritatea contractantă necesare îndeplinirii contractului, acestea fiind în dotare proprie (acte care confirmă proprietatea – pașaport tehnic/factură) sau asigurate din alte surse (contract ferm de chirie) cu prezentarea documentelor confirmative, a următoarelor meca</w:t>
            </w:r>
            <w:r w:rsidRPr="000D017E">
              <w:rPr>
                <w:sz w:val="20"/>
                <w:szCs w:val="22"/>
                <w:lang w:val="ro-MD"/>
              </w:rPr>
              <w:t>nisme și utilaje:</w:t>
            </w:r>
          </w:p>
          <w:p w14:paraId="02CB471D" w14:textId="77777777" w:rsidR="00596AA4" w:rsidRPr="00EB47D6" w:rsidRDefault="00596AA4" w:rsidP="00521E3A">
            <w:pPr>
              <w:jc w:val="both"/>
              <w:rPr>
                <w:b/>
                <w:sz w:val="20"/>
                <w:szCs w:val="22"/>
                <w:u w:val="single"/>
                <w:lang w:val="ro-MD"/>
              </w:rPr>
            </w:pPr>
            <w:r w:rsidRPr="00EB47D6">
              <w:rPr>
                <w:b/>
                <w:sz w:val="20"/>
                <w:szCs w:val="22"/>
                <w:u w:val="single"/>
                <w:lang w:val="ro-MD"/>
              </w:rPr>
              <w:t xml:space="preserve">Minim – 1 greider;  </w:t>
            </w:r>
            <w:r w:rsidRPr="00EB47D6">
              <w:rPr>
                <w:b/>
                <w:sz w:val="20"/>
                <w:szCs w:val="22"/>
                <w:u w:val="single"/>
                <w:lang w:val="en-US"/>
              </w:rPr>
              <w:t>2 excavatoare;</w:t>
            </w:r>
            <w:r w:rsidRPr="00EB47D6">
              <w:rPr>
                <w:b/>
                <w:sz w:val="20"/>
                <w:szCs w:val="22"/>
                <w:u w:val="single"/>
                <w:lang w:val="ro-MD"/>
              </w:rPr>
              <w:t xml:space="preserve"> 1 repartizor-finisor, 3 compactoare cu rulouri-valțuri 8-16 tone, 4 camioane transportare asfalt; 1 macara</w:t>
            </w:r>
            <w:r w:rsidRPr="00EB47D6">
              <w:rPr>
                <w:b/>
                <w:sz w:val="20"/>
                <w:szCs w:val="22"/>
                <w:u w:val="single"/>
                <w:lang w:val="en-US"/>
              </w:rPr>
              <w:t>;</w:t>
            </w:r>
            <w:r w:rsidRPr="00EB47D6">
              <w:rPr>
                <w:b/>
                <w:sz w:val="20"/>
                <w:szCs w:val="22"/>
                <w:u w:val="single"/>
                <w:lang w:val="ro-MD"/>
              </w:rPr>
              <w:t xml:space="preserve"> 1 autogudronator, 1 autocisterna, 1 mașină trasat benzi marcaj</w:t>
            </w:r>
          </w:p>
          <w:p w14:paraId="4B73E34C" w14:textId="77777777" w:rsidR="00596AA4" w:rsidRPr="000D017E" w:rsidRDefault="00596AA4" w:rsidP="00521E3A">
            <w:pPr>
              <w:shd w:val="clear" w:color="auto" w:fill="FFFFFF"/>
              <w:tabs>
                <w:tab w:val="left" w:pos="612"/>
              </w:tabs>
              <w:spacing w:before="120" w:after="120"/>
              <w:rPr>
                <w:sz w:val="20"/>
                <w:szCs w:val="22"/>
                <w:lang w:val="ro-MD"/>
              </w:rPr>
            </w:pPr>
            <w:r w:rsidRPr="000D017E">
              <w:rPr>
                <w:sz w:val="20"/>
                <w:szCs w:val="22"/>
                <w:lang w:val="ro-MD"/>
              </w:rPr>
              <w:t xml:space="preserve">Suplimentar furnizorul de utilaj va prezenta o scrisoare de garanție în numele Autorității contractante prin care se obligă să achite 1 (unu) % din suma contractului în cazul în care nu va furniza sau va stopa furnizarea echipamentului către operatorul economic. </w:t>
            </w:r>
          </w:p>
          <w:p w14:paraId="37E3CA8E" w14:textId="77777777" w:rsidR="00596AA4" w:rsidRPr="000D017E" w:rsidRDefault="00596AA4" w:rsidP="00521E3A">
            <w:pPr>
              <w:rPr>
                <w:sz w:val="20"/>
                <w:szCs w:val="22"/>
                <w:u w:val="single"/>
                <w:lang w:val="ro-MD"/>
              </w:rPr>
            </w:pPr>
            <w:r w:rsidRPr="000D017E">
              <w:rPr>
                <w:sz w:val="20"/>
                <w:szCs w:val="22"/>
                <w:lang w:val="ro-MD"/>
              </w:rPr>
              <w:t xml:space="preserve">Autoritatea contractantă nu poartă răspundere pentru achitările și alte relații dintre operatorul economic și furnizorul de echipament. </w:t>
            </w:r>
          </w:p>
        </w:tc>
        <w:tc>
          <w:tcPr>
            <w:tcW w:w="2057" w:type="dxa"/>
            <w:shd w:val="clear" w:color="auto" w:fill="auto"/>
            <w:vAlign w:val="center"/>
          </w:tcPr>
          <w:p w14:paraId="38DE824D"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lastRenderedPageBreak/>
              <w:t>DA – Prezentat în termen de 3 zile în mod obligatoriu</w:t>
            </w:r>
          </w:p>
        </w:tc>
      </w:tr>
      <w:tr w:rsidR="00596AA4" w:rsidRPr="004945D8" w14:paraId="5DB957A4" w14:textId="77777777" w:rsidTr="00521E3A">
        <w:tc>
          <w:tcPr>
            <w:tcW w:w="691" w:type="dxa"/>
            <w:shd w:val="clear" w:color="auto" w:fill="auto"/>
            <w:vAlign w:val="center"/>
          </w:tcPr>
          <w:p w14:paraId="7CC40218"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lastRenderedPageBreak/>
              <w:t>5.</w:t>
            </w:r>
          </w:p>
        </w:tc>
        <w:tc>
          <w:tcPr>
            <w:tcW w:w="3452" w:type="dxa"/>
            <w:shd w:val="clear" w:color="auto" w:fill="auto"/>
            <w:vAlign w:val="center"/>
          </w:tcPr>
          <w:p w14:paraId="069141B1" w14:textId="77777777" w:rsidR="00596AA4" w:rsidRPr="000B6BF0" w:rsidRDefault="00596AA4" w:rsidP="00521E3A">
            <w:pPr>
              <w:pStyle w:val="Frspaiere"/>
              <w:jc w:val="both"/>
              <w:rPr>
                <w:rFonts w:eastAsia="PMingLiU"/>
                <w:lang w:val="ro-MD" w:eastAsia="zh-CN"/>
              </w:rPr>
            </w:pPr>
            <w:r w:rsidRPr="000B6BF0">
              <w:rPr>
                <w:rFonts w:eastAsia="PMingLiU"/>
                <w:lang w:val="ro-MD" w:eastAsia="zh-CN"/>
              </w:rPr>
              <w:t>Declarație privind personalul de specialitate propus/propuși pentru implementarea contractului</w:t>
            </w:r>
          </w:p>
          <w:p w14:paraId="0D91D73B"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 xml:space="preserve">Demonstrarea accesului la personalul de specialitate necesar pentru îndeplinirea corespunzătoare și în termen a lucrărilor, după cum urmează: </w:t>
            </w:r>
          </w:p>
          <w:p w14:paraId="2EFAA131" w14:textId="77777777" w:rsidR="00596AA4" w:rsidRPr="000B6BF0" w:rsidRDefault="00596AA4" w:rsidP="00521E3A">
            <w:pPr>
              <w:pStyle w:val="Frspaiere"/>
              <w:jc w:val="both"/>
              <w:rPr>
                <w:rFonts w:eastAsia="PMingLiU"/>
                <w:lang w:val="ro-MD" w:eastAsia="zh-CN"/>
              </w:rPr>
            </w:pPr>
            <w:r w:rsidRPr="000B6BF0">
              <w:rPr>
                <w:lang w:val="ro-MD"/>
              </w:rPr>
              <w:t xml:space="preserve">a) Efectivele medii anuale ale personalului angajat în ultimii 3 ani minim </w:t>
            </w:r>
            <w:r w:rsidRPr="00862CD6">
              <w:rPr>
                <w:b/>
                <w:u w:val="single"/>
                <w:lang w:val="ro-MD"/>
              </w:rPr>
              <w:t>60 persoane</w:t>
            </w:r>
            <w:r w:rsidRPr="000B6BF0">
              <w:rPr>
                <w:lang w:val="ro-MD"/>
              </w:rPr>
              <w:t xml:space="preserve"> și nu mai puțin de 60 angajați în fiecare din ultimele 3 luni (până la data de deschidere a ofertelor), confirmate prin IPC, semnate cu semnătură electronică de către operatorului economic </w:t>
            </w:r>
          </w:p>
        </w:tc>
        <w:tc>
          <w:tcPr>
            <w:tcW w:w="3751" w:type="dxa"/>
            <w:shd w:val="clear" w:color="auto" w:fill="auto"/>
            <w:vAlign w:val="center"/>
          </w:tcPr>
          <w:p w14:paraId="60069576" w14:textId="77777777" w:rsidR="00596AA4" w:rsidRPr="000B6BF0" w:rsidRDefault="00596AA4" w:rsidP="00521E3A">
            <w:pPr>
              <w:jc w:val="both"/>
              <w:rPr>
                <w:sz w:val="20"/>
                <w:szCs w:val="20"/>
                <w:lang w:val="ro-MD"/>
              </w:rPr>
            </w:pPr>
            <w:r w:rsidRPr="000B6BF0">
              <w:rPr>
                <w:rFonts w:eastAsia="PMingLiU"/>
                <w:sz w:val="20"/>
                <w:szCs w:val="20"/>
                <w:lang w:val="ro-MD"/>
              </w:rPr>
              <w:t>Conform a</w:t>
            </w:r>
            <w:r w:rsidRPr="000B6BF0">
              <w:rPr>
                <w:sz w:val="20"/>
                <w:szCs w:val="20"/>
                <w:lang w:val="ro-MD"/>
              </w:rPr>
              <w:t>nexei nr. 15 la  documentația standard nr.69 din 7 mai 2021</w:t>
            </w:r>
            <w:r w:rsidRPr="000B6BF0">
              <w:rPr>
                <w:rFonts w:eastAsia="PMingLiU"/>
                <w:sz w:val="20"/>
                <w:szCs w:val="20"/>
                <w:lang w:val="ro-MD"/>
              </w:rPr>
              <w:t xml:space="preserve"> – confirmat prin semnătura electronică a a participantului /</w:t>
            </w:r>
            <w:r w:rsidRPr="000B6BF0">
              <w:rPr>
                <w:sz w:val="20"/>
                <w:szCs w:val="20"/>
                <w:lang w:val="ro-MD"/>
              </w:rPr>
              <w:t>Date din bilanțurile contabile (2021-2024), din care să rezulte efectivele medii anuale ale personalului angajat în ultimii 3 ani și rapoartele IPC;</w:t>
            </w:r>
          </w:p>
          <w:p w14:paraId="77A0C6B3" w14:textId="77777777" w:rsidR="00596AA4" w:rsidRPr="000B6BF0" w:rsidRDefault="00596AA4" w:rsidP="00521E3A">
            <w:pPr>
              <w:jc w:val="both"/>
              <w:rPr>
                <w:rFonts w:eastAsia="PMingLiU"/>
                <w:sz w:val="20"/>
                <w:szCs w:val="20"/>
                <w:lang w:val="ro-MD"/>
              </w:rPr>
            </w:pPr>
            <w:r w:rsidRPr="000B6BF0">
              <w:rPr>
                <w:rFonts w:eastAsia="PMingLiU"/>
                <w:sz w:val="20"/>
                <w:szCs w:val="20"/>
                <w:lang w:val="ro-MD"/>
              </w:rPr>
              <w:t>Ofertantul economic trebuie să prezinte documentele de angajare pentru următorii angajații (ordin de angajare, contract și curriculum vitae)</w:t>
            </w:r>
          </w:p>
          <w:p w14:paraId="6DF3C460" w14:textId="77777777" w:rsidR="00596AA4" w:rsidRPr="000B6BF0" w:rsidRDefault="00596AA4" w:rsidP="00596AA4">
            <w:pPr>
              <w:pStyle w:val="Listparagraf"/>
              <w:numPr>
                <w:ilvl w:val="0"/>
                <w:numId w:val="38"/>
              </w:numPr>
              <w:rPr>
                <w:rFonts w:eastAsia="PMingLiU"/>
                <w:sz w:val="20"/>
                <w:szCs w:val="20"/>
                <w:lang w:val="ro-MD"/>
              </w:rPr>
            </w:pPr>
            <w:r w:rsidRPr="000B6BF0">
              <w:rPr>
                <w:rFonts w:eastAsia="PMingLiU"/>
                <w:sz w:val="20"/>
                <w:szCs w:val="20"/>
                <w:lang w:val="ro-MD"/>
              </w:rPr>
              <w:t>Responsabil tehnic drumuri și poduri (experiență minimă 5 ani)</w:t>
            </w:r>
          </w:p>
          <w:p w14:paraId="3BC180C0" w14:textId="77777777" w:rsidR="00596AA4" w:rsidRPr="000B6BF0" w:rsidRDefault="00596AA4" w:rsidP="00596AA4">
            <w:pPr>
              <w:pStyle w:val="Listparagraf"/>
              <w:numPr>
                <w:ilvl w:val="0"/>
                <w:numId w:val="38"/>
              </w:numPr>
              <w:rPr>
                <w:rFonts w:eastAsia="PMingLiU"/>
                <w:sz w:val="20"/>
                <w:szCs w:val="20"/>
                <w:lang w:val="ro-MD"/>
              </w:rPr>
            </w:pPr>
            <w:r w:rsidRPr="000B6BF0">
              <w:rPr>
                <w:rFonts w:eastAsia="PMingLiU"/>
                <w:sz w:val="20"/>
                <w:szCs w:val="20"/>
                <w:lang w:val="ro-MD"/>
              </w:rPr>
              <w:t>Responsabil tehnic construcții civile</w:t>
            </w:r>
          </w:p>
          <w:p w14:paraId="0975128E" w14:textId="77777777" w:rsidR="00596AA4" w:rsidRPr="000B6BF0" w:rsidRDefault="00596AA4" w:rsidP="00521E3A">
            <w:pPr>
              <w:pStyle w:val="Listparagraf"/>
              <w:rPr>
                <w:rFonts w:eastAsia="PMingLiU"/>
                <w:sz w:val="20"/>
                <w:szCs w:val="20"/>
                <w:lang w:val="ro-MD"/>
              </w:rPr>
            </w:pPr>
            <w:r w:rsidRPr="000B6BF0">
              <w:rPr>
                <w:rFonts w:eastAsia="PMingLiU"/>
                <w:sz w:val="20"/>
                <w:szCs w:val="20"/>
                <w:lang w:val="ro-MD"/>
              </w:rPr>
              <w:t>(experiență minimă 5 ani)</w:t>
            </w:r>
          </w:p>
          <w:p w14:paraId="6B558C07" w14:textId="77777777" w:rsidR="00596AA4" w:rsidRPr="004945D8" w:rsidRDefault="00596AA4" w:rsidP="00521E3A">
            <w:pPr>
              <w:jc w:val="both"/>
              <w:rPr>
                <w:rFonts w:eastAsia="PMingLiU"/>
                <w:sz w:val="20"/>
                <w:lang w:val="ro-MD"/>
              </w:rPr>
            </w:pPr>
            <w:r>
              <w:rPr>
                <w:rFonts w:eastAsia="PMingLiU"/>
                <w:sz w:val="20"/>
                <w:lang w:val="ro-MD"/>
              </w:rPr>
              <w:t>O</w:t>
            </w:r>
            <w:r w:rsidRPr="004945D8">
              <w:rPr>
                <w:rFonts w:eastAsia="PMingLiU"/>
                <w:sz w:val="20"/>
                <w:lang w:val="ro-MD"/>
              </w:rPr>
              <w:t>fertantul va prezenta raportul IPC (darea de seamă privind reținerea impozitului pe venit, a primelor de asigurare obligatorie de asistență medicală și a contribuțiilor de asigurări sociale de stat obligatorii calculate) pentru anii 2021-2024, prin care va demonstra deținerea numărul personalului angajat în ultimii 3 ani de minim 60 persoane.</w:t>
            </w:r>
          </w:p>
          <w:p w14:paraId="4BE9DC75" w14:textId="77777777" w:rsidR="00596AA4" w:rsidRPr="00862CD6" w:rsidRDefault="00596AA4" w:rsidP="00521E3A">
            <w:pPr>
              <w:jc w:val="both"/>
              <w:rPr>
                <w:rFonts w:eastAsia="PMingLiU"/>
                <w:sz w:val="20"/>
                <w:szCs w:val="20"/>
                <w:u w:val="single"/>
                <w:lang w:val="ro-MD"/>
              </w:rPr>
            </w:pPr>
            <w:r w:rsidRPr="00862CD6">
              <w:rPr>
                <w:rFonts w:eastAsia="PMingLiU"/>
                <w:sz w:val="20"/>
                <w:u w:val="single"/>
                <w:lang w:val="ro-MD"/>
              </w:rPr>
              <w:t>Autoritatea Contractanta va accepta documentele depersonalizate a datelor cu caracter personal</w:t>
            </w:r>
          </w:p>
        </w:tc>
        <w:tc>
          <w:tcPr>
            <w:tcW w:w="2057" w:type="dxa"/>
            <w:shd w:val="clear" w:color="auto" w:fill="auto"/>
            <w:vAlign w:val="center"/>
          </w:tcPr>
          <w:p w14:paraId="65BB4E57" w14:textId="77777777" w:rsidR="00596AA4" w:rsidRPr="004945D8" w:rsidRDefault="00596AA4" w:rsidP="00521E3A">
            <w:pPr>
              <w:jc w:val="center"/>
              <w:rPr>
                <w:sz w:val="20"/>
                <w:szCs w:val="20"/>
              </w:rPr>
            </w:pPr>
            <w:r w:rsidRPr="004945D8">
              <w:rPr>
                <w:iCs/>
                <w:sz w:val="20"/>
                <w:szCs w:val="20"/>
                <w:lang w:val="ro-MD"/>
              </w:rPr>
              <w:t>DA – Prezentat în termen de 3 zile în mod obligatoriu</w:t>
            </w:r>
          </w:p>
        </w:tc>
      </w:tr>
      <w:tr w:rsidR="00596AA4" w:rsidRPr="004945D8" w14:paraId="1E7D2ED7" w14:textId="77777777" w:rsidTr="00521E3A">
        <w:tc>
          <w:tcPr>
            <w:tcW w:w="691" w:type="dxa"/>
            <w:shd w:val="clear" w:color="auto" w:fill="auto"/>
            <w:vAlign w:val="center"/>
          </w:tcPr>
          <w:p w14:paraId="2A6407F8"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6.</w:t>
            </w:r>
          </w:p>
        </w:tc>
        <w:tc>
          <w:tcPr>
            <w:tcW w:w="3452" w:type="dxa"/>
            <w:shd w:val="clear" w:color="auto" w:fill="auto"/>
            <w:vAlign w:val="center"/>
          </w:tcPr>
          <w:p w14:paraId="5A928351" w14:textId="77777777" w:rsidR="00596AA4" w:rsidRPr="000B6BF0" w:rsidRDefault="00596AA4" w:rsidP="00521E3A">
            <w:pPr>
              <w:jc w:val="both"/>
              <w:rPr>
                <w:rStyle w:val="fontstyle01"/>
                <w:lang w:val="ro-MD"/>
              </w:rPr>
            </w:pPr>
            <w:r w:rsidRPr="000B6BF0">
              <w:rPr>
                <w:sz w:val="20"/>
                <w:szCs w:val="20"/>
                <w:lang w:val="ro-MD"/>
              </w:rPr>
              <w:t>Documente prin care se demonstrează că operatorul economic are acces la laboratoare de încercări și teste a materialelor ce vor fi utilizate, în conformitate cu natura şi specificul lucrărilor ce fac obiectul viitorului contract</w:t>
            </w:r>
          </w:p>
        </w:tc>
        <w:tc>
          <w:tcPr>
            <w:tcW w:w="3751" w:type="dxa"/>
            <w:shd w:val="clear" w:color="auto" w:fill="auto"/>
            <w:vAlign w:val="center"/>
          </w:tcPr>
          <w:p w14:paraId="41C4AC8B" w14:textId="77777777" w:rsidR="00596AA4" w:rsidRPr="000B6BF0" w:rsidRDefault="00596AA4" w:rsidP="00521E3A">
            <w:pPr>
              <w:jc w:val="both"/>
              <w:rPr>
                <w:sz w:val="20"/>
                <w:szCs w:val="20"/>
                <w:lang w:val="ro-MD"/>
              </w:rPr>
            </w:pPr>
            <w:r w:rsidRPr="000B6BF0">
              <w:rPr>
                <w:rStyle w:val="fontstyle01"/>
                <w:lang w:val="ro-MD"/>
              </w:rPr>
              <w:t xml:space="preserve">Documente prin care se demonstrează că operatorul economic are acces la laboratoare de încercări și teste a materialelor ce vor fi utilizate, în conformitate cu natura şi specificul lucrărilor ce fac obiectul viitorului contract/ </w:t>
            </w:r>
            <w:r w:rsidRPr="000B6BF0">
              <w:rPr>
                <w:sz w:val="20"/>
                <w:szCs w:val="20"/>
                <w:lang w:val="ro-MD"/>
              </w:rPr>
              <w:t>Copia documentelor confirmative</w:t>
            </w:r>
          </w:p>
        </w:tc>
        <w:tc>
          <w:tcPr>
            <w:tcW w:w="2057" w:type="dxa"/>
            <w:shd w:val="clear" w:color="auto" w:fill="auto"/>
            <w:vAlign w:val="center"/>
          </w:tcPr>
          <w:p w14:paraId="311C1C7A"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1B3DE3FD" w14:textId="77777777" w:rsidTr="00521E3A">
        <w:tc>
          <w:tcPr>
            <w:tcW w:w="691" w:type="dxa"/>
            <w:shd w:val="clear" w:color="auto" w:fill="auto"/>
            <w:vAlign w:val="center"/>
          </w:tcPr>
          <w:p w14:paraId="437AC2A0"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7.</w:t>
            </w:r>
          </w:p>
        </w:tc>
        <w:tc>
          <w:tcPr>
            <w:tcW w:w="3452" w:type="dxa"/>
            <w:shd w:val="clear" w:color="auto" w:fill="auto"/>
            <w:vAlign w:val="center"/>
          </w:tcPr>
          <w:p w14:paraId="578949C4" w14:textId="77777777" w:rsidR="00596AA4" w:rsidRPr="000B6BF0" w:rsidRDefault="00596AA4" w:rsidP="00521E3A">
            <w:pPr>
              <w:pStyle w:val="Frspaiere"/>
              <w:jc w:val="both"/>
              <w:rPr>
                <w:rStyle w:val="fontstyle01"/>
                <w:lang w:val="ro-MD"/>
              </w:rPr>
            </w:pPr>
            <w:r w:rsidRPr="000B6BF0">
              <w:rPr>
                <w:rStyle w:val="fontstyle01"/>
                <w:lang w:val="ro-MD"/>
              </w:rPr>
              <w:t xml:space="preserve">Avizul – Agenției / Inspectoratului Național pentru Supraveghere Tehnică </w:t>
            </w:r>
          </w:p>
          <w:p w14:paraId="48DFD5A5" w14:textId="77777777" w:rsidR="00596AA4" w:rsidRPr="00EB47D6" w:rsidRDefault="00596AA4" w:rsidP="00521E3A">
            <w:pPr>
              <w:pStyle w:val="Frspaiere"/>
              <w:jc w:val="both"/>
              <w:rPr>
                <w:lang w:val="en-US"/>
              </w:rPr>
            </w:pPr>
            <w:r w:rsidRPr="000B6BF0">
              <w:rPr>
                <w:rStyle w:val="fontstyle01"/>
                <w:lang w:val="ro-MD"/>
              </w:rPr>
              <w:t>eliberat pentru participare la licitațiile publice de lucrări din domeniul construcțiilor și instalațiilor cu dispunerea de personal propriu</w:t>
            </w:r>
            <w:r w:rsidRPr="000B6BF0">
              <w:rPr>
                <w:rStyle w:val="fontstyle01"/>
                <w:i/>
                <w:u w:val="single"/>
                <w:lang w:val="ro-MD" w:eastAsia="zh-CN"/>
              </w:rPr>
              <w:t xml:space="preserve"> </w:t>
            </w:r>
            <w:r w:rsidRPr="000B6BF0">
              <w:rPr>
                <w:rStyle w:val="fontstyle01"/>
                <w:b/>
                <w:u w:val="single"/>
                <w:lang w:val="ro-MD" w:eastAsia="zh-CN"/>
              </w:rPr>
              <w:t>calificat pentru executarea lucrărilor</w:t>
            </w:r>
            <w:r w:rsidRPr="000B6BF0">
              <w:rPr>
                <w:rStyle w:val="fontstyle01"/>
                <w:b/>
                <w:u w:val="single"/>
                <w:lang w:val="ro-MD"/>
              </w:rPr>
              <w:t xml:space="preserve">, cu Noțiunea - </w:t>
            </w:r>
            <w:r w:rsidRPr="000B6BF0">
              <w:rPr>
                <w:rStyle w:val="fontstyle01"/>
                <w:b/>
                <w:u w:val="single"/>
                <w:lang w:val="ro-MD" w:eastAsia="zh-CN"/>
              </w:rPr>
              <w:t xml:space="preserve">Construcții rutiere: A, B  - </w:t>
            </w:r>
            <w:r w:rsidRPr="000B6BF0">
              <w:rPr>
                <w:rStyle w:val="fontstyle01"/>
                <w:b/>
                <w:u w:val="single"/>
                <w:lang w:val="ro-MD" w:eastAsia="zh-CN"/>
              </w:rPr>
              <w:lastRenderedPageBreak/>
              <w:t>DA</w:t>
            </w:r>
            <w:r>
              <w:rPr>
                <w:rStyle w:val="fontstyle01"/>
                <w:lang w:val="ro-MD" w:eastAsia="zh-CN"/>
              </w:rPr>
              <w:t xml:space="preserve">; </w:t>
            </w:r>
            <w:proofErr w:type="spellStart"/>
            <w:r w:rsidRPr="00EB47D6">
              <w:rPr>
                <w:rStyle w:val="fontstyle01"/>
                <w:b/>
                <w:u w:val="single"/>
                <w:lang w:val="en-US"/>
              </w:rPr>
              <w:t>Construcții</w:t>
            </w:r>
            <w:proofErr w:type="spellEnd"/>
            <w:r w:rsidRPr="00EB47D6">
              <w:rPr>
                <w:rStyle w:val="fontstyle01"/>
                <w:b/>
                <w:u w:val="single"/>
                <w:lang w:val="en-US"/>
              </w:rPr>
              <w:t xml:space="preserve"> </w:t>
            </w:r>
            <w:proofErr w:type="spellStart"/>
            <w:r w:rsidRPr="00EB47D6">
              <w:rPr>
                <w:rStyle w:val="fontstyle01"/>
                <w:b/>
                <w:u w:val="single"/>
                <w:lang w:val="en-US"/>
              </w:rPr>
              <w:t>civile</w:t>
            </w:r>
            <w:proofErr w:type="spellEnd"/>
            <w:r w:rsidRPr="00EB47D6">
              <w:rPr>
                <w:rStyle w:val="fontstyle01"/>
                <w:b/>
                <w:u w:val="single"/>
                <w:lang w:val="en-US"/>
              </w:rPr>
              <w:t xml:space="preserve">, industrial </w:t>
            </w:r>
            <w:proofErr w:type="spellStart"/>
            <w:r w:rsidRPr="00EB47D6">
              <w:rPr>
                <w:rStyle w:val="fontstyle01"/>
                <w:b/>
                <w:u w:val="single"/>
                <w:lang w:val="en-US"/>
              </w:rPr>
              <w:t>și</w:t>
            </w:r>
            <w:proofErr w:type="spellEnd"/>
            <w:r w:rsidRPr="00EB47D6">
              <w:rPr>
                <w:rStyle w:val="fontstyle01"/>
                <w:b/>
                <w:u w:val="single"/>
                <w:lang w:val="en-US"/>
              </w:rPr>
              <w:t xml:space="preserve"> </w:t>
            </w:r>
            <w:proofErr w:type="spellStart"/>
            <w:r w:rsidRPr="00EB47D6">
              <w:rPr>
                <w:rStyle w:val="fontstyle01"/>
                <w:b/>
                <w:u w:val="single"/>
                <w:lang w:val="en-US"/>
              </w:rPr>
              <w:t>agrozootehnice</w:t>
            </w:r>
            <w:proofErr w:type="spellEnd"/>
            <w:r w:rsidRPr="00EB47D6">
              <w:rPr>
                <w:rStyle w:val="fontstyle01"/>
                <w:b/>
                <w:u w:val="single"/>
                <w:lang w:val="en-US"/>
              </w:rPr>
              <w:t xml:space="preserve"> – DA – A,B,C</w:t>
            </w:r>
          </w:p>
          <w:p w14:paraId="4E13F4EE" w14:textId="77777777" w:rsidR="00596AA4" w:rsidRPr="000B6BF0" w:rsidRDefault="00596AA4" w:rsidP="00521E3A">
            <w:pPr>
              <w:pStyle w:val="Frspaiere"/>
              <w:jc w:val="both"/>
              <w:rPr>
                <w:color w:val="000000"/>
                <w:lang w:val="ro-MD"/>
              </w:rPr>
            </w:pPr>
          </w:p>
        </w:tc>
        <w:tc>
          <w:tcPr>
            <w:tcW w:w="3751" w:type="dxa"/>
            <w:shd w:val="clear" w:color="auto" w:fill="auto"/>
            <w:vAlign w:val="center"/>
          </w:tcPr>
          <w:p w14:paraId="6EA82E11" w14:textId="77777777" w:rsidR="00596AA4" w:rsidRPr="000B6BF0" w:rsidRDefault="00596AA4" w:rsidP="00521E3A">
            <w:pPr>
              <w:jc w:val="both"/>
              <w:rPr>
                <w:rFonts w:eastAsia="PMingLiU"/>
                <w:sz w:val="20"/>
                <w:szCs w:val="20"/>
                <w:lang w:val="ro-MD"/>
              </w:rPr>
            </w:pPr>
            <w:r w:rsidRPr="000B6BF0">
              <w:rPr>
                <w:rFonts w:eastAsia="PMingLiU"/>
                <w:sz w:val="20"/>
                <w:szCs w:val="20"/>
                <w:lang w:val="ro-MD"/>
              </w:rPr>
              <w:lastRenderedPageBreak/>
              <w:t>Copie confirmată / Semnată electronic în cazul deținerii documentului semnat electronic de către Inspectoratul Național pentru Supraveghere Tehnică, se atașează fișierul original (semnat electronic de către INSP) În cazul când sunt prezentate 2 avize separate de la ofertanți diferitei se prezinta documentul de asociere sau subcontractarea)</w:t>
            </w:r>
          </w:p>
        </w:tc>
        <w:tc>
          <w:tcPr>
            <w:tcW w:w="2057" w:type="dxa"/>
            <w:shd w:val="clear" w:color="auto" w:fill="auto"/>
            <w:vAlign w:val="center"/>
          </w:tcPr>
          <w:p w14:paraId="44FC39B0"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29C884B6" w14:textId="77777777" w:rsidTr="00521E3A">
        <w:tc>
          <w:tcPr>
            <w:tcW w:w="691" w:type="dxa"/>
            <w:shd w:val="clear" w:color="auto" w:fill="auto"/>
            <w:vAlign w:val="center"/>
          </w:tcPr>
          <w:p w14:paraId="30602C97"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lastRenderedPageBreak/>
              <w:t>8.</w:t>
            </w:r>
          </w:p>
        </w:tc>
        <w:tc>
          <w:tcPr>
            <w:tcW w:w="3452" w:type="dxa"/>
            <w:shd w:val="clear" w:color="auto" w:fill="auto"/>
            <w:vAlign w:val="center"/>
          </w:tcPr>
          <w:p w14:paraId="749B61DD" w14:textId="77777777" w:rsidR="00596AA4" w:rsidRPr="000B6BF0" w:rsidRDefault="00596AA4" w:rsidP="00521E3A">
            <w:pPr>
              <w:jc w:val="both"/>
              <w:rPr>
                <w:sz w:val="20"/>
                <w:szCs w:val="20"/>
                <w:lang w:val="ro-MD"/>
              </w:rPr>
            </w:pPr>
            <w:r w:rsidRPr="000B6BF0">
              <w:rPr>
                <w:sz w:val="20"/>
                <w:szCs w:val="20"/>
                <w:lang w:val="ro-MD"/>
              </w:rPr>
              <w:t xml:space="preserve">Cifra de afaceri medie anuală în domeniul construcțiilor </w:t>
            </w:r>
            <w:r w:rsidRPr="000B6BF0">
              <w:rPr>
                <w:b/>
                <w:sz w:val="20"/>
                <w:szCs w:val="20"/>
                <w:u w:val="single"/>
                <w:lang w:val="ro-MD"/>
              </w:rPr>
              <w:t>în ultimii 3 ani</w:t>
            </w:r>
            <w:r w:rsidRPr="000B6BF0">
              <w:rPr>
                <w:sz w:val="20"/>
                <w:szCs w:val="20"/>
                <w:lang w:val="ro-MD"/>
              </w:rPr>
              <w:t>, minim valoarea dublă a ofertei, iar în ultimul an de activitate nu mai puțin de valoarea dublă a ofertei depuse</w:t>
            </w:r>
          </w:p>
        </w:tc>
        <w:tc>
          <w:tcPr>
            <w:tcW w:w="3751" w:type="dxa"/>
            <w:shd w:val="clear" w:color="auto" w:fill="auto"/>
            <w:vAlign w:val="center"/>
          </w:tcPr>
          <w:p w14:paraId="0806404B"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rFonts w:eastAsia="PMingLiU"/>
                <w:sz w:val="20"/>
                <w:szCs w:val="20"/>
                <w:lang w:val="ro-MD"/>
              </w:rPr>
              <w:t>Se prezintă o declarație în formă liberă cu aplicarea semnăturii electronice a operatorului economic Confirmată / Semnată electronic</w:t>
            </w:r>
          </w:p>
        </w:tc>
        <w:tc>
          <w:tcPr>
            <w:tcW w:w="2057" w:type="dxa"/>
            <w:shd w:val="clear" w:color="auto" w:fill="auto"/>
            <w:vAlign w:val="center"/>
          </w:tcPr>
          <w:p w14:paraId="72DD2B06"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rPr>
            </w:pPr>
            <w:r w:rsidRPr="004945D8">
              <w:rPr>
                <w:iCs/>
                <w:sz w:val="20"/>
                <w:szCs w:val="20"/>
                <w:lang w:val="ro-MD"/>
              </w:rPr>
              <w:t>DA – Prezentat în termen de 3 zile în mod obligatoriu</w:t>
            </w:r>
          </w:p>
        </w:tc>
      </w:tr>
      <w:tr w:rsidR="00596AA4" w:rsidRPr="004945D8" w14:paraId="5A38BD4F" w14:textId="77777777" w:rsidTr="00521E3A">
        <w:tc>
          <w:tcPr>
            <w:tcW w:w="691" w:type="dxa"/>
            <w:shd w:val="clear" w:color="auto" w:fill="auto"/>
            <w:vAlign w:val="center"/>
          </w:tcPr>
          <w:p w14:paraId="0C97F397"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9.</w:t>
            </w:r>
          </w:p>
        </w:tc>
        <w:tc>
          <w:tcPr>
            <w:tcW w:w="3452" w:type="dxa"/>
            <w:shd w:val="clear" w:color="auto" w:fill="auto"/>
            <w:vAlign w:val="center"/>
          </w:tcPr>
          <w:p w14:paraId="3C68A78C" w14:textId="77777777" w:rsidR="00596AA4" w:rsidRPr="000B6BF0" w:rsidRDefault="00596AA4" w:rsidP="00521E3A">
            <w:pPr>
              <w:pStyle w:val="Frspaiere"/>
              <w:jc w:val="both"/>
              <w:rPr>
                <w:rStyle w:val="fontstyle01"/>
                <w:lang w:val="ro-MD"/>
              </w:rPr>
            </w:pPr>
            <w:r w:rsidRPr="000B6BF0">
              <w:rPr>
                <w:rStyle w:val="fontstyle01"/>
                <w:lang w:val="ro-MD"/>
              </w:rPr>
              <w:t>Certificat de înregistrare a întreprinderii/Extras  din Registrul de Stat al persoanelor juridice</w:t>
            </w:r>
          </w:p>
        </w:tc>
        <w:tc>
          <w:tcPr>
            <w:tcW w:w="3751" w:type="dxa"/>
            <w:shd w:val="clear" w:color="auto" w:fill="auto"/>
            <w:vAlign w:val="center"/>
          </w:tcPr>
          <w:p w14:paraId="15F06879" w14:textId="77777777" w:rsidR="00596AA4" w:rsidRPr="000B6BF0" w:rsidRDefault="00596AA4" w:rsidP="00521E3A">
            <w:pPr>
              <w:pStyle w:val="Frspaiere"/>
              <w:rPr>
                <w:rFonts w:eastAsia="PMingLiU"/>
                <w:lang w:val="ro-MD" w:eastAsia="zh-CN"/>
              </w:rPr>
            </w:pPr>
            <w:r w:rsidRPr="000B6BF0">
              <w:rPr>
                <w:rFonts w:eastAsia="PMingLiU"/>
                <w:lang w:val="ro-MD" w:eastAsia="zh-CN"/>
              </w:rPr>
              <w:t>Copie confirmată / Semnată electronic</w:t>
            </w:r>
          </w:p>
        </w:tc>
        <w:tc>
          <w:tcPr>
            <w:tcW w:w="2057" w:type="dxa"/>
            <w:shd w:val="clear" w:color="auto" w:fill="auto"/>
            <w:vAlign w:val="center"/>
          </w:tcPr>
          <w:p w14:paraId="42E4AFCA"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749BAC38" w14:textId="77777777" w:rsidTr="00521E3A">
        <w:tc>
          <w:tcPr>
            <w:tcW w:w="691" w:type="dxa"/>
            <w:shd w:val="clear" w:color="auto" w:fill="auto"/>
            <w:vAlign w:val="center"/>
          </w:tcPr>
          <w:p w14:paraId="4DC3733D"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10.</w:t>
            </w:r>
          </w:p>
        </w:tc>
        <w:tc>
          <w:tcPr>
            <w:tcW w:w="3452" w:type="dxa"/>
            <w:shd w:val="clear" w:color="auto" w:fill="auto"/>
            <w:vAlign w:val="center"/>
          </w:tcPr>
          <w:p w14:paraId="5E28C872" w14:textId="77777777" w:rsidR="00596AA4" w:rsidRPr="000B6BF0" w:rsidRDefault="00596AA4" w:rsidP="00521E3A">
            <w:pPr>
              <w:pStyle w:val="Frspaiere"/>
              <w:jc w:val="both"/>
              <w:rPr>
                <w:rStyle w:val="fontstyle01"/>
                <w:b/>
                <w:bCs/>
                <w:u w:val="single"/>
                <w:lang w:val="ro-MD"/>
              </w:rPr>
            </w:pPr>
            <w:r w:rsidRPr="000B6BF0">
              <w:rPr>
                <w:rStyle w:val="fontstyle01"/>
                <w:lang w:val="ro-MD"/>
              </w:rPr>
              <w:t xml:space="preserve">Certificat de atestare </w:t>
            </w:r>
            <w:proofErr w:type="spellStart"/>
            <w:r w:rsidRPr="000B6BF0">
              <w:rPr>
                <w:rStyle w:val="fontstyle01"/>
                <w:lang w:val="ro-MD"/>
              </w:rPr>
              <w:t>tehnico</w:t>
            </w:r>
            <w:proofErr w:type="spellEnd"/>
            <w:r w:rsidRPr="000B6BF0">
              <w:rPr>
                <w:rStyle w:val="fontstyle01"/>
                <w:lang w:val="ro-MD"/>
              </w:rPr>
              <w:t xml:space="preserve">-profesională a responsabil tehnic și/ sau  diriginte de șantier </w:t>
            </w:r>
            <w:r w:rsidRPr="000B6BF0">
              <w:rPr>
                <w:rStyle w:val="fontstyle01"/>
                <w:u w:val="single"/>
                <w:lang w:val="ro-MD"/>
              </w:rPr>
              <w:t xml:space="preserve">(conform Codului Urbanistic al RM și cu luarea în considerare a ultimilor  modificări) – domeniu: </w:t>
            </w:r>
          </w:p>
          <w:p w14:paraId="5D9E9CB9" w14:textId="77777777" w:rsidR="00596AA4" w:rsidRPr="00EB47D6" w:rsidRDefault="00596AA4" w:rsidP="00596AA4">
            <w:pPr>
              <w:pStyle w:val="Frspaiere"/>
              <w:numPr>
                <w:ilvl w:val="0"/>
                <w:numId w:val="39"/>
              </w:numPr>
              <w:rPr>
                <w:rStyle w:val="fontstyle01"/>
                <w:b/>
                <w:bCs/>
                <w:lang w:val="ro-MD"/>
              </w:rPr>
            </w:pPr>
            <w:r w:rsidRPr="000B6BF0">
              <w:rPr>
                <w:rStyle w:val="fontstyle01"/>
                <w:lang w:val="ro-MD"/>
              </w:rPr>
              <w:t>Drumuri și poduri</w:t>
            </w:r>
            <w:r>
              <w:rPr>
                <w:rStyle w:val="fontstyle01"/>
                <w:lang w:val="ro-MD"/>
              </w:rPr>
              <w:t>;</w:t>
            </w:r>
          </w:p>
          <w:p w14:paraId="28EF40D9" w14:textId="77777777" w:rsidR="00596AA4" w:rsidRPr="00EB47D6" w:rsidRDefault="00596AA4" w:rsidP="00596AA4">
            <w:pPr>
              <w:pStyle w:val="Frspaiere"/>
              <w:numPr>
                <w:ilvl w:val="0"/>
                <w:numId w:val="39"/>
              </w:numPr>
              <w:rPr>
                <w:rStyle w:val="fontstyle01"/>
                <w:rFonts w:hint="eastAsia"/>
                <w:b/>
                <w:bCs/>
                <w:lang w:val="ro-MD"/>
              </w:rPr>
            </w:pPr>
            <w:r>
              <w:rPr>
                <w:rStyle w:val="fontstyle01"/>
                <w:lang w:val="ro-MD"/>
              </w:rPr>
              <w:t xml:space="preserve">Construcții civile </w:t>
            </w:r>
          </w:p>
        </w:tc>
        <w:tc>
          <w:tcPr>
            <w:tcW w:w="3751" w:type="dxa"/>
            <w:shd w:val="clear" w:color="auto" w:fill="auto"/>
            <w:vAlign w:val="center"/>
          </w:tcPr>
          <w:p w14:paraId="7D977DED" w14:textId="77777777" w:rsidR="00596AA4" w:rsidRPr="000B6BF0" w:rsidRDefault="00596AA4" w:rsidP="00521E3A">
            <w:pPr>
              <w:pStyle w:val="Frspaiere"/>
              <w:rPr>
                <w:rFonts w:eastAsia="PMingLiU"/>
                <w:lang w:val="ro-MD" w:eastAsia="zh-CN"/>
              </w:rPr>
            </w:pPr>
            <w:r w:rsidRPr="000B6BF0">
              <w:rPr>
                <w:rFonts w:eastAsia="PMingLiU"/>
                <w:lang w:val="ro-MD" w:eastAsia="zh-CN"/>
              </w:rPr>
              <w:t>Copie confirmată / Semnată electronic</w:t>
            </w:r>
          </w:p>
          <w:p w14:paraId="37C6D6AC" w14:textId="77777777" w:rsidR="00596AA4" w:rsidRPr="000B6BF0" w:rsidRDefault="00596AA4" w:rsidP="00521E3A">
            <w:pPr>
              <w:pStyle w:val="Frspaiere"/>
              <w:jc w:val="both"/>
              <w:rPr>
                <w:rFonts w:eastAsia="PMingLiU"/>
                <w:lang w:val="ro-MD" w:eastAsia="zh-CN"/>
              </w:rPr>
            </w:pPr>
            <w:r w:rsidRPr="00EB47D6">
              <w:rPr>
                <w:rFonts w:eastAsia="PMingLiU"/>
                <w:b/>
                <w:u w:val="single"/>
                <w:lang w:val="ro-MD" w:eastAsia="zh-CN"/>
              </w:rPr>
              <w:t>Atașat la prezentul certificat se prezintă  copia ordinului de angajare, cu anexarea contractului de muncă, CV-ul în care se indică experiența deținută la executare lucrărilor conform obiectului contractului</w:t>
            </w:r>
            <w:r w:rsidRPr="000B6BF0">
              <w:rPr>
                <w:rFonts w:eastAsia="PMingLiU"/>
                <w:lang w:val="ro-MD" w:eastAsia="zh-CN"/>
              </w:rPr>
              <w:t>.</w:t>
            </w:r>
          </w:p>
        </w:tc>
        <w:tc>
          <w:tcPr>
            <w:tcW w:w="2057" w:type="dxa"/>
            <w:shd w:val="clear" w:color="auto" w:fill="auto"/>
            <w:vAlign w:val="center"/>
          </w:tcPr>
          <w:p w14:paraId="62265BC6"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eastAsia="ru-RU"/>
              </w:rPr>
            </w:pPr>
            <w:r w:rsidRPr="004945D8">
              <w:rPr>
                <w:iCs/>
                <w:sz w:val="20"/>
                <w:szCs w:val="20"/>
                <w:lang w:val="ro-MD"/>
              </w:rPr>
              <w:t>DA – Prezentat în termen de 3 zile în mod obligatoriu</w:t>
            </w:r>
          </w:p>
        </w:tc>
      </w:tr>
      <w:tr w:rsidR="00596AA4" w:rsidRPr="004945D8" w14:paraId="1DCA3AFB" w14:textId="77777777" w:rsidTr="00521E3A">
        <w:tc>
          <w:tcPr>
            <w:tcW w:w="691" w:type="dxa"/>
            <w:shd w:val="clear" w:color="auto" w:fill="auto"/>
            <w:vAlign w:val="center"/>
          </w:tcPr>
          <w:p w14:paraId="132AD2C3"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12.</w:t>
            </w:r>
          </w:p>
        </w:tc>
        <w:tc>
          <w:tcPr>
            <w:tcW w:w="3452" w:type="dxa"/>
            <w:shd w:val="clear" w:color="auto" w:fill="auto"/>
            <w:vAlign w:val="center"/>
          </w:tcPr>
          <w:p w14:paraId="6CE44466" w14:textId="77777777" w:rsidR="00596AA4" w:rsidRPr="000B6BF0" w:rsidRDefault="00596AA4" w:rsidP="00521E3A">
            <w:pPr>
              <w:pStyle w:val="Frspaiere"/>
              <w:rPr>
                <w:lang w:val="en-US"/>
              </w:rPr>
            </w:pPr>
            <w:r w:rsidRPr="000B6BF0">
              <w:rPr>
                <w:lang w:val="ro-MD"/>
              </w:rPr>
              <w:t>Declarație prin care ofertantul se obligă să execute lucrările din resursele proprii până la atingerea unui nivel de 50% din valoarea contractului. Primul Proces-verbal de execuție va fi înaintat după finalizarea a 50% din valoarea lucrărilor. Al doilea Proces-verbal de execuție va fi înaintat după finalizarea a 100% din valoarea lucrărilor Termen de achitare a lucrărilor de la înaintarea proceselor-verbale și a facturii fiscale minim 30 zile</w:t>
            </w:r>
            <w:r w:rsidRPr="000B6BF0">
              <w:rPr>
                <w:lang w:val="en-US"/>
              </w:rPr>
              <w:t xml:space="preserve">. </w:t>
            </w:r>
          </w:p>
          <w:p w14:paraId="0C20FACA" w14:textId="77777777" w:rsidR="00596AA4" w:rsidRPr="000B6BF0" w:rsidRDefault="00596AA4" w:rsidP="00521E3A">
            <w:pPr>
              <w:pStyle w:val="Frspaiere"/>
              <w:rPr>
                <w:rStyle w:val="fontstyle01"/>
                <w:b/>
                <w:bCs/>
                <w:lang w:val="ro-MD"/>
              </w:rPr>
            </w:pPr>
            <w:r w:rsidRPr="000B6BF0">
              <w:rPr>
                <w:lang w:val="en-US"/>
              </w:rPr>
              <w:t xml:space="preserve"> </w:t>
            </w:r>
            <w:r w:rsidRPr="000B6BF0">
              <w:rPr>
                <w:rStyle w:val="fontstyle01"/>
                <w:lang w:val="ro-MD"/>
              </w:rPr>
              <w:t xml:space="preserve"> </w:t>
            </w:r>
          </w:p>
        </w:tc>
        <w:tc>
          <w:tcPr>
            <w:tcW w:w="3751" w:type="dxa"/>
            <w:shd w:val="clear" w:color="auto" w:fill="auto"/>
            <w:vAlign w:val="center"/>
          </w:tcPr>
          <w:p w14:paraId="6841C310" w14:textId="77777777" w:rsidR="00596AA4" w:rsidRPr="000B6BF0" w:rsidRDefault="00596AA4" w:rsidP="00521E3A">
            <w:pPr>
              <w:pStyle w:val="Frspaiere"/>
              <w:jc w:val="center"/>
              <w:rPr>
                <w:rFonts w:eastAsia="PMingLiU"/>
                <w:lang w:val="ro-MD" w:eastAsia="zh-CN"/>
              </w:rPr>
            </w:pPr>
            <w:r w:rsidRPr="000B6BF0">
              <w:rPr>
                <w:rFonts w:eastAsia="PMingLiU"/>
                <w:lang w:val="ro-MD" w:eastAsia="zh-CN"/>
              </w:rPr>
              <w:t>Declarație / Semnată electronic</w:t>
            </w:r>
          </w:p>
        </w:tc>
        <w:tc>
          <w:tcPr>
            <w:tcW w:w="2057" w:type="dxa"/>
            <w:shd w:val="clear" w:color="auto" w:fill="auto"/>
            <w:vAlign w:val="center"/>
          </w:tcPr>
          <w:p w14:paraId="3DE5390B" w14:textId="77777777" w:rsidR="00596AA4" w:rsidRPr="004945D8" w:rsidRDefault="00596AA4" w:rsidP="00521E3A">
            <w:pPr>
              <w:shd w:val="clear" w:color="auto" w:fill="FFFFFF" w:themeFill="background1"/>
              <w:tabs>
                <w:tab w:val="left" w:pos="612"/>
              </w:tabs>
              <w:spacing w:before="120" w:after="120"/>
              <w:jc w:val="center"/>
              <w:rPr>
                <w:iCs/>
                <w:sz w:val="20"/>
                <w:szCs w:val="20"/>
                <w:lang w:val="ro-MD"/>
              </w:rPr>
            </w:pPr>
            <w:r w:rsidRPr="004945D8">
              <w:rPr>
                <w:iCs/>
                <w:sz w:val="20"/>
                <w:szCs w:val="20"/>
                <w:lang w:val="ro-MD"/>
              </w:rPr>
              <w:t>DA – Prezentat în termen de 3 zile în mod obligatoriu</w:t>
            </w:r>
          </w:p>
        </w:tc>
      </w:tr>
      <w:tr w:rsidR="00596AA4" w:rsidRPr="004945D8" w14:paraId="4EDABF36" w14:textId="77777777" w:rsidTr="00521E3A">
        <w:tc>
          <w:tcPr>
            <w:tcW w:w="691" w:type="dxa"/>
            <w:shd w:val="clear" w:color="auto" w:fill="auto"/>
            <w:vAlign w:val="center"/>
          </w:tcPr>
          <w:p w14:paraId="72457CCE"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13.</w:t>
            </w:r>
          </w:p>
        </w:tc>
        <w:tc>
          <w:tcPr>
            <w:tcW w:w="3452" w:type="dxa"/>
            <w:shd w:val="clear" w:color="auto" w:fill="auto"/>
            <w:vAlign w:val="center"/>
          </w:tcPr>
          <w:p w14:paraId="6ED1F1EE" w14:textId="77777777" w:rsidR="00596AA4" w:rsidRPr="000B6BF0" w:rsidRDefault="00596AA4" w:rsidP="00521E3A">
            <w:pPr>
              <w:rPr>
                <w:rStyle w:val="fontstyle01"/>
                <w:b/>
                <w:bCs/>
                <w:lang w:val="ro-MD"/>
              </w:rPr>
            </w:pPr>
            <w:r w:rsidRPr="000B6BF0">
              <w:rPr>
                <w:sz w:val="20"/>
                <w:szCs w:val="20"/>
                <w:lang w:val="ro-MD"/>
              </w:rPr>
              <w:t xml:space="preserve">Documente prin care se demonstrează că operatorul economic are acces la laboratoare de încercări şi teste a materialelor ce vor fi utilizate, în conformitate cu natura şi specificul lucrărilor ce fac obiectul viitorului contract </w:t>
            </w:r>
          </w:p>
        </w:tc>
        <w:tc>
          <w:tcPr>
            <w:tcW w:w="3751" w:type="dxa"/>
            <w:shd w:val="clear" w:color="auto" w:fill="auto"/>
            <w:vAlign w:val="center"/>
          </w:tcPr>
          <w:p w14:paraId="073B247C" w14:textId="77777777" w:rsidR="00596AA4" w:rsidRPr="000B6BF0" w:rsidRDefault="00596AA4" w:rsidP="00521E3A">
            <w:pPr>
              <w:shd w:val="clear" w:color="auto" w:fill="FFFFFF"/>
              <w:tabs>
                <w:tab w:val="left" w:pos="612"/>
              </w:tabs>
              <w:spacing w:before="120" w:after="120"/>
              <w:jc w:val="center"/>
              <w:rPr>
                <w:rFonts w:eastAsia="PMingLiU"/>
                <w:sz w:val="20"/>
                <w:szCs w:val="20"/>
                <w:lang w:val="ro-MD"/>
              </w:rPr>
            </w:pPr>
            <w:r w:rsidRPr="000B6BF0">
              <w:rPr>
                <w:sz w:val="20"/>
                <w:szCs w:val="20"/>
                <w:lang w:val="ro-MD"/>
              </w:rPr>
              <w:t>Copia documentelor confirmative</w:t>
            </w:r>
          </w:p>
        </w:tc>
        <w:tc>
          <w:tcPr>
            <w:tcW w:w="2057" w:type="dxa"/>
            <w:shd w:val="clear" w:color="auto" w:fill="auto"/>
            <w:vAlign w:val="center"/>
          </w:tcPr>
          <w:p w14:paraId="02F3679E"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26EAF62F" w14:textId="77777777" w:rsidTr="00521E3A">
        <w:tc>
          <w:tcPr>
            <w:tcW w:w="691" w:type="dxa"/>
            <w:shd w:val="clear" w:color="auto" w:fill="auto"/>
            <w:vAlign w:val="center"/>
          </w:tcPr>
          <w:p w14:paraId="38E657E8"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14.</w:t>
            </w:r>
          </w:p>
        </w:tc>
        <w:tc>
          <w:tcPr>
            <w:tcW w:w="3452" w:type="dxa"/>
            <w:shd w:val="clear" w:color="auto" w:fill="auto"/>
            <w:vAlign w:val="center"/>
          </w:tcPr>
          <w:p w14:paraId="77C72F3A" w14:textId="77777777" w:rsidR="00596AA4" w:rsidRPr="000B6BF0" w:rsidRDefault="00596AA4" w:rsidP="00521E3A">
            <w:pPr>
              <w:pStyle w:val="Frspaiere"/>
              <w:rPr>
                <w:rStyle w:val="fontstyle01"/>
                <w:b/>
                <w:bCs/>
                <w:lang w:val="ro-MD"/>
              </w:rPr>
            </w:pPr>
            <w:r w:rsidRPr="000B6BF0">
              <w:rPr>
                <w:lang w:val="ro-MD"/>
              </w:rPr>
              <w:t xml:space="preserve">Raport financiar/ Situațiile financiare </w:t>
            </w:r>
          </w:p>
        </w:tc>
        <w:tc>
          <w:tcPr>
            <w:tcW w:w="3751" w:type="dxa"/>
            <w:shd w:val="clear" w:color="auto" w:fill="auto"/>
            <w:vAlign w:val="center"/>
          </w:tcPr>
          <w:p w14:paraId="2F6BBD02" w14:textId="77777777" w:rsidR="00596AA4" w:rsidRPr="000B6BF0" w:rsidRDefault="00596AA4" w:rsidP="00521E3A">
            <w:pPr>
              <w:shd w:val="clear" w:color="auto" w:fill="FFFFFF"/>
              <w:tabs>
                <w:tab w:val="left" w:pos="612"/>
              </w:tabs>
              <w:spacing w:before="120" w:after="120"/>
              <w:jc w:val="both"/>
              <w:rPr>
                <w:rFonts w:eastAsia="PMingLiU"/>
                <w:sz w:val="20"/>
                <w:szCs w:val="20"/>
                <w:lang w:val="ro-MD"/>
              </w:rPr>
            </w:pPr>
            <w:r w:rsidRPr="000B6BF0">
              <w:rPr>
                <w:sz w:val="20"/>
                <w:szCs w:val="20"/>
                <w:lang w:val="ro-MD"/>
              </w:rPr>
              <w:t>Varianta scanată de pe original sau Original/copie, confirmată prin aplicarea semnăturii electronice, a ultimelor rapoarte financiare pentru anii 2022-2024</w:t>
            </w:r>
          </w:p>
        </w:tc>
        <w:tc>
          <w:tcPr>
            <w:tcW w:w="2057" w:type="dxa"/>
            <w:shd w:val="clear" w:color="auto" w:fill="auto"/>
            <w:vAlign w:val="center"/>
          </w:tcPr>
          <w:p w14:paraId="533EAFCC"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5D94BBC9" w14:textId="77777777" w:rsidTr="00521E3A">
        <w:tc>
          <w:tcPr>
            <w:tcW w:w="691" w:type="dxa"/>
            <w:shd w:val="clear" w:color="auto" w:fill="auto"/>
            <w:vAlign w:val="center"/>
          </w:tcPr>
          <w:p w14:paraId="1EF33115"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15.</w:t>
            </w:r>
          </w:p>
        </w:tc>
        <w:tc>
          <w:tcPr>
            <w:tcW w:w="3452" w:type="dxa"/>
            <w:shd w:val="clear" w:color="auto" w:fill="auto"/>
            <w:vAlign w:val="center"/>
          </w:tcPr>
          <w:p w14:paraId="72AEBB75" w14:textId="77777777" w:rsidR="00596AA4" w:rsidRPr="000B6BF0" w:rsidRDefault="00596AA4" w:rsidP="00521E3A">
            <w:pPr>
              <w:shd w:val="clear" w:color="auto" w:fill="FFFFFF"/>
              <w:tabs>
                <w:tab w:val="left" w:pos="612"/>
              </w:tabs>
              <w:spacing w:before="120" w:after="120"/>
              <w:rPr>
                <w:sz w:val="20"/>
                <w:szCs w:val="20"/>
                <w:lang w:val="ro-MD"/>
              </w:rPr>
            </w:pPr>
            <w:r w:rsidRPr="000B6BF0">
              <w:rPr>
                <w:sz w:val="20"/>
                <w:szCs w:val="20"/>
                <w:lang w:val="ro-MD"/>
              </w:rPr>
              <w:t xml:space="preserve">Certificat privind calitatea lucrărilor , protecția mediului și sănătății și securității ocupaționale : Certificate ISO 9001, ISO 14001; ISO 45001 </w:t>
            </w:r>
            <w:r w:rsidRPr="00EB47D6">
              <w:rPr>
                <w:b/>
                <w:sz w:val="20"/>
                <w:szCs w:val="20"/>
                <w:u w:val="single"/>
                <w:lang w:val="ro-MD"/>
              </w:rPr>
              <w:t>recunoscute internațional;</w:t>
            </w:r>
            <w:r w:rsidRPr="000B6BF0">
              <w:rPr>
                <w:sz w:val="20"/>
                <w:szCs w:val="20"/>
                <w:lang w:val="ro-MD"/>
              </w:rPr>
              <w:t xml:space="preserve"> </w:t>
            </w:r>
          </w:p>
        </w:tc>
        <w:tc>
          <w:tcPr>
            <w:tcW w:w="3751" w:type="dxa"/>
            <w:shd w:val="clear" w:color="auto" w:fill="auto"/>
            <w:vAlign w:val="center"/>
          </w:tcPr>
          <w:p w14:paraId="345A66A0"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Varianta scanată de pe original sau Original/copie, confirmat prin aplicarea semnăturii electronice</w:t>
            </w:r>
          </w:p>
        </w:tc>
        <w:tc>
          <w:tcPr>
            <w:tcW w:w="2057" w:type="dxa"/>
            <w:shd w:val="clear" w:color="auto" w:fill="auto"/>
            <w:vAlign w:val="center"/>
          </w:tcPr>
          <w:p w14:paraId="0B1FC9FE"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5130C846" w14:textId="77777777" w:rsidTr="00521E3A">
        <w:tc>
          <w:tcPr>
            <w:tcW w:w="691" w:type="dxa"/>
            <w:shd w:val="clear" w:color="auto" w:fill="auto"/>
            <w:vAlign w:val="center"/>
          </w:tcPr>
          <w:p w14:paraId="2DF4F5CC"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16.</w:t>
            </w:r>
          </w:p>
        </w:tc>
        <w:tc>
          <w:tcPr>
            <w:tcW w:w="3452" w:type="dxa"/>
            <w:shd w:val="clear" w:color="auto" w:fill="auto"/>
            <w:vAlign w:val="center"/>
          </w:tcPr>
          <w:p w14:paraId="29865C8A" w14:textId="77777777" w:rsidR="00596AA4" w:rsidRPr="000B6BF0" w:rsidRDefault="00596AA4" w:rsidP="00521E3A">
            <w:pPr>
              <w:shd w:val="clear" w:color="auto" w:fill="FFFFFF"/>
              <w:tabs>
                <w:tab w:val="left" w:pos="612"/>
              </w:tabs>
              <w:spacing w:before="120" w:after="120"/>
              <w:rPr>
                <w:sz w:val="20"/>
                <w:szCs w:val="20"/>
                <w:lang w:val="en-US"/>
              </w:rPr>
            </w:pPr>
            <w:r w:rsidRPr="000B6BF0">
              <w:rPr>
                <w:sz w:val="20"/>
                <w:szCs w:val="20"/>
                <w:lang w:val="ro-MD"/>
              </w:rPr>
              <w:t>Certificate de conformitate</w:t>
            </w:r>
            <w:r w:rsidRPr="000B6BF0">
              <w:rPr>
                <w:sz w:val="20"/>
                <w:szCs w:val="20"/>
                <w:lang w:val="en-US"/>
              </w:rPr>
              <w:t>:</w:t>
            </w:r>
          </w:p>
          <w:p w14:paraId="2298F446" w14:textId="77777777" w:rsidR="00596AA4" w:rsidRPr="000B6BF0" w:rsidRDefault="00596AA4" w:rsidP="00521E3A">
            <w:pPr>
              <w:shd w:val="clear" w:color="auto" w:fill="FFFFFF"/>
              <w:tabs>
                <w:tab w:val="left" w:pos="612"/>
              </w:tabs>
              <w:spacing w:before="120" w:after="120"/>
              <w:rPr>
                <w:sz w:val="20"/>
                <w:szCs w:val="20"/>
              </w:rPr>
            </w:pPr>
            <w:r w:rsidRPr="000B6BF0">
              <w:rPr>
                <w:sz w:val="20"/>
                <w:szCs w:val="20"/>
                <w:lang w:val="ro-MD"/>
              </w:rPr>
              <w:t xml:space="preserve">Beton asfaltic </w:t>
            </w:r>
            <w:r w:rsidRPr="00EB47D6">
              <w:rPr>
                <w:b/>
                <w:sz w:val="20"/>
                <w:szCs w:val="20"/>
                <w:u w:val="single"/>
                <w:lang w:val="ro-MD"/>
              </w:rPr>
              <w:t>BAD22.4, BA16</w:t>
            </w:r>
            <w:r w:rsidRPr="00EB47D6">
              <w:rPr>
                <w:b/>
                <w:sz w:val="20"/>
                <w:szCs w:val="20"/>
                <w:u w:val="single"/>
              </w:rPr>
              <w:t>;</w:t>
            </w:r>
            <w:r w:rsidRPr="000B6BF0">
              <w:rPr>
                <w:sz w:val="20"/>
                <w:szCs w:val="20"/>
              </w:rPr>
              <w:t xml:space="preserve"> Emulsie bituminoasa, Piatra sparta, Bordură de beton, Betoane, Elemente din beton</w:t>
            </w:r>
          </w:p>
        </w:tc>
        <w:tc>
          <w:tcPr>
            <w:tcW w:w="3751" w:type="dxa"/>
            <w:shd w:val="clear" w:color="auto" w:fill="auto"/>
            <w:vAlign w:val="center"/>
          </w:tcPr>
          <w:p w14:paraId="60DFE89C"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 xml:space="preserve">Documentele și certificatele se prezintă/ Copie semnate electronic (cu dovada actelor privind modul de achiziționare) </w:t>
            </w:r>
          </w:p>
        </w:tc>
        <w:tc>
          <w:tcPr>
            <w:tcW w:w="2057" w:type="dxa"/>
            <w:shd w:val="clear" w:color="auto" w:fill="auto"/>
            <w:vAlign w:val="center"/>
          </w:tcPr>
          <w:p w14:paraId="08EB97F2"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181AE337" w14:textId="77777777" w:rsidTr="00521E3A">
        <w:tc>
          <w:tcPr>
            <w:tcW w:w="691" w:type="dxa"/>
            <w:shd w:val="clear" w:color="auto" w:fill="auto"/>
            <w:vAlign w:val="center"/>
          </w:tcPr>
          <w:p w14:paraId="57800975"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17.</w:t>
            </w:r>
          </w:p>
        </w:tc>
        <w:tc>
          <w:tcPr>
            <w:tcW w:w="3452" w:type="dxa"/>
            <w:shd w:val="clear" w:color="auto" w:fill="auto"/>
            <w:vAlign w:val="center"/>
          </w:tcPr>
          <w:p w14:paraId="65F7BA26"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 xml:space="preserve">Recetele de beton agreate de către un laborator atestat pentru următoarele tipuri de beton </w:t>
            </w:r>
            <w:r w:rsidRPr="00862CD6">
              <w:rPr>
                <w:b/>
                <w:sz w:val="20"/>
                <w:szCs w:val="20"/>
                <w:u w:val="single"/>
                <w:lang w:val="ro-MD"/>
              </w:rPr>
              <w:t>C12/16XF2, C16/20XF1, C20/25XF2, C30/37XF4XC4XD3</w:t>
            </w:r>
          </w:p>
        </w:tc>
        <w:tc>
          <w:tcPr>
            <w:tcW w:w="3751" w:type="dxa"/>
            <w:shd w:val="clear" w:color="auto" w:fill="auto"/>
            <w:vAlign w:val="center"/>
          </w:tcPr>
          <w:p w14:paraId="6BAD2C2D"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Varianta scanată de pe original sau Original/copie, confirmat prin aplicarea semnăturii electronice</w:t>
            </w:r>
          </w:p>
        </w:tc>
        <w:tc>
          <w:tcPr>
            <w:tcW w:w="2057" w:type="dxa"/>
            <w:shd w:val="clear" w:color="auto" w:fill="auto"/>
            <w:vAlign w:val="center"/>
          </w:tcPr>
          <w:p w14:paraId="6D84BB86" w14:textId="77777777" w:rsidR="00596AA4" w:rsidRPr="004945D8" w:rsidRDefault="00596AA4" w:rsidP="00521E3A">
            <w:pPr>
              <w:jc w:val="center"/>
              <w:rPr>
                <w:iCs/>
                <w:sz w:val="20"/>
                <w:szCs w:val="20"/>
                <w:lang w:val="ro-MD"/>
              </w:rPr>
            </w:pPr>
            <w:r w:rsidRPr="004945D8">
              <w:rPr>
                <w:iCs/>
                <w:sz w:val="20"/>
                <w:szCs w:val="20"/>
                <w:lang w:val="ro-MD"/>
              </w:rPr>
              <w:t>DA – Prezentat în termen de 3 zile în mod obligatoriu</w:t>
            </w:r>
          </w:p>
        </w:tc>
      </w:tr>
      <w:tr w:rsidR="00596AA4" w:rsidRPr="004945D8" w14:paraId="3F1708E1" w14:textId="77777777" w:rsidTr="00521E3A">
        <w:tc>
          <w:tcPr>
            <w:tcW w:w="691" w:type="dxa"/>
            <w:shd w:val="clear" w:color="auto" w:fill="auto"/>
            <w:vAlign w:val="center"/>
          </w:tcPr>
          <w:p w14:paraId="5A8B7F3C"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sidRPr="004945D8">
              <w:rPr>
                <w:iCs/>
                <w:sz w:val="22"/>
                <w:szCs w:val="22"/>
                <w:lang w:val="ro-MD" w:eastAsia="ru-RU"/>
              </w:rPr>
              <w:t>1</w:t>
            </w:r>
            <w:r>
              <w:rPr>
                <w:iCs/>
                <w:sz w:val="22"/>
                <w:szCs w:val="22"/>
                <w:lang w:val="ro-MD" w:eastAsia="ru-RU"/>
              </w:rPr>
              <w:t>8</w:t>
            </w:r>
            <w:r w:rsidRPr="004945D8">
              <w:rPr>
                <w:iCs/>
                <w:sz w:val="22"/>
                <w:szCs w:val="22"/>
                <w:lang w:val="ro-MD" w:eastAsia="ru-RU"/>
              </w:rPr>
              <w:t>.</w:t>
            </w:r>
          </w:p>
        </w:tc>
        <w:tc>
          <w:tcPr>
            <w:tcW w:w="3452" w:type="dxa"/>
            <w:shd w:val="clear" w:color="auto" w:fill="auto"/>
            <w:vAlign w:val="center"/>
          </w:tcPr>
          <w:p w14:paraId="349CFADD" w14:textId="77777777" w:rsidR="00596AA4" w:rsidRPr="00EB47D6" w:rsidRDefault="00596AA4" w:rsidP="00521E3A">
            <w:pPr>
              <w:shd w:val="clear" w:color="auto" w:fill="FFFFFF"/>
              <w:tabs>
                <w:tab w:val="left" w:pos="612"/>
              </w:tabs>
              <w:spacing w:before="120" w:after="120"/>
              <w:rPr>
                <w:sz w:val="20"/>
                <w:szCs w:val="22"/>
                <w:lang w:val="ro-MD"/>
              </w:rPr>
            </w:pPr>
            <w:r w:rsidRPr="00EB47D6">
              <w:rPr>
                <w:sz w:val="20"/>
                <w:szCs w:val="22"/>
                <w:lang w:val="ro-MD"/>
              </w:rPr>
              <w:t xml:space="preserve">Uzinele producătoare de beton / asfalt să fie poziționate într-o rază de </w:t>
            </w:r>
            <w:r w:rsidRPr="00EB47D6">
              <w:rPr>
                <w:b/>
                <w:sz w:val="20"/>
                <w:szCs w:val="22"/>
                <w:u w:val="single"/>
                <w:lang w:val="ro-MD"/>
              </w:rPr>
              <w:t>75 km</w:t>
            </w:r>
            <w:r w:rsidRPr="00EB47D6">
              <w:rPr>
                <w:sz w:val="20"/>
                <w:szCs w:val="22"/>
                <w:lang w:val="ro-MD"/>
              </w:rPr>
              <w:t xml:space="preserve"> </w:t>
            </w:r>
            <w:r w:rsidRPr="00EB47D6">
              <w:rPr>
                <w:sz w:val="20"/>
                <w:szCs w:val="22"/>
                <w:lang w:val="ro-MD"/>
              </w:rPr>
              <w:lastRenderedPageBreak/>
              <w:t xml:space="preserve">față de șantier </w:t>
            </w:r>
            <w:r w:rsidRPr="00EB47D6">
              <w:rPr>
                <w:b/>
                <w:sz w:val="20"/>
                <w:szCs w:val="22"/>
                <w:u w:val="single"/>
                <w:lang w:val="ro-MD"/>
              </w:rPr>
              <w:t>(nu se va accepta beton/ asfalt produs pe șantier</w:t>
            </w:r>
            <w:r w:rsidRPr="00EB47D6">
              <w:rPr>
                <w:sz w:val="20"/>
                <w:szCs w:val="22"/>
                <w:lang w:val="ro-MD"/>
              </w:rPr>
              <w:t>)</w:t>
            </w:r>
          </w:p>
        </w:tc>
        <w:tc>
          <w:tcPr>
            <w:tcW w:w="3751" w:type="dxa"/>
            <w:shd w:val="clear" w:color="auto" w:fill="auto"/>
            <w:vAlign w:val="center"/>
          </w:tcPr>
          <w:p w14:paraId="0550B081" w14:textId="77777777" w:rsidR="00596AA4" w:rsidRPr="00EB47D6" w:rsidRDefault="00596AA4" w:rsidP="00521E3A">
            <w:pPr>
              <w:shd w:val="clear" w:color="auto" w:fill="FFFFFF"/>
              <w:tabs>
                <w:tab w:val="left" w:pos="612"/>
              </w:tabs>
              <w:spacing w:before="120" w:after="120"/>
              <w:jc w:val="both"/>
              <w:rPr>
                <w:sz w:val="20"/>
                <w:szCs w:val="22"/>
                <w:lang w:val="ro-MD"/>
              </w:rPr>
            </w:pPr>
            <w:r w:rsidRPr="00EB47D6">
              <w:rPr>
                <w:b/>
                <w:sz w:val="20"/>
                <w:szCs w:val="22"/>
                <w:u w:val="single"/>
                <w:lang w:val="ro-MD"/>
              </w:rPr>
              <w:lastRenderedPageBreak/>
              <w:t>Contract de furnizare și/sau Certificat pe proprie răspundere de amplasare</w:t>
            </w:r>
            <w:r w:rsidRPr="00EB47D6">
              <w:rPr>
                <w:sz w:val="20"/>
                <w:szCs w:val="22"/>
                <w:lang w:val="ro-MD"/>
              </w:rPr>
              <w:t xml:space="preserve"> a uzinei</w:t>
            </w:r>
          </w:p>
          <w:p w14:paraId="038FEB88" w14:textId="77777777" w:rsidR="00596AA4" w:rsidRPr="00EB47D6" w:rsidRDefault="00596AA4" w:rsidP="00521E3A">
            <w:pPr>
              <w:shd w:val="clear" w:color="auto" w:fill="FFFFFF"/>
              <w:tabs>
                <w:tab w:val="left" w:pos="612"/>
              </w:tabs>
              <w:spacing w:before="120" w:after="120"/>
              <w:jc w:val="both"/>
              <w:rPr>
                <w:sz w:val="20"/>
                <w:szCs w:val="22"/>
                <w:lang w:val="ro-MD"/>
              </w:rPr>
            </w:pPr>
            <w:r w:rsidRPr="00EB47D6">
              <w:rPr>
                <w:sz w:val="20"/>
                <w:szCs w:val="22"/>
                <w:lang w:val="ro-MD"/>
              </w:rPr>
              <w:lastRenderedPageBreak/>
              <w:t>Varianta scanată de pe original sau Original/copie, confirmat prin aplicarea semnăturii electronice</w:t>
            </w:r>
          </w:p>
        </w:tc>
        <w:tc>
          <w:tcPr>
            <w:tcW w:w="2057" w:type="dxa"/>
            <w:shd w:val="clear" w:color="auto" w:fill="auto"/>
            <w:vAlign w:val="center"/>
          </w:tcPr>
          <w:p w14:paraId="434B6964" w14:textId="77777777" w:rsidR="00596AA4" w:rsidRPr="004945D8" w:rsidRDefault="00596AA4" w:rsidP="00521E3A">
            <w:pPr>
              <w:jc w:val="center"/>
              <w:rPr>
                <w:sz w:val="20"/>
                <w:szCs w:val="20"/>
              </w:rPr>
            </w:pPr>
            <w:r w:rsidRPr="004945D8">
              <w:rPr>
                <w:iCs/>
                <w:sz w:val="20"/>
                <w:szCs w:val="20"/>
                <w:lang w:val="ro-MD"/>
              </w:rPr>
              <w:lastRenderedPageBreak/>
              <w:t>DA – Prezentat în termen de 3 zile în mod obligatoriu</w:t>
            </w:r>
          </w:p>
        </w:tc>
      </w:tr>
      <w:tr w:rsidR="00596AA4" w:rsidRPr="004945D8" w14:paraId="3E50DBB6" w14:textId="77777777" w:rsidTr="00521E3A">
        <w:tc>
          <w:tcPr>
            <w:tcW w:w="691" w:type="dxa"/>
            <w:shd w:val="clear" w:color="auto" w:fill="auto"/>
            <w:vAlign w:val="center"/>
          </w:tcPr>
          <w:p w14:paraId="71BC7AA0"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lastRenderedPageBreak/>
              <w:t>19.</w:t>
            </w:r>
          </w:p>
        </w:tc>
        <w:tc>
          <w:tcPr>
            <w:tcW w:w="3452" w:type="dxa"/>
            <w:shd w:val="clear" w:color="auto" w:fill="auto"/>
            <w:vAlign w:val="center"/>
          </w:tcPr>
          <w:p w14:paraId="66B932A0" w14:textId="77777777" w:rsidR="00596AA4" w:rsidRPr="000B6BF0" w:rsidRDefault="00596AA4" w:rsidP="00521E3A">
            <w:pPr>
              <w:shd w:val="clear" w:color="auto" w:fill="FFFFFF"/>
              <w:tabs>
                <w:tab w:val="left" w:pos="612"/>
              </w:tabs>
              <w:spacing w:before="120" w:after="120"/>
              <w:jc w:val="both"/>
              <w:rPr>
                <w:sz w:val="20"/>
                <w:szCs w:val="20"/>
                <w:u w:val="single"/>
                <w:lang w:val="ro-MD"/>
              </w:rPr>
            </w:pPr>
            <w:r w:rsidRPr="000B6BF0">
              <w:rPr>
                <w:sz w:val="20"/>
                <w:szCs w:val="20"/>
                <w:lang w:val="ro-MD"/>
              </w:rPr>
              <w:t xml:space="preserve">Operatorul economic trebuie să dețină în proprietate uzină de producere beton sau să prezinte un contract ferm cu un furnizor de beton/ cît și o scrisoare de garanție din partea furnizorului de beton prin care acesta se obligă să furnizeze către operatorul economic beton indiferent de situația financiară a cumpărătorului. </w:t>
            </w:r>
            <w:r w:rsidRPr="000B6BF0">
              <w:rPr>
                <w:sz w:val="20"/>
                <w:szCs w:val="20"/>
                <w:u w:val="single"/>
                <w:lang w:val="ro-MD"/>
              </w:rPr>
              <w:t xml:space="preserve">Suplimentar furnizorul de beton va prezenta o scrisoare de garanție în numele Autorității contractante prin care se obligă să achite 10% din suma contractului în cazul în care nu va furniza sau va stopa furnizarea de beton către operatorul economic. </w:t>
            </w:r>
          </w:p>
          <w:p w14:paraId="69D8108B"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Autoritatea contractantă nu poartă răspundere pentru achitările și alte relații dintre operatorul economic și furnizorul de beton.</w:t>
            </w:r>
          </w:p>
        </w:tc>
        <w:tc>
          <w:tcPr>
            <w:tcW w:w="3751" w:type="dxa"/>
            <w:shd w:val="clear" w:color="auto" w:fill="auto"/>
            <w:vAlign w:val="center"/>
          </w:tcPr>
          <w:p w14:paraId="20FF9E55" w14:textId="77777777" w:rsidR="00596AA4" w:rsidRPr="000B6BF0" w:rsidRDefault="00596AA4" w:rsidP="00521E3A">
            <w:pPr>
              <w:shd w:val="clear" w:color="auto" w:fill="FFFFFF"/>
              <w:tabs>
                <w:tab w:val="left" w:pos="612"/>
              </w:tabs>
              <w:spacing w:before="120" w:after="120"/>
              <w:jc w:val="center"/>
              <w:rPr>
                <w:sz w:val="20"/>
                <w:szCs w:val="20"/>
                <w:lang w:val="ro-MD"/>
              </w:rPr>
            </w:pPr>
            <w:r w:rsidRPr="000B6BF0">
              <w:rPr>
                <w:sz w:val="20"/>
                <w:szCs w:val="20"/>
                <w:lang w:val="ro-MD"/>
              </w:rPr>
              <w:t>Original/copie, confirmat prin aplicarea semnăturii electronice</w:t>
            </w:r>
          </w:p>
        </w:tc>
        <w:tc>
          <w:tcPr>
            <w:tcW w:w="2057" w:type="dxa"/>
            <w:shd w:val="clear" w:color="auto" w:fill="auto"/>
            <w:vAlign w:val="center"/>
          </w:tcPr>
          <w:p w14:paraId="0969E3B2" w14:textId="77777777" w:rsidR="00596AA4" w:rsidRPr="004945D8" w:rsidRDefault="00596AA4" w:rsidP="00521E3A">
            <w:pPr>
              <w:jc w:val="center"/>
              <w:rPr>
                <w:sz w:val="20"/>
                <w:szCs w:val="20"/>
              </w:rPr>
            </w:pPr>
            <w:r w:rsidRPr="004945D8">
              <w:rPr>
                <w:iCs/>
                <w:sz w:val="20"/>
                <w:szCs w:val="20"/>
                <w:lang w:val="ro-MD"/>
              </w:rPr>
              <w:t>DA – Prezentat în termen de 3 zile în mod obligatoriu</w:t>
            </w:r>
          </w:p>
        </w:tc>
      </w:tr>
      <w:tr w:rsidR="00596AA4" w:rsidRPr="004945D8" w14:paraId="7D67716C" w14:textId="77777777" w:rsidTr="00521E3A">
        <w:tc>
          <w:tcPr>
            <w:tcW w:w="691" w:type="dxa"/>
            <w:shd w:val="clear" w:color="auto" w:fill="auto"/>
            <w:vAlign w:val="center"/>
          </w:tcPr>
          <w:p w14:paraId="3F09A9DD" w14:textId="77777777" w:rsidR="00596AA4" w:rsidRPr="004945D8" w:rsidRDefault="00596AA4" w:rsidP="00521E3A">
            <w:pPr>
              <w:shd w:val="clear" w:color="auto" w:fill="FFFFFF" w:themeFill="background1"/>
              <w:tabs>
                <w:tab w:val="left" w:pos="612"/>
              </w:tabs>
              <w:spacing w:before="120" w:after="120"/>
              <w:rPr>
                <w:iCs/>
                <w:sz w:val="22"/>
                <w:szCs w:val="22"/>
                <w:lang w:val="ro-MD" w:eastAsia="ru-RU"/>
              </w:rPr>
            </w:pPr>
            <w:r>
              <w:rPr>
                <w:iCs/>
                <w:sz w:val="22"/>
                <w:szCs w:val="22"/>
                <w:lang w:val="ro-MD" w:eastAsia="ru-RU"/>
              </w:rPr>
              <w:t>20</w:t>
            </w:r>
            <w:r w:rsidRPr="004945D8">
              <w:rPr>
                <w:iCs/>
                <w:sz w:val="22"/>
                <w:szCs w:val="22"/>
                <w:lang w:val="ro-MD" w:eastAsia="ru-RU"/>
              </w:rPr>
              <w:t>.</w:t>
            </w:r>
          </w:p>
        </w:tc>
        <w:tc>
          <w:tcPr>
            <w:tcW w:w="3452" w:type="dxa"/>
            <w:shd w:val="clear" w:color="auto" w:fill="auto"/>
            <w:vAlign w:val="center"/>
          </w:tcPr>
          <w:p w14:paraId="70C64778"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Notă informativă detaliată privind măsurile de siguranță rutieră provizorie pe timpul lucrărilor ce urmează a fi implementate de Operatorul economic pe perioada efectuării lucrărilor</w:t>
            </w:r>
          </w:p>
          <w:p w14:paraId="01B0ABAD"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Acestea vor deveni obligatorii în momentul efectuării lucrărilor de construcție și se va semna adițional un act cu privire la aceste măsuri de siguranță rutieră.</w:t>
            </w:r>
          </w:p>
          <w:p w14:paraId="71B6C0AB"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Autoritatea contractantă nu-și va asuma cheltuieli suplimentare pentru aceste măsuri ele fiind acoperite financiar de către Operatorul economic.</w:t>
            </w:r>
          </w:p>
          <w:p w14:paraId="0B0A6281" w14:textId="77777777" w:rsidR="00596AA4" w:rsidRPr="000B6BF0" w:rsidRDefault="00596AA4" w:rsidP="00521E3A">
            <w:pPr>
              <w:shd w:val="clear" w:color="auto" w:fill="FFFFFF"/>
              <w:tabs>
                <w:tab w:val="left" w:pos="612"/>
              </w:tabs>
              <w:spacing w:before="120" w:after="120"/>
              <w:jc w:val="both"/>
              <w:rPr>
                <w:sz w:val="20"/>
                <w:szCs w:val="20"/>
                <w:lang w:val="ro-MD"/>
              </w:rPr>
            </w:pPr>
            <w:r w:rsidRPr="000B6BF0">
              <w:rPr>
                <w:sz w:val="20"/>
                <w:szCs w:val="20"/>
                <w:lang w:val="ro-MD"/>
              </w:rPr>
              <w:t xml:space="preserve">Lucrările vor avea loc în localitate și conținutul acestui act va fi unul esențial în procesul de evaluare a ofertelor </w:t>
            </w:r>
          </w:p>
        </w:tc>
        <w:tc>
          <w:tcPr>
            <w:tcW w:w="3751" w:type="dxa"/>
            <w:shd w:val="clear" w:color="auto" w:fill="auto"/>
            <w:vAlign w:val="center"/>
          </w:tcPr>
          <w:p w14:paraId="28719527" w14:textId="77777777" w:rsidR="00596AA4" w:rsidRPr="000B6BF0" w:rsidRDefault="00596AA4" w:rsidP="00521E3A">
            <w:pPr>
              <w:shd w:val="clear" w:color="auto" w:fill="FFFFFF"/>
              <w:tabs>
                <w:tab w:val="left" w:pos="612"/>
              </w:tabs>
              <w:spacing w:before="120" w:after="120"/>
              <w:jc w:val="center"/>
              <w:rPr>
                <w:sz w:val="20"/>
                <w:szCs w:val="20"/>
                <w:lang w:val="ro-MD"/>
              </w:rPr>
            </w:pPr>
            <w:r w:rsidRPr="000B6BF0">
              <w:rPr>
                <w:sz w:val="20"/>
                <w:szCs w:val="20"/>
                <w:lang w:val="ro-MD"/>
              </w:rPr>
              <w:t>Original/copie, confirmat prin aplicarea semnăturii electronice</w:t>
            </w:r>
          </w:p>
        </w:tc>
        <w:tc>
          <w:tcPr>
            <w:tcW w:w="2057" w:type="dxa"/>
            <w:shd w:val="clear" w:color="auto" w:fill="auto"/>
            <w:vAlign w:val="center"/>
          </w:tcPr>
          <w:p w14:paraId="2873CC0A" w14:textId="77777777" w:rsidR="00596AA4" w:rsidRPr="004945D8" w:rsidRDefault="00596AA4" w:rsidP="00521E3A">
            <w:pPr>
              <w:jc w:val="center"/>
              <w:rPr>
                <w:sz w:val="20"/>
                <w:szCs w:val="20"/>
              </w:rPr>
            </w:pPr>
            <w:r w:rsidRPr="004945D8">
              <w:rPr>
                <w:iCs/>
                <w:sz w:val="20"/>
                <w:szCs w:val="20"/>
                <w:lang w:val="ro-MD"/>
              </w:rPr>
              <w:t>DA – Prezentat în termen de 3 zile în mod obligatoriu</w:t>
            </w:r>
          </w:p>
        </w:tc>
      </w:tr>
    </w:tbl>
    <w:p w14:paraId="04773B9E"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 xml:space="preserve">Garanția pentru ofertă, după caz </w:t>
      </w:r>
      <w:r w:rsidRPr="004945D8">
        <w:rPr>
          <w:u w:val="single"/>
          <w:lang w:val="ro-MD" w:eastAsia="ru-RU"/>
        </w:rPr>
        <w:t>60 de zile</w:t>
      </w:r>
      <w:r w:rsidRPr="004945D8">
        <w:rPr>
          <w:lang w:val="ro-MD"/>
        </w:rPr>
        <w:t xml:space="preserve">, </w:t>
      </w:r>
      <w:r w:rsidRPr="004945D8">
        <w:rPr>
          <w:b/>
          <w:lang w:val="ro-MD" w:eastAsia="ru-RU"/>
        </w:rPr>
        <w:t xml:space="preserve">cuantumul </w:t>
      </w:r>
      <w:r w:rsidRPr="004945D8">
        <w:rPr>
          <w:u w:val="single"/>
          <w:lang w:val="ro-MD" w:eastAsia="ru-RU"/>
        </w:rPr>
        <w:t>1% din valoarea ofertei fără TVA</w:t>
      </w:r>
      <w:r w:rsidRPr="004945D8">
        <w:rPr>
          <w:b/>
          <w:lang w:val="ro-MD" w:eastAsia="ru-RU"/>
        </w:rPr>
        <w:t>.</w:t>
      </w:r>
    </w:p>
    <w:p w14:paraId="6D36C7C8"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Termenul de garanție a lucrărilor sau serviciilor de proiectare și de lucrări</w:t>
      </w:r>
      <w:r w:rsidRPr="004945D8">
        <w:rPr>
          <w:rStyle w:val="fontstyle01"/>
          <w:sz w:val="22"/>
          <w:szCs w:val="22"/>
          <w:u w:val="single"/>
          <w:lang w:val="ro-MD"/>
        </w:rPr>
        <w:t xml:space="preserve"> </w:t>
      </w:r>
      <w:r w:rsidRPr="004945D8">
        <w:rPr>
          <w:rStyle w:val="fontstyle01"/>
          <w:b/>
          <w:sz w:val="28"/>
          <w:szCs w:val="22"/>
          <w:u w:val="single"/>
          <w:lang w:val="ro-MD"/>
        </w:rPr>
        <w:t>5 ani</w:t>
      </w:r>
    </w:p>
    <w:p w14:paraId="699B2403"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 xml:space="preserve">Garanția de bună execuție a contractului, după caz </w:t>
      </w:r>
      <w:r>
        <w:rPr>
          <w:u w:val="single"/>
          <w:lang w:val="ro-MD" w:eastAsia="ru-RU"/>
        </w:rPr>
        <w:t>5</w:t>
      </w:r>
      <w:r w:rsidRPr="004945D8">
        <w:rPr>
          <w:u w:val="single"/>
          <w:lang w:val="ro-MD" w:eastAsia="ru-RU"/>
        </w:rPr>
        <w:t xml:space="preserve"> %,</w:t>
      </w:r>
      <w:r w:rsidRPr="004945D8">
        <w:rPr>
          <w:b/>
          <w:lang w:val="ro-MD" w:eastAsia="ru-RU"/>
        </w:rPr>
        <w:t xml:space="preserve"> cuantumul</w:t>
      </w:r>
      <w:r w:rsidRPr="004945D8">
        <w:rPr>
          <w:u w:val="single"/>
          <w:lang w:val="ro-MD" w:eastAsia="ru-RU"/>
        </w:rPr>
        <w:t xml:space="preserve"> rețineri succesive din facturi</w:t>
      </w:r>
      <w:r w:rsidRPr="004945D8">
        <w:rPr>
          <w:b/>
          <w:lang w:val="ro-MD" w:eastAsia="ru-RU"/>
        </w:rPr>
        <w:t>.</w:t>
      </w:r>
    </w:p>
    <w:p w14:paraId="7FC177B4"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Motivul recurgerii la procedura accelerată (în cazul licitației deschise, restrânse și a procedurii negociate), după caz_</w:t>
      </w:r>
      <w:r w:rsidRPr="004945D8">
        <w:rPr>
          <w:u w:val="single"/>
          <w:lang w:val="ro-MD" w:eastAsia="ru-RU"/>
        </w:rPr>
        <w:t xml:space="preserve"> Nu se aplică</w:t>
      </w:r>
      <w:r w:rsidRPr="004945D8">
        <w:rPr>
          <w:b/>
          <w:lang w:val="ro-MD" w:eastAsia="ru-RU"/>
        </w:rPr>
        <w:t xml:space="preserve"> __________________________</w:t>
      </w:r>
    </w:p>
    <w:p w14:paraId="3C1A34D1" w14:textId="77777777" w:rsidR="00596AA4" w:rsidRPr="004945D8" w:rsidRDefault="00596AA4" w:rsidP="00596AA4">
      <w:pPr>
        <w:numPr>
          <w:ilvl w:val="0"/>
          <w:numId w:val="23"/>
        </w:numPr>
        <w:shd w:val="clear" w:color="auto" w:fill="FFFFFF" w:themeFill="background1"/>
        <w:tabs>
          <w:tab w:val="right" w:pos="426"/>
        </w:tabs>
        <w:spacing w:before="120"/>
        <w:ind w:left="360"/>
        <w:jc w:val="both"/>
        <w:rPr>
          <w:b/>
          <w:lang w:val="ro-MD" w:eastAsia="ru-RU"/>
        </w:rPr>
      </w:pPr>
      <w:r w:rsidRPr="004945D8">
        <w:rPr>
          <w:b/>
          <w:lang w:val="ro-MD" w:eastAsia="ru-RU"/>
        </w:rPr>
        <w:t>Tehnici și instrumente specifice de atribuire (dacă este cazul specificați dacă se va utiliza acordul-cadru, sistemul dinamic de achiziție sau licitația electronică):</w:t>
      </w:r>
      <w:r w:rsidRPr="004945D8">
        <w:rPr>
          <w:u w:val="single"/>
          <w:lang w:val="ro-MD" w:eastAsia="ru-RU"/>
        </w:rPr>
        <w:t xml:space="preserve"> Nu se aplică</w:t>
      </w:r>
    </w:p>
    <w:p w14:paraId="54691CA7" w14:textId="77777777" w:rsidR="00596AA4" w:rsidRPr="004945D8" w:rsidRDefault="00596AA4" w:rsidP="00596AA4">
      <w:pPr>
        <w:numPr>
          <w:ilvl w:val="0"/>
          <w:numId w:val="23"/>
        </w:numPr>
        <w:tabs>
          <w:tab w:val="right" w:pos="426"/>
        </w:tabs>
        <w:spacing w:before="120"/>
        <w:ind w:left="0" w:firstLine="0"/>
        <w:jc w:val="both"/>
        <w:rPr>
          <w:b/>
          <w:lang w:val="ro-MD" w:eastAsia="ru-RU"/>
        </w:rPr>
      </w:pPr>
      <w:r w:rsidRPr="004945D8">
        <w:rPr>
          <w:b/>
          <w:lang w:val="ro-MD" w:eastAsia="ru-RU"/>
        </w:rPr>
        <w:t>Condiții speciale de care depinde îndeplinirea contractului (</w:t>
      </w:r>
      <w:r w:rsidRPr="004945D8">
        <w:rPr>
          <w:lang w:val="ro-MD" w:eastAsia="ru-RU"/>
        </w:rPr>
        <w:t>indicați după caz</w:t>
      </w:r>
      <w:r w:rsidRPr="004945D8">
        <w:rPr>
          <w:b/>
          <w:lang w:val="ro-MD" w:eastAsia="ru-RU"/>
        </w:rPr>
        <w:t xml:space="preserve">): </w:t>
      </w:r>
      <w:r w:rsidRPr="004945D8">
        <w:rPr>
          <w:u w:val="single"/>
          <w:lang w:val="ro-MD"/>
        </w:rPr>
        <w:t>Conform specificațiilor tehnice solicitate în pct. 8 și caietului de sarcini anexat</w:t>
      </w:r>
      <w:r w:rsidRPr="004945D8">
        <w:rPr>
          <w:b/>
          <w:lang w:val="ro-MD" w:eastAsia="ru-RU"/>
        </w:rPr>
        <w:t xml:space="preserve"> _____</w:t>
      </w:r>
    </w:p>
    <w:p w14:paraId="5F7D0DA1" w14:textId="77777777" w:rsidR="00596AA4" w:rsidRPr="004945D8" w:rsidRDefault="00596AA4" w:rsidP="00596AA4">
      <w:pPr>
        <w:numPr>
          <w:ilvl w:val="0"/>
          <w:numId w:val="23"/>
        </w:numPr>
        <w:tabs>
          <w:tab w:val="right" w:pos="426"/>
        </w:tabs>
        <w:spacing w:before="120"/>
        <w:ind w:left="0" w:firstLine="0"/>
        <w:jc w:val="both"/>
        <w:rPr>
          <w:b/>
          <w:lang w:val="ro-MD" w:eastAsia="ru-RU"/>
        </w:rPr>
      </w:pPr>
      <w:bookmarkStart w:id="45" w:name="_Hlk71621175"/>
      <w:r w:rsidRPr="004945D8">
        <w:rPr>
          <w:b/>
          <w:lang w:val="ro-MD" w:eastAsia="ru-RU"/>
        </w:rPr>
        <w:t>Ofertele se prezintă în valută_</w:t>
      </w:r>
      <w:r w:rsidRPr="004945D8">
        <w:rPr>
          <w:u w:val="single"/>
          <w:lang w:val="ro-MD" w:eastAsia="ru-RU"/>
        </w:rPr>
        <w:t xml:space="preserve"> Lei MDL</w:t>
      </w:r>
      <w:r w:rsidRPr="004945D8">
        <w:rPr>
          <w:b/>
          <w:lang w:val="ro-MD" w:eastAsia="ru-RU"/>
        </w:rPr>
        <w:t xml:space="preserve"> _____</w:t>
      </w:r>
      <w:bookmarkEnd w:id="45"/>
      <w:r w:rsidRPr="004945D8">
        <w:rPr>
          <w:b/>
          <w:lang w:val="ro-MD" w:eastAsia="ru-RU"/>
        </w:rPr>
        <w:t>_________________________________</w:t>
      </w:r>
    </w:p>
    <w:p w14:paraId="5B80C6F5" w14:textId="77777777" w:rsidR="00596AA4" w:rsidRPr="004945D8" w:rsidRDefault="00596AA4" w:rsidP="00596AA4">
      <w:pPr>
        <w:numPr>
          <w:ilvl w:val="0"/>
          <w:numId w:val="23"/>
        </w:numPr>
        <w:tabs>
          <w:tab w:val="right" w:pos="426"/>
        </w:tabs>
        <w:spacing w:before="120"/>
        <w:ind w:left="0" w:firstLine="0"/>
        <w:jc w:val="both"/>
        <w:rPr>
          <w:b/>
          <w:lang w:val="ro-MD" w:eastAsia="ru-RU"/>
        </w:rPr>
      </w:pPr>
      <w:r w:rsidRPr="004945D8">
        <w:rPr>
          <w:b/>
          <w:lang w:val="ro-MD" w:eastAsia="ru-RU"/>
        </w:rPr>
        <w:t>Criteriul de evaluare aplicat pentru atribuirea contractului:__</w:t>
      </w:r>
      <w:r w:rsidRPr="004945D8">
        <w:rPr>
          <w:u w:val="single"/>
          <w:lang w:val="ro-MD"/>
        </w:rPr>
        <w:t xml:space="preserve"> Prețul cel mai scăzut</w:t>
      </w:r>
      <w:r w:rsidRPr="004945D8">
        <w:rPr>
          <w:b/>
          <w:lang w:val="ro-MD" w:eastAsia="ru-RU"/>
        </w:rPr>
        <w:t>______</w:t>
      </w:r>
    </w:p>
    <w:p w14:paraId="765D8D4D" w14:textId="77777777" w:rsidR="00596AA4" w:rsidRPr="004945D8" w:rsidRDefault="00596AA4" w:rsidP="00596AA4">
      <w:pPr>
        <w:numPr>
          <w:ilvl w:val="0"/>
          <w:numId w:val="23"/>
        </w:numPr>
        <w:tabs>
          <w:tab w:val="right" w:pos="426"/>
        </w:tabs>
        <w:spacing w:before="120"/>
        <w:ind w:left="0" w:firstLine="0"/>
        <w:jc w:val="both"/>
        <w:rPr>
          <w:b/>
          <w:lang w:val="ro-MD" w:eastAsia="ru-RU"/>
        </w:rPr>
      </w:pPr>
      <w:r w:rsidRPr="004945D8">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89"/>
        <w:gridCol w:w="6607"/>
        <w:gridCol w:w="1790"/>
      </w:tblGrid>
      <w:tr w:rsidR="00596AA4" w:rsidRPr="004945D8" w14:paraId="553D6D05" w14:textId="77777777" w:rsidTr="00521E3A">
        <w:tc>
          <w:tcPr>
            <w:tcW w:w="1101" w:type="dxa"/>
            <w:shd w:val="clear" w:color="auto" w:fill="auto"/>
            <w:vAlign w:val="center"/>
          </w:tcPr>
          <w:p w14:paraId="7E02BD2D" w14:textId="77777777" w:rsidR="00596AA4" w:rsidRPr="004945D8" w:rsidRDefault="00596AA4" w:rsidP="00521E3A">
            <w:pPr>
              <w:shd w:val="clear" w:color="auto" w:fill="FFFFFF" w:themeFill="background1"/>
              <w:tabs>
                <w:tab w:val="left" w:pos="612"/>
              </w:tabs>
              <w:spacing w:before="120" w:after="120"/>
              <w:jc w:val="center"/>
              <w:rPr>
                <w:b/>
                <w:iCs/>
                <w:sz w:val="22"/>
                <w:szCs w:val="20"/>
                <w:lang w:val="ro-MD" w:eastAsia="ru-RU"/>
              </w:rPr>
            </w:pPr>
            <w:r w:rsidRPr="004945D8">
              <w:rPr>
                <w:b/>
                <w:iCs/>
                <w:sz w:val="22"/>
                <w:szCs w:val="20"/>
                <w:lang w:val="ro-MD" w:eastAsia="ru-RU"/>
              </w:rPr>
              <w:lastRenderedPageBreak/>
              <w:t>Nr. d/o</w:t>
            </w:r>
          </w:p>
        </w:tc>
        <w:tc>
          <w:tcPr>
            <w:tcW w:w="6724" w:type="dxa"/>
            <w:shd w:val="clear" w:color="auto" w:fill="auto"/>
            <w:vAlign w:val="center"/>
          </w:tcPr>
          <w:p w14:paraId="4A207171" w14:textId="77777777" w:rsidR="00596AA4" w:rsidRPr="004945D8" w:rsidRDefault="00596AA4" w:rsidP="00521E3A">
            <w:pPr>
              <w:shd w:val="clear" w:color="auto" w:fill="FFFFFF" w:themeFill="background1"/>
              <w:tabs>
                <w:tab w:val="left" w:pos="612"/>
              </w:tabs>
              <w:spacing w:before="120" w:after="120"/>
              <w:jc w:val="center"/>
              <w:rPr>
                <w:b/>
                <w:iCs/>
                <w:sz w:val="22"/>
                <w:szCs w:val="20"/>
                <w:lang w:val="ro-MD" w:eastAsia="ru-RU"/>
              </w:rPr>
            </w:pPr>
            <w:r w:rsidRPr="004945D8">
              <w:rPr>
                <w:b/>
                <w:iCs/>
                <w:sz w:val="22"/>
                <w:szCs w:val="20"/>
                <w:lang w:val="ro-MD" w:eastAsia="ru-RU"/>
              </w:rPr>
              <w:t>Denumirea factorului de evaluare</w:t>
            </w:r>
          </w:p>
        </w:tc>
        <w:tc>
          <w:tcPr>
            <w:tcW w:w="1800" w:type="dxa"/>
            <w:shd w:val="clear" w:color="auto" w:fill="auto"/>
            <w:vAlign w:val="center"/>
          </w:tcPr>
          <w:p w14:paraId="59ACCCE6" w14:textId="77777777" w:rsidR="00596AA4" w:rsidRPr="004945D8" w:rsidRDefault="00596AA4" w:rsidP="00521E3A">
            <w:pPr>
              <w:shd w:val="clear" w:color="auto" w:fill="FFFFFF" w:themeFill="background1"/>
              <w:tabs>
                <w:tab w:val="left" w:pos="612"/>
              </w:tabs>
              <w:spacing w:before="120" w:after="120"/>
              <w:jc w:val="center"/>
              <w:rPr>
                <w:b/>
                <w:iCs/>
                <w:sz w:val="22"/>
                <w:szCs w:val="20"/>
                <w:lang w:val="ro-MD" w:eastAsia="ru-RU"/>
              </w:rPr>
            </w:pPr>
            <w:r w:rsidRPr="004945D8">
              <w:rPr>
                <w:b/>
                <w:iCs/>
                <w:sz w:val="22"/>
                <w:szCs w:val="20"/>
                <w:lang w:val="ro-MD" w:eastAsia="ru-RU"/>
              </w:rPr>
              <w:t>Ponderea%</w:t>
            </w:r>
          </w:p>
        </w:tc>
      </w:tr>
      <w:tr w:rsidR="00596AA4" w:rsidRPr="004945D8" w14:paraId="247A0C50" w14:textId="77777777" w:rsidTr="00521E3A">
        <w:tc>
          <w:tcPr>
            <w:tcW w:w="1101" w:type="dxa"/>
            <w:shd w:val="clear" w:color="auto" w:fill="auto"/>
          </w:tcPr>
          <w:p w14:paraId="308C2E03" w14:textId="77777777" w:rsidR="00596AA4" w:rsidRPr="004945D8" w:rsidRDefault="00596AA4" w:rsidP="00521E3A">
            <w:pPr>
              <w:shd w:val="clear" w:color="auto" w:fill="FFFFFF" w:themeFill="background1"/>
              <w:tabs>
                <w:tab w:val="left" w:pos="612"/>
              </w:tabs>
              <w:spacing w:before="120" w:after="120"/>
              <w:rPr>
                <w:iCs/>
                <w:lang w:val="ro-MD" w:eastAsia="ru-RU"/>
              </w:rPr>
            </w:pPr>
          </w:p>
        </w:tc>
        <w:tc>
          <w:tcPr>
            <w:tcW w:w="6724" w:type="dxa"/>
            <w:shd w:val="clear" w:color="auto" w:fill="auto"/>
          </w:tcPr>
          <w:p w14:paraId="0CCDF0BA" w14:textId="77777777" w:rsidR="00596AA4" w:rsidRPr="004945D8" w:rsidRDefault="00596AA4" w:rsidP="00521E3A">
            <w:pPr>
              <w:shd w:val="clear" w:color="auto" w:fill="FFFFFF" w:themeFill="background1"/>
              <w:tabs>
                <w:tab w:val="left" w:pos="612"/>
              </w:tabs>
              <w:spacing w:before="120" w:after="120"/>
              <w:rPr>
                <w:iCs/>
                <w:lang w:val="ro-MD" w:eastAsia="ru-RU"/>
              </w:rPr>
            </w:pPr>
          </w:p>
        </w:tc>
        <w:tc>
          <w:tcPr>
            <w:tcW w:w="1800" w:type="dxa"/>
            <w:shd w:val="clear" w:color="auto" w:fill="auto"/>
          </w:tcPr>
          <w:p w14:paraId="5398B58F" w14:textId="77777777" w:rsidR="00596AA4" w:rsidRPr="004945D8" w:rsidRDefault="00596AA4" w:rsidP="00521E3A">
            <w:pPr>
              <w:shd w:val="clear" w:color="auto" w:fill="FFFFFF" w:themeFill="background1"/>
              <w:tabs>
                <w:tab w:val="left" w:pos="612"/>
              </w:tabs>
              <w:spacing w:before="120" w:after="120"/>
              <w:rPr>
                <w:iCs/>
                <w:lang w:val="ro-MD" w:eastAsia="ru-RU"/>
              </w:rPr>
            </w:pPr>
          </w:p>
        </w:tc>
      </w:tr>
    </w:tbl>
    <w:p w14:paraId="51C60656" w14:textId="77777777"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Termenul limită de depunere/deschidere a ofertelor:</w:t>
      </w:r>
    </w:p>
    <w:p w14:paraId="34EDF114" w14:textId="77777777" w:rsidR="00596AA4" w:rsidRPr="004945D8" w:rsidRDefault="00596AA4" w:rsidP="00596AA4">
      <w:pPr>
        <w:numPr>
          <w:ilvl w:val="0"/>
          <w:numId w:val="25"/>
        </w:numPr>
        <w:shd w:val="clear" w:color="auto" w:fill="FFFFFF" w:themeFill="background1"/>
        <w:tabs>
          <w:tab w:val="right" w:pos="426"/>
        </w:tabs>
        <w:spacing w:before="120"/>
        <w:rPr>
          <w:b/>
          <w:lang w:val="ro-MD" w:eastAsia="ru-RU"/>
        </w:rPr>
      </w:pPr>
      <w:r w:rsidRPr="004945D8">
        <w:rPr>
          <w:b/>
          <w:lang w:val="ro-MD" w:eastAsia="ru-RU"/>
        </w:rPr>
        <w:t xml:space="preserve">conform SIA RSAP /până la: </w:t>
      </w:r>
      <w:r w:rsidRPr="004945D8">
        <w:rPr>
          <w:b/>
          <w:i/>
          <w:lang w:val="ro-MD" w:eastAsia="ru-RU"/>
        </w:rPr>
        <w:t>[ora exactă]</w:t>
      </w:r>
      <w:r w:rsidRPr="004945D8">
        <w:rPr>
          <w:b/>
          <w:lang w:val="ro-MD" w:eastAsia="ru-RU"/>
        </w:rPr>
        <w:t>_</w:t>
      </w:r>
      <w:r w:rsidRPr="004945D8">
        <w:rPr>
          <w:u w:val="single"/>
          <w:lang w:val="ro-MD"/>
        </w:rPr>
        <w:t xml:space="preserve"> Conform SIA RSAP Mtender</w:t>
      </w:r>
      <w:r w:rsidRPr="004945D8">
        <w:rPr>
          <w:b/>
          <w:lang w:val="ro-MD" w:eastAsia="ru-RU"/>
        </w:rPr>
        <w:t xml:space="preserve"> ___</w:t>
      </w:r>
    </w:p>
    <w:p w14:paraId="27464BF5" w14:textId="77777777" w:rsidR="00596AA4" w:rsidRPr="004945D8" w:rsidRDefault="00596AA4" w:rsidP="00596AA4">
      <w:pPr>
        <w:pStyle w:val="Listparagraf"/>
        <w:numPr>
          <w:ilvl w:val="0"/>
          <w:numId w:val="25"/>
        </w:numPr>
        <w:shd w:val="clear" w:color="auto" w:fill="FFFFFF" w:themeFill="background1"/>
        <w:tabs>
          <w:tab w:val="clear" w:pos="1134"/>
          <w:tab w:val="right" w:pos="426"/>
        </w:tabs>
        <w:spacing w:before="120"/>
        <w:contextualSpacing/>
        <w:jc w:val="left"/>
        <w:rPr>
          <w:b/>
          <w:lang w:val="ro-MD" w:eastAsia="ru-RU"/>
        </w:rPr>
      </w:pPr>
      <w:r w:rsidRPr="004945D8">
        <w:rPr>
          <w:b/>
          <w:lang w:val="ro-MD" w:eastAsia="ru-RU"/>
        </w:rPr>
        <w:t xml:space="preserve">pe: </w:t>
      </w:r>
      <w:r w:rsidRPr="004945D8">
        <w:rPr>
          <w:b/>
          <w:i/>
          <w:lang w:val="ro-MD" w:eastAsia="ru-RU"/>
        </w:rPr>
        <w:t>[data]</w:t>
      </w:r>
      <w:r w:rsidRPr="004945D8">
        <w:rPr>
          <w:b/>
          <w:lang w:val="ro-MD" w:eastAsia="ru-RU"/>
        </w:rPr>
        <w:t>__</w:t>
      </w:r>
      <w:r w:rsidRPr="004945D8">
        <w:rPr>
          <w:u w:val="single"/>
          <w:lang w:val="ro-MD"/>
        </w:rPr>
        <w:t xml:space="preserve"> 20 zile, Conform SIA RSAP </w:t>
      </w:r>
      <w:proofErr w:type="spellStart"/>
      <w:r w:rsidRPr="004945D8">
        <w:rPr>
          <w:u w:val="single"/>
          <w:lang w:val="ro-MD"/>
        </w:rPr>
        <w:t>Mtender</w:t>
      </w:r>
      <w:proofErr w:type="spellEnd"/>
      <w:r w:rsidRPr="004945D8">
        <w:rPr>
          <w:b/>
          <w:lang w:val="ro-MD" w:eastAsia="ru-RU"/>
        </w:rPr>
        <w:t xml:space="preserve"> ____________________________</w:t>
      </w:r>
    </w:p>
    <w:p w14:paraId="4EDCB89D" w14:textId="77777777"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 xml:space="preserve">Adresa la care trebuie transmise ofertele sau cererile de participare: </w:t>
      </w:r>
    </w:p>
    <w:p w14:paraId="04A34B3C" w14:textId="77777777" w:rsidR="00596AA4" w:rsidRPr="004945D8" w:rsidRDefault="00596AA4" w:rsidP="00596AA4">
      <w:pPr>
        <w:shd w:val="clear" w:color="auto" w:fill="FFFFFF" w:themeFill="background1"/>
        <w:tabs>
          <w:tab w:val="right" w:pos="426"/>
        </w:tabs>
        <w:spacing w:before="120"/>
        <w:ind w:left="450"/>
        <w:rPr>
          <w:b/>
          <w:lang w:val="ro-MD" w:eastAsia="ru-RU"/>
        </w:rPr>
      </w:pPr>
      <w:r w:rsidRPr="004945D8">
        <w:rPr>
          <w:b/>
          <w:i/>
          <w:lang w:val="ro-MD" w:eastAsia="ru-RU"/>
        </w:rPr>
        <w:t>Ofertele sau cererile de participare vor fi depuse electronic prin intermediul SIA RSAP</w:t>
      </w:r>
    </w:p>
    <w:p w14:paraId="0789FB5E" w14:textId="77777777" w:rsidR="00596AA4" w:rsidRPr="004945D8" w:rsidRDefault="00596AA4" w:rsidP="00596AA4">
      <w:pPr>
        <w:numPr>
          <w:ilvl w:val="0"/>
          <w:numId w:val="23"/>
        </w:numPr>
        <w:tabs>
          <w:tab w:val="right" w:pos="426"/>
        </w:tabs>
        <w:spacing w:before="120"/>
        <w:ind w:left="0" w:firstLine="0"/>
        <w:rPr>
          <w:b/>
          <w:lang w:val="ro-MD" w:eastAsia="ru-RU"/>
        </w:rPr>
      </w:pPr>
      <w:r w:rsidRPr="004945D8">
        <w:rPr>
          <w:b/>
          <w:lang w:val="ro-MD" w:eastAsia="ru-RU"/>
        </w:rPr>
        <w:t>Termenul de valabilitate a ofertelor: __</w:t>
      </w:r>
      <w:r w:rsidRPr="004945D8">
        <w:rPr>
          <w:u w:val="single"/>
          <w:lang w:val="ro-MD"/>
        </w:rPr>
        <w:t>60 de zile</w:t>
      </w:r>
      <w:r w:rsidRPr="004945D8">
        <w:rPr>
          <w:b/>
          <w:lang w:val="ro-MD" w:eastAsia="ru-RU"/>
        </w:rPr>
        <w:t xml:space="preserve"> _____________________</w:t>
      </w:r>
    </w:p>
    <w:p w14:paraId="537CEBF6" w14:textId="77777777" w:rsidR="00596AA4" w:rsidRPr="004945D8" w:rsidRDefault="00596AA4" w:rsidP="00596AA4">
      <w:pPr>
        <w:numPr>
          <w:ilvl w:val="0"/>
          <w:numId w:val="23"/>
        </w:numPr>
        <w:tabs>
          <w:tab w:val="right" w:pos="426"/>
        </w:tabs>
        <w:spacing w:before="120"/>
        <w:ind w:left="0" w:firstLine="0"/>
        <w:rPr>
          <w:b/>
          <w:lang w:val="ro-MD" w:eastAsia="ru-RU"/>
        </w:rPr>
      </w:pPr>
      <w:r w:rsidRPr="004945D8">
        <w:rPr>
          <w:b/>
          <w:lang w:val="ro-MD" w:eastAsia="ru-RU"/>
        </w:rPr>
        <w:t>Locul deschiderii ofertelor: ___</w:t>
      </w:r>
      <w:r w:rsidRPr="004945D8">
        <w:rPr>
          <w:u w:val="single"/>
          <w:lang w:val="ro-MD"/>
        </w:rPr>
        <w:t xml:space="preserve"> SIA RSAP Mtender</w:t>
      </w:r>
      <w:r w:rsidRPr="004945D8">
        <w:rPr>
          <w:b/>
          <w:lang w:val="ro-MD" w:eastAsia="ru-RU"/>
        </w:rPr>
        <w:t xml:space="preserve"> _______________________________</w:t>
      </w:r>
    </w:p>
    <w:p w14:paraId="7A7519A6" w14:textId="77777777" w:rsidR="00596AA4" w:rsidRPr="004945D8" w:rsidRDefault="00596AA4" w:rsidP="00596AA4">
      <w:pPr>
        <w:shd w:val="clear" w:color="auto" w:fill="FFFFFF" w:themeFill="background1"/>
        <w:tabs>
          <w:tab w:val="right" w:pos="426"/>
        </w:tabs>
        <w:ind w:left="3240"/>
        <w:contextualSpacing/>
        <w:jc w:val="center"/>
        <w:rPr>
          <w:sz w:val="20"/>
          <w:lang w:val="ro-MD" w:eastAsia="ru-RU"/>
        </w:rPr>
      </w:pPr>
      <w:r w:rsidRPr="004945D8">
        <w:rPr>
          <w:sz w:val="20"/>
          <w:lang w:val="ro-MD" w:eastAsia="ru-RU"/>
        </w:rPr>
        <w:t>(SIA RSAP sau adresa deschiderii)</w:t>
      </w:r>
    </w:p>
    <w:p w14:paraId="7965FAF9" w14:textId="77777777" w:rsidR="00596AA4" w:rsidRPr="004945D8" w:rsidRDefault="00596AA4" w:rsidP="00596AA4">
      <w:pPr>
        <w:shd w:val="clear" w:color="auto" w:fill="FFFFFF" w:themeFill="background1"/>
        <w:tabs>
          <w:tab w:val="left" w:pos="360"/>
          <w:tab w:val="left" w:pos="1800"/>
          <w:tab w:val="left" w:pos="3240"/>
        </w:tabs>
        <w:spacing w:after="120"/>
        <w:ind w:left="360"/>
        <w:rPr>
          <w:b/>
          <w:i/>
          <w:lang w:val="ro-MD" w:eastAsia="ru-RU"/>
        </w:rPr>
      </w:pPr>
      <w:r w:rsidRPr="004945D8">
        <w:rPr>
          <w:b/>
          <w:i/>
          <w:lang w:val="ro-MD" w:eastAsia="ru-RU"/>
        </w:rPr>
        <w:t xml:space="preserve">Ofertele întârziate vor fi respinse. </w:t>
      </w:r>
    </w:p>
    <w:p w14:paraId="585A2475" w14:textId="77777777" w:rsidR="00596AA4" w:rsidRPr="004945D8" w:rsidRDefault="00596AA4" w:rsidP="00596AA4">
      <w:pPr>
        <w:numPr>
          <w:ilvl w:val="0"/>
          <w:numId w:val="23"/>
        </w:numPr>
        <w:shd w:val="clear" w:color="auto" w:fill="FFFFFF" w:themeFill="background1"/>
        <w:tabs>
          <w:tab w:val="right" w:pos="426"/>
        </w:tabs>
        <w:spacing w:before="120"/>
        <w:ind w:left="450" w:hanging="450"/>
        <w:rPr>
          <w:b/>
          <w:lang w:val="ro-MD" w:eastAsia="ru-RU"/>
        </w:rPr>
      </w:pPr>
      <w:r w:rsidRPr="004945D8">
        <w:rPr>
          <w:b/>
          <w:lang w:val="ro-MD" w:eastAsia="ru-RU"/>
        </w:rPr>
        <w:t xml:space="preserve">Persoanele autorizate să asiste la deschiderea ofertelor: </w:t>
      </w:r>
      <w:r w:rsidRPr="004945D8">
        <w:rPr>
          <w:b/>
          <w:lang w:val="ro-MD" w:eastAsia="ru-RU"/>
        </w:rPr>
        <w:br/>
      </w:r>
      <w:r w:rsidRPr="004945D8">
        <w:rPr>
          <w:b/>
          <w:i/>
          <w:lang w:val="ro-MD" w:eastAsia="ru-RU"/>
        </w:rPr>
        <w:t>Ofertanții sau reprezentanții acestora au dreptul să participe la deschiderea ofertelor, cu excepția cazului când ofertele au fost depuse prin SIA RSAP</w:t>
      </w:r>
      <w:r w:rsidRPr="004945D8">
        <w:rPr>
          <w:b/>
          <w:lang w:val="ro-MD" w:eastAsia="ru-RU"/>
        </w:rPr>
        <w:t>.</w:t>
      </w:r>
    </w:p>
    <w:p w14:paraId="15357C0A" w14:textId="77777777" w:rsidR="00596AA4" w:rsidRPr="004945D8" w:rsidRDefault="00596AA4" w:rsidP="00596AA4">
      <w:pPr>
        <w:numPr>
          <w:ilvl w:val="0"/>
          <w:numId w:val="23"/>
        </w:numPr>
        <w:shd w:val="clear" w:color="auto" w:fill="FFFFFF" w:themeFill="background1"/>
        <w:tabs>
          <w:tab w:val="right" w:pos="426"/>
        </w:tabs>
        <w:spacing w:before="120"/>
        <w:ind w:left="450" w:hanging="450"/>
        <w:rPr>
          <w:b/>
          <w:lang w:val="ro-MD" w:eastAsia="ru-RU"/>
        </w:rPr>
      </w:pPr>
      <w:r w:rsidRPr="004945D8">
        <w:rPr>
          <w:b/>
          <w:lang w:val="ro-MD" w:eastAsia="ru-RU"/>
        </w:rPr>
        <w:t xml:space="preserve">Limba sau limbile în care trebuie redactate ofertele sau cererile de participare:  </w:t>
      </w:r>
      <w:r w:rsidRPr="004945D8">
        <w:rPr>
          <w:u w:val="single"/>
          <w:lang w:val="ro-MD"/>
        </w:rPr>
        <w:t>de Stat</w:t>
      </w:r>
      <w:r w:rsidRPr="004945D8">
        <w:rPr>
          <w:b/>
          <w:lang w:val="ro-MD" w:eastAsia="ru-RU"/>
        </w:rPr>
        <w:t>_</w:t>
      </w:r>
    </w:p>
    <w:p w14:paraId="3FE455D0" w14:textId="77777777" w:rsidR="00596AA4" w:rsidRPr="004945D8" w:rsidRDefault="00596AA4" w:rsidP="00596AA4">
      <w:pPr>
        <w:numPr>
          <w:ilvl w:val="0"/>
          <w:numId w:val="23"/>
        </w:numPr>
        <w:shd w:val="clear" w:color="auto" w:fill="FFFFFF" w:themeFill="background1"/>
        <w:tabs>
          <w:tab w:val="right" w:pos="426"/>
        </w:tabs>
        <w:spacing w:before="120"/>
        <w:ind w:left="360"/>
        <w:rPr>
          <w:b/>
          <w:lang w:val="ro-MD" w:eastAsia="ru-RU"/>
        </w:rPr>
      </w:pPr>
      <w:r w:rsidRPr="004945D8">
        <w:rPr>
          <w:b/>
          <w:lang w:val="ro-MD" w:eastAsia="ru-RU"/>
        </w:rPr>
        <w:t>Respectivul contract se referă la un proiect și/sau program finanțat din fonduri ale Uniunii Europene: ___</w:t>
      </w:r>
      <w:r w:rsidRPr="004945D8">
        <w:rPr>
          <w:u w:val="single"/>
          <w:lang w:val="ro-MD"/>
        </w:rPr>
        <w:t xml:space="preserve"> Nu se aplică</w:t>
      </w:r>
      <w:r w:rsidRPr="004945D8">
        <w:rPr>
          <w:b/>
          <w:lang w:val="ro-MD" w:eastAsia="ru-RU"/>
        </w:rPr>
        <w:t>_____________________________________________________</w:t>
      </w:r>
    </w:p>
    <w:p w14:paraId="35BCDFA9" w14:textId="77777777" w:rsidR="00596AA4" w:rsidRPr="004945D8" w:rsidRDefault="00596AA4" w:rsidP="00596AA4">
      <w:pPr>
        <w:shd w:val="clear" w:color="auto" w:fill="FFFFFF" w:themeFill="background1"/>
        <w:tabs>
          <w:tab w:val="right" w:pos="426"/>
        </w:tabs>
        <w:ind w:left="1980"/>
        <w:contextualSpacing/>
        <w:jc w:val="center"/>
        <w:rPr>
          <w:sz w:val="20"/>
          <w:lang w:val="ro-MD" w:eastAsia="ru-RU"/>
        </w:rPr>
      </w:pPr>
      <w:r w:rsidRPr="004945D8">
        <w:rPr>
          <w:sz w:val="20"/>
          <w:lang w:val="ro-MD" w:eastAsia="ru-RU"/>
        </w:rPr>
        <w:t>(se specifică denumirea proiectului și/sau programului)</w:t>
      </w:r>
    </w:p>
    <w:p w14:paraId="29DD1ABB" w14:textId="77777777"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 xml:space="preserve">Denumirea și adresa organismului competent de soluționare a contestațiilor: </w:t>
      </w:r>
    </w:p>
    <w:p w14:paraId="22574496" w14:textId="77777777" w:rsidR="00596AA4" w:rsidRPr="004945D8" w:rsidRDefault="00596AA4" w:rsidP="00596AA4">
      <w:pPr>
        <w:shd w:val="clear" w:color="auto" w:fill="FFFFFF" w:themeFill="background1"/>
        <w:tabs>
          <w:tab w:val="right" w:pos="426"/>
        </w:tabs>
        <w:ind w:left="450"/>
        <w:rPr>
          <w:b/>
          <w:i/>
          <w:lang w:val="ro-MD" w:eastAsia="ru-RU"/>
        </w:rPr>
      </w:pPr>
      <w:r w:rsidRPr="004945D8">
        <w:rPr>
          <w:b/>
          <w:i/>
          <w:lang w:val="ro-MD" w:eastAsia="ru-RU"/>
        </w:rPr>
        <w:t>Agenția Națională pentru Soluționarea Contestațiilor</w:t>
      </w:r>
    </w:p>
    <w:p w14:paraId="08EF015E" w14:textId="77777777" w:rsidR="00596AA4" w:rsidRPr="004945D8" w:rsidRDefault="00596AA4" w:rsidP="00596AA4">
      <w:pPr>
        <w:shd w:val="clear" w:color="auto" w:fill="FFFFFF" w:themeFill="background1"/>
        <w:tabs>
          <w:tab w:val="right" w:pos="426"/>
        </w:tabs>
        <w:ind w:left="450"/>
        <w:rPr>
          <w:b/>
          <w:i/>
          <w:lang w:val="ro-MD" w:eastAsia="ru-RU"/>
        </w:rPr>
      </w:pPr>
      <w:r w:rsidRPr="004945D8">
        <w:rPr>
          <w:b/>
          <w:i/>
          <w:lang w:val="ro-MD" w:eastAsia="ru-RU"/>
        </w:rPr>
        <w:t>Adresa: mun. Chișinău, bd. Ștefan cel Mare și Sfânt nr.124 (et.4), MD 2001;</w:t>
      </w:r>
    </w:p>
    <w:p w14:paraId="54142294" w14:textId="77777777" w:rsidR="00596AA4" w:rsidRPr="004945D8" w:rsidRDefault="00596AA4" w:rsidP="00596AA4">
      <w:pPr>
        <w:shd w:val="clear" w:color="auto" w:fill="FFFFFF" w:themeFill="background1"/>
        <w:tabs>
          <w:tab w:val="right" w:pos="426"/>
        </w:tabs>
        <w:ind w:left="450"/>
        <w:rPr>
          <w:b/>
          <w:i/>
          <w:lang w:val="ro-MD" w:eastAsia="ru-RU"/>
        </w:rPr>
      </w:pPr>
      <w:r w:rsidRPr="004945D8">
        <w:rPr>
          <w:b/>
          <w:i/>
          <w:lang w:val="ro-MD" w:eastAsia="ru-RU"/>
        </w:rPr>
        <w:t>Tel/Fax/email: 022-820 652, 022 820-651, contestatii@ansc.md</w:t>
      </w:r>
    </w:p>
    <w:p w14:paraId="237F60C8" w14:textId="453CD493" w:rsidR="00596AA4" w:rsidRPr="004945D8" w:rsidRDefault="00596AA4" w:rsidP="00596AA4">
      <w:pPr>
        <w:numPr>
          <w:ilvl w:val="0"/>
          <w:numId w:val="23"/>
        </w:numPr>
        <w:shd w:val="clear" w:color="auto" w:fill="FFFFFF" w:themeFill="background1"/>
        <w:tabs>
          <w:tab w:val="right" w:pos="426"/>
        </w:tabs>
        <w:spacing w:before="120"/>
        <w:ind w:left="360"/>
        <w:rPr>
          <w:b/>
          <w:lang w:val="ro-MD" w:eastAsia="ru-RU"/>
        </w:rPr>
      </w:pPr>
      <w:r w:rsidRPr="004945D8">
        <w:rPr>
          <w:b/>
          <w:lang w:val="ro-MD" w:eastAsia="ru-RU"/>
        </w:rPr>
        <w:t>Data (datele) și referința (referințele) publicărilor anterioare în Jurnalul Oficial al Uniunii Europene privind contractul (contractele) la care se referă anunțul respectiv (dacă este cazul):__</w:t>
      </w:r>
      <w:r w:rsidRPr="004945D8">
        <w:rPr>
          <w:u w:val="single"/>
          <w:lang w:val="ro-MD"/>
        </w:rPr>
        <w:t xml:space="preserve"> Nu se aplică</w:t>
      </w:r>
      <w:r w:rsidRPr="004945D8">
        <w:rPr>
          <w:b/>
          <w:lang w:val="ro-MD" w:eastAsia="ru-RU"/>
        </w:rPr>
        <w:t xml:space="preserve"> _________________________________________</w:t>
      </w:r>
    </w:p>
    <w:p w14:paraId="68B0AA67" w14:textId="2ED91D8E" w:rsidR="00596AA4" w:rsidRPr="004945D8" w:rsidRDefault="00596AA4" w:rsidP="00596AA4">
      <w:pPr>
        <w:numPr>
          <w:ilvl w:val="0"/>
          <w:numId w:val="23"/>
        </w:numPr>
        <w:shd w:val="clear" w:color="auto" w:fill="FFFFFF" w:themeFill="background1"/>
        <w:tabs>
          <w:tab w:val="right" w:pos="426"/>
        </w:tabs>
        <w:spacing w:before="120"/>
        <w:ind w:left="360"/>
        <w:rPr>
          <w:b/>
          <w:lang w:val="ro-MD" w:eastAsia="ru-RU"/>
        </w:rPr>
      </w:pPr>
      <w:r w:rsidRPr="004945D8">
        <w:rPr>
          <w:b/>
          <w:lang w:val="ro-MD" w:eastAsia="ru-RU"/>
        </w:rPr>
        <w:t>În cazul achizițiilor periodice, calendarul estimat pentru publicarea anunțurilor viitoare</w:t>
      </w:r>
      <w:r w:rsidRPr="004945D8">
        <w:rPr>
          <w:b/>
          <w:shd w:val="clear" w:color="auto" w:fill="FFFFFF" w:themeFill="background1"/>
          <w:lang w:val="ro-MD" w:eastAsia="ru-RU"/>
        </w:rPr>
        <w:t>:___</w:t>
      </w:r>
      <w:r w:rsidRPr="004945D8">
        <w:rPr>
          <w:u w:val="single"/>
          <w:lang w:val="ro-MD"/>
        </w:rPr>
        <w:t xml:space="preserve"> Nu se aplică</w:t>
      </w:r>
      <w:r w:rsidRPr="004945D8">
        <w:rPr>
          <w:b/>
          <w:lang w:val="ro-MD" w:eastAsia="ru-RU"/>
        </w:rPr>
        <w:t xml:space="preserve"> </w:t>
      </w:r>
      <w:r w:rsidRPr="004945D8">
        <w:rPr>
          <w:b/>
          <w:shd w:val="clear" w:color="auto" w:fill="FFFFFF" w:themeFill="background1"/>
          <w:lang w:val="ro-MD" w:eastAsia="ru-RU"/>
        </w:rPr>
        <w:t>____________________________________________________</w:t>
      </w:r>
    </w:p>
    <w:p w14:paraId="5C8611C6" w14:textId="77777777" w:rsidR="00596AA4" w:rsidRPr="004945D8" w:rsidRDefault="00596AA4" w:rsidP="00596AA4">
      <w:pPr>
        <w:numPr>
          <w:ilvl w:val="0"/>
          <w:numId w:val="23"/>
        </w:numPr>
        <w:shd w:val="clear" w:color="auto" w:fill="FFFFFF" w:themeFill="background1"/>
        <w:tabs>
          <w:tab w:val="right" w:pos="426"/>
        </w:tabs>
        <w:spacing w:before="120"/>
        <w:ind w:left="360"/>
        <w:rPr>
          <w:b/>
          <w:lang w:val="ro-MD" w:eastAsia="ru-RU"/>
        </w:rPr>
      </w:pPr>
      <w:r w:rsidRPr="004945D8">
        <w:rPr>
          <w:b/>
          <w:lang w:val="ro-MD" w:eastAsia="ru-RU"/>
        </w:rPr>
        <w:t xml:space="preserve">Data publicării anunțului de intenție sau, după caz, precizarea că nu a fost publicat un astfel de </w:t>
      </w:r>
      <w:r w:rsidRPr="004945D8">
        <w:rPr>
          <w:b/>
          <w:shd w:val="clear" w:color="auto" w:fill="FFFFFF" w:themeFill="background1"/>
          <w:lang w:val="ro-MD" w:eastAsia="ru-RU"/>
        </w:rPr>
        <w:t>anunț:_</w:t>
      </w:r>
      <w:r w:rsidRPr="004945D8">
        <w:rPr>
          <w:u w:val="single"/>
          <w:shd w:val="clear" w:color="auto" w:fill="FFFFFF" w:themeFill="background1"/>
          <w:lang w:val="ro-MD" w:eastAsia="ru-RU"/>
        </w:rPr>
        <w:t xml:space="preserve"> Buletinul nr.</w:t>
      </w:r>
      <w:r>
        <w:rPr>
          <w:u w:val="single"/>
          <w:shd w:val="clear" w:color="auto" w:fill="FFFFFF" w:themeFill="background1"/>
          <w:lang w:val="ro-MD" w:eastAsia="ru-RU"/>
        </w:rPr>
        <w:t>57 din 25 iulie 2025</w:t>
      </w:r>
      <w:r w:rsidRPr="004945D8">
        <w:rPr>
          <w:b/>
          <w:shd w:val="clear" w:color="auto" w:fill="FFFFFF" w:themeFill="background1"/>
          <w:lang w:val="ro-MD" w:eastAsia="ru-RU"/>
        </w:rPr>
        <w:t xml:space="preserve"> ____________________________</w:t>
      </w:r>
    </w:p>
    <w:p w14:paraId="1E64C966" w14:textId="77777777"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Data transmiterii spre publicare a anunțului de participar</w:t>
      </w:r>
      <w:r w:rsidRPr="004945D8">
        <w:rPr>
          <w:b/>
          <w:shd w:val="clear" w:color="auto" w:fill="FFFFFF" w:themeFill="background1"/>
          <w:lang w:val="ro-MD" w:eastAsia="ru-RU"/>
        </w:rPr>
        <w:t>e:_</w:t>
      </w:r>
      <w:r w:rsidRPr="00326266">
        <w:rPr>
          <w:u w:val="single"/>
          <w:shd w:val="clear" w:color="auto" w:fill="FFFFFF" w:themeFill="background1"/>
          <w:lang w:val="ro-MD" w:eastAsia="ru-RU"/>
        </w:rPr>
        <w:t>30</w:t>
      </w:r>
      <w:r w:rsidRPr="004945D8">
        <w:rPr>
          <w:u w:val="single"/>
          <w:shd w:val="clear" w:color="auto" w:fill="FFFFFF" w:themeFill="background1"/>
          <w:lang w:val="ro-MD" w:eastAsia="ru-RU"/>
        </w:rPr>
        <w:t>.07.2025</w:t>
      </w:r>
      <w:r w:rsidRPr="004945D8">
        <w:rPr>
          <w:b/>
          <w:shd w:val="clear" w:color="auto" w:fill="FFFFFF" w:themeFill="background1"/>
          <w:lang w:val="ro-MD" w:eastAsia="ru-RU"/>
        </w:rPr>
        <w:t>___________</w:t>
      </w:r>
    </w:p>
    <w:p w14:paraId="1B8F1A2F" w14:textId="77777777"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596AA4" w:rsidRPr="004945D8" w14:paraId="795595F7" w14:textId="77777777" w:rsidTr="00521E3A">
        <w:tc>
          <w:tcPr>
            <w:tcW w:w="5305" w:type="dxa"/>
            <w:shd w:val="clear" w:color="auto" w:fill="FFFFFF"/>
          </w:tcPr>
          <w:p w14:paraId="5BEC4587" w14:textId="77777777" w:rsidR="00596AA4" w:rsidRPr="004945D8" w:rsidRDefault="00596AA4" w:rsidP="00521E3A">
            <w:pPr>
              <w:shd w:val="clear" w:color="auto" w:fill="FFFFFF" w:themeFill="background1"/>
              <w:tabs>
                <w:tab w:val="right" w:pos="426"/>
              </w:tabs>
              <w:rPr>
                <w:b/>
                <w:lang w:val="ro-MD" w:eastAsia="ru-RU"/>
              </w:rPr>
            </w:pPr>
            <w:r w:rsidRPr="004945D8">
              <w:rPr>
                <w:b/>
                <w:lang w:val="ro-MD" w:eastAsia="ru-RU"/>
              </w:rPr>
              <w:t>Denumirea instrumentului electronic</w:t>
            </w:r>
          </w:p>
        </w:tc>
        <w:tc>
          <w:tcPr>
            <w:tcW w:w="3785" w:type="dxa"/>
            <w:shd w:val="clear" w:color="auto" w:fill="FFFFFF"/>
          </w:tcPr>
          <w:p w14:paraId="12343EB0" w14:textId="77777777" w:rsidR="00596AA4" w:rsidRPr="004945D8" w:rsidRDefault="00596AA4" w:rsidP="00521E3A">
            <w:pPr>
              <w:shd w:val="clear" w:color="auto" w:fill="FFFFFF" w:themeFill="background1"/>
              <w:tabs>
                <w:tab w:val="right" w:pos="426"/>
              </w:tabs>
              <w:rPr>
                <w:b/>
                <w:lang w:val="ro-MD" w:eastAsia="ru-RU"/>
              </w:rPr>
            </w:pPr>
            <w:r w:rsidRPr="004945D8">
              <w:rPr>
                <w:b/>
                <w:lang w:val="ro-MD" w:eastAsia="ru-RU"/>
              </w:rPr>
              <w:t>Se va utiliza/accepta sau nu</w:t>
            </w:r>
          </w:p>
        </w:tc>
      </w:tr>
      <w:tr w:rsidR="00596AA4" w:rsidRPr="004945D8" w14:paraId="675BA157" w14:textId="77777777" w:rsidTr="00521E3A">
        <w:tc>
          <w:tcPr>
            <w:tcW w:w="5305" w:type="dxa"/>
            <w:shd w:val="clear" w:color="auto" w:fill="FFFFFF"/>
          </w:tcPr>
          <w:p w14:paraId="63670F20" w14:textId="77777777" w:rsidR="00596AA4" w:rsidRPr="004945D8" w:rsidRDefault="00596AA4" w:rsidP="00521E3A">
            <w:pPr>
              <w:shd w:val="clear" w:color="auto" w:fill="FFFFFF" w:themeFill="background1"/>
              <w:tabs>
                <w:tab w:val="right" w:pos="426"/>
              </w:tabs>
              <w:rPr>
                <w:lang w:val="ro-MD" w:eastAsia="ru-RU"/>
              </w:rPr>
            </w:pPr>
            <w:r w:rsidRPr="004945D8">
              <w:rPr>
                <w:lang w:val="ro-MD" w:eastAsia="ru-RU"/>
              </w:rPr>
              <w:t>depunerea electronică a ofertelor sau a cererilor de participare</w:t>
            </w:r>
          </w:p>
        </w:tc>
        <w:tc>
          <w:tcPr>
            <w:tcW w:w="3785" w:type="dxa"/>
            <w:shd w:val="clear" w:color="auto" w:fill="FFFFFF"/>
            <w:vAlign w:val="center"/>
          </w:tcPr>
          <w:p w14:paraId="03BC3C22" w14:textId="77777777" w:rsidR="00596AA4" w:rsidRPr="004945D8" w:rsidRDefault="00596AA4" w:rsidP="00521E3A">
            <w:pPr>
              <w:shd w:val="clear" w:color="auto" w:fill="FFFFFF" w:themeFill="background1"/>
              <w:tabs>
                <w:tab w:val="right" w:pos="426"/>
              </w:tabs>
              <w:jc w:val="center"/>
              <w:rPr>
                <w:lang w:val="ro-MD" w:eastAsia="ru-RU"/>
              </w:rPr>
            </w:pPr>
            <w:r w:rsidRPr="004945D8">
              <w:rPr>
                <w:lang w:val="ro-MD" w:eastAsia="ru-RU"/>
              </w:rPr>
              <w:t>DA</w:t>
            </w:r>
          </w:p>
        </w:tc>
      </w:tr>
      <w:tr w:rsidR="00596AA4" w:rsidRPr="004945D8" w14:paraId="202C9C7F" w14:textId="77777777" w:rsidTr="00521E3A">
        <w:tc>
          <w:tcPr>
            <w:tcW w:w="5305" w:type="dxa"/>
            <w:shd w:val="clear" w:color="auto" w:fill="FFFFFF"/>
          </w:tcPr>
          <w:p w14:paraId="41498143" w14:textId="77777777" w:rsidR="00596AA4" w:rsidRPr="004945D8" w:rsidRDefault="00596AA4" w:rsidP="00521E3A">
            <w:pPr>
              <w:shd w:val="clear" w:color="auto" w:fill="FFFFFF" w:themeFill="background1"/>
              <w:tabs>
                <w:tab w:val="right" w:pos="426"/>
              </w:tabs>
              <w:rPr>
                <w:lang w:val="ro-MD" w:eastAsia="ru-RU"/>
              </w:rPr>
            </w:pPr>
            <w:r w:rsidRPr="004945D8">
              <w:rPr>
                <w:lang w:val="ro-MD" w:eastAsia="ru-RU"/>
              </w:rPr>
              <w:t>sistemul de comenzi electronice</w:t>
            </w:r>
          </w:p>
        </w:tc>
        <w:tc>
          <w:tcPr>
            <w:tcW w:w="3785" w:type="dxa"/>
            <w:shd w:val="clear" w:color="auto" w:fill="FFFFFF"/>
            <w:vAlign w:val="center"/>
          </w:tcPr>
          <w:p w14:paraId="3BF0CE71" w14:textId="77777777" w:rsidR="00596AA4" w:rsidRPr="004945D8" w:rsidRDefault="00596AA4" w:rsidP="00521E3A">
            <w:pPr>
              <w:shd w:val="clear" w:color="auto" w:fill="FFFFFF" w:themeFill="background1"/>
              <w:tabs>
                <w:tab w:val="right" w:pos="426"/>
              </w:tabs>
              <w:jc w:val="center"/>
              <w:rPr>
                <w:lang w:val="ro-MD" w:eastAsia="ru-RU"/>
              </w:rPr>
            </w:pPr>
            <w:r w:rsidRPr="004945D8">
              <w:rPr>
                <w:lang w:val="ro-MD" w:eastAsia="ru-RU"/>
              </w:rPr>
              <w:t>DA</w:t>
            </w:r>
          </w:p>
        </w:tc>
      </w:tr>
      <w:tr w:rsidR="00596AA4" w:rsidRPr="004945D8" w14:paraId="0F906F91" w14:textId="77777777" w:rsidTr="00521E3A">
        <w:tc>
          <w:tcPr>
            <w:tcW w:w="5305" w:type="dxa"/>
            <w:shd w:val="clear" w:color="auto" w:fill="FFFFFF"/>
          </w:tcPr>
          <w:p w14:paraId="6A7C66A3" w14:textId="77777777" w:rsidR="00596AA4" w:rsidRPr="004945D8" w:rsidRDefault="00596AA4" w:rsidP="00521E3A">
            <w:pPr>
              <w:shd w:val="clear" w:color="auto" w:fill="FFFFFF" w:themeFill="background1"/>
              <w:tabs>
                <w:tab w:val="right" w:pos="426"/>
              </w:tabs>
              <w:rPr>
                <w:lang w:val="ro-MD" w:eastAsia="ru-RU"/>
              </w:rPr>
            </w:pPr>
            <w:r w:rsidRPr="004945D8">
              <w:rPr>
                <w:lang w:val="ro-MD" w:eastAsia="ru-RU"/>
              </w:rPr>
              <w:t>facturarea electronică</w:t>
            </w:r>
          </w:p>
        </w:tc>
        <w:tc>
          <w:tcPr>
            <w:tcW w:w="3785" w:type="dxa"/>
            <w:shd w:val="clear" w:color="auto" w:fill="FFFFFF"/>
            <w:vAlign w:val="center"/>
          </w:tcPr>
          <w:p w14:paraId="417A6563" w14:textId="77777777" w:rsidR="00596AA4" w:rsidRPr="004945D8" w:rsidRDefault="00596AA4" w:rsidP="00521E3A">
            <w:pPr>
              <w:shd w:val="clear" w:color="auto" w:fill="FFFFFF" w:themeFill="background1"/>
              <w:tabs>
                <w:tab w:val="right" w:pos="426"/>
              </w:tabs>
              <w:jc w:val="center"/>
              <w:rPr>
                <w:lang w:val="ro-MD" w:eastAsia="ru-RU"/>
              </w:rPr>
            </w:pPr>
            <w:r w:rsidRPr="004945D8">
              <w:rPr>
                <w:lang w:val="ro-MD" w:eastAsia="ru-RU"/>
              </w:rPr>
              <w:t>DA</w:t>
            </w:r>
          </w:p>
        </w:tc>
      </w:tr>
      <w:tr w:rsidR="00596AA4" w:rsidRPr="004945D8" w14:paraId="6B23C791" w14:textId="77777777" w:rsidTr="00521E3A">
        <w:trPr>
          <w:trHeight w:val="77"/>
        </w:trPr>
        <w:tc>
          <w:tcPr>
            <w:tcW w:w="5305" w:type="dxa"/>
            <w:shd w:val="clear" w:color="auto" w:fill="FFFFFF"/>
          </w:tcPr>
          <w:p w14:paraId="3314D708" w14:textId="77777777" w:rsidR="00596AA4" w:rsidRPr="004945D8" w:rsidRDefault="00596AA4" w:rsidP="00521E3A">
            <w:pPr>
              <w:shd w:val="clear" w:color="auto" w:fill="FFFFFF" w:themeFill="background1"/>
              <w:tabs>
                <w:tab w:val="right" w:pos="426"/>
              </w:tabs>
              <w:rPr>
                <w:lang w:val="ro-MD" w:eastAsia="ru-RU"/>
              </w:rPr>
            </w:pPr>
            <w:r w:rsidRPr="004945D8">
              <w:rPr>
                <w:lang w:val="ro-MD" w:eastAsia="ru-RU"/>
              </w:rPr>
              <w:t>plățile electronice</w:t>
            </w:r>
          </w:p>
        </w:tc>
        <w:tc>
          <w:tcPr>
            <w:tcW w:w="3785" w:type="dxa"/>
            <w:shd w:val="clear" w:color="auto" w:fill="FFFFFF"/>
            <w:vAlign w:val="center"/>
          </w:tcPr>
          <w:p w14:paraId="418A2114" w14:textId="77777777" w:rsidR="00596AA4" w:rsidRPr="004945D8" w:rsidRDefault="00596AA4" w:rsidP="00521E3A">
            <w:pPr>
              <w:shd w:val="clear" w:color="auto" w:fill="FFFFFF" w:themeFill="background1"/>
              <w:tabs>
                <w:tab w:val="right" w:pos="426"/>
              </w:tabs>
              <w:jc w:val="center"/>
              <w:rPr>
                <w:lang w:val="ro-MD" w:eastAsia="ru-RU"/>
              </w:rPr>
            </w:pPr>
            <w:r w:rsidRPr="004945D8">
              <w:rPr>
                <w:lang w:val="ro-MD" w:eastAsia="ru-RU"/>
              </w:rPr>
              <w:t>DA</w:t>
            </w:r>
          </w:p>
        </w:tc>
      </w:tr>
    </w:tbl>
    <w:p w14:paraId="56ABF492" w14:textId="35EB38B2" w:rsidR="00596AA4" w:rsidRPr="004945D8" w:rsidRDefault="00596AA4" w:rsidP="00596AA4">
      <w:pPr>
        <w:numPr>
          <w:ilvl w:val="0"/>
          <w:numId w:val="23"/>
        </w:numPr>
        <w:shd w:val="clear" w:color="auto" w:fill="FFFFFF" w:themeFill="background1"/>
        <w:tabs>
          <w:tab w:val="right" w:pos="426"/>
        </w:tabs>
        <w:spacing w:before="120"/>
        <w:ind w:left="360"/>
        <w:rPr>
          <w:b/>
          <w:lang w:val="ro-MD" w:eastAsia="ru-RU"/>
        </w:rPr>
      </w:pPr>
      <w:r w:rsidRPr="004945D8">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945D8">
        <w:rPr>
          <w:b/>
          <w:shd w:val="clear" w:color="auto" w:fill="FFFFFF" w:themeFill="background1"/>
          <w:lang w:val="ro-MD" w:eastAsia="ru-RU"/>
        </w:rPr>
        <w:t>_</w:t>
      </w:r>
      <w:r w:rsidRPr="004945D8">
        <w:rPr>
          <w:u w:val="single"/>
          <w:lang w:val="ro-MD"/>
        </w:rPr>
        <w:t xml:space="preserve"> NU</w:t>
      </w:r>
      <w:r w:rsidRPr="004945D8">
        <w:rPr>
          <w:b/>
          <w:shd w:val="clear" w:color="auto" w:fill="FFFFFF" w:themeFill="background1"/>
          <w:lang w:val="ro-MD" w:eastAsia="ru-RU"/>
        </w:rPr>
        <w:t>___________</w:t>
      </w:r>
      <w:r>
        <w:rPr>
          <w:b/>
          <w:shd w:val="clear" w:color="auto" w:fill="FFFFFF" w:themeFill="background1"/>
          <w:lang w:val="ro-MD" w:eastAsia="ru-RU"/>
        </w:rPr>
        <w:t>_______</w:t>
      </w:r>
      <w:r w:rsidRPr="004945D8">
        <w:rPr>
          <w:b/>
          <w:shd w:val="clear" w:color="auto" w:fill="FFFFFF" w:themeFill="background1"/>
          <w:lang w:val="ro-MD" w:eastAsia="ru-RU"/>
        </w:rPr>
        <w:t>_______</w:t>
      </w:r>
    </w:p>
    <w:p w14:paraId="1DD25849" w14:textId="77777777" w:rsidR="00596AA4" w:rsidRPr="004945D8" w:rsidRDefault="00596AA4" w:rsidP="00596AA4">
      <w:pPr>
        <w:shd w:val="clear" w:color="auto" w:fill="FFFFFF" w:themeFill="background1"/>
        <w:tabs>
          <w:tab w:val="right" w:pos="426"/>
        </w:tabs>
        <w:ind w:left="3960"/>
        <w:contextualSpacing/>
        <w:jc w:val="center"/>
        <w:rPr>
          <w:sz w:val="20"/>
          <w:lang w:val="ro-MD" w:eastAsia="ru-RU"/>
        </w:rPr>
      </w:pPr>
      <w:r w:rsidRPr="004945D8">
        <w:rPr>
          <w:sz w:val="20"/>
          <w:lang w:val="ro-MD" w:eastAsia="ru-RU"/>
        </w:rPr>
        <w:t>(se specifică da sau nu)</w:t>
      </w:r>
    </w:p>
    <w:p w14:paraId="2991BACB" w14:textId="391DBD3A" w:rsidR="00596AA4" w:rsidRPr="004945D8" w:rsidRDefault="00596AA4" w:rsidP="00596AA4">
      <w:pPr>
        <w:numPr>
          <w:ilvl w:val="0"/>
          <w:numId w:val="23"/>
        </w:numPr>
        <w:shd w:val="clear" w:color="auto" w:fill="FFFFFF" w:themeFill="background1"/>
        <w:tabs>
          <w:tab w:val="right" w:pos="426"/>
        </w:tabs>
        <w:spacing w:before="120"/>
        <w:ind w:left="0" w:firstLine="0"/>
        <w:rPr>
          <w:b/>
          <w:lang w:val="ro-MD" w:eastAsia="ru-RU"/>
        </w:rPr>
      </w:pPr>
      <w:r w:rsidRPr="004945D8">
        <w:rPr>
          <w:b/>
          <w:lang w:val="ro-MD" w:eastAsia="ru-RU"/>
        </w:rPr>
        <w:t xml:space="preserve">Alte informații relevante: </w:t>
      </w:r>
      <w:r w:rsidRPr="004945D8">
        <w:rPr>
          <w:u w:val="single"/>
          <w:lang w:val="ro-MD"/>
        </w:rPr>
        <w:t>_________________________________________________</w:t>
      </w:r>
      <w:r w:rsidRPr="004945D8">
        <w:rPr>
          <w:b/>
          <w:shd w:val="clear" w:color="auto" w:fill="FFFFFF" w:themeFill="background1"/>
          <w:lang w:val="ro-MD" w:eastAsia="ru-RU"/>
        </w:rPr>
        <w:t xml:space="preserve"> _</w:t>
      </w:r>
    </w:p>
    <w:p w14:paraId="56B7C228" w14:textId="77777777" w:rsidR="00596AA4" w:rsidRPr="004945D8" w:rsidRDefault="00596AA4" w:rsidP="00596AA4">
      <w:pPr>
        <w:shd w:val="clear" w:color="auto" w:fill="FFFFFF" w:themeFill="background1"/>
        <w:spacing w:before="120" w:after="120"/>
        <w:rPr>
          <w:b/>
          <w:lang w:val="ro-MD" w:eastAsia="ru-RU"/>
        </w:rPr>
      </w:pPr>
    </w:p>
    <w:p w14:paraId="62A04C26" w14:textId="77777777" w:rsidR="00596AA4" w:rsidRPr="004945D8" w:rsidRDefault="00596AA4" w:rsidP="00596AA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945D8">
        <w:rPr>
          <w:b/>
          <w:lang w:val="ro-MD" w:eastAsia="ru-RU"/>
        </w:rPr>
        <w:t xml:space="preserve"> Conducătorul grupului de lucru: </w:t>
      </w:r>
      <w:r>
        <w:rPr>
          <w:b/>
          <w:lang w:val="ro-MD" w:eastAsia="ru-RU"/>
        </w:rPr>
        <w:t xml:space="preserve"> Dumitru FRASIN</w:t>
      </w:r>
      <w:r w:rsidRPr="004945D8">
        <w:rPr>
          <w:b/>
          <w:lang w:val="ro-MD" w:eastAsia="ru-RU"/>
        </w:rPr>
        <w:t xml:space="preserve">          </w:t>
      </w:r>
      <w:r w:rsidRPr="004945D8">
        <w:rPr>
          <w:b/>
          <w:lang w:val="ro-MD"/>
        </w:rPr>
        <w:t>/________________/               L.Ș.</w:t>
      </w:r>
    </w:p>
    <w:p w14:paraId="3A9642EB" w14:textId="77777777" w:rsidR="00596AA4" w:rsidRPr="004945D8" w:rsidRDefault="00596AA4" w:rsidP="00596AA4">
      <w:pPr>
        <w:tabs>
          <w:tab w:val="decimal" w:pos="8364"/>
        </w:tabs>
        <w:spacing w:line="276" w:lineRule="auto"/>
        <w:ind w:right="-144"/>
        <w:rPr>
          <w:b/>
          <w:bCs/>
          <w:color w:val="000000"/>
          <w:lang w:val="ro-MD"/>
        </w:rPr>
      </w:pPr>
    </w:p>
    <w:p w14:paraId="24A48389" w14:textId="5656D8D7"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BA037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A037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A037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A037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A037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A037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A037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A037E">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A037E">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5F94213B"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50CBC3DA" w14:textId="77777777" w:rsidR="00702776" w:rsidRPr="00FF430B" w:rsidRDefault="00702776"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4539E921" w:rsidR="00B73964" w:rsidRPr="00FF430B" w:rsidRDefault="00B73964" w:rsidP="001E39D0">
      <w:pPr>
        <w:pStyle w:val="Style3"/>
        <w:tabs>
          <w:tab w:val="left" w:pos="567"/>
        </w:tabs>
        <w:spacing w:before="0" w:beforeAutospacing="0" w:after="0"/>
        <w:ind w:left="0" w:firstLine="0"/>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34255FDB" w:rsidR="005B235E" w:rsidRDefault="005B235E" w:rsidP="00A26B23">
      <w:pPr>
        <w:pStyle w:val="Style3"/>
        <w:tabs>
          <w:tab w:val="left" w:pos="567"/>
        </w:tabs>
        <w:spacing w:before="0" w:beforeAutospacing="0" w:after="0"/>
        <w:ind w:left="0" w:firstLine="0"/>
        <w:rPr>
          <w:rFonts w:eastAsia="PMingLiU"/>
          <w:lang w:val="ro-MD" w:eastAsia="zh-CN"/>
        </w:rPr>
      </w:pPr>
    </w:p>
    <w:p w14:paraId="18DB3059" w14:textId="77777777" w:rsidR="00702776" w:rsidRPr="00FF430B" w:rsidRDefault="00702776"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BA037E">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A037E">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A037E">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A037E">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A037E">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2EBF16F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w:t>
      </w:r>
      <w:r w:rsidR="00596AA4" w:rsidRPr="00596AA4">
        <w:t xml:space="preserve"> </w:t>
      </w:r>
      <w:r w:rsidR="00596AA4" w:rsidRPr="00596AA4">
        <w:rPr>
          <w:rFonts w:ascii="Times New Roman" w:hAnsi="Times New Roman"/>
          <w:szCs w:val="24"/>
          <w:u w:val="single"/>
          <w:lang w:val="ro-MD"/>
        </w:rPr>
        <w:t xml:space="preserve">PRIMARIA COMUNEI FLORIȚOAIA VECHE </w:t>
      </w:r>
      <w:r w:rsidR="001E39D0">
        <w:rPr>
          <w:rFonts w:ascii="Times New Roman" w:hAnsi="Times New Roman"/>
          <w:szCs w:val="24"/>
        </w:rPr>
        <w:t>_</w:t>
      </w:r>
      <w:r w:rsidRPr="00FF430B">
        <w:rPr>
          <w:rFonts w:ascii="Times New Roman" w:hAnsi="Times New Roman"/>
          <w:szCs w:val="24"/>
          <w:lang w:val="ro-MD"/>
        </w:rPr>
        <w:t>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51D5F26F"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596AA4" w:rsidRPr="00596AA4">
        <w:t>ocds-b3wdp1-MD-1753884722058</w:t>
      </w:r>
      <w:r w:rsidR="00466A11" w:rsidRPr="00FF430B">
        <w:rPr>
          <w:rFonts w:ascii="Times New Roman" w:hAnsi="Times New Roman"/>
          <w:szCs w:val="24"/>
          <w:lang w:val="ro-MD"/>
        </w:rPr>
        <w:t xml:space="preserve"> </w:t>
      </w:r>
      <w:r w:rsidRPr="00FF430B">
        <w:rPr>
          <w:rFonts w:ascii="Times New Roman" w:hAnsi="Times New Roman"/>
          <w:szCs w:val="24"/>
          <w:lang w:val="ro-MD"/>
        </w:rPr>
        <w:t>din . . .. (ziua/luna/anul),  privind aplicarea procedurii pentru atribuirea contractului .</w:t>
      </w:r>
      <w:r w:rsidRPr="001E39D0">
        <w:rPr>
          <w:rFonts w:ascii="Times New Roman" w:hAnsi="Times New Roman"/>
          <w:i/>
          <w:szCs w:val="24"/>
          <w:u w:val="single"/>
          <w:lang w:val="ro-MD"/>
        </w:rPr>
        <w:t xml:space="preserve"> </w:t>
      </w:r>
      <w:r w:rsidR="00596AA4" w:rsidRPr="00596AA4">
        <w:rPr>
          <w:rFonts w:ascii="Times New Roman" w:hAnsi="Times New Roman"/>
          <w:i/>
          <w:szCs w:val="24"/>
          <w:u w:val="single"/>
          <w:lang w:val="ro-MD"/>
        </w:rPr>
        <w:t xml:space="preserve">Lucrări de construcție a unor sectoare de străzi din s. Florițoaia Veche cu o lungime de 2,50 km </w:t>
      </w:r>
      <w:r w:rsidRPr="001E39D0">
        <w:rPr>
          <w:rFonts w:ascii="Times New Roman" w:hAnsi="Times New Roman"/>
          <w:i/>
          <w:szCs w:val="24"/>
          <w:u w:val="single"/>
          <w:lang w:val="ro-MD"/>
        </w:rPr>
        <w:t xml:space="preserve">. </w:t>
      </w:r>
      <w:r w:rsidRPr="00FF430B">
        <w:rPr>
          <w:rFonts w:ascii="Times New Roman" w:hAnsi="Times New Roman"/>
          <w:szCs w:val="24"/>
          <w:lang w:val="ro-MD"/>
        </w:rPr>
        <w:t>(denumirea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3B67338A"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w:t>
      </w:r>
      <w:r w:rsidR="001E39D0" w:rsidRPr="001E39D0">
        <w:t xml:space="preserve"> </w:t>
      </w:r>
      <w:r w:rsidR="00596AA4" w:rsidRPr="00596AA4">
        <w:rPr>
          <w:rFonts w:ascii="Times New Roman" w:hAnsi="Times New Roman"/>
          <w:szCs w:val="24"/>
          <w:u w:val="single"/>
          <w:lang w:val="ro-MD"/>
        </w:rPr>
        <w:t xml:space="preserve">PRIMARIA COMUNEI FLORIȚOAIA VECHE </w:t>
      </w:r>
      <w:r w:rsidRPr="00FF430B">
        <w:rPr>
          <w:rFonts w:ascii="Times New Roman" w:hAnsi="Times New Roman"/>
          <w:szCs w:val="24"/>
          <w:lang w:val="ro-MD"/>
        </w:rPr>
        <w:t>___________</w:t>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0ABF7A89"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1E39D0" w:rsidRPr="001E39D0">
        <w:t xml:space="preserve"> </w:t>
      </w:r>
      <w:r w:rsidR="00596AA4" w:rsidRPr="00596AA4">
        <w:rPr>
          <w:b/>
          <w:i/>
          <w:noProof w:val="0"/>
          <w:u w:val="single"/>
          <w:shd w:val="clear" w:color="auto" w:fill="FFFFFF" w:themeFill="background1"/>
          <w:lang w:val="ro-MD" w:eastAsia="ru-RU"/>
        </w:rPr>
        <w:t>Lucrări de construcție a unor sectoare de străzi din s. Florițoaia Veche cu o lungime de 2,50 km</w:t>
      </w:r>
      <w:r w:rsidR="001E39D0" w:rsidRPr="001E39D0">
        <w:rPr>
          <w:b/>
          <w:i/>
          <w:noProof w:val="0"/>
          <w:u w:val="single"/>
          <w:shd w:val="clear" w:color="auto" w:fill="FFFFFF" w:themeFill="background1"/>
          <w:lang w:val="ro-MD" w:eastAsia="ru-RU"/>
        </w:rPr>
        <w:t xml:space="preserve"> </w:t>
      </w:r>
      <w:r w:rsidRPr="001E39D0">
        <w:rPr>
          <w:b/>
          <w:i/>
          <w:noProof w:val="0"/>
          <w:u w:val="single"/>
          <w:shd w:val="clear" w:color="auto" w:fill="FFFFFF" w:themeFill="background1"/>
          <w:lang w:val="ro-MD" w:eastAsia="ru-RU"/>
        </w:rPr>
        <w:t>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w:t>
      </w:r>
      <w:r w:rsidR="00E27790" w:rsidRPr="00E27790">
        <w:t xml:space="preserve"> </w:t>
      </w:r>
      <w:r w:rsidR="00E27790" w:rsidRPr="00E27790">
        <w:rPr>
          <w:u w:val="single"/>
          <w:lang w:val="ro-MD" w:eastAsia="ru-RU"/>
        </w:rPr>
        <w:t>Licitație Deschisă</w:t>
      </w:r>
      <w:r w:rsidR="00E27790" w:rsidRPr="00FF430B">
        <w:rPr>
          <w:b/>
          <w:noProof w:val="0"/>
          <w:lang w:val="ro-MD" w:eastAsia="ru-RU"/>
        </w:rPr>
        <w:t xml:space="preserve"> </w:t>
      </w:r>
      <w:r w:rsidR="002927B7" w:rsidRPr="00FF430B">
        <w:rPr>
          <w:b/>
          <w:noProof w:val="0"/>
          <w:lang w:val="ro-MD" w:eastAsia="ru-RU"/>
        </w:rPr>
        <w:t>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322B4AAE" w:rsidR="00AA1372" w:rsidRPr="00596AA4" w:rsidRDefault="00A227F2" w:rsidP="00950D18">
      <w:pPr>
        <w:pStyle w:val="Corptext"/>
        <w:tabs>
          <w:tab w:val="left" w:pos="567"/>
        </w:tabs>
        <w:rPr>
          <w:rFonts w:ascii="Times New Roman" w:hAnsi="Times New Roman"/>
          <w:szCs w:val="24"/>
          <w:u w:val="single"/>
          <w:lang w:val="ro-MD"/>
        </w:rPr>
      </w:pPr>
      <w:r w:rsidRPr="00596AA4">
        <w:rPr>
          <w:rFonts w:ascii="Times New Roman" w:hAnsi="Times New Roman"/>
          <w:szCs w:val="24"/>
          <w:u w:val="single"/>
          <w:lang w:val="ro-MD"/>
        </w:rPr>
        <w:t>__</w:t>
      </w:r>
      <w:r w:rsidR="00596AA4" w:rsidRPr="00596AA4">
        <w:rPr>
          <w:u w:val="single"/>
        </w:rPr>
        <w:t xml:space="preserve"> </w:t>
      </w:r>
      <w:r w:rsidR="00596AA4" w:rsidRPr="00596AA4">
        <w:rPr>
          <w:rFonts w:ascii="Times New Roman" w:hAnsi="Times New Roman"/>
          <w:szCs w:val="24"/>
          <w:u w:val="single"/>
          <w:lang w:val="ro-MD"/>
        </w:rPr>
        <w:t xml:space="preserve">Lucrări de construcție a unor sectoare de străzi din s. Florițoaia Veche cu o lungime de 2,50 km </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A037E">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DE8ECB3" w:rsidR="002D6E71" w:rsidRDefault="002D6E71" w:rsidP="006C4C0E">
      <w:pPr>
        <w:tabs>
          <w:tab w:val="left" w:leader="underscore" w:pos="6465"/>
          <w:tab w:val="right" w:leader="underscore" w:pos="9777"/>
        </w:tabs>
        <w:spacing w:line="302" w:lineRule="auto"/>
        <w:rPr>
          <w:rFonts w:eastAsia="PMingLiU"/>
          <w:lang w:val="ro-MD" w:eastAsia="zh-CN"/>
        </w:rPr>
      </w:pPr>
    </w:p>
    <w:p w14:paraId="6BCD8FAD" w14:textId="480DDB67" w:rsidR="00702776" w:rsidRDefault="00702776" w:rsidP="006C4C0E">
      <w:pPr>
        <w:tabs>
          <w:tab w:val="left" w:leader="underscore" w:pos="6465"/>
          <w:tab w:val="right" w:leader="underscore" w:pos="9777"/>
        </w:tabs>
        <w:spacing w:line="302" w:lineRule="auto"/>
        <w:rPr>
          <w:rFonts w:eastAsia="PMingLiU"/>
          <w:lang w:val="ro-MD" w:eastAsia="zh-CN"/>
        </w:rPr>
      </w:pPr>
    </w:p>
    <w:p w14:paraId="56A6EC7D" w14:textId="5CCB4ABB" w:rsidR="00702776" w:rsidRDefault="00702776" w:rsidP="006C4C0E">
      <w:pPr>
        <w:tabs>
          <w:tab w:val="left" w:leader="underscore" w:pos="6465"/>
          <w:tab w:val="right" w:leader="underscore" w:pos="9777"/>
        </w:tabs>
        <w:spacing w:line="302" w:lineRule="auto"/>
        <w:rPr>
          <w:rFonts w:eastAsia="PMingLiU"/>
          <w:lang w:val="ro-MD" w:eastAsia="zh-CN"/>
        </w:rPr>
      </w:pPr>
    </w:p>
    <w:p w14:paraId="7DFEC12B" w14:textId="77777777" w:rsidR="00702776" w:rsidRPr="00FF430B" w:rsidRDefault="00702776"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123E99D"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596AA4" w:rsidRPr="00596AA4">
              <w:rPr>
                <w:i/>
                <w:u w:val="single"/>
                <w:lang w:val="ro-MD"/>
              </w:rPr>
              <w:t>Lucrări de construcție a unor sectoare de străzi din s. Florițoaia Veche cu o lungime de 2,50 km</w:t>
            </w:r>
            <w:bookmarkStart w:id="63" w:name="_GoBack"/>
            <w:bookmarkEnd w:id="63"/>
            <w:r w:rsidR="009934A0" w:rsidRPr="009934A0">
              <w:rPr>
                <w:i/>
                <w:u w:val="single"/>
                <w:lang w:val="ro-MD"/>
              </w:rPr>
              <w:t xml:space="preserve"> </w:t>
            </w:r>
            <w:r w:rsidR="009F0FE8" w:rsidRPr="009934A0">
              <w:rPr>
                <w:i/>
                <w:u w:val="single"/>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BA037E">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BA037E">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BA037E">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A037E">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BA037E">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BA037E">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BA037E">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A037E">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A037E">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A037E">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BA037E">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BA037E">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BA037E">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BA037E">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A037E">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A037E">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A037E">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BA037E">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A037E">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A037E">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BA037E">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A037E">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51C9708C" w:rsidR="004D7C86" w:rsidRDefault="004D7C86" w:rsidP="00196AB4">
            <w:pPr>
              <w:tabs>
                <w:tab w:val="left" w:pos="2295"/>
              </w:tabs>
              <w:jc w:val="both"/>
              <w:rPr>
                <w:lang w:val="ro-MD"/>
              </w:rPr>
            </w:pPr>
          </w:p>
          <w:p w14:paraId="37EF7CC2" w14:textId="239B7B79" w:rsidR="00E27790" w:rsidRDefault="00E27790" w:rsidP="00196AB4">
            <w:pPr>
              <w:tabs>
                <w:tab w:val="left" w:pos="2295"/>
              </w:tabs>
              <w:jc w:val="both"/>
              <w:rPr>
                <w:lang w:val="ro-MD"/>
              </w:rPr>
            </w:pPr>
          </w:p>
          <w:p w14:paraId="1EDC8EA0" w14:textId="7A6E87C0" w:rsidR="00E27790" w:rsidRDefault="00E27790" w:rsidP="00196AB4">
            <w:pPr>
              <w:tabs>
                <w:tab w:val="left" w:pos="2295"/>
              </w:tabs>
              <w:jc w:val="both"/>
              <w:rPr>
                <w:lang w:val="ro-MD"/>
              </w:rPr>
            </w:pPr>
          </w:p>
          <w:p w14:paraId="7D5AB7C6" w14:textId="489FED76" w:rsidR="00E27790" w:rsidRDefault="00E27790" w:rsidP="00196AB4">
            <w:pPr>
              <w:tabs>
                <w:tab w:val="left" w:pos="2295"/>
              </w:tabs>
              <w:jc w:val="both"/>
              <w:rPr>
                <w:lang w:val="ro-MD"/>
              </w:rPr>
            </w:pPr>
          </w:p>
          <w:p w14:paraId="3A65B3FD" w14:textId="54C58E76" w:rsidR="00E27790" w:rsidRDefault="00E27790" w:rsidP="00196AB4">
            <w:pPr>
              <w:tabs>
                <w:tab w:val="left" w:pos="2295"/>
              </w:tabs>
              <w:jc w:val="both"/>
              <w:rPr>
                <w:lang w:val="ro-MD"/>
              </w:rPr>
            </w:pPr>
          </w:p>
          <w:p w14:paraId="39F72227" w14:textId="5998E28D" w:rsidR="00E27790" w:rsidRDefault="00E27790" w:rsidP="00196AB4">
            <w:pPr>
              <w:tabs>
                <w:tab w:val="left" w:pos="2295"/>
              </w:tabs>
              <w:jc w:val="both"/>
              <w:rPr>
                <w:lang w:val="ro-MD"/>
              </w:rPr>
            </w:pPr>
          </w:p>
          <w:p w14:paraId="59380F84" w14:textId="7E0B0C3F" w:rsidR="00E27790" w:rsidRDefault="00E27790" w:rsidP="00196AB4">
            <w:pPr>
              <w:tabs>
                <w:tab w:val="left" w:pos="2295"/>
              </w:tabs>
              <w:jc w:val="both"/>
              <w:rPr>
                <w:lang w:val="ro-MD"/>
              </w:rPr>
            </w:pPr>
          </w:p>
          <w:p w14:paraId="08E1DA81" w14:textId="77777777" w:rsidR="00E27790" w:rsidRDefault="00E27790"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A037E">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A037E">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BA037E">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BA037E">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BA037E">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A037E">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A037E">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A037E">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A037E">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A037E">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1CD63557" w:rsidR="00A93011"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60C9044D" w14:textId="30152CDB" w:rsidR="00E27790" w:rsidRDefault="00E27790" w:rsidP="007C193B">
            <w:pPr>
              <w:jc w:val="both"/>
              <w:rPr>
                <w:lang w:val="ro-MD"/>
              </w:rPr>
            </w:pPr>
          </w:p>
          <w:p w14:paraId="3766A00E" w14:textId="77777777" w:rsidR="00E27790" w:rsidRPr="00FF430B" w:rsidRDefault="00E27790" w:rsidP="007C193B">
            <w:pPr>
              <w:jc w:val="both"/>
              <w:rPr>
                <w:lang w:val="ro-MD"/>
              </w:rPr>
            </w:pP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A037E">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A037E">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A037E">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A037E">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A037E">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BA037E">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A037E">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65A199F8" w:rsidR="00411C62" w:rsidRDefault="00411C62" w:rsidP="006A7C1C">
            <w:pPr>
              <w:jc w:val="both"/>
              <w:rPr>
                <w:b/>
                <w:lang w:val="ro-MD"/>
              </w:rPr>
            </w:pPr>
          </w:p>
          <w:p w14:paraId="039CBF26" w14:textId="77777777" w:rsidR="00E27790" w:rsidRPr="00FF430B" w:rsidRDefault="00E27790"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lastRenderedPageBreak/>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656BF" w14:textId="77777777" w:rsidR="00AE4D3D" w:rsidRDefault="00AE4D3D" w:rsidP="00A20ACF">
      <w:r>
        <w:separator/>
      </w:r>
    </w:p>
  </w:endnote>
  <w:endnote w:type="continuationSeparator" w:id="0">
    <w:p w14:paraId="24E656D5" w14:textId="77777777" w:rsidR="00AE4D3D" w:rsidRDefault="00AE4D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E39D0" w:rsidRDefault="001E39D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F93CD4B" w:rsidR="001E39D0" w:rsidRDefault="001E39D0">
        <w:pPr>
          <w:pStyle w:val="Subsol"/>
          <w:jc w:val="right"/>
        </w:pPr>
        <w:r>
          <w:fldChar w:fldCharType="begin"/>
        </w:r>
        <w:r>
          <w:instrText xml:space="preserve"> PAGE   \* MERGEFORMAT </w:instrText>
        </w:r>
        <w:r>
          <w:fldChar w:fldCharType="separate"/>
        </w:r>
        <w:r w:rsidR="00596AA4">
          <w:t>73</w:t>
        </w:r>
        <w:r>
          <w:fldChar w:fldCharType="end"/>
        </w:r>
      </w:p>
    </w:sdtContent>
  </w:sdt>
  <w:p w14:paraId="075618FA" w14:textId="77777777" w:rsidR="001E39D0" w:rsidRDefault="001E39D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A63D7" w14:textId="77777777" w:rsidR="00AE4D3D" w:rsidRDefault="00AE4D3D" w:rsidP="00A20ACF">
      <w:r>
        <w:separator/>
      </w:r>
    </w:p>
  </w:footnote>
  <w:footnote w:type="continuationSeparator" w:id="0">
    <w:p w14:paraId="5339E3ED" w14:textId="77777777" w:rsidR="00AE4D3D" w:rsidRDefault="00AE4D3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FF4E08"/>
    <w:multiLevelType w:val="hybridMultilevel"/>
    <w:tmpl w:val="FE42F74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30F14DB3"/>
    <w:multiLevelType w:val="hybridMultilevel"/>
    <w:tmpl w:val="45426FA8"/>
    <w:lvl w:ilvl="0" w:tplc="61963D76">
      <w:start w:val="1"/>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1"/>
  </w:num>
  <w:num w:numId="4">
    <w:abstractNumId w:val="30"/>
  </w:num>
  <w:num w:numId="5">
    <w:abstractNumId w:val="14"/>
  </w:num>
  <w:num w:numId="6">
    <w:abstractNumId w:val="18"/>
  </w:num>
  <w:num w:numId="7">
    <w:abstractNumId w:val="16"/>
  </w:num>
  <w:num w:numId="8">
    <w:abstractNumId w:val="8"/>
  </w:num>
  <w:num w:numId="9">
    <w:abstractNumId w:val="29"/>
  </w:num>
  <w:num w:numId="10">
    <w:abstractNumId w:val="12"/>
  </w:num>
  <w:num w:numId="11">
    <w:abstractNumId w:val="24"/>
  </w:num>
  <w:num w:numId="12">
    <w:abstractNumId w:val="25"/>
  </w:num>
  <w:num w:numId="13">
    <w:abstractNumId w:val="36"/>
  </w:num>
  <w:num w:numId="14">
    <w:abstractNumId w:val="28"/>
  </w:num>
  <w:num w:numId="15">
    <w:abstractNumId w:val="7"/>
  </w:num>
  <w:num w:numId="16">
    <w:abstractNumId w:val="26"/>
  </w:num>
  <w:num w:numId="17">
    <w:abstractNumId w:val="10"/>
  </w:num>
  <w:num w:numId="18">
    <w:abstractNumId w:val="38"/>
  </w:num>
  <w:num w:numId="19">
    <w:abstractNumId w:val="33"/>
  </w:num>
  <w:num w:numId="20">
    <w:abstractNumId w:val="11"/>
  </w:num>
  <w:num w:numId="21">
    <w:abstractNumId w:val="32"/>
  </w:num>
  <w:num w:numId="22">
    <w:abstractNumId w:val="19"/>
  </w:num>
  <w:num w:numId="23">
    <w:abstractNumId w:val="27"/>
  </w:num>
  <w:num w:numId="24">
    <w:abstractNumId w:val="21"/>
  </w:num>
  <w:num w:numId="25">
    <w:abstractNumId w:val="37"/>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7"/>
  </w:num>
  <w:num w:numId="37">
    <w:abstractNumId w:val="39"/>
  </w:num>
  <w:num w:numId="38">
    <w:abstractNumId w:val="5"/>
  </w:num>
  <w:num w:numId="39">
    <w:abstractNumId w:val="22"/>
  </w:num>
  <w:num w:numId="40">
    <w:abstractNumId w:val="15"/>
  </w:num>
  <w:num w:numId="41">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9D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D6"/>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B0A"/>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A11"/>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AA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776"/>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4A0"/>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3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37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790"/>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2641D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2641D6"/>
    <w:rPr>
      <w:rFonts w:ascii="TimesNewRomanPSMT" w:hAnsi="TimesNewRomanPSMT" w:hint="default"/>
      <w:b w:val="0"/>
      <w:bCs w:val="0"/>
      <w:i w:val="0"/>
      <w:iCs w:val="0"/>
      <w:color w:val="000000"/>
      <w:sz w:val="20"/>
      <w:szCs w:val="20"/>
    </w:rPr>
  </w:style>
  <w:style w:type="paragraph" w:styleId="Frspaiere">
    <w:name w:val="No Spacing"/>
    <w:link w:val="FrspaiereCaracter"/>
    <w:uiPriority w:val="1"/>
    <w:qFormat/>
    <w:rsid w:val="002641D6"/>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2641D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2C9B0-87BF-4E69-BEB6-8DC1CABC9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73</Pages>
  <Words>26867</Words>
  <Characters>153148</Characters>
  <Application>Microsoft Office Word</Application>
  <DocSecurity>0</DocSecurity>
  <Lines>1276</Lines>
  <Paragraphs>359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ST25</cp:lastModifiedBy>
  <cp:revision>4</cp:revision>
  <cp:lastPrinted>2021-06-01T11:52:00Z</cp:lastPrinted>
  <dcterms:created xsi:type="dcterms:W3CDTF">2025-06-09T09:26:00Z</dcterms:created>
  <dcterms:modified xsi:type="dcterms:W3CDTF">2025-07-30T14:18:00Z</dcterms:modified>
</cp:coreProperties>
</file>