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82530" w14:textId="77777777" w:rsidR="003C30EB" w:rsidRPr="00F11AA6" w:rsidRDefault="003C30EB" w:rsidP="00E55061">
      <w:pPr>
        <w:jc w:val="right"/>
        <w:rPr>
          <w:i/>
          <w:iCs/>
        </w:rPr>
      </w:pPr>
      <w:r w:rsidRPr="00F11AA6">
        <w:rPr>
          <w:i/>
          <w:iCs/>
        </w:rPr>
        <w:t xml:space="preserve">Anexa nr. 24 </w:t>
      </w:r>
    </w:p>
    <w:p w14:paraId="60671720" w14:textId="7AC987B5" w:rsidR="003C30EB" w:rsidRPr="00F11AA6" w:rsidRDefault="003C30EB" w:rsidP="00E55061">
      <w:pPr>
        <w:jc w:val="right"/>
        <w:rPr>
          <w:i/>
          <w:iCs/>
        </w:rPr>
      </w:pPr>
      <w:r w:rsidRPr="00F11AA6">
        <w:rPr>
          <w:i/>
          <w:iCs/>
        </w:rPr>
        <w:t xml:space="preserve">la Documentația standard aprobată prin </w:t>
      </w:r>
    </w:p>
    <w:p w14:paraId="1279AF1E" w14:textId="6DEF003D" w:rsidR="003C30EB" w:rsidRPr="00F11AA6" w:rsidRDefault="003C30EB" w:rsidP="00E55061">
      <w:pPr>
        <w:jc w:val="right"/>
        <w:rPr>
          <w:i/>
          <w:iCs/>
          <w:sz w:val="22"/>
          <w:szCs w:val="22"/>
        </w:rPr>
      </w:pPr>
      <w:r w:rsidRPr="00F11AA6">
        <w:rPr>
          <w:i/>
          <w:iCs/>
        </w:rPr>
        <w:t>Ordinul ministrului finanțelor nr.69 din 7 mai 2021</w:t>
      </w:r>
    </w:p>
    <w:p w14:paraId="3EF76FBB" w14:textId="77777777" w:rsidR="003C30EB" w:rsidRPr="00F11AA6" w:rsidRDefault="003C30EB" w:rsidP="00E55061">
      <w:pPr>
        <w:pStyle w:val="Heading2"/>
        <w:spacing w:before="0"/>
        <w:jc w:val="center"/>
        <w:rPr>
          <w:rFonts w:ascii="Times New Roman" w:hAnsi="Times New Roman" w:cs="Times New Roman"/>
          <w:b w:val="0"/>
          <w:bCs w:val="0"/>
          <w:color w:val="auto"/>
        </w:rPr>
      </w:pPr>
    </w:p>
    <w:p w14:paraId="35863E2A" w14:textId="77777777" w:rsidR="003C30EB" w:rsidRPr="00F11AA6" w:rsidRDefault="003C30EB" w:rsidP="00E55061">
      <w:pPr>
        <w:jc w:val="center"/>
        <w:rPr>
          <w:b/>
        </w:rPr>
      </w:pPr>
      <w:r w:rsidRPr="00F11AA6">
        <w:rPr>
          <w:b/>
        </w:rPr>
        <w:t>CAIET DE SARCINI</w:t>
      </w:r>
    </w:p>
    <w:p w14:paraId="7A0B93F1" w14:textId="77777777" w:rsidR="003C30EB" w:rsidRPr="00F11AA6" w:rsidRDefault="003C30EB" w:rsidP="00E55061"/>
    <w:p w14:paraId="293777B8" w14:textId="77777777" w:rsidR="003C30EB" w:rsidRPr="00F11AA6" w:rsidRDefault="003C30EB" w:rsidP="00E55061">
      <w:pPr>
        <w:pStyle w:val="Heading2"/>
        <w:spacing w:before="0"/>
        <w:jc w:val="center"/>
        <w:rPr>
          <w:rFonts w:ascii="Times New Roman" w:hAnsi="Times New Roman" w:cs="Times New Roman"/>
          <w:bCs w:val="0"/>
          <w:color w:val="auto"/>
          <w:sz w:val="24"/>
          <w:szCs w:val="24"/>
        </w:rPr>
      </w:pPr>
      <w:r w:rsidRPr="00F11AA6">
        <w:rPr>
          <w:rFonts w:ascii="Times New Roman" w:hAnsi="Times New Roman" w:cs="Times New Roman"/>
          <w:bCs w:val="0"/>
          <w:color w:val="auto"/>
          <w:sz w:val="24"/>
          <w:szCs w:val="24"/>
        </w:rPr>
        <w:t>SERVICII DE PROIECTARE</w:t>
      </w:r>
    </w:p>
    <w:p w14:paraId="4FF8885D" w14:textId="77777777" w:rsidR="003C30EB" w:rsidRPr="00F11AA6" w:rsidRDefault="003C30EB" w:rsidP="00E55061">
      <w:pPr>
        <w:pStyle w:val="ListParagraph"/>
        <w:numPr>
          <w:ilvl w:val="0"/>
          <w:numId w:val="0"/>
        </w:numPr>
        <w:rPr>
          <w:lang w:val="ro-MD"/>
        </w:rPr>
      </w:pPr>
    </w:p>
    <w:p w14:paraId="0C942C4F" w14:textId="32B3D13C" w:rsidR="003C30EB" w:rsidRPr="00BF364D" w:rsidRDefault="003C30EB" w:rsidP="00BF364D">
      <w:pPr>
        <w:spacing w:before="120" w:after="120" w:line="276" w:lineRule="auto"/>
        <w:rPr>
          <w:rFonts w:ascii="PermianSerifTypeface" w:hAnsi="PermianSerifTypeface"/>
          <w:b/>
          <w:i/>
          <w:iCs/>
          <w:sz w:val="22"/>
        </w:rPr>
      </w:pPr>
      <w:r w:rsidRPr="00F11AA6">
        <w:rPr>
          <w:rFonts w:ascii="PermianSansTypeface" w:hAnsi="PermianSansTypeface"/>
          <w:b/>
          <w:sz w:val="22"/>
          <w:szCs w:val="22"/>
        </w:rPr>
        <w:t>Denumirea obiectului</w:t>
      </w:r>
      <w:r w:rsidR="00FF0DEB" w:rsidRPr="00F11AA6">
        <w:rPr>
          <w:rFonts w:ascii="PermianSansTypeface" w:hAnsi="PermianSansTypeface"/>
          <w:b/>
          <w:sz w:val="22"/>
          <w:szCs w:val="22"/>
        </w:rPr>
        <w:t>:</w:t>
      </w:r>
      <w:r w:rsidR="00401A30" w:rsidRPr="00F11AA6">
        <w:rPr>
          <w:rFonts w:ascii="PermianSansTypeface" w:hAnsi="PermianSansTypeface"/>
          <w:b/>
          <w:sz w:val="22"/>
          <w:szCs w:val="22"/>
        </w:rPr>
        <w:t xml:space="preserve"> </w:t>
      </w:r>
      <w:r w:rsidR="00BF364D" w:rsidRPr="001A1DE7">
        <w:rPr>
          <w:rFonts w:ascii="PermianSerifTypeface" w:hAnsi="PermianSerifTypeface"/>
          <w:b/>
          <w:i/>
          <w:iCs/>
          <w:sz w:val="22"/>
          <w:lang w:eastAsia="ru-RU"/>
        </w:rPr>
        <w:t>Servicii de proiectare și servicii de design</w:t>
      </w:r>
      <w:r w:rsidR="00BF364D">
        <w:rPr>
          <w:rFonts w:ascii="PermianSerifTypeface" w:hAnsi="PermianSerifTypeface"/>
          <w:b/>
          <w:i/>
          <w:iCs/>
          <w:sz w:val="22"/>
          <w:lang w:eastAsia="ru-RU"/>
        </w:rPr>
        <w:t xml:space="preserve"> la </w:t>
      </w:r>
      <w:r w:rsidR="00BF364D" w:rsidRPr="00B86780">
        <w:rPr>
          <w:rFonts w:ascii="PermianSerifTypeface" w:hAnsi="PermianSerifTypeface"/>
          <w:b/>
          <w:i/>
          <w:iCs/>
          <w:sz w:val="22"/>
          <w:lang w:eastAsia="ru-RU"/>
        </w:rPr>
        <w:t>sediul BNM</w:t>
      </w:r>
      <w:r w:rsidR="00BF364D">
        <w:rPr>
          <w:rFonts w:ascii="PermianSerifTypeface" w:hAnsi="PermianSerifTypeface"/>
          <w:b/>
          <w:i/>
          <w:iCs/>
          <w:sz w:val="22"/>
          <w:lang w:eastAsia="ru-RU"/>
        </w:rPr>
        <w:t xml:space="preserve"> </w:t>
      </w:r>
    </w:p>
    <w:p w14:paraId="429D9DC6" w14:textId="1752E93C" w:rsidR="004A6201" w:rsidRPr="00F11AA6" w:rsidRDefault="003C30EB" w:rsidP="001D25F6">
      <w:pPr>
        <w:pStyle w:val="ListParagraph"/>
        <w:numPr>
          <w:ilvl w:val="0"/>
          <w:numId w:val="2"/>
        </w:numPr>
        <w:tabs>
          <w:tab w:val="clear" w:pos="1134"/>
          <w:tab w:val="left" w:pos="708"/>
        </w:tabs>
        <w:spacing w:before="120"/>
        <w:rPr>
          <w:rFonts w:ascii="PermianSansTypeface" w:hAnsi="PermianSansTypeface"/>
          <w:sz w:val="22"/>
          <w:szCs w:val="22"/>
          <w:lang w:val="ro-MD"/>
        </w:rPr>
      </w:pPr>
      <w:r w:rsidRPr="00F11AA6">
        <w:rPr>
          <w:rFonts w:ascii="PermianSansTypeface" w:hAnsi="PermianSansTypeface"/>
          <w:b/>
          <w:sz w:val="22"/>
          <w:szCs w:val="22"/>
          <w:lang w:val="ro-MD"/>
        </w:rPr>
        <w:t>Amplasarea obiectului</w:t>
      </w:r>
      <w:r w:rsidR="00FF0DEB" w:rsidRPr="00F11AA6">
        <w:rPr>
          <w:rFonts w:ascii="PermianSansTypeface" w:hAnsi="PermianSansTypeface"/>
          <w:b/>
          <w:sz w:val="22"/>
          <w:szCs w:val="22"/>
          <w:lang w:val="ro-MD"/>
        </w:rPr>
        <w:t>:</w:t>
      </w:r>
      <w:r w:rsidRPr="00F11AA6">
        <w:rPr>
          <w:rFonts w:ascii="PermianSansTypeface" w:hAnsi="PermianSansTypeface"/>
          <w:b/>
          <w:sz w:val="22"/>
          <w:szCs w:val="22"/>
          <w:lang w:val="ro-MD"/>
        </w:rPr>
        <w:t xml:space="preserve"> </w:t>
      </w:r>
      <w:r w:rsidR="004A6201" w:rsidRPr="00F11AA6">
        <w:rPr>
          <w:rFonts w:ascii="PermianSansTypeface" w:hAnsi="PermianSansTypeface"/>
          <w:sz w:val="22"/>
          <w:szCs w:val="22"/>
          <w:lang w:val="ro-MD"/>
        </w:rPr>
        <w:t>BNM, mun.</w:t>
      </w:r>
      <w:r w:rsidR="008A3D91" w:rsidRPr="00F11AA6">
        <w:rPr>
          <w:rFonts w:ascii="PermianSansTypeface" w:hAnsi="PermianSansTypeface"/>
          <w:sz w:val="22"/>
          <w:szCs w:val="22"/>
          <w:lang w:val="ro-MD"/>
        </w:rPr>
        <w:t xml:space="preserve"> </w:t>
      </w:r>
      <w:r w:rsidR="004A6201" w:rsidRPr="00F11AA6">
        <w:rPr>
          <w:rFonts w:ascii="PermianSansTypeface" w:hAnsi="PermianSansTypeface"/>
          <w:sz w:val="22"/>
          <w:szCs w:val="22"/>
          <w:lang w:val="ro-MD"/>
        </w:rPr>
        <w:t>Chișinău, bd. Grigore Vieru nr.1</w:t>
      </w:r>
      <w:r w:rsidR="00EB2DD3" w:rsidRPr="00F11AA6">
        <w:rPr>
          <w:rFonts w:ascii="PermianSansTypeface" w:hAnsi="PermianSansTypeface"/>
          <w:sz w:val="22"/>
          <w:szCs w:val="22"/>
          <w:lang w:val="ro-MD"/>
        </w:rPr>
        <w:t>.</w:t>
      </w:r>
      <w:r w:rsidR="001D25F6" w:rsidRPr="00E769F2">
        <w:rPr>
          <w:rFonts w:ascii="PermianSansTypeface" w:hAnsi="PermianSansTypeface"/>
          <w:sz w:val="22"/>
          <w:szCs w:val="22"/>
          <w:lang w:val="ro-MD"/>
        </w:rPr>
        <w:t xml:space="preserve"> </w:t>
      </w:r>
    </w:p>
    <w:p w14:paraId="26F27688" w14:textId="0DBE365C" w:rsidR="00052A93" w:rsidRPr="00E769F2" w:rsidRDefault="003C30EB" w:rsidP="003F1527">
      <w:pPr>
        <w:pStyle w:val="ListParagraph"/>
        <w:numPr>
          <w:ilvl w:val="0"/>
          <w:numId w:val="2"/>
        </w:numPr>
        <w:tabs>
          <w:tab w:val="clear" w:pos="1134"/>
          <w:tab w:val="left" w:pos="708"/>
        </w:tabs>
        <w:spacing w:before="120"/>
        <w:ind w:left="426" w:hanging="426"/>
        <w:rPr>
          <w:rStyle w:val="shorttext"/>
          <w:rFonts w:ascii="PermianSansTypeface" w:hAnsi="PermianSansTypeface"/>
          <w:sz w:val="22"/>
          <w:szCs w:val="22"/>
          <w:lang w:val="ro-MD"/>
        </w:rPr>
      </w:pPr>
      <w:r w:rsidRPr="00F11AA6">
        <w:rPr>
          <w:rFonts w:ascii="PermianSansTypeface" w:hAnsi="PermianSansTypeface"/>
          <w:b/>
          <w:sz w:val="22"/>
          <w:szCs w:val="22"/>
          <w:lang w:val="ro-MD"/>
        </w:rPr>
        <w:t>Beneficiar</w:t>
      </w:r>
      <w:r w:rsidR="00FF0DEB" w:rsidRPr="00F11AA6">
        <w:rPr>
          <w:rStyle w:val="shorttext"/>
          <w:rFonts w:ascii="PermianSansTypeface" w:hAnsi="PermianSansTypeface"/>
          <w:b/>
          <w:bCs/>
          <w:sz w:val="22"/>
          <w:szCs w:val="22"/>
          <w:lang w:val="ro-MD"/>
        </w:rPr>
        <w:t>:</w:t>
      </w:r>
      <w:r w:rsidR="00401A30" w:rsidRPr="0023304F">
        <w:rPr>
          <w:rFonts w:ascii="PermianSansTypeface" w:hAnsi="PermianSansTypeface"/>
          <w:sz w:val="22"/>
          <w:szCs w:val="22"/>
          <w:lang w:val="ro-MD"/>
        </w:rPr>
        <w:t xml:space="preserve"> Banca Națională a Moldovei</w:t>
      </w:r>
      <w:r w:rsidR="00EB2DD3" w:rsidRPr="0023304F">
        <w:rPr>
          <w:rFonts w:ascii="PermianSansTypeface" w:hAnsi="PermianSansTypeface"/>
          <w:sz w:val="22"/>
          <w:szCs w:val="22"/>
          <w:lang w:val="ro-MD"/>
        </w:rPr>
        <w:t>.</w:t>
      </w:r>
    </w:p>
    <w:p w14:paraId="1675DCE2" w14:textId="40406AEA" w:rsidR="004E7EDA" w:rsidRPr="0023304F" w:rsidRDefault="003C30EB" w:rsidP="00D67BC6">
      <w:pPr>
        <w:pStyle w:val="ListParagraph"/>
        <w:numPr>
          <w:ilvl w:val="0"/>
          <w:numId w:val="2"/>
        </w:numPr>
        <w:tabs>
          <w:tab w:val="clear" w:pos="1134"/>
        </w:tabs>
        <w:spacing w:before="120"/>
        <w:ind w:left="426" w:hanging="426"/>
        <w:rPr>
          <w:rFonts w:ascii="PermianSansTypeface" w:hAnsi="PermianSansTypeface"/>
          <w:b/>
          <w:sz w:val="22"/>
          <w:szCs w:val="22"/>
          <w:lang w:val="ro-MD"/>
        </w:rPr>
      </w:pPr>
      <w:r w:rsidRPr="00F11AA6">
        <w:rPr>
          <w:rFonts w:ascii="PermianSansTypeface" w:hAnsi="PermianSansTypeface"/>
          <w:b/>
          <w:sz w:val="22"/>
          <w:szCs w:val="22"/>
          <w:lang w:val="ro-MD"/>
        </w:rPr>
        <w:t>Temeiul proiectării</w:t>
      </w:r>
      <w:r w:rsidR="00FF0DEB" w:rsidRPr="00F11AA6">
        <w:rPr>
          <w:rFonts w:ascii="PermianSansTypeface" w:hAnsi="PermianSansTypeface"/>
          <w:b/>
          <w:sz w:val="22"/>
          <w:szCs w:val="22"/>
          <w:lang w:val="ro-MD"/>
        </w:rPr>
        <w:t>:</w:t>
      </w:r>
      <w:r w:rsidR="00E55061" w:rsidRPr="00F11AA6">
        <w:rPr>
          <w:rFonts w:ascii="PermianSansTypeface" w:hAnsi="PermianSansTypeface"/>
          <w:b/>
          <w:sz w:val="22"/>
          <w:szCs w:val="22"/>
          <w:lang w:val="ro-MD"/>
        </w:rPr>
        <w:t xml:space="preserve"> </w:t>
      </w:r>
      <w:r w:rsidR="004E7EDA" w:rsidRPr="0023304F">
        <w:rPr>
          <w:rFonts w:ascii="PermianSansTypeface" w:hAnsi="PermianSansTypeface"/>
          <w:bCs/>
          <w:sz w:val="22"/>
          <w:szCs w:val="22"/>
          <w:lang w:val="ro-MD"/>
        </w:rPr>
        <w:t>Prevederile Legii nr.721-XIII din 02.02.1996 privind calitatea în construcții.</w:t>
      </w:r>
    </w:p>
    <w:p w14:paraId="07A7C5C1" w14:textId="77777777" w:rsidR="00BF364D" w:rsidRPr="00BF364D" w:rsidRDefault="003C30EB" w:rsidP="00BF364D">
      <w:pPr>
        <w:pStyle w:val="ListParagraph"/>
        <w:numPr>
          <w:ilvl w:val="0"/>
          <w:numId w:val="2"/>
        </w:numPr>
        <w:spacing w:before="120"/>
        <w:rPr>
          <w:rFonts w:ascii="PermianSansTypeface" w:hAnsi="PermianSansTypeface"/>
          <w:sz w:val="22"/>
          <w:szCs w:val="22"/>
          <w:lang w:val="ro-MD"/>
        </w:rPr>
      </w:pPr>
      <w:r w:rsidRPr="0023304F">
        <w:rPr>
          <w:rFonts w:ascii="PermianSansTypeface" w:hAnsi="PermianSansTypeface"/>
          <w:b/>
          <w:sz w:val="22"/>
          <w:szCs w:val="22"/>
          <w:lang w:val="ro-MD"/>
        </w:rPr>
        <w:t>Descrierea obiectului</w:t>
      </w:r>
      <w:r w:rsidR="00FF0DEB" w:rsidRPr="0023304F">
        <w:rPr>
          <w:rFonts w:ascii="PermianSansTypeface" w:hAnsi="PermianSansTypeface"/>
          <w:b/>
          <w:sz w:val="22"/>
          <w:szCs w:val="22"/>
          <w:lang w:val="ro-MD"/>
        </w:rPr>
        <w:t>:</w:t>
      </w:r>
      <w:r w:rsidR="00BF364D">
        <w:rPr>
          <w:rFonts w:ascii="PermianSansTypeface" w:hAnsi="PermianSansTypeface"/>
          <w:b/>
          <w:sz w:val="22"/>
          <w:szCs w:val="22"/>
          <w:lang w:val="ro-MD"/>
        </w:rPr>
        <w:t xml:space="preserve"> </w:t>
      </w:r>
    </w:p>
    <w:p w14:paraId="00436B53" w14:textId="1CB41ACC" w:rsidR="00BF364D" w:rsidRDefault="00BF364D" w:rsidP="00BF364D">
      <w:pPr>
        <w:pStyle w:val="ListParagraph"/>
        <w:numPr>
          <w:ilvl w:val="0"/>
          <w:numId w:val="0"/>
        </w:numPr>
        <w:spacing w:before="120"/>
        <w:ind w:left="360"/>
        <w:rPr>
          <w:rFonts w:ascii="PermianSansTypeface" w:hAnsi="PermianSansTypeface"/>
          <w:b/>
          <w:sz w:val="22"/>
          <w:szCs w:val="22"/>
          <w:lang w:val="ro-MD"/>
        </w:rPr>
      </w:pPr>
      <w:r w:rsidRPr="00BF364D">
        <w:rPr>
          <w:rFonts w:ascii="PermianSansTypeface" w:hAnsi="PermianSansTypeface"/>
          <w:b/>
          <w:sz w:val="22"/>
          <w:szCs w:val="22"/>
          <w:lang w:val="ro-MD"/>
        </w:rPr>
        <w:t>Lot nr.1: Servicii  proiectare</w:t>
      </w:r>
      <w:r w:rsidR="00EE072E">
        <w:rPr>
          <w:rFonts w:ascii="PermianSansTypeface" w:hAnsi="PermianSansTypeface"/>
          <w:b/>
          <w:sz w:val="22"/>
          <w:szCs w:val="22"/>
          <w:lang w:val="ro-MD"/>
        </w:rPr>
        <w:t>/design</w:t>
      </w:r>
      <w:r w:rsidRPr="00BF364D">
        <w:rPr>
          <w:rFonts w:ascii="PermianSansTypeface" w:hAnsi="PermianSansTypeface"/>
          <w:b/>
          <w:sz w:val="22"/>
          <w:szCs w:val="22"/>
          <w:lang w:val="ro-MD"/>
        </w:rPr>
        <w:t xml:space="preserve"> a sălii de ședințe  din sediul BNM</w:t>
      </w:r>
    </w:p>
    <w:p w14:paraId="63C22CAD" w14:textId="4A5A2B7E" w:rsidR="001D25F6" w:rsidRPr="0023304F" w:rsidRDefault="00BF364D" w:rsidP="00BF364D">
      <w:pPr>
        <w:pStyle w:val="ListParagraph"/>
        <w:numPr>
          <w:ilvl w:val="0"/>
          <w:numId w:val="0"/>
        </w:numPr>
        <w:spacing w:before="120"/>
        <w:ind w:left="360"/>
        <w:rPr>
          <w:rFonts w:ascii="PermianSansTypeface" w:hAnsi="PermianSansTypeface"/>
          <w:sz w:val="22"/>
          <w:szCs w:val="22"/>
          <w:lang w:val="ro-MD"/>
        </w:rPr>
      </w:pPr>
      <w:r w:rsidRPr="00BF364D">
        <w:rPr>
          <w:rFonts w:ascii="PermianSansTypeface" w:hAnsi="PermianSansTypeface"/>
          <w:b/>
          <w:sz w:val="22"/>
          <w:szCs w:val="22"/>
          <w:lang w:val="ro-MD"/>
        </w:rPr>
        <w:t xml:space="preserve"> </w:t>
      </w:r>
      <w:r w:rsidR="001D25F6" w:rsidRPr="0023304F">
        <w:rPr>
          <w:rFonts w:ascii="PermianSansTypeface" w:hAnsi="PermianSansTypeface"/>
          <w:sz w:val="22"/>
          <w:szCs w:val="22"/>
          <w:lang w:val="ro-MD"/>
        </w:rPr>
        <w:t>Sala de ședințe are o suprafață de aproximativ 216 m2,</w:t>
      </w:r>
      <w:r w:rsidR="00FC19F6" w:rsidRPr="0023304F">
        <w:rPr>
          <w:rFonts w:ascii="PermianSansTypeface" w:hAnsi="PermianSansTypeface"/>
          <w:sz w:val="22"/>
          <w:szCs w:val="22"/>
          <w:lang w:val="ro-MD"/>
        </w:rPr>
        <w:t xml:space="preserve"> </w:t>
      </w:r>
      <w:r w:rsidR="008A3D91" w:rsidRPr="0023304F">
        <w:rPr>
          <w:rFonts w:ascii="PermianSansTypeface" w:hAnsi="PermianSansTypeface"/>
          <w:sz w:val="22"/>
          <w:szCs w:val="22"/>
          <w:lang w:val="ro-MD"/>
        </w:rPr>
        <w:t>înălțimea</w:t>
      </w:r>
      <w:r w:rsidR="00FC19F6" w:rsidRPr="0023304F">
        <w:rPr>
          <w:rFonts w:ascii="PermianSansTypeface" w:hAnsi="PermianSansTypeface"/>
          <w:sz w:val="22"/>
          <w:szCs w:val="22"/>
          <w:lang w:val="ro-MD"/>
        </w:rPr>
        <w:t xml:space="preserve"> sălii 5,2 </w:t>
      </w:r>
      <w:proofErr w:type="spellStart"/>
      <w:r w:rsidR="00FC19F6" w:rsidRPr="0023304F">
        <w:rPr>
          <w:rFonts w:ascii="PermianSansTypeface" w:hAnsi="PermianSansTypeface"/>
          <w:sz w:val="22"/>
          <w:szCs w:val="22"/>
          <w:lang w:val="ro-MD"/>
        </w:rPr>
        <w:t>m.l.</w:t>
      </w:r>
      <w:proofErr w:type="spellEnd"/>
      <w:r w:rsidR="00FC19F6" w:rsidRPr="0023304F">
        <w:rPr>
          <w:rFonts w:ascii="PermianSansTypeface" w:hAnsi="PermianSansTypeface"/>
          <w:sz w:val="22"/>
          <w:szCs w:val="22"/>
          <w:lang w:val="ro-MD"/>
        </w:rPr>
        <w:t>,</w:t>
      </w:r>
      <w:r w:rsidR="001D25F6" w:rsidRPr="0023304F">
        <w:rPr>
          <w:rFonts w:ascii="PermianSansTypeface" w:hAnsi="PermianSansTypeface"/>
          <w:sz w:val="22"/>
          <w:szCs w:val="22"/>
          <w:lang w:val="ro-MD"/>
        </w:rPr>
        <w:t xml:space="preserve"> este conectată la sistem de aer condiționat, ventilație și protecție </w:t>
      </w:r>
      <w:proofErr w:type="spellStart"/>
      <w:r w:rsidR="008A3D91" w:rsidRPr="0023304F">
        <w:rPr>
          <w:rFonts w:ascii="PermianSansTypeface" w:hAnsi="PermianSansTypeface"/>
          <w:sz w:val="22"/>
          <w:szCs w:val="22"/>
          <w:lang w:val="ro-MD"/>
        </w:rPr>
        <w:t>antiincendiară</w:t>
      </w:r>
      <w:proofErr w:type="spellEnd"/>
      <w:r w:rsidR="001D25F6" w:rsidRPr="0023304F">
        <w:rPr>
          <w:rFonts w:ascii="PermianSansTypeface" w:hAnsi="PermianSansTypeface"/>
          <w:sz w:val="22"/>
          <w:szCs w:val="22"/>
          <w:lang w:val="ro-MD"/>
        </w:rPr>
        <w:t xml:space="preserve">. </w:t>
      </w:r>
    </w:p>
    <w:p w14:paraId="1CB44E1F" w14:textId="35790DDE" w:rsidR="001D25F6" w:rsidRDefault="001D25F6" w:rsidP="007E255A">
      <w:pPr>
        <w:pStyle w:val="ListParagraph"/>
        <w:numPr>
          <w:ilvl w:val="0"/>
          <w:numId w:val="0"/>
        </w:numPr>
        <w:spacing w:before="120"/>
        <w:ind w:left="360"/>
        <w:rPr>
          <w:rFonts w:ascii="PermianSansTypeface" w:hAnsi="PermianSansTypeface"/>
          <w:sz w:val="22"/>
          <w:szCs w:val="22"/>
          <w:lang w:val="ro-MD"/>
        </w:rPr>
      </w:pPr>
      <w:r w:rsidRPr="0023304F">
        <w:rPr>
          <w:rFonts w:ascii="PermianSansTypeface" w:hAnsi="PermianSansTypeface"/>
          <w:sz w:val="22"/>
          <w:szCs w:val="22"/>
          <w:lang w:val="ro-MD"/>
        </w:rPr>
        <w:t>Sala este dotată cu următoarele echipamente: Proiector, ecran pentru proiector, echipament de sonorizare, conexiune la internet. Totodată, sala dispune de încăpere pentru traducători, care este echipată</w:t>
      </w:r>
      <w:r w:rsidR="00FC19F6" w:rsidRPr="0023304F">
        <w:rPr>
          <w:rFonts w:ascii="PermianSansTypeface" w:hAnsi="PermianSansTypeface"/>
          <w:sz w:val="22"/>
          <w:szCs w:val="22"/>
          <w:lang w:val="ro-MD"/>
        </w:rPr>
        <w:t xml:space="preserve"> cu sistem de traducere</w:t>
      </w:r>
      <w:r w:rsidR="008A3D91" w:rsidRPr="0023304F">
        <w:rPr>
          <w:rFonts w:ascii="PermianSansTypeface" w:hAnsi="PermianSansTypeface"/>
          <w:sz w:val="22"/>
          <w:szCs w:val="22"/>
          <w:lang w:val="ro-MD"/>
        </w:rPr>
        <w:t xml:space="preserve"> sincronă</w:t>
      </w:r>
      <w:r w:rsidR="00FC19F6" w:rsidRPr="0023304F">
        <w:rPr>
          <w:rFonts w:ascii="PermianSansTypeface" w:hAnsi="PermianSansTypeface"/>
          <w:sz w:val="22"/>
          <w:szCs w:val="22"/>
          <w:lang w:val="ro-MD"/>
        </w:rPr>
        <w:t>.</w:t>
      </w:r>
    </w:p>
    <w:p w14:paraId="0015D8C4" w14:textId="1EA53C51" w:rsidR="00BF364D" w:rsidRDefault="00BF364D" w:rsidP="007E255A">
      <w:pPr>
        <w:pStyle w:val="ListParagraph"/>
        <w:numPr>
          <w:ilvl w:val="0"/>
          <w:numId w:val="0"/>
        </w:numPr>
        <w:spacing w:before="120"/>
        <w:ind w:left="360"/>
        <w:rPr>
          <w:rFonts w:ascii="PermianSansTypeface" w:hAnsi="PermianSansTypeface"/>
          <w:b/>
          <w:sz w:val="22"/>
          <w:szCs w:val="22"/>
          <w:lang w:val="ro-MD"/>
        </w:rPr>
      </w:pPr>
      <w:r w:rsidRPr="00BF364D">
        <w:rPr>
          <w:rFonts w:ascii="PermianSansTypeface" w:hAnsi="PermianSansTypeface"/>
          <w:b/>
          <w:sz w:val="22"/>
          <w:szCs w:val="22"/>
          <w:lang w:val="ro-MD"/>
        </w:rPr>
        <w:t>Lot nr.2: Servicii de proiectare/design a muzeului din sediul BNM</w:t>
      </w:r>
    </w:p>
    <w:p w14:paraId="4407B99B" w14:textId="26E3BAD7" w:rsidR="00BF364D" w:rsidRPr="00BF364D" w:rsidRDefault="00BF364D" w:rsidP="007E255A">
      <w:pPr>
        <w:pStyle w:val="ListParagraph"/>
        <w:numPr>
          <w:ilvl w:val="0"/>
          <w:numId w:val="0"/>
        </w:numPr>
        <w:spacing w:before="120"/>
        <w:ind w:left="360"/>
        <w:rPr>
          <w:rFonts w:ascii="PermianSansTypeface" w:hAnsi="PermianSansTypeface"/>
          <w:b/>
          <w:sz w:val="22"/>
          <w:szCs w:val="22"/>
          <w:lang w:val="ro-MD"/>
        </w:rPr>
      </w:pPr>
      <w:r w:rsidRPr="0023304F">
        <w:rPr>
          <w:rFonts w:ascii="PermianSansTypeface" w:hAnsi="PermianSansTypeface"/>
          <w:sz w:val="22"/>
          <w:szCs w:val="22"/>
          <w:lang w:val="ro-MD"/>
        </w:rPr>
        <w:t xml:space="preserve">Sala de </w:t>
      </w:r>
      <w:r>
        <w:rPr>
          <w:rFonts w:ascii="PermianSansTypeface" w:hAnsi="PermianSansTypeface"/>
          <w:sz w:val="22"/>
          <w:szCs w:val="22"/>
          <w:lang w:val="ro-MD"/>
        </w:rPr>
        <w:t xml:space="preserve">muzeu </w:t>
      </w:r>
      <w:r w:rsidRPr="0023304F">
        <w:rPr>
          <w:rFonts w:ascii="PermianSansTypeface" w:hAnsi="PermianSansTypeface"/>
          <w:sz w:val="22"/>
          <w:szCs w:val="22"/>
          <w:lang w:val="ro-MD"/>
        </w:rPr>
        <w:t>ar</w:t>
      </w:r>
      <w:r>
        <w:rPr>
          <w:rFonts w:ascii="PermianSansTypeface" w:hAnsi="PermianSansTypeface"/>
          <w:sz w:val="22"/>
          <w:szCs w:val="22"/>
          <w:lang w:val="ro-MD"/>
        </w:rPr>
        <w:t>e o suprafață de aproximativ 65</w:t>
      </w:r>
      <w:r w:rsidRPr="0023304F">
        <w:rPr>
          <w:rFonts w:ascii="PermianSansTypeface" w:hAnsi="PermianSansTypeface"/>
          <w:sz w:val="22"/>
          <w:szCs w:val="22"/>
          <w:lang w:val="ro-MD"/>
        </w:rPr>
        <w:t xml:space="preserve"> m2, înălțimea</w:t>
      </w:r>
      <w:r>
        <w:rPr>
          <w:rFonts w:ascii="PermianSansTypeface" w:hAnsi="PermianSansTypeface"/>
          <w:sz w:val="22"/>
          <w:szCs w:val="22"/>
          <w:lang w:val="ro-MD"/>
        </w:rPr>
        <w:t xml:space="preserve"> sălii 2,7</w:t>
      </w:r>
      <w:r w:rsidRPr="0023304F">
        <w:rPr>
          <w:rFonts w:ascii="PermianSansTypeface" w:hAnsi="PermianSansTypeface"/>
          <w:sz w:val="22"/>
          <w:szCs w:val="22"/>
          <w:lang w:val="ro-MD"/>
        </w:rPr>
        <w:t xml:space="preserve"> </w:t>
      </w:r>
      <w:proofErr w:type="spellStart"/>
      <w:r w:rsidRPr="0023304F">
        <w:rPr>
          <w:rFonts w:ascii="PermianSansTypeface" w:hAnsi="PermianSansTypeface"/>
          <w:sz w:val="22"/>
          <w:szCs w:val="22"/>
          <w:lang w:val="ro-MD"/>
        </w:rPr>
        <w:t>m.l</w:t>
      </w:r>
      <w:r w:rsidR="008F5B4C">
        <w:rPr>
          <w:rFonts w:ascii="PermianSansTypeface" w:hAnsi="PermianSansTypeface"/>
          <w:sz w:val="22"/>
          <w:szCs w:val="22"/>
          <w:lang w:val="ro-MD"/>
        </w:rPr>
        <w:t>.</w:t>
      </w:r>
      <w:proofErr w:type="spellEnd"/>
    </w:p>
    <w:p w14:paraId="6126209A" w14:textId="77777777" w:rsidR="008F5B4C" w:rsidRPr="008F5B4C" w:rsidRDefault="003C30EB" w:rsidP="00D255CE">
      <w:pPr>
        <w:pStyle w:val="ListParagraph"/>
        <w:numPr>
          <w:ilvl w:val="0"/>
          <w:numId w:val="2"/>
        </w:numPr>
        <w:tabs>
          <w:tab w:val="clear" w:pos="1134"/>
        </w:tabs>
        <w:spacing w:before="120"/>
        <w:rPr>
          <w:rFonts w:ascii="PermianSansTypeface" w:hAnsi="PermianSansTypeface"/>
          <w:sz w:val="22"/>
          <w:szCs w:val="22"/>
          <w:lang w:val="ro-MD"/>
        </w:rPr>
      </w:pPr>
      <w:r w:rsidRPr="0023304F">
        <w:rPr>
          <w:rFonts w:ascii="PermianSansTypeface" w:hAnsi="PermianSansTypeface"/>
          <w:b/>
          <w:sz w:val="22"/>
          <w:szCs w:val="22"/>
          <w:lang w:val="ro-MD"/>
        </w:rPr>
        <w:t>Justificarea elaborării documentației de proiect</w:t>
      </w:r>
      <w:r w:rsidR="00FF0DEB" w:rsidRPr="0023304F">
        <w:rPr>
          <w:rFonts w:ascii="PermianSansTypeface" w:hAnsi="PermianSansTypeface"/>
          <w:b/>
          <w:sz w:val="22"/>
          <w:szCs w:val="22"/>
          <w:lang w:val="ro-MD"/>
        </w:rPr>
        <w:t>:</w:t>
      </w:r>
    </w:p>
    <w:p w14:paraId="074B79A0" w14:textId="7A62A5DC" w:rsidR="003C30EB" w:rsidRPr="008F5B4C" w:rsidRDefault="008F5B4C" w:rsidP="008F5B4C">
      <w:pPr>
        <w:spacing w:before="120"/>
        <w:ind w:firstLine="360"/>
        <w:rPr>
          <w:rFonts w:ascii="PermianSansTypeface" w:hAnsi="PermianSansTypeface"/>
          <w:sz w:val="22"/>
          <w:szCs w:val="22"/>
        </w:rPr>
      </w:pPr>
      <w:r>
        <w:rPr>
          <w:rFonts w:ascii="PermianSansTypeface" w:hAnsi="PermianSansTypeface"/>
          <w:b/>
          <w:sz w:val="22"/>
          <w:szCs w:val="22"/>
        </w:rPr>
        <w:t>Lot nr.1:</w:t>
      </w:r>
      <w:r w:rsidR="00E769F2" w:rsidRPr="008F5B4C">
        <w:rPr>
          <w:rFonts w:ascii="PermianSansTypeface" w:hAnsi="PermianSansTypeface"/>
          <w:b/>
          <w:sz w:val="22"/>
          <w:szCs w:val="22"/>
        </w:rPr>
        <w:t xml:space="preserve"> </w:t>
      </w:r>
      <w:r w:rsidR="00D255CE" w:rsidRPr="008F5B4C">
        <w:rPr>
          <w:rFonts w:ascii="PermianSansTypeface" w:hAnsi="PermianSansTypeface"/>
          <w:sz w:val="22"/>
          <w:szCs w:val="22"/>
        </w:rPr>
        <w:t>Evoluarea solicitărilor privind organizarea ședințelor cu necesități complexe care nu pot fi efectuate în încăperile BNM actuale.</w:t>
      </w:r>
      <w:r w:rsidR="00BF364D" w:rsidRPr="008F5B4C">
        <w:rPr>
          <w:rFonts w:ascii="PermianSansTypeface" w:hAnsi="PermianSansTypeface"/>
          <w:sz w:val="22"/>
          <w:szCs w:val="22"/>
        </w:rPr>
        <w:t xml:space="preserve"> </w:t>
      </w:r>
    </w:p>
    <w:p w14:paraId="4EA2AD6B" w14:textId="76F043B6" w:rsidR="00BF364D" w:rsidRPr="00D255CE" w:rsidRDefault="008F5B4C" w:rsidP="00BF364D">
      <w:pPr>
        <w:pStyle w:val="ListParagraph"/>
        <w:numPr>
          <w:ilvl w:val="0"/>
          <w:numId w:val="0"/>
        </w:numPr>
        <w:tabs>
          <w:tab w:val="clear" w:pos="1134"/>
        </w:tabs>
        <w:spacing w:before="120"/>
        <w:ind w:left="360"/>
        <w:rPr>
          <w:rFonts w:ascii="PermianSansTypeface" w:hAnsi="PermianSansTypeface"/>
          <w:sz w:val="22"/>
          <w:szCs w:val="22"/>
          <w:lang w:val="ro-MD"/>
        </w:rPr>
      </w:pPr>
      <w:r w:rsidRPr="008F5B4C">
        <w:rPr>
          <w:rFonts w:ascii="PermianSansTypeface" w:hAnsi="PermianSansTypeface"/>
          <w:b/>
          <w:sz w:val="22"/>
          <w:szCs w:val="22"/>
          <w:lang w:val="ro-MD"/>
        </w:rPr>
        <w:t>Lot nr.2</w:t>
      </w:r>
      <w:r>
        <w:rPr>
          <w:rFonts w:ascii="PermianSansTypeface" w:hAnsi="PermianSansTypeface"/>
          <w:b/>
          <w:sz w:val="22"/>
          <w:szCs w:val="22"/>
          <w:lang w:val="ro-MD"/>
        </w:rPr>
        <w:t>:</w:t>
      </w:r>
      <w:r>
        <w:rPr>
          <w:rFonts w:ascii="PermianSansTypeface" w:hAnsi="PermianSansTypeface"/>
          <w:sz w:val="22"/>
          <w:szCs w:val="22"/>
          <w:lang w:val="ro-MD"/>
        </w:rPr>
        <w:t xml:space="preserve"> </w:t>
      </w:r>
      <w:r w:rsidR="00BF364D">
        <w:rPr>
          <w:rFonts w:ascii="PermianSansTypeface" w:hAnsi="PermianSansTypeface"/>
          <w:sz w:val="22"/>
          <w:szCs w:val="22"/>
          <w:lang w:val="ro-MD"/>
        </w:rPr>
        <w:t xml:space="preserve">Muzeul </w:t>
      </w:r>
      <w:r w:rsidR="00BF364D" w:rsidRPr="00BF364D">
        <w:rPr>
          <w:rFonts w:ascii="PermianSansTypeface" w:hAnsi="PermianSansTypeface"/>
          <w:sz w:val="22"/>
          <w:szCs w:val="22"/>
          <w:lang w:val="ro-MD"/>
        </w:rPr>
        <w:t xml:space="preserve">necesită un spațiul mai mare </w:t>
      </w:r>
      <w:r w:rsidR="00BF364D">
        <w:rPr>
          <w:rFonts w:ascii="PermianSansTypeface" w:hAnsi="PermianSansTypeface"/>
          <w:sz w:val="22"/>
          <w:szCs w:val="22"/>
          <w:lang w:val="ro-MD"/>
        </w:rPr>
        <w:t>și o modernizare semnificativă,</w:t>
      </w:r>
      <w:r w:rsidR="00BF364D" w:rsidRPr="00BF364D">
        <w:rPr>
          <w:rFonts w:ascii="PermianSansTypeface" w:hAnsi="PermianSansTypeface"/>
          <w:sz w:val="22"/>
          <w:szCs w:val="22"/>
          <w:lang w:val="ro-MD"/>
        </w:rPr>
        <w:t xml:space="preserve"> este necesară efectuarea unui</w:t>
      </w:r>
      <w:r w:rsidR="00BF364D">
        <w:rPr>
          <w:rFonts w:ascii="PermianSansTypeface" w:hAnsi="PermianSansTypeface"/>
          <w:sz w:val="22"/>
          <w:szCs w:val="22"/>
          <w:lang w:val="ro-MD"/>
        </w:rPr>
        <w:t xml:space="preserve"> proiect de</w:t>
      </w:r>
      <w:r w:rsidR="00BF364D" w:rsidRPr="00BF364D">
        <w:rPr>
          <w:rFonts w:ascii="PermianSansTypeface" w:hAnsi="PermianSansTypeface"/>
          <w:sz w:val="22"/>
          <w:szCs w:val="22"/>
          <w:lang w:val="ro-MD"/>
        </w:rPr>
        <w:t xml:space="preserve"> design interior</w:t>
      </w:r>
      <w:r w:rsidR="00BF364D">
        <w:rPr>
          <w:rFonts w:ascii="PermianSansTypeface" w:hAnsi="PermianSansTypeface"/>
          <w:sz w:val="22"/>
          <w:szCs w:val="22"/>
          <w:lang w:val="ro-MD"/>
        </w:rPr>
        <w:t>.</w:t>
      </w:r>
    </w:p>
    <w:p w14:paraId="79227BB0" w14:textId="67A7FFA7" w:rsidR="007F5229" w:rsidRPr="0023304F" w:rsidRDefault="003C30EB" w:rsidP="00C77074">
      <w:pPr>
        <w:pStyle w:val="ListParagraph"/>
        <w:numPr>
          <w:ilvl w:val="0"/>
          <w:numId w:val="2"/>
        </w:numPr>
        <w:tabs>
          <w:tab w:val="clear" w:pos="1134"/>
          <w:tab w:val="left" w:pos="708"/>
        </w:tabs>
        <w:spacing w:before="120"/>
        <w:ind w:left="425" w:hanging="425"/>
        <w:rPr>
          <w:rFonts w:ascii="PermianSansTypeface" w:hAnsi="PermianSansTypeface"/>
          <w:b/>
          <w:sz w:val="22"/>
          <w:szCs w:val="22"/>
          <w:lang w:val="ro-MD"/>
        </w:rPr>
      </w:pPr>
      <w:r w:rsidRPr="0023304F">
        <w:rPr>
          <w:rFonts w:ascii="PermianSansTypeface" w:hAnsi="PermianSansTypeface"/>
          <w:b/>
          <w:sz w:val="22"/>
          <w:szCs w:val="22"/>
          <w:lang w:val="ro-MD"/>
        </w:rPr>
        <w:t>Cerințe referitor la lucrările planificate la obiect</w:t>
      </w:r>
      <w:r w:rsidR="00FF0DEB" w:rsidRPr="0023304F">
        <w:rPr>
          <w:rFonts w:ascii="PermianSansTypeface" w:hAnsi="PermianSansTypeface"/>
          <w:b/>
          <w:sz w:val="22"/>
          <w:szCs w:val="22"/>
          <w:lang w:val="ro-MD"/>
        </w:rPr>
        <w:t>:</w:t>
      </w:r>
      <w:r w:rsidR="00C77074" w:rsidRPr="0023304F">
        <w:rPr>
          <w:rFonts w:ascii="PermianSansTypeface" w:hAnsi="PermianSansTypeface"/>
          <w:b/>
          <w:sz w:val="22"/>
          <w:szCs w:val="22"/>
          <w:lang w:val="ro-MD"/>
        </w:rPr>
        <w:t xml:space="preserve"> </w:t>
      </w:r>
      <w:r w:rsidR="00A16607" w:rsidRPr="0023304F">
        <w:rPr>
          <w:rFonts w:ascii="PermianSansTypeface" w:hAnsi="PermianSansTypeface"/>
          <w:sz w:val="22"/>
          <w:szCs w:val="22"/>
          <w:lang w:val="ro-MD"/>
        </w:rPr>
        <w:t xml:space="preserve">Serviciile de proiectare vor fi executate în baza </w:t>
      </w:r>
      <w:r w:rsidR="00E769F2" w:rsidRPr="0023304F">
        <w:rPr>
          <w:rFonts w:ascii="PermianSansTypeface" w:hAnsi="PermianSansTypeface"/>
          <w:sz w:val="22"/>
          <w:szCs w:val="22"/>
          <w:lang w:val="ro-MD"/>
        </w:rPr>
        <w:t>cerințelor</w:t>
      </w:r>
      <w:r w:rsidR="00A16607" w:rsidRPr="0023304F">
        <w:rPr>
          <w:rFonts w:ascii="PermianSansTypeface" w:hAnsi="PermianSansTypeface"/>
          <w:sz w:val="22"/>
          <w:szCs w:val="22"/>
          <w:lang w:val="ro-MD"/>
        </w:rPr>
        <w:t xml:space="preserve"> solicitate </w:t>
      </w:r>
      <w:bookmarkStart w:id="0" w:name="_Hlk104470354"/>
      <w:r w:rsidR="00A16607" w:rsidRPr="0023304F">
        <w:rPr>
          <w:rFonts w:ascii="PermianSansTypeface" w:hAnsi="PermianSansTypeface"/>
          <w:sz w:val="22"/>
          <w:szCs w:val="22"/>
          <w:lang w:val="ro-MD"/>
        </w:rPr>
        <w:t xml:space="preserve">în </w:t>
      </w:r>
      <w:r w:rsidR="0093421F" w:rsidRPr="0023304F">
        <w:rPr>
          <w:rFonts w:ascii="PermianSansTypeface" w:hAnsi="PermianSansTypeface"/>
          <w:sz w:val="22"/>
          <w:szCs w:val="22"/>
          <w:lang w:val="ro-MD"/>
        </w:rPr>
        <w:t xml:space="preserve">prezentul </w:t>
      </w:r>
      <w:r w:rsidR="00A16607" w:rsidRPr="0023304F">
        <w:rPr>
          <w:rFonts w:ascii="PermianSansTypeface" w:hAnsi="PermianSansTypeface"/>
          <w:sz w:val="22"/>
          <w:szCs w:val="22"/>
          <w:lang w:val="ro-MD"/>
        </w:rPr>
        <w:t>caiet de sarcini</w:t>
      </w:r>
      <w:r w:rsidR="007F5229" w:rsidRPr="0023304F">
        <w:rPr>
          <w:rFonts w:ascii="PermianSansTypeface" w:hAnsi="PermianSansTypeface"/>
          <w:sz w:val="22"/>
          <w:szCs w:val="22"/>
          <w:lang w:val="ro-MD"/>
        </w:rPr>
        <w:t>.</w:t>
      </w:r>
      <w:bookmarkEnd w:id="0"/>
    </w:p>
    <w:p w14:paraId="2DA9DEBD" w14:textId="2D2571EA" w:rsidR="00A16607" w:rsidRPr="0023304F" w:rsidRDefault="00A16607" w:rsidP="007E255A">
      <w:pPr>
        <w:tabs>
          <w:tab w:val="left" w:pos="708"/>
        </w:tabs>
        <w:spacing w:before="120"/>
        <w:rPr>
          <w:rFonts w:ascii="PermianSansTypeface" w:hAnsi="PermianSansTypeface"/>
          <w:b/>
          <w:sz w:val="22"/>
          <w:szCs w:val="22"/>
        </w:rPr>
      </w:pPr>
      <w:r w:rsidRPr="0023304F">
        <w:rPr>
          <w:rFonts w:ascii="PermianSansTypeface" w:hAnsi="PermianSansTypeface"/>
          <w:sz w:val="22"/>
          <w:szCs w:val="22"/>
        </w:rPr>
        <w:t xml:space="preserve"> Pentru execuția lucrărilor de reparație </w:t>
      </w:r>
      <w:r w:rsidR="0019478C" w:rsidRPr="0023304F">
        <w:rPr>
          <w:rFonts w:ascii="PermianSansTypeface" w:hAnsi="PermianSansTypeface"/>
          <w:sz w:val="22"/>
          <w:szCs w:val="22"/>
        </w:rPr>
        <w:t xml:space="preserve">și </w:t>
      </w:r>
      <w:r w:rsidRPr="0023304F">
        <w:rPr>
          <w:rFonts w:ascii="PermianSansTypeface" w:hAnsi="PermianSansTypeface"/>
          <w:sz w:val="22"/>
          <w:szCs w:val="22"/>
        </w:rPr>
        <w:t xml:space="preserve">transformare a </w:t>
      </w:r>
      <w:r w:rsidR="0019478C" w:rsidRPr="0023304F">
        <w:rPr>
          <w:rFonts w:ascii="PermianSansTypeface" w:hAnsi="PermianSansTypeface"/>
          <w:sz w:val="22"/>
          <w:szCs w:val="22"/>
        </w:rPr>
        <w:t>sălii de ședințe</w:t>
      </w:r>
      <w:r w:rsidR="00BF364D">
        <w:rPr>
          <w:rFonts w:ascii="PermianSansTypeface" w:hAnsi="PermianSansTypeface"/>
          <w:sz w:val="22"/>
          <w:szCs w:val="22"/>
        </w:rPr>
        <w:t xml:space="preserve"> și a muzeului</w:t>
      </w:r>
      <w:r w:rsidR="00F11AA6">
        <w:rPr>
          <w:rFonts w:ascii="PermianSansTypeface" w:hAnsi="PermianSansTypeface"/>
          <w:sz w:val="22"/>
          <w:szCs w:val="22"/>
        </w:rPr>
        <w:t>,</w:t>
      </w:r>
      <w:r w:rsidR="00C251C8" w:rsidRPr="00F11AA6">
        <w:rPr>
          <w:rFonts w:ascii="PermianSansTypeface" w:hAnsi="PermianSansTypeface"/>
          <w:sz w:val="22"/>
          <w:szCs w:val="22"/>
        </w:rPr>
        <w:t xml:space="preserve"> care va satisface </w:t>
      </w:r>
      <w:r w:rsidR="0019478C" w:rsidRPr="0023304F">
        <w:rPr>
          <w:rFonts w:ascii="PermianSansTypeface" w:hAnsi="PermianSansTypeface"/>
          <w:sz w:val="22"/>
          <w:szCs w:val="22"/>
        </w:rPr>
        <w:t>nivel</w:t>
      </w:r>
      <w:r w:rsidR="00C251C8" w:rsidRPr="0023304F">
        <w:rPr>
          <w:rFonts w:ascii="PermianSansTypeface" w:hAnsi="PermianSansTypeface"/>
          <w:sz w:val="22"/>
          <w:szCs w:val="22"/>
        </w:rPr>
        <w:t>ul</w:t>
      </w:r>
      <w:r w:rsidR="0019478C" w:rsidRPr="0023304F">
        <w:rPr>
          <w:rFonts w:ascii="PermianSansTypeface" w:hAnsi="PermianSansTypeface"/>
          <w:sz w:val="22"/>
          <w:szCs w:val="22"/>
        </w:rPr>
        <w:t xml:space="preserve"> de </w:t>
      </w:r>
      <w:r w:rsidR="00C251C8" w:rsidRPr="0023304F">
        <w:rPr>
          <w:rFonts w:ascii="PermianSansTypeface" w:hAnsi="PermianSansTypeface"/>
          <w:sz w:val="22"/>
          <w:szCs w:val="22"/>
        </w:rPr>
        <w:t xml:space="preserve">complexitate </w:t>
      </w:r>
      <w:r w:rsidR="0019478C" w:rsidRPr="0023304F">
        <w:rPr>
          <w:rFonts w:ascii="PermianSansTypeface" w:hAnsi="PermianSansTypeface"/>
          <w:sz w:val="22"/>
          <w:szCs w:val="22"/>
        </w:rPr>
        <w:t>actual</w:t>
      </w:r>
      <w:r w:rsidR="00F11AA6">
        <w:rPr>
          <w:rFonts w:ascii="PermianSansTypeface" w:hAnsi="PermianSansTypeface"/>
          <w:sz w:val="22"/>
          <w:szCs w:val="22"/>
        </w:rPr>
        <w:t>,</w:t>
      </w:r>
      <w:r w:rsidRPr="0023304F">
        <w:rPr>
          <w:rFonts w:ascii="PermianSansTypeface" w:hAnsi="PermianSansTypeface"/>
          <w:sz w:val="22"/>
          <w:szCs w:val="22"/>
        </w:rPr>
        <w:t xml:space="preserve"> este necesar de elaborat un proiect special care va cuprinde:</w:t>
      </w:r>
    </w:p>
    <w:p w14:paraId="17EF115A" w14:textId="3FA5374E" w:rsidR="007F5229" w:rsidRPr="00E769F2" w:rsidRDefault="007F5229" w:rsidP="007E255A">
      <w:pPr>
        <w:pStyle w:val="ListParagraph"/>
        <w:numPr>
          <w:ilvl w:val="0"/>
          <w:numId w:val="19"/>
        </w:numPr>
        <w:rPr>
          <w:rFonts w:ascii="PermianSansTypeface" w:hAnsi="PermianSansTypeface"/>
          <w:sz w:val="22"/>
          <w:szCs w:val="22"/>
          <w:lang w:val="ro-MD"/>
        </w:rPr>
      </w:pPr>
      <w:r w:rsidRPr="00E769F2">
        <w:rPr>
          <w:rFonts w:ascii="PermianSansTypeface" w:hAnsi="PermianSansTypeface"/>
          <w:sz w:val="22"/>
          <w:szCs w:val="22"/>
          <w:lang w:val="ro-MD"/>
        </w:rPr>
        <w:t>Executarea</w:t>
      </w:r>
      <w:r w:rsidRPr="00E769F2">
        <w:rPr>
          <w:rFonts w:ascii="PermianSansTypeface" w:hAnsi="PermianSansTypeface"/>
          <w:spacing w:val="-15"/>
          <w:sz w:val="22"/>
          <w:szCs w:val="22"/>
          <w:lang w:val="ro-MD"/>
        </w:rPr>
        <w:t xml:space="preserve"> </w:t>
      </w:r>
      <w:r w:rsidRPr="00E769F2">
        <w:rPr>
          <w:rFonts w:ascii="PermianSansTypeface" w:hAnsi="PermianSansTypeface"/>
          <w:sz w:val="22"/>
          <w:szCs w:val="22"/>
          <w:lang w:val="ro-MD"/>
        </w:rPr>
        <w:t>lucrărilor</w:t>
      </w:r>
      <w:r w:rsidRPr="00E769F2">
        <w:rPr>
          <w:rFonts w:ascii="PermianSansTypeface" w:hAnsi="PermianSansTypeface"/>
          <w:spacing w:val="-7"/>
          <w:sz w:val="22"/>
          <w:szCs w:val="22"/>
          <w:lang w:val="ro-MD"/>
        </w:rPr>
        <w:t xml:space="preserve"> </w:t>
      </w:r>
      <w:r w:rsidRPr="00E769F2">
        <w:rPr>
          <w:rFonts w:ascii="PermianSansTypeface" w:hAnsi="PermianSansTypeface"/>
          <w:sz w:val="22"/>
          <w:szCs w:val="22"/>
          <w:lang w:val="ro-MD"/>
        </w:rPr>
        <w:t>de</w:t>
      </w:r>
      <w:r w:rsidRPr="00E769F2">
        <w:rPr>
          <w:rFonts w:ascii="PermianSansTypeface" w:hAnsi="PermianSansTypeface"/>
          <w:spacing w:val="-15"/>
          <w:sz w:val="22"/>
          <w:szCs w:val="22"/>
          <w:lang w:val="ro-MD"/>
        </w:rPr>
        <w:t xml:space="preserve"> </w:t>
      </w:r>
      <w:r w:rsidRPr="00E769F2">
        <w:rPr>
          <w:rFonts w:ascii="PermianSansTypeface" w:hAnsi="PermianSansTypeface"/>
          <w:spacing w:val="-2"/>
          <w:sz w:val="22"/>
          <w:szCs w:val="22"/>
          <w:lang w:val="ro-MD"/>
        </w:rPr>
        <w:t>măsurare;</w:t>
      </w:r>
    </w:p>
    <w:p w14:paraId="49795574" w14:textId="46B28EF6" w:rsidR="007F5229" w:rsidRPr="00E769F2" w:rsidRDefault="007F5229" w:rsidP="007E255A">
      <w:pPr>
        <w:pStyle w:val="ListParagraph"/>
        <w:widowControl w:val="0"/>
        <w:numPr>
          <w:ilvl w:val="0"/>
          <w:numId w:val="19"/>
        </w:numPr>
        <w:tabs>
          <w:tab w:val="left" w:pos="1094"/>
        </w:tabs>
        <w:autoSpaceDE w:val="0"/>
        <w:autoSpaceDN w:val="0"/>
        <w:spacing w:before="41"/>
        <w:rPr>
          <w:rFonts w:ascii="PermianSansTypeface" w:hAnsi="PermianSansTypeface"/>
          <w:sz w:val="22"/>
          <w:szCs w:val="22"/>
          <w:lang w:val="ro-MD"/>
        </w:rPr>
      </w:pPr>
      <w:r w:rsidRPr="00E769F2">
        <w:rPr>
          <w:rFonts w:ascii="PermianSansTypeface" w:hAnsi="PermianSansTypeface"/>
          <w:sz w:val="22"/>
          <w:szCs w:val="22"/>
          <w:lang w:val="ro-MD"/>
        </w:rPr>
        <w:t>Propunerea</w:t>
      </w:r>
      <w:r w:rsidRPr="00E769F2">
        <w:rPr>
          <w:rFonts w:ascii="PermianSansTypeface" w:hAnsi="PermianSansTypeface"/>
          <w:spacing w:val="-12"/>
          <w:sz w:val="22"/>
          <w:szCs w:val="22"/>
          <w:lang w:val="ro-MD"/>
        </w:rPr>
        <w:t xml:space="preserve"> </w:t>
      </w:r>
      <w:r w:rsidRPr="00E769F2">
        <w:rPr>
          <w:rFonts w:ascii="PermianSansTypeface" w:hAnsi="PermianSansTypeface"/>
          <w:sz w:val="22"/>
          <w:szCs w:val="22"/>
          <w:lang w:val="ro-MD"/>
        </w:rPr>
        <w:t>de</w:t>
      </w:r>
      <w:r w:rsidRPr="00E769F2">
        <w:rPr>
          <w:rFonts w:ascii="PermianSansTypeface" w:hAnsi="PermianSansTypeface"/>
          <w:spacing w:val="-15"/>
          <w:sz w:val="22"/>
          <w:szCs w:val="22"/>
          <w:lang w:val="ro-MD"/>
        </w:rPr>
        <w:t xml:space="preserve"> </w:t>
      </w:r>
      <w:r w:rsidRPr="00E769F2">
        <w:rPr>
          <w:rFonts w:ascii="PermianSansTypeface" w:hAnsi="PermianSansTypeface"/>
          <w:sz w:val="22"/>
          <w:szCs w:val="22"/>
          <w:lang w:val="ro-MD"/>
        </w:rPr>
        <w:t>soluții</w:t>
      </w:r>
      <w:r w:rsidRPr="00E769F2">
        <w:rPr>
          <w:rFonts w:ascii="PermianSansTypeface" w:hAnsi="PermianSansTypeface"/>
          <w:spacing w:val="-7"/>
          <w:sz w:val="22"/>
          <w:szCs w:val="22"/>
          <w:lang w:val="ro-MD"/>
        </w:rPr>
        <w:t xml:space="preserve"> </w:t>
      </w:r>
      <w:r w:rsidRPr="00E769F2">
        <w:rPr>
          <w:rFonts w:ascii="PermianSansTypeface" w:hAnsi="PermianSansTypeface"/>
          <w:sz w:val="22"/>
          <w:szCs w:val="22"/>
          <w:lang w:val="ro-MD"/>
        </w:rPr>
        <w:t>arhitectural-constructive</w:t>
      </w:r>
      <w:r w:rsidRPr="00E769F2">
        <w:rPr>
          <w:rFonts w:ascii="PermianSansTypeface" w:hAnsi="PermianSansTypeface"/>
          <w:spacing w:val="-15"/>
          <w:sz w:val="22"/>
          <w:szCs w:val="22"/>
          <w:lang w:val="ro-MD"/>
        </w:rPr>
        <w:t xml:space="preserve"> </w:t>
      </w:r>
      <w:r w:rsidRPr="00E769F2">
        <w:rPr>
          <w:rFonts w:ascii="PermianSansTypeface" w:hAnsi="PermianSansTypeface"/>
          <w:sz w:val="22"/>
          <w:szCs w:val="22"/>
          <w:lang w:val="ro-MD"/>
        </w:rPr>
        <w:t>volumetrice</w:t>
      </w:r>
      <w:r w:rsidRPr="00E769F2">
        <w:rPr>
          <w:rFonts w:ascii="PermianSansTypeface" w:hAnsi="PermianSansTypeface"/>
          <w:spacing w:val="-3"/>
          <w:sz w:val="22"/>
          <w:szCs w:val="22"/>
          <w:lang w:val="ro-MD"/>
        </w:rPr>
        <w:t xml:space="preserve"> </w:t>
      </w:r>
      <w:r w:rsidRPr="00E769F2">
        <w:rPr>
          <w:rFonts w:ascii="PermianSansTypeface" w:hAnsi="PermianSansTypeface"/>
          <w:sz w:val="22"/>
          <w:szCs w:val="22"/>
          <w:lang w:val="ro-MD"/>
        </w:rPr>
        <w:t>și</w:t>
      </w:r>
      <w:r w:rsidRPr="00E769F2">
        <w:rPr>
          <w:rFonts w:ascii="PermianSansTypeface" w:hAnsi="PermianSansTypeface"/>
          <w:spacing w:val="-10"/>
          <w:sz w:val="22"/>
          <w:szCs w:val="22"/>
          <w:lang w:val="ro-MD"/>
        </w:rPr>
        <w:t xml:space="preserve"> </w:t>
      </w:r>
      <w:r w:rsidRPr="00E769F2">
        <w:rPr>
          <w:rFonts w:ascii="PermianSansTypeface" w:hAnsi="PermianSansTypeface"/>
          <w:spacing w:val="-2"/>
          <w:sz w:val="22"/>
          <w:szCs w:val="22"/>
          <w:lang w:val="ro-MD"/>
        </w:rPr>
        <w:t>planimetrice;</w:t>
      </w:r>
    </w:p>
    <w:p w14:paraId="4ED01FFA" w14:textId="1EED5B8E" w:rsidR="007F5229" w:rsidRPr="00E769F2" w:rsidRDefault="007F5229" w:rsidP="007E255A">
      <w:pPr>
        <w:pStyle w:val="ListParagraph"/>
        <w:widowControl w:val="0"/>
        <w:numPr>
          <w:ilvl w:val="0"/>
          <w:numId w:val="19"/>
        </w:numPr>
        <w:tabs>
          <w:tab w:val="left" w:pos="1093"/>
        </w:tabs>
        <w:autoSpaceDE w:val="0"/>
        <w:autoSpaceDN w:val="0"/>
        <w:spacing w:before="49" w:line="276" w:lineRule="auto"/>
        <w:ind w:right="510"/>
        <w:rPr>
          <w:rFonts w:ascii="PermianSansTypeface" w:hAnsi="PermianSansTypeface"/>
          <w:sz w:val="22"/>
          <w:szCs w:val="22"/>
          <w:lang w:val="ro-MD"/>
        </w:rPr>
      </w:pPr>
      <w:r w:rsidRPr="00E769F2">
        <w:rPr>
          <w:rFonts w:ascii="PermianSansTypeface" w:hAnsi="PermianSansTypeface"/>
          <w:sz w:val="22"/>
          <w:szCs w:val="22"/>
          <w:lang w:val="ro-MD"/>
        </w:rPr>
        <w:t>La</w:t>
      </w:r>
      <w:r w:rsidRPr="00E769F2">
        <w:rPr>
          <w:rFonts w:ascii="PermianSansTypeface" w:hAnsi="PermianSansTypeface"/>
          <w:spacing w:val="30"/>
          <w:sz w:val="22"/>
          <w:szCs w:val="22"/>
          <w:lang w:val="ro-MD"/>
        </w:rPr>
        <w:t xml:space="preserve"> </w:t>
      </w:r>
      <w:r w:rsidRPr="00E769F2">
        <w:rPr>
          <w:rFonts w:ascii="PermianSansTypeface" w:hAnsi="PermianSansTypeface"/>
          <w:sz w:val="22"/>
          <w:szCs w:val="22"/>
          <w:lang w:val="ro-MD"/>
        </w:rPr>
        <w:t>elaborarea</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proiectului</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se</w:t>
      </w:r>
      <w:r w:rsidRPr="00E769F2">
        <w:rPr>
          <w:rFonts w:ascii="PermianSansTypeface" w:hAnsi="PermianSansTypeface"/>
          <w:spacing w:val="38"/>
          <w:sz w:val="22"/>
          <w:szCs w:val="22"/>
          <w:lang w:val="ro-MD"/>
        </w:rPr>
        <w:t xml:space="preserve"> </w:t>
      </w:r>
      <w:r w:rsidRPr="00E769F2">
        <w:rPr>
          <w:rFonts w:ascii="PermianSansTypeface" w:hAnsi="PermianSansTypeface"/>
          <w:sz w:val="22"/>
          <w:szCs w:val="22"/>
          <w:lang w:val="ro-MD"/>
        </w:rPr>
        <w:t>va</w:t>
      </w:r>
      <w:r w:rsidRPr="00E769F2">
        <w:rPr>
          <w:rFonts w:ascii="PermianSansTypeface" w:hAnsi="PermianSansTypeface"/>
          <w:spacing w:val="37"/>
          <w:sz w:val="22"/>
          <w:szCs w:val="22"/>
          <w:lang w:val="ro-MD"/>
        </w:rPr>
        <w:t xml:space="preserve"> </w:t>
      </w:r>
      <w:r w:rsidRPr="00E769F2">
        <w:rPr>
          <w:rFonts w:ascii="PermianSansTypeface" w:hAnsi="PermianSansTypeface"/>
          <w:sz w:val="22"/>
          <w:szCs w:val="22"/>
          <w:lang w:val="ro-MD"/>
        </w:rPr>
        <w:t>ține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cont</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de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construcțiile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și</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rețelele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existente,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normativele</w:t>
      </w:r>
      <w:r w:rsidRPr="00E769F2">
        <w:rPr>
          <w:rFonts w:ascii="PermianSansTypeface" w:hAnsi="PermianSansTypeface"/>
          <w:spacing w:val="40"/>
          <w:sz w:val="22"/>
          <w:szCs w:val="22"/>
          <w:lang w:val="ro-MD"/>
        </w:rPr>
        <w:t xml:space="preserve"> </w:t>
      </w:r>
      <w:r w:rsidRPr="00E769F2">
        <w:rPr>
          <w:rFonts w:ascii="PermianSansTypeface" w:hAnsi="PermianSansTypeface"/>
          <w:sz w:val="22"/>
          <w:szCs w:val="22"/>
          <w:lang w:val="ro-MD"/>
        </w:rPr>
        <w:t xml:space="preserve">în construcție și în strictă conformitate cu cerințele ecologice, sanitare și </w:t>
      </w:r>
      <w:proofErr w:type="spellStart"/>
      <w:r w:rsidR="00C251C8" w:rsidRPr="00E769F2">
        <w:rPr>
          <w:rFonts w:ascii="PermianSansTypeface" w:hAnsi="PermianSansTypeface"/>
          <w:sz w:val="22"/>
          <w:szCs w:val="22"/>
          <w:lang w:val="ro-MD"/>
        </w:rPr>
        <w:t>antiincendiare</w:t>
      </w:r>
      <w:proofErr w:type="spellEnd"/>
      <w:r w:rsidRPr="00E769F2">
        <w:rPr>
          <w:rFonts w:ascii="PermianSansTypeface" w:hAnsi="PermianSansTypeface"/>
          <w:sz w:val="22"/>
          <w:szCs w:val="22"/>
          <w:lang w:val="ro-MD"/>
        </w:rPr>
        <w:t>;</w:t>
      </w:r>
    </w:p>
    <w:p w14:paraId="216795AF" w14:textId="250C53A4" w:rsidR="007F5229" w:rsidRPr="00E769F2" w:rsidRDefault="00C251C8" w:rsidP="007E255A">
      <w:pPr>
        <w:pStyle w:val="ListParagraph"/>
        <w:widowControl w:val="0"/>
        <w:numPr>
          <w:ilvl w:val="0"/>
          <w:numId w:val="19"/>
        </w:numPr>
        <w:tabs>
          <w:tab w:val="left" w:pos="1017"/>
        </w:tabs>
        <w:autoSpaceDE w:val="0"/>
        <w:autoSpaceDN w:val="0"/>
        <w:spacing w:line="276" w:lineRule="auto"/>
        <w:ind w:right="529"/>
        <w:rPr>
          <w:rFonts w:ascii="PermianSansTypeface" w:hAnsi="PermianSansTypeface"/>
          <w:sz w:val="22"/>
          <w:szCs w:val="22"/>
          <w:lang w:val="ro-MD"/>
        </w:rPr>
      </w:pPr>
      <w:r w:rsidRPr="00E769F2">
        <w:rPr>
          <w:rFonts w:ascii="PermianSansTypeface" w:hAnsi="PermianSansTypeface"/>
          <w:sz w:val="22"/>
          <w:szCs w:val="22"/>
          <w:lang w:val="ro-MD"/>
        </w:rPr>
        <w:t>Conceptul</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arhitectural</w:t>
      </w:r>
      <w:r w:rsidRPr="00E769F2">
        <w:rPr>
          <w:rFonts w:ascii="PermianSansTypeface" w:hAnsi="PermianSansTypeface"/>
          <w:sz w:val="22"/>
          <w:szCs w:val="22"/>
          <w:lang w:val="ro-MD"/>
        </w:rPr>
        <w:t>/</w:t>
      </w:r>
      <w:r w:rsidR="007F5229" w:rsidRPr="00E769F2">
        <w:rPr>
          <w:rFonts w:ascii="PermianSansTypeface" w:hAnsi="PermianSansTypeface"/>
          <w:sz w:val="22"/>
          <w:szCs w:val="22"/>
          <w:lang w:val="ro-MD"/>
        </w:rPr>
        <w:t>design-</w:t>
      </w:r>
      <w:proofErr w:type="spellStart"/>
      <w:r w:rsidR="007F5229" w:rsidRPr="00E769F2">
        <w:rPr>
          <w:rFonts w:ascii="PermianSansTypeface" w:hAnsi="PermianSansTypeface"/>
          <w:sz w:val="22"/>
          <w:szCs w:val="22"/>
          <w:lang w:val="ro-MD"/>
        </w:rPr>
        <w:t>ul</w:t>
      </w:r>
      <w:proofErr w:type="spellEnd"/>
      <w:r w:rsidR="007F5229" w:rsidRPr="00E769F2">
        <w:rPr>
          <w:rFonts w:ascii="PermianSansTypeface" w:hAnsi="PermianSansTypeface"/>
          <w:spacing w:val="40"/>
          <w:sz w:val="22"/>
          <w:szCs w:val="22"/>
          <w:lang w:val="ro-MD"/>
        </w:rPr>
        <w:t xml:space="preserve"> </w:t>
      </w:r>
      <w:r w:rsidR="007147A4" w:rsidRPr="00E769F2">
        <w:rPr>
          <w:rFonts w:ascii="PermianSansTypeface" w:hAnsi="PermianSansTypeface"/>
          <w:sz w:val="22"/>
          <w:szCs w:val="22"/>
          <w:lang w:val="ro-MD"/>
        </w:rPr>
        <w:t>propus trebuie să fie în stil</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modern,</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prin</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crearea</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unui</w:t>
      </w:r>
      <w:r w:rsidR="007F5229" w:rsidRPr="00E769F2">
        <w:rPr>
          <w:rFonts w:ascii="PermianSansTypeface" w:hAnsi="PermianSansTypeface"/>
          <w:spacing w:val="40"/>
          <w:sz w:val="22"/>
          <w:szCs w:val="22"/>
          <w:lang w:val="ro-MD"/>
        </w:rPr>
        <w:t xml:space="preserve"> </w:t>
      </w:r>
      <w:r w:rsidR="007F5229" w:rsidRPr="00E769F2">
        <w:rPr>
          <w:rFonts w:ascii="PermianSansTypeface" w:hAnsi="PermianSansTypeface"/>
          <w:sz w:val="22"/>
          <w:szCs w:val="22"/>
          <w:lang w:val="ro-MD"/>
        </w:rPr>
        <w:t>ambient corespunzător, atractiv și dinamic, inedit, inovativ și interactiv</w:t>
      </w:r>
      <w:r w:rsidRPr="00E769F2">
        <w:rPr>
          <w:rFonts w:ascii="PermianSansTypeface" w:hAnsi="PermianSansTypeface"/>
          <w:sz w:val="22"/>
          <w:szCs w:val="22"/>
          <w:lang w:val="ro-MD"/>
        </w:rPr>
        <w:t>.</w:t>
      </w:r>
    </w:p>
    <w:p w14:paraId="6EF92978" w14:textId="045B4D0C" w:rsidR="00A16607" w:rsidRPr="0023304F" w:rsidRDefault="00051C28" w:rsidP="00051C28">
      <w:pPr>
        <w:spacing w:before="60"/>
        <w:ind w:firstLine="567"/>
        <w:jc w:val="both"/>
        <w:rPr>
          <w:rFonts w:ascii="PermianSansTypeface" w:hAnsi="PermianSansTypeface"/>
          <w:sz w:val="22"/>
          <w:szCs w:val="22"/>
        </w:rPr>
      </w:pPr>
      <w:r w:rsidRPr="00F11AA6">
        <w:rPr>
          <w:rFonts w:ascii="PermianSansTypeface" w:eastAsiaTheme="minorHAnsi" w:hAnsi="PermianSansTypeface"/>
          <w:sz w:val="22"/>
          <w:szCs w:val="22"/>
        </w:rPr>
        <w:t>Ofertantul</w:t>
      </w:r>
      <w:r w:rsidR="007147A4" w:rsidRPr="00F11AA6">
        <w:rPr>
          <w:rFonts w:ascii="PermianSansTypeface" w:eastAsiaTheme="minorHAnsi" w:hAnsi="PermianSansTypeface"/>
          <w:sz w:val="22"/>
          <w:szCs w:val="22"/>
        </w:rPr>
        <w:t xml:space="preserve"> va asigura</w:t>
      </w:r>
      <w:r w:rsidR="007147A4" w:rsidRPr="0023304F">
        <w:rPr>
          <w:rFonts w:ascii="PermianSansTypeface" w:eastAsiaTheme="minorHAnsi" w:hAnsi="PermianSansTypeface"/>
          <w:sz w:val="22"/>
          <w:szCs w:val="22"/>
        </w:rPr>
        <w:t xml:space="preserve"> întreaga confidențialitate asupra proiectului, documentelor și anexelor aferente achiziției.</w:t>
      </w:r>
    </w:p>
    <w:p w14:paraId="553BD60D" w14:textId="4F819017" w:rsidR="00846B60" w:rsidRPr="0023304F" w:rsidRDefault="00846B60" w:rsidP="003B764D">
      <w:pPr>
        <w:spacing w:line="259" w:lineRule="auto"/>
        <w:jc w:val="both"/>
        <w:rPr>
          <w:rFonts w:ascii="PermianSansTypeface" w:eastAsiaTheme="minorHAnsi" w:hAnsi="PermianSansTypeface"/>
          <w:sz w:val="22"/>
          <w:szCs w:val="22"/>
        </w:rPr>
      </w:pPr>
      <w:r w:rsidRPr="0023304F">
        <w:rPr>
          <w:rFonts w:ascii="PermianSansTypeface" w:eastAsiaTheme="minorHAnsi" w:hAnsi="PermianSansTypeface"/>
          <w:sz w:val="22"/>
          <w:szCs w:val="22"/>
        </w:rPr>
        <w:t xml:space="preserve">Proiectul va trebui să asigure criteriile de calitate care vor întruni în mod obligatoriu următoarele </w:t>
      </w:r>
      <w:r w:rsidR="00E769F2" w:rsidRPr="0023304F">
        <w:rPr>
          <w:rFonts w:ascii="PermianSansTypeface" w:eastAsiaTheme="minorHAnsi" w:hAnsi="PermianSansTypeface"/>
          <w:sz w:val="22"/>
          <w:szCs w:val="22"/>
        </w:rPr>
        <w:t>exigențe</w:t>
      </w:r>
      <w:r w:rsidRPr="0023304F">
        <w:rPr>
          <w:rFonts w:ascii="PermianSansTypeface" w:eastAsiaTheme="minorHAnsi" w:hAnsi="PermianSansTypeface"/>
          <w:sz w:val="22"/>
          <w:szCs w:val="22"/>
        </w:rPr>
        <w:t xml:space="preserve"> </w:t>
      </w:r>
      <w:r w:rsidR="00E769F2" w:rsidRPr="0023304F">
        <w:rPr>
          <w:rFonts w:ascii="PermianSansTypeface" w:eastAsiaTheme="minorHAnsi" w:hAnsi="PermianSansTypeface"/>
          <w:sz w:val="22"/>
          <w:szCs w:val="22"/>
        </w:rPr>
        <w:t>esențiale</w:t>
      </w:r>
      <w:r w:rsidRPr="0023304F">
        <w:rPr>
          <w:rFonts w:ascii="PermianSansTypeface" w:eastAsiaTheme="minorHAnsi" w:hAnsi="PermianSansTypeface"/>
          <w:sz w:val="22"/>
          <w:szCs w:val="22"/>
        </w:rPr>
        <w:t>:</w:t>
      </w:r>
    </w:p>
    <w:p w14:paraId="738F8FA7" w14:textId="617CC2E0" w:rsidR="00846B60" w:rsidRPr="0023304F" w:rsidRDefault="00E769F2" w:rsidP="003B764D">
      <w:pPr>
        <w:numPr>
          <w:ilvl w:val="0"/>
          <w:numId w:val="17"/>
        </w:numPr>
        <w:spacing w:line="259" w:lineRule="auto"/>
        <w:jc w:val="both"/>
        <w:rPr>
          <w:rFonts w:ascii="PermianSansTypeface" w:eastAsiaTheme="minorHAnsi" w:hAnsi="PermianSansTypeface"/>
          <w:sz w:val="22"/>
          <w:szCs w:val="22"/>
        </w:rPr>
      </w:pPr>
      <w:r w:rsidRPr="0023304F">
        <w:rPr>
          <w:rFonts w:ascii="PermianSansTypeface" w:eastAsiaTheme="minorHAnsi" w:hAnsi="PermianSansTypeface"/>
          <w:sz w:val="22"/>
          <w:szCs w:val="22"/>
        </w:rPr>
        <w:lastRenderedPageBreak/>
        <w:t>Rezistență</w:t>
      </w:r>
      <w:r w:rsidR="00846B60" w:rsidRPr="0023304F">
        <w:rPr>
          <w:rFonts w:ascii="PermianSansTypeface" w:eastAsiaTheme="minorHAnsi" w:hAnsi="PermianSansTypeface"/>
          <w:sz w:val="22"/>
          <w:szCs w:val="22"/>
        </w:rPr>
        <w:t xml:space="preserve"> </w:t>
      </w:r>
      <w:r w:rsidRPr="0023304F">
        <w:rPr>
          <w:rFonts w:ascii="PermianSansTypeface" w:eastAsiaTheme="minorHAnsi" w:hAnsi="PermianSansTypeface"/>
          <w:sz w:val="22"/>
          <w:szCs w:val="22"/>
        </w:rPr>
        <w:t>și</w:t>
      </w:r>
      <w:r w:rsidR="00846B60" w:rsidRPr="0023304F">
        <w:rPr>
          <w:rFonts w:ascii="PermianSansTypeface" w:eastAsiaTheme="minorHAnsi" w:hAnsi="PermianSansTypeface"/>
          <w:sz w:val="22"/>
          <w:szCs w:val="22"/>
        </w:rPr>
        <w:t xml:space="preserve"> stabilitate;</w:t>
      </w:r>
    </w:p>
    <w:p w14:paraId="6586FF30" w14:textId="367F4FBC" w:rsidR="00846B60" w:rsidRPr="00F11AA6" w:rsidRDefault="00E769F2" w:rsidP="003B764D">
      <w:pPr>
        <w:numPr>
          <w:ilvl w:val="0"/>
          <w:numId w:val="17"/>
        </w:numPr>
        <w:spacing w:line="259" w:lineRule="auto"/>
        <w:jc w:val="both"/>
        <w:rPr>
          <w:rFonts w:ascii="PermianSansTypeface" w:eastAsiaTheme="minorHAnsi" w:hAnsi="PermianSansTypeface"/>
          <w:sz w:val="22"/>
          <w:szCs w:val="22"/>
        </w:rPr>
      </w:pPr>
      <w:r w:rsidRPr="0023304F">
        <w:rPr>
          <w:rFonts w:ascii="PermianSansTypeface" w:eastAsiaTheme="minorHAnsi" w:hAnsi="PermianSansTypeface"/>
          <w:sz w:val="22"/>
          <w:szCs w:val="22"/>
        </w:rPr>
        <w:t>Siguranță</w:t>
      </w:r>
      <w:r w:rsidR="007147A4" w:rsidRPr="0023304F">
        <w:rPr>
          <w:rFonts w:ascii="PermianSansTypeface" w:eastAsiaTheme="minorHAnsi" w:hAnsi="PermianSansTypeface"/>
          <w:sz w:val="22"/>
          <w:szCs w:val="22"/>
        </w:rPr>
        <w:t xml:space="preserve"> și comoditate</w:t>
      </w:r>
      <w:r w:rsidR="00846B60" w:rsidRPr="0023304F">
        <w:rPr>
          <w:rFonts w:ascii="PermianSansTypeface" w:eastAsiaTheme="minorHAnsi" w:hAnsi="PermianSansTypeface"/>
          <w:sz w:val="22"/>
          <w:szCs w:val="22"/>
        </w:rPr>
        <w:t xml:space="preserve"> </w:t>
      </w:r>
      <w:r w:rsidR="00F11AA6">
        <w:rPr>
          <w:rFonts w:ascii="PermianSansTypeface" w:eastAsiaTheme="minorHAnsi" w:hAnsi="PermianSansTypeface"/>
          <w:sz w:val="22"/>
          <w:szCs w:val="22"/>
        </w:rPr>
        <w:t>în</w:t>
      </w:r>
      <w:r w:rsidR="00846B60" w:rsidRPr="00F11AA6">
        <w:rPr>
          <w:rFonts w:ascii="PermianSansTypeface" w:eastAsiaTheme="minorHAnsi" w:hAnsi="PermianSansTypeface"/>
          <w:sz w:val="22"/>
          <w:szCs w:val="22"/>
        </w:rPr>
        <w:t xml:space="preserve"> </w:t>
      </w:r>
      <w:r w:rsidR="00F11AA6">
        <w:rPr>
          <w:rFonts w:ascii="PermianSansTypeface" w:eastAsiaTheme="minorHAnsi" w:hAnsi="PermianSansTypeface"/>
          <w:sz w:val="22"/>
          <w:szCs w:val="22"/>
        </w:rPr>
        <w:t>utilizare</w:t>
      </w:r>
      <w:r w:rsidR="00846B60" w:rsidRPr="00F11AA6">
        <w:rPr>
          <w:rFonts w:ascii="PermianSansTypeface" w:eastAsiaTheme="minorHAnsi" w:hAnsi="PermianSansTypeface"/>
          <w:sz w:val="22"/>
          <w:szCs w:val="22"/>
        </w:rPr>
        <w:t>;</w:t>
      </w:r>
    </w:p>
    <w:p w14:paraId="06F8C8A8" w14:textId="4802C6F0" w:rsidR="00846B60" w:rsidRPr="0023304F" w:rsidRDefault="00E769F2" w:rsidP="003B764D">
      <w:pPr>
        <w:numPr>
          <w:ilvl w:val="0"/>
          <w:numId w:val="17"/>
        </w:numPr>
        <w:spacing w:line="259" w:lineRule="auto"/>
        <w:jc w:val="both"/>
        <w:rPr>
          <w:rFonts w:ascii="PermianSansTypeface" w:eastAsiaTheme="minorHAnsi" w:hAnsi="PermianSansTypeface"/>
          <w:sz w:val="22"/>
          <w:szCs w:val="22"/>
        </w:rPr>
      </w:pPr>
      <w:r w:rsidRPr="00F11AA6">
        <w:rPr>
          <w:rFonts w:ascii="PermianSansTypeface" w:eastAsiaTheme="minorHAnsi" w:hAnsi="PermianSansTypeface"/>
          <w:sz w:val="22"/>
          <w:szCs w:val="22"/>
        </w:rPr>
        <w:t>Siguranță</w:t>
      </w:r>
      <w:r w:rsidR="00846B60" w:rsidRPr="00F11AA6">
        <w:rPr>
          <w:rFonts w:ascii="PermianSansTypeface" w:eastAsiaTheme="minorHAnsi" w:hAnsi="PermianSansTypeface"/>
          <w:sz w:val="22"/>
          <w:szCs w:val="22"/>
        </w:rPr>
        <w:t xml:space="preserve"> </w:t>
      </w:r>
      <w:proofErr w:type="spellStart"/>
      <w:r w:rsidR="007147A4" w:rsidRPr="0023304F">
        <w:rPr>
          <w:rFonts w:ascii="PermianSansTypeface" w:eastAsiaTheme="minorHAnsi" w:hAnsi="PermianSansTypeface"/>
          <w:sz w:val="22"/>
          <w:szCs w:val="22"/>
        </w:rPr>
        <w:t>antiincendiară</w:t>
      </w:r>
      <w:proofErr w:type="spellEnd"/>
      <w:r w:rsidR="00846B60" w:rsidRPr="0023304F">
        <w:rPr>
          <w:rFonts w:ascii="PermianSansTypeface" w:eastAsiaTheme="minorHAnsi" w:hAnsi="PermianSansTypeface"/>
          <w:sz w:val="22"/>
          <w:szCs w:val="22"/>
        </w:rPr>
        <w:t>;</w:t>
      </w:r>
    </w:p>
    <w:p w14:paraId="11367DF2" w14:textId="38D98AD0" w:rsidR="00846B60" w:rsidRPr="0023304F" w:rsidRDefault="00846B60" w:rsidP="003B764D">
      <w:pPr>
        <w:numPr>
          <w:ilvl w:val="0"/>
          <w:numId w:val="17"/>
        </w:numPr>
        <w:spacing w:line="259" w:lineRule="auto"/>
        <w:jc w:val="both"/>
        <w:rPr>
          <w:rFonts w:ascii="PermianSansTypeface" w:eastAsiaTheme="minorHAnsi" w:hAnsi="PermianSansTypeface"/>
          <w:sz w:val="22"/>
          <w:szCs w:val="22"/>
        </w:rPr>
      </w:pPr>
      <w:r w:rsidRPr="0023304F">
        <w:rPr>
          <w:rFonts w:ascii="PermianSansTypeface" w:eastAsiaTheme="minorHAnsi" w:hAnsi="PermianSansTypeface"/>
          <w:sz w:val="22"/>
          <w:szCs w:val="22"/>
        </w:rPr>
        <w:t xml:space="preserve">Igienă, sănătatea oamenilor, </w:t>
      </w:r>
      <w:r w:rsidR="007147A4" w:rsidRPr="0023304F">
        <w:rPr>
          <w:rFonts w:ascii="PermianSansTypeface" w:eastAsiaTheme="minorHAnsi" w:hAnsi="PermianSansTypeface"/>
          <w:sz w:val="22"/>
          <w:szCs w:val="22"/>
        </w:rPr>
        <w:t xml:space="preserve">reciclare </w:t>
      </w:r>
      <w:proofErr w:type="spellStart"/>
      <w:r w:rsidRPr="0023304F">
        <w:rPr>
          <w:rFonts w:ascii="PermianSansTypeface" w:eastAsiaTheme="minorHAnsi" w:hAnsi="PermianSansTypeface"/>
          <w:sz w:val="22"/>
          <w:szCs w:val="22"/>
        </w:rPr>
        <w:t>şi</w:t>
      </w:r>
      <w:proofErr w:type="spellEnd"/>
      <w:r w:rsidRPr="0023304F">
        <w:rPr>
          <w:rFonts w:ascii="PermianSansTypeface" w:eastAsiaTheme="minorHAnsi" w:hAnsi="PermianSansTypeface"/>
          <w:sz w:val="22"/>
          <w:szCs w:val="22"/>
        </w:rPr>
        <w:t xml:space="preserve"> </w:t>
      </w:r>
      <w:r w:rsidR="00E769F2" w:rsidRPr="0023304F">
        <w:rPr>
          <w:rFonts w:ascii="PermianSansTypeface" w:eastAsiaTheme="minorHAnsi" w:hAnsi="PermianSansTypeface"/>
          <w:sz w:val="22"/>
          <w:szCs w:val="22"/>
        </w:rPr>
        <w:t>protecția</w:t>
      </w:r>
      <w:r w:rsidRPr="0023304F">
        <w:rPr>
          <w:rFonts w:ascii="PermianSansTypeface" w:eastAsiaTheme="minorHAnsi" w:hAnsi="PermianSansTypeface"/>
          <w:sz w:val="22"/>
          <w:szCs w:val="22"/>
        </w:rPr>
        <w:t xml:space="preserve"> mediului înconjurător</w:t>
      </w:r>
      <w:r w:rsidR="007779AE" w:rsidRPr="0023304F">
        <w:rPr>
          <w:rFonts w:ascii="PermianSansTypeface" w:eastAsiaTheme="minorHAnsi" w:hAnsi="PermianSansTypeface"/>
          <w:sz w:val="22"/>
          <w:szCs w:val="22"/>
        </w:rPr>
        <w:t>.</w:t>
      </w:r>
    </w:p>
    <w:p w14:paraId="57838454" w14:textId="77777777" w:rsidR="007147A4" w:rsidRPr="0023304F" w:rsidRDefault="007147A4" w:rsidP="00392ECD">
      <w:pPr>
        <w:spacing w:line="259" w:lineRule="auto"/>
        <w:jc w:val="both"/>
        <w:rPr>
          <w:rFonts w:ascii="PermianSansTypeface" w:eastAsiaTheme="minorHAnsi" w:hAnsi="PermianSansTypeface"/>
          <w:sz w:val="22"/>
          <w:szCs w:val="22"/>
        </w:rPr>
      </w:pPr>
    </w:p>
    <w:p w14:paraId="347689BD" w14:textId="0CAF0F34" w:rsidR="006C4320" w:rsidRPr="00392ECD" w:rsidRDefault="00E769F2" w:rsidP="007E255A">
      <w:pPr>
        <w:pStyle w:val="ListParagraph"/>
        <w:numPr>
          <w:ilvl w:val="0"/>
          <w:numId w:val="2"/>
        </w:numPr>
        <w:spacing w:before="120" w:line="264" w:lineRule="auto"/>
        <w:rPr>
          <w:rFonts w:ascii="PermianSansTypeface" w:hAnsi="PermianSansTypeface"/>
          <w:b/>
          <w:bCs/>
          <w:sz w:val="22"/>
          <w:szCs w:val="22"/>
          <w:lang w:val="ro-MD"/>
        </w:rPr>
      </w:pPr>
      <w:r w:rsidRPr="0023304F">
        <w:rPr>
          <w:rFonts w:ascii="PermianSansTypeface" w:hAnsi="PermianSansTypeface"/>
          <w:b/>
          <w:bCs/>
          <w:sz w:val="22"/>
          <w:szCs w:val="22"/>
          <w:lang w:val="ro-MD"/>
        </w:rPr>
        <w:t>Condiții</w:t>
      </w:r>
      <w:r w:rsidR="006C4320" w:rsidRPr="0023304F">
        <w:rPr>
          <w:rFonts w:ascii="PermianSansTypeface" w:hAnsi="PermianSansTypeface"/>
          <w:b/>
          <w:bCs/>
          <w:sz w:val="22"/>
          <w:szCs w:val="22"/>
          <w:lang w:val="ro-MD"/>
        </w:rPr>
        <w:t xml:space="preserve"> de contractare a serviciilor de proiectare:</w:t>
      </w:r>
    </w:p>
    <w:p w14:paraId="55EE3DF6" w14:textId="10FD471F" w:rsidR="006C4320" w:rsidRPr="0023304F" w:rsidRDefault="006C4320" w:rsidP="003B764D">
      <w:pPr>
        <w:tabs>
          <w:tab w:val="left" w:pos="990"/>
        </w:tabs>
        <w:jc w:val="both"/>
        <w:rPr>
          <w:rFonts w:ascii="PermianSansTypeface" w:hAnsi="PermianSansTypeface"/>
          <w:sz w:val="22"/>
          <w:szCs w:val="22"/>
        </w:rPr>
      </w:pPr>
      <w:r w:rsidRPr="00F11AA6">
        <w:rPr>
          <w:rFonts w:ascii="PermianSansTypeface" w:hAnsi="PermianSansTypeface"/>
          <w:sz w:val="22"/>
          <w:szCs w:val="22"/>
        </w:rPr>
        <w:t xml:space="preserve">Ofertantul câștigător va semna contractul de prestare a serviciilor de proiectare cu </w:t>
      </w:r>
      <w:r w:rsidR="00E769F2" w:rsidRPr="00F11AA6">
        <w:rPr>
          <w:rFonts w:ascii="PermianSansTypeface" w:hAnsi="PermianSansTypeface"/>
          <w:sz w:val="22"/>
          <w:szCs w:val="22"/>
        </w:rPr>
        <w:t>preturi</w:t>
      </w:r>
      <w:r w:rsidRPr="00F11AA6">
        <w:rPr>
          <w:rFonts w:ascii="PermianSansTypeface" w:hAnsi="PermianSansTypeface"/>
          <w:sz w:val="22"/>
          <w:szCs w:val="22"/>
        </w:rPr>
        <w:t xml:space="preserve"> fixe pe întreaga perioadă de valabilitate a contractului. Valoarea totală a contractului este o valoare f</w:t>
      </w:r>
      <w:r w:rsidR="00D255CE">
        <w:rPr>
          <w:rFonts w:ascii="PermianSansTypeface" w:hAnsi="PermianSansTypeface"/>
          <w:sz w:val="22"/>
          <w:szCs w:val="22"/>
        </w:rPr>
        <w:t>ixă.</w:t>
      </w:r>
      <w:r w:rsidRPr="00F11AA6">
        <w:rPr>
          <w:rFonts w:ascii="PermianSansTypeface" w:hAnsi="PermianSansTypeface"/>
          <w:sz w:val="22"/>
          <w:szCs w:val="22"/>
        </w:rPr>
        <w:t xml:space="preserve"> Proiectantul va lua în calcul toate pierderile, cât </w:t>
      </w:r>
      <w:proofErr w:type="spellStart"/>
      <w:r w:rsidRPr="00F11AA6">
        <w:rPr>
          <w:rFonts w:ascii="PermianSansTypeface" w:hAnsi="PermianSansTypeface"/>
          <w:sz w:val="22"/>
          <w:szCs w:val="22"/>
        </w:rPr>
        <w:t>şi</w:t>
      </w:r>
      <w:proofErr w:type="spellEnd"/>
      <w:r w:rsidRPr="00F11AA6">
        <w:rPr>
          <w:rFonts w:ascii="PermianSansTypeface" w:hAnsi="PermianSansTypeface"/>
          <w:sz w:val="22"/>
          <w:szCs w:val="22"/>
        </w:rPr>
        <w:t xml:space="preserve"> costurile indirecte aferente acestora, eventual</w:t>
      </w:r>
      <w:r w:rsidRPr="0023304F">
        <w:rPr>
          <w:rFonts w:ascii="PermianSansTypeface" w:hAnsi="PermianSansTypeface"/>
          <w:sz w:val="22"/>
          <w:szCs w:val="22"/>
        </w:rPr>
        <w:t xml:space="preserve">e </w:t>
      </w:r>
      <w:r w:rsidR="00E769F2" w:rsidRPr="0023304F">
        <w:rPr>
          <w:rFonts w:ascii="PermianSansTypeface" w:hAnsi="PermianSansTypeface"/>
          <w:sz w:val="22"/>
          <w:szCs w:val="22"/>
        </w:rPr>
        <w:t>cantități</w:t>
      </w:r>
      <w:r w:rsidRPr="0023304F">
        <w:rPr>
          <w:rFonts w:ascii="PermianSansTypeface" w:hAnsi="PermianSansTypeface"/>
          <w:sz w:val="22"/>
          <w:szCs w:val="22"/>
        </w:rPr>
        <w:t xml:space="preserve"> de lucrări omise. Oferta depusă nu poate fi modificată după expirarea termenului de prezentare al acesteia.</w:t>
      </w:r>
    </w:p>
    <w:p w14:paraId="6E8ADBF0" w14:textId="5F9E2E9A" w:rsidR="00846B60" w:rsidRPr="0023304F" w:rsidRDefault="00E769F2" w:rsidP="00846B60">
      <w:pPr>
        <w:spacing w:after="160" w:line="259" w:lineRule="auto"/>
        <w:jc w:val="both"/>
        <w:rPr>
          <w:rFonts w:ascii="PermianSansTypeface" w:eastAsiaTheme="minorHAnsi" w:hAnsi="PermianSansTypeface"/>
          <w:sz w:val="22"/>
          <w:szCs w:val="22"/>
        </w:rPr>
      </w:pPr>
      <w:r w:rsidRPr="0023304F">
        <w:rPr>
          <w:rFonts w:ascii="PermianSansTypeface" w:eastAsiaTheme="minorHAnsi" w:hAnsi="PermianSansTypeface"/>
          <w:sz w:val="22"/>
          <w:szCs w:val="22"/>
        </w:rPr>
        <w:t>Recepția</w:t>
      </w:r>
      <w:r w:rsidR="00846B60" w:rsidRPr="0023304F">
        <w:rPr>
          <w:rFonts w:ascii="PermianSansTypeface" w:eastAsiaTheme="minorHAnsi" w:hAnsi="PermianSansTypeface"/>
          <w:sz w:val="22"/>
          <w:szCs w:val="22"/>
        </w:rPr>
        <w:t xml:space="preserve"> Proiectului se va efectua în baza actului de </w:t>
      </w:r>
      <w:r w:rsidR="00724B70" w:rsidRPr="0023304F">
        <w:rPr>
          <w:rFonts w:ascii="PermianSansTypeface" w:eastAsiaTheme="minorHAnsi" w:hAnsi="PermianSansTypeface"/>
          <w:sz w:val="22"/>
          <w:szCs w:val="22"/>
        </w:rPr>
        <w:t>prestare</w:t>
      </w:r>
      <w:r w:rsidR="00846B60" w:rsidRPr="0023304F">
        <w:rPr>
          <w:rFonts w:ascii="PermianSansTypeface" w:eastAsiaTheme="minorHAnsi" w:hAnsi="PermianSansTypeface"/>
          <w:sz w:val="22"/>
          <w:szCs w:val="22"/>
        </w:rPr>
        <w:t xml:space="preserve"> a serviciilor semnat de reprezentantul Prestatorului și Beneficiarului.</w:t>
      </w:r>
    </w:p>
    <w:p w14:paraId="460FB34E" w14:textId="56214D06" w:rsidR="00E906BE" w:rsidRPr="00F11AA6" w:rsidRDefault="00846B60" w:rsidP="00E906BE">
      <w:pPr>
        <w:spacing w:after="160" w:line="259" w:lineRule="auto"/>
        <w:jc w:val="both"/>
        <w:rPr>
          <w:rFonts w:ascii="PermianSansTypeface" w:eastAsiaTheme="minorHAnsi" w:hAnsi="PermianSansTypeface"/>
          <w:sz w:val="22"/>
          <w:szCs w:val="22"/>
        </w:rPr>
      </w:pPr>
      <w:r w:rsidRPr="0023304F">
        <w:rPr>
          <w:rFonts w:ascii="PermianSansTypeface" w:eastAsia="Arial Unicode MS" w:hAnsi="PermianSansTypeface"/>
          <w:sz w:val="22"/>
          <w:szCs w:val="22"/>
          <w:lang w:eastAsia="ru-RU"/>
        </w:rPr>
        <w:t>Plata pentru s</w:t>
      </w:r>
      <w:r w:rsidRPr="0023304F">
        <w:rPr>
          <w:rFonts w:ascii="PermianSansTypeface" w:hAnsi="PermianSansTypeface"/>
          <w:bCs/>
          <w:sz w:val="22"/>
          <w:szCs w:val="22"/>
          <w:lang w:eastAsia="ru-RU"/>
        </w:rPr>
        <w:t>erviciile prestate</w:t>
      </w:r>
      <w:r w:rsidRPr="0023304F">
        <w:rPr>
          <w:rFonts w:ascii="PermianSansTypeface" w:eastAsia="Arial Unicode MS" w:hAnsi="PermianSansTypeface"/>
          <w:sz w:val="22"/>
          <w:szCs w:val="22"/>
          <w:lang w:eastAsia="ru-RU"/>
        </w:rPr>
        <w:t xml:space="preserve"> se va efectua  </w:t>
      </w:r>
      <w:r w:rsidRPr="00392ECD">
        <w:rPr>
          <w:rFonts w:ascii="PermianSansTypeface" w:hAnsi="PermianSansTypeface"/>
          <w:sz w:val="22"/>
          <w:szCs w:val="22"/>
          <w:lang w:eastAsia="ru-RU"/>
        </w:rPr>
        <w:t xml:space="preserve">în baza actului de </w:t>
      </w:r>
      <w:r w:rsidR="00E906BE" w:rsidRPr="00392ECD">
        <w:rPr>
          <w:rFonts w:ascii="PermianSansTypeface" w:hAnsi="PermianSansTypeface"/>
          <w:sz w:val="22"/>
          <w:szCs w:val="22"/>
          <w:lang w:eastAsia="ru-RU"/>
        </w:rPr>
        <w:t>prestare</w:t>
      </w:r>
      <w:r w:rsidR="009713FE" w:rsidRPr="00392ECD">
        <w:rPr>
          <w:rFonts w:ascii="PermianSansTypeface" w:hAnsi="PermianSansTypeface"/>
          <w:sz w:val="22"/>
          <w:szCs w:val="22"/>
          <w:lang w:eastAsia="ru-RU"/>
        </w:rPr>
        <w:t xml:space="preserve"> a serviciilor</w:t>
      </w:r>
      <w:r w:rsidRPr="00392ECD">
        <w:rPr>
          <w:rFonts w:ascii="PermianSansTypeface" w:hAnsi="PermianSansTypeface"/>
          <w:sz w:val="22"/>
          <w:szCs w:val="22"/>
          <w:lang w:eastAsia="ru-RU"/>
        </w:rPr>
        <w:t xml:space="preserve"> </w:t>
      </w:r>
      <w:proofErr w:type="spellStart"/>
      <w:r w:rsidRPr="00392ECD">
        <w:rPr>
          <w:rFonts w:ascii="PermianSansTypeface" w:hAnsi="PermianSansTypeface"/>
          <w:sz w:val="22"/>
          <w:szCs w:val="22"/>
          <w:lang w:eastAsia="ru-RU"/>
        </w:rPr>
        <w:t>şi</w:t>
      </w:r>
      <w:proofErr w:type="spellEnd"/>
      <w:r w:rsidRPr="00392ECD">
        <w:rPr>
          <w:rFonts w:ascii="PermianSansTypeface" w:hAnsi="PermianSansTypeface"/>
          <w:sz w:val="22"/>
          <w:szCs w:val="22"/>
          <w:lang w:eastAsia="ru-RU"/>
        </w:rPr>
        <w:t xml:space="preserve"> a facturii fiscale prezentate de către Prestator </w:t>
      </w:r>
      <w:r w:rsidR="00FB53D7" w:rsidRPr="00FB53D7">
        <w:rPr>
          <w:rFonts w:ascii="PermianSansTypeface" w:hAnsi="PermianSansTypeface"/>
          <w:sz w:val="22"/>
          <w:szCs w:val="22"/>
          <w:lang w:eastAsia="ru-RU"/>
        </w:rPr>
        <w:t>în decurs de 10 zile lucrătoare din data primirii de către Beneficiar a avizului pozitiv a Proiectului și devizului de cheltuieli de la Verificatorul de proiect, recepționării și acceptării documentelor de către Beneficiar.</w:t>
      </w:r>
    </w:p>
    <w:p w14:paraId="21B3FB76" w14:textId="74284AC0" w:rsidR="00E906BE" w:rsidRPr="0023304F" w:rsidRDefault="00E906BE" w:rsidP="00E906BE">
      <w:pPr>
        <w:spacing w:after="160" w:line="259" w:lineRule="auto"/>
        <w:jc w:val="both"/>
        <w:rPr>
          <w:rFonts w:ascii="PermianSansTypeface" w:hAnsi="PermianSansTypeface"/>
          <w:sz w:val="22"/>
          <w:szCs w:val="22"/>
        </w:rPr>
      </w:pPr>
      <w:r w:rsidRPr="0023304F">
        <w:rPr>
          <w:rFonts w:ascii="PermianSansTypeface" w:eastAsiaTheme="minorHAnsi" w:hAnsi="PermianSansTypeface"/>
          <w:sz w:val="22"/>
          <w:szCs w:val="22"/>
        </w:rPr>
        <w:t xml:space="preserve">Proiectantul va executa supravegherea de autor privind executarea lucrărilor de </w:t>
      </w:r>
      <w:r w:rsidR="007F5229" w:rsidRPr="0023304F">
        <w:rPr>
          <w:rFonts w:ascii="PermianSansTypeface" w:eastAsiaTheme="minorHAnsi" w:hAnsi="PermianSansTypeface"/>
          <w:sz w:val="22"/>
          <w:szCs w:val="22"/>
        </w:rPr>
        <w:t>reparație a sălii de ședințe</w:t>
      </w:r>
      <w:r w:rsidR="004730F4">
        <w:rPr>
          <w:rFonts w:ascii="PermianSansTypeface" w:eastAsiaTheme="minorHAnsi" w:hAnsi="PermianSansTypeface"/>
          <w:sz w:val="22"/>
          <w:szCs w:val="22"/>
        </w:rPr>
        <w:t xml:space="preserve"> și expoziții</w:t>
      </w:r>
      <w:r w:rsidR="007F5229" w:rsidRPr="0023304F">
        <w:rPr>
          <w:rFonts w:ascii="PermianSansTypeface" w:eastAsiaTheme="minorHAnsi" w:hAnsi="PermianSansTypeface"/>
          <w:sz w:val="22"/>
          <w:szCs w:val="22"/>
        </w:rPr>
        <w:t xml:space="preserve"> </w:t>
      </w:r>
      <w:r w:rsidRPr="0023304F">
        <w:rPr>
          <w:rFonts w:ascii="PermianSansTypeface" w:eastAsiaTheme="minorHAnsi" w:hAnsi="PermianSansTypeface"/>
          <w:sz w:val="22"/>
          <w:szCs w:val="22"/>
        </w:rPr>
        <w:t xml:space="preserve">conform proiectului în conformitate cu prevederile actelor normative în vigoare. </w:t>
      </w:r>
    </w:p>
    <w:p w14:paraId="0A3C9C0A" w14:textId="32BE3151" w:rsidR="003C30EB" w:rsidRPr="00392ECD" w:rsidRDefault="003C30EB" w:rsidP="00D72E7C">
      <w:pPr>
        <w:pStyle w:val="ListParagraph"/>
        <w:numPr>
          <w:ilvl w:val="0"/>
          <w:numId w:val="2"/>
        </w:numPr>
        <w:tabs>
          <w:tab w:val="clear" w:pos="1134"/>
        </w:tabs>
        <w:spacing w:before="120"/>
        <w:ind w:left="425" w:hanging="425"/>
        <w:rPr>
          <w:rFonts w:ascii="PermianSansTypeface" w:hAnsi="PermianSansTypeface"/>
          <w:b/>
          <w:sz w:val="22"/>
          <w:szCs w:val="22"/>
          <w:lang w:val="ro-MD"/>
        </w:rPr>
      </w:pPr>
      <w:r w:rsidRPr="0023304F">
        <w:rPr>
          <w:rFonts w:ascii="PermianSansTypeface" w:hAnsi="PermianSansTypeface"/>
          <w:b/>
          <w:sz w:val="22"/>
          <w:szCs w:val="22"/>
          <w:lang w:val="ro-MD"/>
        </w:rPr>
        <w:t>Cerințe referitor la succesiunea și componența documentației de proiect. Cerințe de bază privind soluțiile arhitectural-planimetrice</w:t>
      </w:r>
      <w:r w:rsidR="00FF0DEB" w:rsidRPr="0023304F">
        <w:rPr>
          <w:rFonts w:ascii="PermianSansTypeface" w:hAnsi="PermianSansTypeface"/>
          <w:b/>
          <w:sz w:val="22"/>
          <w:szCs w:val="22"/>
          <w:lang w:val="ro-MD"/>
        </w:rPr>
        <w:t>:</w:t>
      </w:r>
      <w:r w:rsidR="00D72E7C" w:rsidRPr="0023304F">
        <w:rPr>
          <w:rFonts w:ascii="PermianSansTypeface" w:hAnsi="PermianSansTypeface"/>
          <w:b/>
          <w:sz w:val="22"/>
          <w:szCs w:val="22"/>
          <w:lang w:val="ro-MD"/>
        </w:rPr>
        <w:t xml:space="preserve"> </w:t>
      </w:r>
    </w:p>
    <w:p w14:paraId="065AACB9" w14:textId="6E461C37" w:rsidR="000036F2" w:rsidRPr="00EE072E" w:rsidRDefault="000036F2" w:rsidP="000036F2">
      <w:pPr>
        <w:pStyle w:val="ListParagraph"/>
        <w:widowControl w:val="0"/>
        <w:numPr>
          <w:ilvl w:val="1"/>
          <w:numId w:val="2"/>
        </w:numPr>
        <w:tabs>
          <w:tab w:val="clear" w:pos="1134"/>
          <w:tab w:val="left" w:pos="869"/>
          <w:tab w:val="left" w:pos="870"/>
        </w:tabs>
        <w:autoSpaceDE w:val="0"/>
        <w:autoSpaceDN w:val="0"/>
        <w:spacing w:before="42"/>
        <w:rPr>
          <w:rFonts w:ascii="PermianSansTypeface" w:hAnsi="PermianSansTypeface"/>
          <w:sz w:val="22"/>
          <w:szCs w:val="22"/>
          <w:lang w:val="ro-MD"/>
        </w:rPr>
      </w:pPr>
      <w:r w:rsidRPr="00392ECD">
        <w:rPr>
          <w:rFonts w:ascii="PermianSansTypeface" w:hAnsi="PermianSansTypeface"/>
          <w:sz w:val="22"/>
          <w:szCs w:val="22"/>
          <w:lang w:val="ro-MD"/>
        </w:rPr>
        <w:t>Elaborarea</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proiectului</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execuție,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variație de</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plan</w:t>
      </w:r>
      <w:r w:rsidRPr="00392ECD">
        <w:rPr>
          <w:rFonts w:ascii="PermianSansTypeface" w:hAnsi="PermianSansTypeface"/>
          <w:spacing w:val="-14"/>
          <w:sz w:val="22"/>
          <w:szCs w:val="22"/>
          <w:lang w:val="ro-MD"/>
        </w:rPr>
        <w:t xml:space="preserve"> </w:t>
      </w:r>
      <w:r w:rsidRPr="00392ECD">
        <w:rPr>
          <w:rFonts w:ascii="PermianSansTypeface" w:hAnsi="PermianSansTypeface"/>
          <w:spacing w:val="-2"/>
          <w:sz w:val="22"/>
          <w:szCs w:val="22"/>
          <w:lang w:val="ro-MD"/>
        </w:rPr>
        <w:t>(2D);</w:t>
      </w:r>
    </w:p>
    <w:p w14:paraId="12B56C5C" w14:textId="7CF12306" w:rsidR="00EE072E" w:rsidRPr="00392ECD" w:rsidRDefault="00EE072E" w:rsidP="00EE072E">
      <w:pPr>
        <w:pStyle w:val="ListParagraph"/>
        <w:widowControl w:val="0"/>
        <w:numPr>
          <w:ilvl w:val="1"/>
          <w:numId w:val="2"/>
        </w:numPr>
        <w:tabs>
          <w:tab w:val="clear" w:pos="1134"/>
          <w:tab w:val="left" w:pos="869"/>
          <w:tab w:val="left" w:pos="870"/>
        </w:tabs>
        <w:autoSpaceDE w:val="0"/>
        <w:autoSpaceDN w:val="0"/>
        <w:spacing w:before="42"/>
        <w:rPr>
          <w:rFonts w:ascii="PermianSansTypeface" w:hAnsi="PermianSansTypeface"/>
          <w:sz w:val="22"/>
          <w:szCs w:val="22"/>
          <w:lang w:val="ro-MD"/>
        </w:rPr>
      </w:pPr>
      <w:r>
        <w:rPr>
          <w:rFonts w:ascii="PermianSansTypeface" w:hAnsi="PermianSansTypeface"/>
          <w:sz w:val="22"/>
          <w:szCs w:val="22"/>
          <w:lang w:val="ro-MD"/>
        </w:rPr>
        <w:t>Elaborarea devizelor (</w:t>
      </w:r>
      <w:r w:rsidRPr="00EE072E">
        <w:rPr>
          <w:rFonts w:ascii="PermianSansTypeface" w:hAnsi="PermianSansTypeface"/>
          <w:sz w:val="22"/>
          <w:szCs w:val="22"/>
          <w:lang w:val="ro-MD"/>
        </w:rPr>
        <w:t>Formularele</w:t>
      </w:r>
      <w:r>
        <w:rPr>
          <w:rFonts w:ascii="PermianSansTypeface" w:hAnsi="PermianSansTypeface"/>
          <w:sz w:val="22"/>
          <w:szCs w:val="22"/>
          <w:lang w:val="ro-MD"/>
        </w:rPr>
        <w:t xml:space="preserve"> 1,</w:t>
      </w:r>
      <w:r w:rsidRPr="00EE072E">
        <w:rPr>
          <w:rFonts w:ascii="PermianSansTypeface" w:hAnsi="PermianSansTypeface"/>
          <w:sz w:val="22"/>
          <w:szCs w:val="22"/>
          <w:lang w:val="ro-MD"/>
        </w:rPr>
        <w:t>3,5,7 completate</w:t>
      </w:r>
      <w:r>
        <w:rPr>
          <w:rFonts w:ascii="PermianSansTypeface" w:hAnsi="PermianSansTypeface"/>
          <w:sz w:val="22"/>
          <w:szCs w:val="22"/>
          <w:lang w:val="ro-MD"/>
        </w:rPr>
        <w:t>);</w:t>
      </w:r>
    </w:p>
    <w:p w14:paraId="5FA0F5DE" w14:textId="77777777" w:rsidR="000036F2" w:rsidRPr="00392ECD" w:rsidRDefault="000036F2" w:rsidP="000036F2">
      <w:pPr>
        <w:pStyle w:val="ListParagraph"/>
        <w:widowControl w:val="0"/>
        <w:numPr>
          <w:ilvl w:val="1"/>
          <w:numId w:val="2"/>
        </w:numPr>
        <w:tabs>
          <w:tab w:val="clear" w:pos="1134"/>
          <w:tab w:val="left" w:pos="864"/>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releveu</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cu</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dimensiuni</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scară</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(electronic,</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PDF-</w:t>
      </w:r>
      <w:r w:rsidRPr="00392ECD">
        <w:rPr>
          <w:rFonts w:ascii="PermianSansTypeface" w:hAnsi="PermianSansTypeface"/>
          <w:spacing w:val="-2"/>
          <w:sz w:val="22"/>
          <w:szCs w:val="22"/>
          <w:lang w:val="ro-MD"/>
        </w:rPr>
        <w:t>file);</w:t>
      </w:r>
    </w:p>
    <w:p w14:paraId="3D053C7C" w14:textId="77777777" w:rsidR="000036F2" w:rsidRPr="00392ECD" w:rsidRDefault="000036F2" w:rsidP="000036F2">
      <w:pPr>
        <w:pStyle w:val="ListParagraph"/>
        <w:widowControl w:val="0"/>
        <w:numPr>
          <w:ilvl w:val="1"/>
          <w:numId w:val="2"/>
        </w:numPr>
        <w:tabs>
          <w:tab w:val="clear" w:pos="1134"/>
          <w:tab w:val="left" w:pos="864"/>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montare/demontare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pereți</w:t>
      </w:r>
      <w:r w:rsidRPr="00392ECD">
        <w:rPr>
          <w:rFonts w:ascii="PermianSansTypeface" w:hAnsi="PermianSansTypeface"/>
          <w:spacing w:val="35"/>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scară</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(electronic,</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PDF-</w:t>
      </w:r>
      <w:r w:rsidRPr="00392ECD">
        <w:rPr>
          <w:rFonts w:ascii="PermianSansTypeface" w:hAnsi="PermianSansTypeface"/>
          <w:spacing w:val="-2"/>
          <w:sz w:val="22"/>
          <w:szCs w:val="22"/>
          <w:lang w:val="ro-MD"/>
        </w:rPr>
        <w:t>file);</w:t>
      </w:r>
    </w:p>
    <w:p w14:paraId="0CEE3E09" w14:textId="77777777" w:rsidR="000036F2" w:rsidRPr="00392ECD" w:rsidRDefault="000036F2" w:rsidP="000036F2">
      <w:pPr>
        <w:pStyle w:val="ListParagraph"/>
        <w:widowControl w:val="0"/>
        <w:numPr>
          <w:ilvl w:val="1"/>
          <w:numId w:val="2"/>
        </w:numPr>
        <w:tabs>
          <w:tab w:val="clear" w:pos="1134"/>
          <w:tab w:val="left" w:pos="864"/>
        </w:tabs>
        <w:autoSpaceDE w:val="0"/>
        <w:autoSpaceDN w:val="0"/>
        <w:spacing w:before="48"/>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mobilare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scară</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(electronic,</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PDF-file)-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loc</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2"/>
          <w:sz w:val="22"/>
          <w:szCs w:val="22"/>
          <w:lang w:val="ro-MD"/>
        </w:rPr>
        <w:t xml:space="preserve"> </w:t>
      </w:r>
      <w:r w:rsidRPr="00392ECD">
        <w:rPr>
          <w:rFonts w:ascii="PermianSansTypeface" w:hAnsi="PermianSansTypeface"/>
          <w:spacing w:val="-2"/>
          <w:sz w:val="22"/>
          <w:szCs w:val="22"/>
          <w:lang w:val="ro-MD"/>
        </w:rPr>
        <w:t>intervenții;</w:t>
      </w:r>
    </w:p>
    <w:p w14:paraId="2ACEA2B5" w14:textId="6F3003B1" w:rsidR="000036F2" w:rsidRPr="00392ECD" w:rsidRDefault="000036F2" w:rsidP="000036F2">
      <w:pPr>
        <w:pStyle w:val="ListParagraph"/>
        <w:widowControl w:val="0"/>
        <w:numPr>
          <w:ilvl w:val="1"/>
          <w:numId w:val="2"/>
        </w:numPr>
        <w:tabs>
          <w:tab w:val="clear" w:pos="1134"/>
          <w:tab w:val="left" w:pos="864"/>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tavan</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scară(</w:t>
      </w:r>
      <w:r w:rsidR="00F11AA6" w:rsidRPr="00F11AA6">
        <w:rPr>
          <w:rFonts w:ascii="PermianSansTypeface" w:hAnsi="PermianSansTypeface"/>
          <w:sz w:val="22"/>
          <w:szCs w:val="22"/>
          <w:lang w:val="ro-MD"/>
        </w:rPr>
        <w:t>electronic</w:t>
      </w:r>
      <w:r w:rsidRPr="00392ECD">
        <w:rPr>
          <w:rFonts w:ascii="PermianSansTypeface" w:hAnsi="PermianSansTypeface"/>
          <w:sz w:val="22"/>
          <w:szCs w:val="22"/>
          <w:lang w:val="ro-MD"/>
        </w:rPr>
        <w:t>,</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PDF-file)-</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loc</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8"/>
          <w:sz w:val="22"/>
          <w:szCs w:val="22"/>
          <w:lang w:val="ro-MD"/>
        </w:rPr>
        <w:t xml:space="preserve"> </w:t>
      </w:r>
      <w:r w:rsidRPr="00392ECD">
        <w:rPr>
          <w:rFonts w:ascii="PermianSansTypeface" w:hAnsi="PermianSansTypeface"/>
          <w:spacing w:val="-2"/>
          <w:sz w:val="22"/>
          <w:szCs w:val="22"/>
          <w:lang w:val="ro-MD"/>
        </w:rPr>
        <w:t>intervenții;</w:t>
      </w:r>
    </w:p>
    <w:p w14:paraId="5444BF83" w14:textId="68B776F2" w:rsidR="000036F2" w:rsidRPr="00392ECD" w:rsidRDefault="000036F2" w:rsidP="000036F2">
      <w:pPr>
        <w:pStyle w:val="ListParagraph"/>
        <w:widowControl w:val="0"/>
        <w:numPr>
          <w:ilvl w:val="1"/>
          <w:numId w:val="2"/>
        </w:numPr>
        <w:tabs>
          <w:tab w:val="clear" w:pos="1134"/>
          <w:tab w:val="left" w:pos="864"/>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iluminare</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scară:</w:t>
      </w:r>
      <w:r w:rsidRPr="00392ECD">
        <w:rPr>
          <w:rFonts w:ascii="PermianSansTypeface" w:hAnsi="PermianSansTypeface"/>
          <w:spacing w:val="26"/>
          <w:sz w:val="22"/>
          <w:szCs w:val="22"/>
          <w:lang w:val="ro-MD"/>
        </w:rPr>
        <w:t xml:space="preserve"> </w:t>
      </w:r>
      <w:r w:rsidRPr="00392ECD">
        <w:rPr>
          <w:rFonts w:ascii="PermianSansTypeface" w:hAnsi="PermianSansTypeface"/>
          <w:sz w:val="22"/>
          <w:szCs w:val="22"/>
          <w:lang w:val="ro-MD"/>
        </w:rPr>
        <w:t>tip,</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cantitate</w:t>
      </w:r>
      <w:r w:rsidR="00F16887" w:rsidRPr="00392ECD">
        <w:rPr>
          <w:rFonts w:ascii="PermianSansTypeface" w:hAnsi="PermianSansTypeface"/>
          <w:sz w:val="22"/>
          <w:szCs w:val="22"/>
          <w:lang w:val="ro-MD"/>
        </w:rPr>
        <w:t xml:space="preserve"> </w:t>
      </w:r>
      <w:r w:rsidRPr="00392ECD">
        <w:rPr>
          <w:rFonts w:ascii="PermianSansTypeface" w:hAnsi="PermianSansTypeface"/>
          <w:sz w:val="22"/>
          <w:szCs w:val="22"/>
          <w:lang w:val="ro-MD"/>
        </w:rPr>
        <w:t>(electronic,</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PDF-fi1e)-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loc</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intervenții;</w:t>
      </w:r>
    </w:p>
    <w:p w14:paraId="6C73E28C" w14:textId="7374F3BC" w:rsidR="000036F2" w:rsidRPr="00392ECD" w:rsidRDefault="000036F2" w:rsidP="000036F2">
      <w:pPr>
        <w:pStyle w:val="ListParagraph"/>
        <w:widowControl w:val="0"/>
        <w:numPr>
          <w:ilvl w:val="1"/>
          <w:numId w:val="2"/>
        </w:numPr>
        <w:tabs>
          <w:tab w:val="clear" w:pos="1134"/>
          <w:tab w:val="left" w:pos="857"/>
        </w:tabs>
        <w:autoSpaceDE w:val="0"/>
        <w:autoSpaceDN w:val="0"/>
        <w:spacing w:before="41"/>
        <w:rPr>
          <w:rFonts w:ascii="PermianSansTypeface" w:hAnsi="PermianSansTypeface"/>
          <w:sz w:val="22"/>
          <w:szCs w:val="22"/>
          <w:lang w:val="ro-MD"/>
        </w:rPr>
      </w:pPr>
      <w:r w:rsidRPr="00392ECD">
        <w:rPr>
          <w:rFonts w:ascii="PermianSansTypeface" w:hAnsi="PermianSansTypeface"/>
          <w:spacing w:val="-2"/>
          <w:sz w:val="22"/>
          <w:szCs w:val="22"/>
          <w:lang w:val="ro-MD"/>
        </w:rPr>
        <w:t>Plan prize</w:t>
      </w:r>
      <w:r w:rsidRPr="00392ECD">
        <w:rPr>
          <w:rFonts w:ascii="PermianSansTypeface" w:hAnsi="PermianSansTypeface"/>
          <w:spacing w:val="2"/>
          <w:sz w:val="22"/>
          <w:szCs w:val="22"/>
          <w:lang w:val="ro-MD"/>
        </w:rPr>
        <w:t xml:space="preserve"> </w:t>
      </w:r>
      <w:r w:rsidRPr="00392ECD">
        <w:rPr>
          <w:rFonts w:ascii="PermianSansTypeface" w:hAnsi="PermianSansTypeface"/>
          <w:spacing w:val="-2"/>
          <w:sz w:val="22"/>
          <w:szCs w:val="22"/>
          <w:lang w:val="ro-MD"/>
        </w:rPr>
        <w:t>și</w:t>
      </w:r>
      <w:r w:rsidRPr="00392ECD">
        <w:rPr>
          <w:rFonts w:ascii="PermianSansTypeface" w:hAnsi="PermianSansTypeface"/>
          <w:spacing w:val="-7"/>
          <w:sz w:val="22"/>
          <w:szCs w:val="22"/>
          <w:lang w:val="ro-MD"/>
        </w:rPr>
        <w:t xml:space="preserve"> </w:t>
      </w:r>
      <w:r w:rsidRPr="00392ECD">
        <w:rPr>
          <w:rFonts w:ascii="PermianSansTypeface" w:hAnsi="PermianSansTypeface"/>
          <w:spacing w:val="-2"/>
          <w:sz w:val="22"/>
          <w:szCs w:val="22"/>
          <w:lang w:val="ro-MD"/>
        </w:rPr>
        <w:t>întrerupătoare</w:t>
      </w:r>
      <w:r w:rsidRPr="00392ECD">
        <w:rPr>
          <w:rFonts w:ascii="PermianSansTypeface" w:hAnsi="PermianSansTypeface"/>
          <w:spacing w:val="-5"/>
          <w:sz w:val="22"/>
          <w:szCs w:val="22"/>
          <w:lang w:val="ro-MD"/>
        </w:rPr>
        <w:t xml:space="preserve"> </w:t>
      </w:r>
      <w:r w:rsidRPr="00392ECD">
        <w:rPr>
          <w:rFonts w:ascii="PermianSansTypeface" w:hAnsi="PermianSansTypeface"/>
          <w:spacing w:val="-2"/>
          <w:sz w:val="22"/>
          <w:szCs w:val="22"/>
          <w:lang w:val="ro-MD"/>
        </w:rPr>
        <w:t>la</w:t>
      </w:r>
      <w:r w:rsidRPr="00392ECD">
        <w:rPr>
          <w:rFonts w:ascii="PermianSansTypeface" w:hAnsi="PermianSansTypeface"/>
          <w:spacing w:val="-11"/>
          <w:sz w:val="22"/>
          <w:szCs w:val="22"/>
          <w:lang w:val="ro-MD"/>
        </w:rPr>
        <w:t xml:space="preserve"> </w:t>
      </w:r>
      <w:r w:rsidRPr="00392ECD">
        <w:rPr>
          <w:rFonts w:ascii="PermianSansTypeface" w:hAnsi="PermianSansTypeface"/>
          <w:spacing w:val="-2"/>
          <w:sz w:val="22"/>
          <w:szCs w:val="22"/>
          <w:lang w:val="ro-MD"/>
        </w:rPr>
        <w:t>scară:</w:t>
      </w:r>
      <w:r w:rsidRPr="00392ECD">
        <w:rPr>
          <w:rFonts w:ascii="PermianSansTypeface" w:hAnsi="PermianSansTypeface"/>
          <w:spacing w:val="56"/>
          <w:sz w:val="22"/>
          <w:szCs w:val="22"/>
          <w:lang w:val="ro-MD"/>
        </w:rPr>
        <w:t xml:space="preserve"> </w:t>
      </w:r>
      <w:r w:rsidRPr="00392ECD">
        <w:rPr>
          <w:rFonts w:ascii="PermianSansTypeface" w:hAnsi="PermianSansTypeface"/>
          <w:spacing w:val="-2"/>
          <w:sz w:val="22"/>
          <w:szCs w:val="22"/>
          <w:lang w:val="ro-MD"/>
        </w:rPr>
        <w:t>tip, cantitate</w:t>
      </w:r>
      <w:r w:rsidR="00F16887" w:rsidRPr="00392ECD">
        <w:rPr>
          <w:rFonts w:ascii="PermianSansTypeface" w:hAnsi="PermianSansTypeface"/>
          <w:spacing w:val="-2"/>
          <w:sz w:val="22"/>
          <w:szCs w:val="22"/>
          <w:lang w:val="ro-MD"/>
        </w:rPr>
        <w:t xml:space="preserve"> </w:t>
      </w:r>
      <w:r w:rsidRPr="00392ECD">
        <w:rPr>
          <w:rFonts w:ascii="PermianSansTypeface" w:hAnsi="PermianSansTypeface"/>
          <w:spacing w:val="-2"/>
          <w:sz w:val="22"/>
          <w:szCs w:val="22"/>
          <w:lang w:val="ro-MD"/>
        </w:rPr>
        <w:t>(e1ectronic,</w:t>
      </w:r>
      <w:r w:rsidRPr="00392ECD">
        <w:rPr>
          <w:rFonts w:ascii="PermianSansTypeface" w:hAnsi="PermianSansTypeface"/>
          <w:spacing w:val="4"/>
          <w:sz w:val="22"/>
          <w:szCs w:val="22"/>
          <w:lang w:val="ro-MD"/>
        </w:rPr>
        <w:t xml:space="preserve"> </w:t>
      </w:r>
      <w:r w:rsidRPr="00392ECD">
        <w:rPr>
          <w:rFonts w:ascii="PermianSansTypeface" w:hAnsi="PermianSansTypeface"/>
          <w:spacing w:val="-2"/>
          <w:sz w:val="22"/>
          <w:szCs w:val="22"/>
          <w:lang w:val="ro-MD"/>
        </w:rPr>
        <w:t>PDF-file);</w:t>
      </w:r>
    </w:p>
    <w:p w14:paraId="34C70C85" w14:textId="4BBD4D63" w:rsidR="000036F2" w:rsidRPr="00392ECD" w:rsidRDefault="000036F2" w:rsidP="000036F2">
      <w:pPr>
        <w:pStyle w:val="ListParagraph"/>
        <w:widowControl w:val="0"/>
        <w:numPr>
          <w:ilvl w:val="1"/>
          <w:numId w:val="2"/>
        </w:numPr>
        <w:tabs>
          <w:tab w:val="clear" w:pos="1134"/>
          <w:tab w:val="left" w:pos="857"/>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Plan</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pardosea</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scară</w:t>
      </w:r>
      <w:r w:rsidR="003808A5" w:rsidRPr="00392ECD">
        <w:rPr>
          <w:rFonts w:ascii="PermianSansTypeface" w:hAnsi="PermianSansTypeface"/>
          <w:sz w:val="22"/>
          <w:szCs w:val="22"/>
          <w:lang w:val="ro-MD"/>
        </w:rPr>
        <w:t xml:space="preserve"> </w:t>
      </w:r>
      <w:r w:rsidRPr="00392ECD">
        <w:rPr>
          <w:rFonts w:ascii="PermianSansTypeface" w:hAnsi="PermianSansTypeface"/>
          <w:sz w:val="22"/>
          <w:szCs w:val="22"/>
          <w:lang w:val="ro-MD"/>
        </w:rPr>
        <w:t>(electronic,</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PDF-file)-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loc</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intervenții;</w:t>
      </w:r>
    </w:p>
    <w:p w14:paraId="64D88D4E" w14:textId="518935DC" w:rsidR="003808A5" w:rsidRPr="00392ECD" w:rsidRDefault="003808A5" w:rsidP="003808A5">
      <w:pPr>
        <w:pStyle w:val="ListParagraph"/>
        <w:widowControl w:val="0"/>
        <w:numPr>
          <w:ilvl w:val="1"/>
          <w:numId w:val="2"/>
        </w:numPr>
        <w:tabs>
          <w:tab w:val="clear" w:pos="1134"/>
          <w:tab w:val="left" w:pos="857"/>
        </w:tabs>
        <w:autoSpaceDE w:val="0"/>
        <w:autoSpaceDN w:val="0"/>
        <w:spacing w:before="41"/>
        <w:rPr>
          <w:rFonts w:ascii="PermianSansTypeface" w:hAnsi="PermianSansTypeface"/>
          <w:sz w:val="22"/>
          <w:szCs w:val="22"/>
          <w:lang w:val="ro-MD"/>
        </w:rPr>
      </w:pPr>
      <w:r w:rsidRPr="00392ECD">
        <w:rPr>
          <w:rFonts w:ascii="PermianSansTypeface" w:hAnsi="PermianSansTypeface"/>
          <w:spacing w:val="-2"/>
          <w:sz w:val="22"/>
          <w:szCs w:val="22"/>
          <w:lang w:val="ro-MD"/>
        </w:rPr>
        <w:t xml:space="preserve">Plan sistem de </w:t>
      </w:r>
      <w:r w:rsidR="00F11AA6" w:rsidRPr="00F11AA6">
        <w:rPr>
          <w:rFonts w:ascii="PermianSansTypeface" w:hAnsi="PermianSansTypeface"/>
          <w:spacing w:val="-2"/>
          <w:sz w:val="22"/>
          <w:szCs w:val="22"/>
          <w:lang w:val="ro-MD"/>
        </w:rPr>
        <w:t>alarmă</w:t>
      </w:r>
      <w:r w:rsidRPr="00392ECD">
        <w:rPr>
          <w:rFonts w:ascii="PermianSansTypeface" w:hAnsi="PermianSansTypeface"/>
          <w:spacing w:val="-2"/>
          <w:sz w:val="22"/>
          <w:szCs w:val="22"/>
          <w:lang w:val="ro-MD"/>
        </w:rPr>
        <w:t xml:space="preserve"> </w:t>
      </w:r>
      <w:proofErr w:type="spellStart"/>
      <w:r w:rsidRPr="00392ECD">
        <w:rPr>
          <w:rFonts w:ascii="PermianSansTypeface" w:hAnsi="PermianSansTypeface"/>
          <w:spacing w:val="-2"/>
          <w:sz w:val="22"/>
          <w:szCs w:val="22"/>
          <w:lang w:val="ro-MD"/>
        </w:rPr>
        <w:t>anti</w:t>
      </w:r>
      <w:r w:rsidR="00F11AA6" w:rsidRPr="00F11AA6">
        <w:rPr>
          <w:rFonts w:ascii="PermianSansTypeface" w:hAnsi="PermianSansTypeface"/>
          <w:spacing w:val="-2"/>
          <w:sz w:val="22"/>
          <w:szCs w:val="22"/>
          <w:lang w:val="ro-MD"/>
        </w:rPr>
        <w:t>incendiar</w:t>
      </w:r>
      <w:proofErr w:type="spellEnd"/>
      <w:r w:rsidRPr="00392ECD">
        <w:rPr>
          <w:rFonts w:ascii="PermianSansTypeface" w:hAnsi="PermianSansTypeface"/>
          <w:spacing w:val="-2"/>
          <w:sz w:val="22"/>
          <w:szCs w:val="22"/>
          <w:lang w:val="ro-MD"/>
        </w:rPr>
        <w:t xml:space="preserve"> la scară (electronic, PDF-file) - loc de intervenții</w:t>
      </w:r>
      <w:r w:rsidRPr="00F11AA6">
        <w:rPr>
          <w:rFonts w:ascii="PermianSansTypeface" w:hAnsi="PermianSansTypeface"/>
          <w:spacing w:val="-2"/>
          <w:sz w:val="22"/>
          <w:szCs w:val="22"/>
          <w:lang w:val="ro-MD"/>
        </w:rPr>
        <w:t>;</w:t>
      </w:r>
    </w:p>
    <w:p w14:paraId="36816D35" w14:textId="24E7068C" w:rsidR="003808A5" w:rsidRPr="00392ECD" w:rsidRDefault="003808A5" w:rsidP="003808A5">
      <w:pPr>
        <w:pStyle w:val="ListParagraph"/>
        <w:numPr>
          <w:ilvl w:val="1"/>
          <w:numId w:val="2"/>
        </w:numPr>
        <w:rPr>
          <w:rFonts w:ascii="PermianSansTypeface" w:hAnsi="PermianSansTypeface"/>
          <w:sz w:val="22"/>
          <w:szCs w:val="22"/>
          <w:lang w:val="ro-MD"/>
        </w:rPr>
      </w:pPr>
      <w:r w:rsidRPr="00392ECD">
        <w:rPr>
          <w:rFonts w:ascii="PermianSansTypeface" w:hAnsi="PermianSansTypeface"/>
          <w:sz w:val="22"/>
          <w:szCs w:val="22"/>
          <w:lang w:val="ro-MD"/>
        </w:rPr>
        <w:t xml:space="preserve">Plan sistem de alarma </w:t>
      </w:r>
      <w:r w:rsidR="00F11AA6" w:rsidRPr="00F11AA6">
        <w:rPr>
          <w:rFonts w:ascii="PermianSansTypeface" w:hAnsi="PermianSansTypeface"/>
          <w:sz w:val="22"/>
          <w:szCs w:val="22"/>
          <w:lang w:val="ro-MD"/>
        </w:rPr>
        <w:t>antiefracție</w:t>
      </w:r>
      <w:r w:rsidRPr="00392ECD">
        <w:rPr>
          <w:rFonts w:ascii="PermianSansTypeface" w:hAnsi="PermianSansTypeface"/>
          <w:sz w:val="22"/>
          <w:szCs w:val="22"/>
          <w:lang w:val="ro-MD"/>
        </w:rPr>
        <w:t xml:space="preserve"> la scară (electronic, PDF-file) - loc de intervenții;</w:t>
      </w:r>
    </w:p>
    <w:p w14:paraId="7BDE0F67" w14:textId="7369AA00" w:rsidR="003808A5" w:rsidRDefault="003808A5" w:rsidP="007E255A">
      <w:pPr>
        <w:pStyle w:val="ListParagraph"/>
        <w:numPr>
          <w:ilvl w:val="1"/>
          <w:numId w:val="2"/>
        </w:numPr>
        <w:rPr>
          <w:rFonts w:ascii="PermianSansTypeface" w:hAnsi="PermianSansTypeface"/>
          <w:sz w:val="22"/>
          <w:szCs w:val="22"/>
          <w:lang w:val="ro-MD"/>
        </w:rPr>
      </w:pPr>
      <w:r w:rsidRPr="00392ECD">
        <w:rPr>
          <w:rFonts w:ascii="PermianSansTypeface" w:hAnsi="PermianSansTypeface"/>
          <w:sz w:val="22"/>
          <w:szCs w:val="22"/>
          <w:lang w:val="ro-MD"/>
        </w:rPr>
        <w:t xml:space="preserve">Plan modificare (modernizare) a sistemului existent de </w:t>
      </w:r>
      <w:r w:rsidR="00F11AA6" w:rsidRPr="00392ECD">
        <w:rPr>
          <w:rFonts w:ascii="PermianSansTypeface" w:hAnsi="PermianSansTypeface"/>
          <w:sz w:val="22"/>
          <w:szCs w:val="22"/>
          <w:lang w:val="ro-MD"/>
        </w:rPr>
        <w:t>î</w:t>
      </w:r>
      <w:r w:rsidRPr="00392ECD">
        <w:rPr>
          <w:rFonts w:ascii="PermianSansTypeface" w:hAnsi="PermianSansTypeface"/>
          <w:sz w:val="22"/>
          <w:szCs w:val="22"/>
          <w:lang w:val="ro-MD"/>
        </w:rPr>
        <w:t>nc</w:t>
      </w:r>
      <w:r w:rsidR="00F11AA6" w:rsidRPr="00392ECD">
        <w:rPr>
          <w:rFonts w:ascii="PermianSansTypeface" w:hAnsi="PermianSansTypeface"/>
          <w:sz w:val="22"/>
          <w:szCs w:val="22"/>
          <w:lang w:val="ro-MD"/>
        </w:rPr>
        <w:t>ă</w:t>
      </w:r>
      <w:r w:rsidRPr="00392ECD">
        <w:rPr>
          <w:rFonts w:ascii="PermianSansTypeface" w:hAnsi="PermianSansTypeface"/>
          <w:sz w:val="22"/>
          <w:szCs w:val="22"/>
          <w:lang w:val="ro-MD"/>
        </w:rPr>
        <w:t>lzire la scară (electronic, PDF-file)</w:t>
      </w:r>
      <w:r w:rsidR="00F11AA6" w:rsidRPr="00983BF9">
        <w:rPr>
          <w:rFonts w:ascii="PermianSansTypeface" w:hAnsi="PermianSansTypeface"/>
          <w:sz w:val="22"/>
          <w:szCs w:val="22"/>
          <w:lang w:val="ro-MD"/>
        </w:rPr>
        <w:t xml:space="preserve"> </w:t>
      </w:r>
      <w:r w:rsidRPr="00392ECD">
        <w:rPr>
          <w:rFonts w:ascii="PermianSansTypeface" w:hAnsi="PermianSansTypeface"/>
          <w:sz w:val="22"/>
          <w:szCs w:val="22"/>
          <w:lang w:val="ro-MD"/>
        </w:rPr>
        <w:t>- loc de intervenții;</w:t>
      </w:r>
    </w:p>
    <w:p w14:paraId="37ABB5D7" w14:textId="1E0171D5" w:rsidR="00392ECD" w:rsidRPr="00392ECD" w:rsidRDefault="00392ECD" w:rsidP="007E255A">
      <w:pPr>
        <w:pStyle w:val="ListParagraph"/>
        <w:numPr>
          <w:ilvl w:val="1"/>
          <w:numId w:val="2"/>
        </w:numPr>
        <w:rPr>
          <w:rFonts w:ascii="PermianSansTypeface" w:hAnsi="PermianSansTypeface"/>
          <w:sz w:val="22"/>
          <w:szCs w:val="22"/>
          <w:lang w:val="ro-MD"/>
        </w:rPr>
      </w:pPr>
      <w:r w:rsidRPr="00392ECD">
        <w:rPr>
          <w:rFonts w:ascii="PermianSansTypeface" w:hAnsi="PermianSansTypeface"/>
          <w:sz w:val="22"/>
          <w:szCs w:val="22"/>
          <w:lang w:val="ro-MD"/>
        </w:rPr>
        <w:t xml:space="preserve">Plan modificare (modernizare) a sistemului existent de </w:t>
      </w:r>
      <w:r>
        <w:rPr>
          <w:rFonts w:ascii="PermianSansTypeface" w:hAnsi="PermianSansTypeface"/>
          <w:sz w:val="22"/>
          <w:szCs w:val="22"/>
          <w:lang w:val="ro-MD"/>
        </w:rPr>
        <w:t>ventilare-condiționare</w:t>
      </w:r>
      <w:r w:rsidRPr="00392ECD">
        <w:rPr>
          <w:rFonts w:ascii="PermianSansTypeface" w:hAnsi="PermianSansTypeface"/>
          <w:sz w:val="22"/>
          <w:szCs w:val="22"/>
          <w:lang w:val="ro-MD"/>
        </w:rPr>
        <w:t xml:space="preserve"> la scară (electronic, PDF-file)</w:t>
      </w:r>
      <w:r w:rsidRPr="00983BF9">
        <w:rPr>
          <w:rFonts w:ascii="PermianSansTypeface" w:hAnsi="PermianSansTypeface"/>
          <w:sz w:val="22"/>
          <w:szCs w:val="22"/>
          <w:lang w:val="ro-MD"/>
        </w:rPr>
        <w:t xml:space="preserve"> </w:t>
      </w:r>
      <w:r w:rsidRPr="00392ECD">
        <w:rPr>
          <w:rFonts w:ascii="PermianSansTypeface" w:hAnsi="PermianSansTypeface"/>
          <w:sz w:val="22"/>
          <w:szCs w:val="22"/>
          <w:lang w:val="ro-MD"/>
        </w:rPr>
        <w:t>- loc de intervenții;</w:t>
      </w:r>
    </w:p>
    <w:p w14:paraId="105A12B7" w14:textId="369B609B" w:rsidR="003808A5" w:rsidRDefault="003808A5" w:rsidP="007E255A">
      <w:pPr>
        <w:pStyle w:val="ListParagraph"/>
        <w:numPr>
          <w:ilvl w:val="1"/>
          <w:numId w:val="2"/>
        </w:numPr>
        <w:rPr>
          <w:rFonts w:ascii="PermianSansTypeface" w:hAnsi="PermianSansTypeface"/>
          <w:sz w:val="22"/>
          <w:szCs w:val="22"/>
          <w:lang w:val="ro-MD"/>
        </w:rPr>
      </w:pPr>
      <w:r w:rsidRPr="00392ECD">
        <w:rPr>
          <w:rFonts w:ascii="PermianSansTypeface" w:hAnsi="PermianSansTypeface"/>
          <w:sz w:val="22"/>
          <w:szCs w:val="22"/>
          <w:lang w:val="ro-MD"/>
        </w:rPr>
        <w:t>Plan sisteme audio/video</w:t>
      </w:r>
      <w:r w:rsidR="003D7599" w:rsidRPr="00392ECD">
        <w:rPr>
          <w:rFonts w:ascii="PermianSansTypeface" w:hAnsi="PermianSansTypeface"/>
          <w:sz w:val="22"/>
          <w:szCs w:val="22"/>
          <w:lang w:val="ro-MD"/>
        </w:rPr>
        <w:t xml:space="preserve"> la scară </w:t>
      </w:r>
      <w:r w:rsidR="00B23B9A">
        <w:rPr>
          <w:rFonts w:ascii="PermianSansTypeface" w:hAnsi="PermianSansTypeface"/>
          <w:sz w:val="22"/>
          <w:szCs w:val="22"/>
          <w:lang w:val="ro-MD"/>
        </w:rPr>
        <w:t>(</w:t>
      </w:r>
      <w:r w:rsidR="003D7599" w:rsidRPr="00392ECD">
        <w:rPr>
          <w:rFonts w:ascii="PermianSansTypeface" w:hAnsi="PermianSansTypeface"/>
          <w:sz w:val="22"/>
          <w:szCs w:val="22"/>
          <w:lang w:val="ro-MD"/>
        </w:rPr>
        <w:t>electronic, PDF-file) - loc de intervenții</w:t>
      </w:r>
      <w:r w:rsidR="00F11AA6">
        <w:rPr>
          <w:rFonts w:ascii="PermianSansTypeface" w:hAnsi="PermianSansTypeface"/>
          <w:sz w:val="22"/>
          <w:szCs w:val="22"/>
          <w:lang w:val="ro-MD"/>
        </w:rPr>
        <w:t>/</w:t>
      </w:r>
      <w:r w:rsidR="00B23B9A">
        <w:rPr>
          <w:rFonts w:ascii="PermianSansTypeface" w:hAnsi="PermianSansTypeface"/>
          <w:sz w:val="22"/>
          <w:szCs w:val="22"/>
          <w:lang w:val="ro-MD"/>
        </w:rPr>
        <w:t xml:space="preserve">posibilitate de </w:t>
      </w:r>
      <w:r w:rsidR="00F11AA6">
        <w:rPr>
          <w:rFonts w:ascii="PermianSansTypeface" w:hAnsi="PermianSansTypeface"/>
          <w:sz w:val="22"/>
          <w:szCs w:val="22"/>
          <w:lang w:val="ro-MD"/>
        </w:rPr>
        <w:t>modernizare</w:t>
      </w:r>
      <w:r w:rsidR="003D7599" w:rsidRPr="00392ECD">
        <w:rPr>
          <w:rFonts w:ascii="PermianSansTypeface" w:hAnsi="PermianSansTypeface"/>
          <w:sz w:val="22"/>
          <w:szCs w:val="22"/>
          <w:lang w:val="ro-MD"/>
        </w:rPr>
        <w:t>;</w:t>
      </w:r>
    </w:p>
    <w:p w14:paraId="44BE62EA" w14:textId="77777777" w:rsidR="00B732DA" w:rsidRPr="00B732DA" w:rsidRDefault="00B732DA" w:rsidP="00B732DA">
      <w:pPr>
        <w:pStyle w:val="ListParagraph"/>
        <w:numPr>
          <w:ilvl w:val="1"/>
          <w:numId w:val="2"/>
        </w:numPr>
        <w:rPr>
          <w:rFonts w:ascii="PermianSansTypeface" w:hAnsi="PermianSansTypeface"/>
          <w:sz w:val="22"/>
          <w:szCs w:val="22"/>
          <w:lang w:val="ro-MD"/>
        </w:rPr>
      </w:pPr>
      <w:r w:rsidRPr="00B732DA">
        <w:rPr>
          <w:rFonts w:ascii="PermianSansTypeface" w:hAnsi="PermianSansTypeface"/>
          <w:sz w:val="22"/>
          <w:szCs w:val="22"/>
          <w:lang w:val="ro-MD"/>
        </w:rPr>
        <w:t>Plan cablaje p/u rețea Lan și prize RJ45 (electronic, PDF-file) – nișe și loc de intervenții /posibilitate de modernizare;</w:t>
      </w:r>
    </w:p>
    <w:p w14:paraId="6A5AD022" w14:textId="1BD3FAAE" w:rsidR="00B732DA" w:rsidRPr="00392ECD" w:rsidRDefault="00B732DA" w:rsidP="00B732DA">
      <w:pPr>
        <w:pStyle w:val="ListParagraph"/>
        <w:numPr>
          <w:ilvl w:val="1"/>
          <w:numId w:val="2"/>
        </w:numPr>
        <w:rPr>
          <w:rFonts w:ascii="PermianSansTypeface" w:hAnsi="PermianSansTypeface"/>
          <w:sz w:val="22"/>
          <w:szCs w:val="22"/>
          <w:lang w:val="ro-MD"/>
        </w:rPr>
      </w:pPr>
      <w:r w:rsidRPr="00B732DA">
        <w:rPr>
          <w:rFonts w:ascii="PermianSansTypeface" w:hAnsi="PermianSansTypeface"/>
          <w:sz w:val="22"/>
          <w:szCs w:val="22"/>
          <w:lang w:val="ro-MD"/>
        </w:rPr>
        <w:t xml:space="preserve">Plan amplasare </w:t>
      </w:r>
      <w:proofErr w:type="spellStart"/>
      <w:r w:rsidRPr="00B732DA">
        <w:rPr>
          <w:rFonts w:ascii="PermianSansTypeface" w:hAnsi="PermianSansTypeface"/>
          <w:sz w:val="22"/>
          <w:szCs w:val="22"/>
          <w:lang w:val="ro-MD"/>
        </w:rPr>
        <w:t>Wifi</w:t>
      </w:r>
      <w:proofErr w:type="spellEnd"/>
      <w:r w:rsidRPr="00B732DA">
        <w:rPr>
          <w:rFonts w:ascii="PermianSansTypeface" w:hAnsi="PermianSansTypeface"/>
          <w:sz w:val="22"/>
          <w:szCs w:val="22"/>
          <w:lang w:val="ro-MD"/>
        </w:rPr>
        <w:t xml:space="preserve"> Acces Point (cu asigurarea conexiunilor LAN ) în puncte  de acoperire optimă (electronic, PDF-file);</w:t>
      </w:r>
    </w:p>
    <w:p w14:paraId="0D4C7F70" w14:textId="01B7A3F4" w:rsidR="000036F2" w:rsidRPr="00392ECD" w:rsidRDefault="000036F2" w:rsidP="007E255A">
      <w:pPr>
        <w:pStyle w:val="ListParagraph"/>
        <w:widowControl w:val="0"/>
        <w:numPr>
          <w:ilvl w:val="1"/>
          <w:numId w:val="2"/>
        </w:numPr>
        <w:tabs>
          <w:tab w:val="clear" w:pos="1134"/>
          <w:tab w:val="left" w:pos="856"/>
          <w:tab w:val="left" w:pos="936"/>
        </w:tabs>
        <w:autoSpaceDE w:val="0"/>
        <w:autoSpaceDN w:val="0"/>
        <w:spacing w:before="78" w:line="276" w:lineRule="auto"/>
        <w:ind w:right="1210"/>
        <w:rPr>
          <w:rFonts w:ascii="PermianSansTypeface" w:hAnsi="PermianSansTypeface"/>
          <w:sz w:val="22"/>
          <w:szCs w:val="22"/>
          <w:lang w:val="ro-MD"/>
        </w:rPr>
      </w:pPr>
      <w:r w:rsidRPr="00392ECD">
        <w:rPr>
          <w:rFonts w:ascii="PermianSansTypeface" w:hAnsi="PermianSansTypeface"/>
          <w:w w:val="95"/>
          <w:sz w:val="22"/>
          <w:szCs w:val="22"/>
          <w:lang w:val="ro-MD"/>
        </w:rPr>
        <w:t>Desfășurate/Secțiuni</w:t>
      </w:r>
      <w:r w:rsidRPr="00392ECD">
        <w:rPr>
          <w:rFonts w:ascii="PermianSansTypeface" w:hAnsi="PermianSansTypeface"/>
          <w:spacing w:val="23"/>
          <w:sz w:val="22"/>
          <w:szCs w:val="22"/>
          <w:lang w:val="ro-MD"/>
        </w:rPr>
        <w:t xml:space="preserve"> </w:t>
      </w:r>
      <w:r w:rsidRPr="00392ECD">
        <w:rPr>
          <w:rFonts w:ascii="PermianSansTypeface" w:hAnsi="PermianSansTypeface"/>
          <w:w w:val="95"/>
          <w:sz w:val="22"/>
          <w:szCs w:val="22"/>
          <w:lang w:val="ro-MD"/>
        </w:rPr>
        <w:t>pereți,</w:t>
      </w:r>
      <w:r w:rsidRPr="00392ECD">
        <w:rPr>
          <w:rFonts w:ascii="PermianSansTypeface" w:hAnsi="PermianSansTypeface"/>
          <w:spacing w:val="18"/>
          <w:sz w:val="22"/>
          <w:szCs w:val="22"/>
          <w:lang w:val="ro-MD"/>
        </w:rPr>
        <w:t xml:space="preserve"> </w:t>
      </w:r>
      <w:r w:rsidRPr="00392ECD">
        <w:rPr>
          <w:rFonts w:ascii="PermianSansTypeface" w:hAnsi="PermianSansTypeface"/>
          <w:w w:val="95"/>
          <w:sz w:val="22"/>
          <w:szCs w:val="22"/>
          <w:lang w:val="ro-MD"/>
        </w:rPr>
        <w:t>unde</w:t>
      </w:r>
      <w:r w:rsidRPr="00392ECD">
        <w:rPr>
          <w:rFonts w:ascii="PermianSansTypeface" w:hAnsi="PermianSansTypeface"/>
          <w:spacing w:val="16"/>
          <w:sz w:val="22"/>
          <w:szCs w:val="22"/>
          <w:lang w:val="ro-MD"/>
        </w:rPr>
        <w:t xml:space="preserve"> </w:t>
      </w:r>
      <w:r w:rsidRPr="00392ECD">
        <w:rPr>
          <w:rFonts w:ascii="PermianSansTypeface" w:hAnsi="PermianSansTypeface"/>
          <w:w w:val="95"/>
          <w:sz w:val="22"/>
          <w:szCs w:val="22"/>
          <w:lang w:val="ro-MD"/>
        </w:rPr>
        <w:t>este</w:t>
      </w:r>
      <w:r w:rsidRPr="00392ECD">
        <w:rPr>
          <w:rFonts w:ascii="PermianSansTypeface" w:hAnsi="PermianSansTypeface"/>
          <w:spacing w:val="20"/>
          <w:sz w:val="22"/>
          <w:szCs w:val="22"/>
          <w:lang w:val="ro-MD"/>
        </w:rPr>
        <w:t xml:space="preserve"> </w:t>
      </w:r>
      <w:r w:rsidRPr="00392ECD">
        <w:rPr>
          <w:rFonts w:ascii="PermianSansTypeface" w:hAnsi="PermianSansTypeface"/>
          <w:w w:val="95"/>
          <w:sz w:val="22"/>
          <w:szCs w:val="22"/>
          <w:lang w:val="ro-MD"/>
        </w:rPr>
        <w:t>nevoie</w:t>
      </w:r>
      <w:r w:rsidRPr="00392ECD">
        <w:rPr>
          <w:rFonts w:ascii="PermianSansTypeface" w:hAnsi="PermianSansTypeface"/>
          <w:spacing w:val="22"/>
          <w:sz w:val="22"/>
          <w:szCs w:val="22"/>
          <w:lang w:val="ro-MD"/>
        </w:rPr>
        <w:t xml:space="preserve"> </w:t>
      </w:r>
      <w:r w:rsidRPr="00392ECD">
        <w:rPr>
          <w:rFonts w:ascii="PermianSansTypeface" w:hAnsi="PermianSansTypeface"/>
          <w:w w:val="95"/>
          <w:sz w:val="22"/>
          <w:szCs w:val="22"/>
          <w:lang w:val="ro-MD"/>
        </w:rPr>
        <w:t>de</w:t>
      </w:r>
      <w:r w:rsidRPr="00392ECD">
        <w:rPr>
          <w:rFonts w:ascii="PermianSansTypeface" w:hAnsi="PermianSansTypeface"/>
          <w:spacing w:val="3"/>
          <w:sz w:val="22"/>
          <w:szCs w:val="22"/>
          <w:lang w:val="ro-MD"/>
        </w:rPr>
        <w:t xml:space="preserve"> </w:t>
      </w:r>
      <w:r w:rsidRPr="00392ECD">
        <w:rPr>
          <w:rFonts w:ascii="PermianSansTypeface" w:hAnsi="PermianSansTypeface"/>
          <w:w w:val="95"/>
          <w:sz w:val="22"/>
          <w:szCs w:val="22"/>
          <w:lang w:val="ro-MD"/>
        </w:rPr>
        <w:t>intervenții</w:t>
      </w:r>
      <w:r w:rsidRPr="00392ECD">
        <w:rPr>
          <w:rFonts w:ascii="PermianSansTypeface" w:hAnsi="PermianSansTypeface"/>
          <w:spacing w:val="36"/>
          <w:sz w:val="22"/>
          <w:szCs w:val="22"/>
          <w:lang w:val="ro-MD"/>
        </w:rPr>
        <w:t xml:space="preserve"> </w:t>
      </w:r>
      <w:r w:rsidR="00F16887" w:rsidRPr="00392ECD">
        <w:rPr>
          <w:rFonts w:ascii="PermianSansTypeface" w:hAnsi="PermianSansTypeface"/>
          <w:w w:val="95"/>
          <w:sz w:val="22"/>
          <w:szCs w:val="22"/>
          <w:lang w:val="ro-MD"/>
        </w:rPr>
        <w:t>special</w:t>
      </w:r>
      <w:r w:rsidR="00F11AA6">
        <w:rPr>
          <w:rFonts w:ascii="PermianSansTypeface" w:hAnsi="PermianSansTypeface"/>
          <w:w w:val="95"/>
          <w:sz w:val="22"/>
          <w:szCs w:val="22"/>
          <w:lang w:val="ro-MD"/>
        </w:rPr>
        <w:t>e</w:t>
      </w:r>
      <w:r w:rsidR="00F16887" w:rsidRPr="00392ECD">
        <w:rPr>
          <w:rFonts w:ascii="PermianSansTypeface" w:hAnsi="PermianSansTypeface"/>
          <w:w w:val="95"/>
          <w:sz w:val="22"/>
          <w:szCs w:val="22"/>
          <w:lang w:val="ro-MD"/>
        </w:rPr>
        <w:t xml:space="preserve"> </w:t>
      </w:r>
      <w:r w:rsidRPr="00392ECD">
        <w:rPr>
          <w:rFonts w:ascii="PermianSansTypeface" w:hAnsi="PermianSansTypeface"/>
          <w:w w:val="95"/>
          <w:sz w:val="22"/>
          <w:szCs w:val="22"/>
          <w:lang w:val="ro-MD"/>
        </w:rPr>
        <w:t>(electronic,</w:t>
      </w:r>
      <w:r w:rsidRPr="00392ECD">
        <w:rPr>
          <w:rFonts w:ascii="PermianSansTypeface" w:hAnsi="PermianSansTypeface"/>
          <w:spacing w:val="2"/>
          <w:sz w:val="22"/>
          <w:szCs w:val="22"/>
          <w:lang w:val="ro-MD"/>
        </w:rPr>
        <w:t xml:space="preserve"> </w:t>
      </w:r>
      <w:r w:rsidRPr="00392ECD">
        <w:rPr>
          <w:rFonts w:ascii="PermianSansTypeface" w:hAnsi="PermianSansTypeface"/>
          <w:w w:val="95"/>
          <w:sz w:val="22"/>
          <w:szCs w:val="22"/>
          <w:lang w:val="ro-MD"/>
        </w:rPr>
        <w:t>PDF-</w:t>
      </w:r>
      <w:r w:rsidRPr="00392ECD">
        <w:rPr>
          <w:rFonts w:ascii="PermianSansTypeface" w:hAnsi="PermianSansTypeface"/>
          <w:spacing w:val="-2"/>
          <w:w w:val="95"/>
          <w:sz w:val="22"/>
          <w:szCs w:val="22"/>
          <w:lang w:val="ro-MD"/>
        </w:rPr>
        <w:t>file);</w:t>
      </w:r>
    </w:p>
    <w:p w14:paraId="78FFD7AF" w14:textId="05CDE0F5" w:rsidR="000036F2" w:rsidRPr="00392ECD" w:rsidRDefault="000036F2" w:rsidP="007E255A">
      <w:pPr>
        <w:pStyle w:val="ListParagraph"/>
        <w:widowControl w:val="0"/>
        <w:numPr>
          <w:ilvl w:val="1"/>
          <w:numId w:val="2"/>
        </w:numPr>
        <w:tabs>
          <w:tab w:val="clear" w:pos="1134"/>
          <w:tab w:val="left" w:pos="856"/>
          <w:tab w:val="left" w:pos="936"/>
        </w:tabs>
        <w:autoSpaceDE w:val="0"/>
        <w:autoSpaceDN w:val="0"/>
        <w:spacing w:before="78" w:line="276" w:lineRule="auto"/>
        <w:ind w:right="1210"/>
        <w:rPr>
          <w:rFonts w:ascii="PermianSansTypeface" w:hAnsi="PermianSansTypeface"/>
          <w:sz w:val="22"/>
          <w:szCs w:val="22"/>
          <w:lang w:val="ro-MD"/>
        </w:rPr>
      </w:pPr>
      <w:r w:rsidRPr="00392ECD">
        <w:rPr>
          <w:rFonts w:ascii="PermianSansTypeface" w:hAnsi="PermianSansTypeface"/>
          <w:sz w:val="22"/>
          <w:szCs w:val="22"/>
          <w:lang w:val="ro-MD"/>
        </w:rPr>
        <w:lastRenderedPageBreak/>
        <w:t>Borderou de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materiale,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detalii</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despre producători, fu</w:t>
      </w:r>
      <w:r w:rsidR="00F11AA6">
        <w:rPr>
          <w:rFonts w:ascii="PermianSansTypeface" w:hAnsi="PermianSansTypeface"/>
          <w:sz w:val="22"/>
          <w:szCs w:val="22"/>
          <w:lang w:val="ro-MD"/>
        </w:rPr>
        <w:t>r</w:t>
      </w:r>
      <w:r w:rsidRPr="00392ECD">
        <w:rPr>
          <w:rFonts w:ascii="PermianSansTypeface" w:hAnsi="PermianSansTypeface"/>
          <w:sz w:val="22"/>
          <w:szCs w:val="22"/>
          <w:lang w:val="ro-MD"/>
        </w:rPr>
        <w:t>nizori de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materiale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și</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obiecte</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 xml:space="preserve">decor, </w:t>
      </w:r>
      <w:r w:rsidRPr="00392ECD">
        <w:rPr>
          <w:rFonts w:ascii="PermianSansTypeface" w:hAnsi="PermianSansTypeface"/>
          <w:spacing w:val="-2"/>
          <w:sz w:val="22"/>
          <w:szCs w:val="22"/>
          <w:lang w:val="ro-MD"/>
        </w:rPr>
        <w:t>costuri;</w:t>
      </w:r>
    </w:p>
    <w:p w14:paraId="044D1D97" w14:textId="46A84C50" w:rsidR="003D7599" w:rsidRPr="00392ECD" w:rsidRDefault="003D7599" w:rsidP="007E255A">
      <w:pPr>
        <w:pStyle w:val="ListParagraph"/>
        <w:widowControl w:val="0"/>
        <w:numPr>
          <w:ilvl w:val="1"/>
          <w:numId w:val="2"/>
        </w:numPr>
        <w:tabs>
          <w:tab w:val="clear" w:pos="1134"/>
          <w:tab w:val="left" w:pos="856"/>
          <w:tab w:val="left" w:pos="936"/>
        </w:tabs>
        <w:autoSpaceDE w:val="0"/>
        <w:autoSpaceDN w:val="0"/>
        <w:spacing w:before="78" w:line="276" w:lineRule="auto"/>
        <w:ind w:right="1210"/>
        <w:rPr>
          <w:rFonts w:ascii="PermianSansTypeface" w:hAnsi="PermianSansTypeface"/>
          <w:sz w:val="22"/>
          <w:szCs w:val="22"/>
          <w:lang w:val="ro-MD"/>
        </w:rPr>
      </w:pPr>
      <w:r w:rsidRPr="00392ECD">
        <w:rPr>
          <w:rFonts w:ascii="PermianSansTypeface" w:hAnsi="PermianSansTypeface"/>
          <w:spacing w:val="-2"/>
          <w:sz w:val="22"/>
          <w:szCs w:val="22"/>
          <w:lang w:val="ro-MD"/>
        </w:rPr>
        <w:t>Borderou mobilier cu prezentarea în format 3D</w:t>
      </w:r>
      <w:r w:rsidR="00B23B9A">
        <w:rPr>
          <w:rFonts w:ascii="PermianSansTypeface" w:hAnsi="PermianSansTypeface"/>
          <w:spacing w:val="-2"/>
          <w:sz w:val="22"/>
          <w:szCs w:val="22"/>
          <w:lang w:val="ro-MD"/>
        </w:rPr>
        <w:t xml:space="preserve">: </w:t>
      </w:r>
      <w:r w:rsidRPr="00392ECD">
        <w:rPr>
          <w:rFonts w:ascii="PermianSansTypeface" w:hAnsi="PermianSansTypeface"/>
          <w:spacing w:val="-2"/>
          <w:sz w:val="22"/>
          <w:szCs w:val="22"/>
          <w:lang w:val="ro-MD"/>
        </w:rPr>
        <w:t>Vizualiz</w:t>
      </w:r>
      <w:r w:rsidR="00B23B9A">
        <w:rPr>
          <w:rFonts w:ascii="PermianSansTypeface" w:hAnsi="PermianSansTypeface"/>
          <w:spacing w:val="-2"/>
          <w:sz w:val="22"/>
          <w:szCs w:val="22"/>
          <w:lang w:val="ro-MD"/>
        </w:rPr>
        <w:t>are</w:t>
      </w:r>
      <w:r w:rsidRPr="00392ECD">
        <w:rPr>
          <w:rFonts w:ascii="PermianSansTypeface" w:hAnsi="PermianSansTypeface"/>
          <w:spacing w:val="-2"/>
          <w:sz w:val="22"/>
          <w:szCs w:val="22"/>
          <w:lang w:val="ro-MD"/>
        </w:rPr>
        <w:t xml:space="preserve"> și Tur Virtual;</w:t>
      </w:r>
    </w:p>
    <w:p w14:paraId="0A0258E7" w14:textId="7BDCD3D8" w:rsidR="000036F2" w:rsidRPr="00392ECD" w:rsidRDefault="000036F2" w:rsidP="000036F2">
      <w:pPr>
        <w:pStyle w:val="ListParagraph"/>
        <w:widowControl w:val="0"/>
        <w:numPr>
          <w:ilvl w:val="1"/>
          <w:numId w:val="2"/>
        </w:numPr>
        <w:tabs>
          <w:tab w:val="clear" w:pos="1134"/>
          <w:tab w:val="left" w:pos="928"/>
        </w:tabs>
        <w:autoSpaceDE w:val="0"/>
        <w:autoSpaceDN w:val="0"/>
        <w:spacing w:line="275" w:lineRule="exact"/>
        <w:rPr>
          <w:rFonts w:ascii="PermianSansTypeface" w:hAnsi="PermianSansTypeface"/>
          <w:sz w:val="22"/>
          <w:szCs w:val="22"/>
          <w:lang w:val="ro-MD"/>
        </w:rPr>
      </w:pPr>
      <w:r w:rsidRPr="00392ECD">
        <w:rPr>
          <w:rFonts w:ascii="PermianSansTypeface" w:hAnsi="PermianSansTypeface"/>
          <w:sz w:val="22"/>
          <w:szCs w:val="22"/>
          <w:lang w:val="ro-MD"/>
        </w:rPr>
        <w:t>Elaborarea</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și</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prezentarea</w:t>
      </w:r>
      <w:r w:rsidRPr="00392ECD">
        <w:rPr>
          <w:rFonts w:ascii="PermianSansTypeface" w:hAnsi="PermianSansTypeface"/>
          <w:spacing w:val="-2"/>
          <w:sz w:val="22"/>
          <w:szCs w:val="22"/>
          <w:lang w:val="ro-MD"/>
        </w:rPr>
        <w:t xml:space="preserve"> </w:t>
      </w:r>
      <w:r w:rsidR="00B23B9A">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format</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3</w:t>
      </w:r>
      <w:r w:rsidR="00B23B9A">
        <w:rPr>
          <w:rFonts w:ascii="PermianSansTypeface" w:hAnsi="PermianSansTypeface"/>
          <w:sz w:val="22"/>
          <w:szCs w:val="22"/>
          <w:lang w:val="ro-MD"/>
        </w:rPr>
        <w:t xml:space="preserve">D: </w:t>
      </w:r>
      <w:r w:rsidRPr="00392ECD">
        <w:rPr>
          <w:rFonts w:ascii="PermianSansTypeface" w:hAnsi="PermianSansTypeface"/>
          <w:sz w:val="22"/>
          <w:szCs w:val="22"/>
          <w:lang w:val="ro-MD"/>
        </w:rPr>
        <w:t>Vizualiz</w:t>
      </w:r>
      <w:r w:rsidR="00B23B9A">
        <w:rPr>
          <w:rFonts w:ascii="PermianSansTypeface" w:hAnsi="PermianSansTypeface"/>
          <w:sz w:val="22"/>
          <w:szCs w:val="22"/>
          <w:lang w:val="ro-MD"/>
        </w:rPr>
        <w:t>are</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și</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Tur</w:t>
      </w:r>
      <w:r w:rsidRPr="00392ECD">
        <w:rPr>
          <w:rFonts w:ascii="PermianSansTypeface" w:hAnsi="PermianSansTypeface"/>
          <w:spacing w:val="-5"/>
          <w:sz w:val="22"/>
          <w:szCs w:val="22"/>
          <w:lang w:val="ro-MD"/>
        </w:rPr>
        <w:t xml:space="preserve"> </w:t>
      </w:r>
      <w:r w:rsidRPr="00392ECD">
        <w:rPr>
          <w:rFonts w:ascii="PermianSansTypeface" w:hAnsi="PermianSansTypeface"/>
          <w:spacing w:val="-2"/>
          <w:sz w:val="22"/>
          <w:szCs w:val="22"/>
          <w:lang w:val="ro-MD"/>
        </w:rPr>
        <w:t>Virtual;</w:t>
      </w:r>
    </w:p>
    <w:p w14:paraId="17194101" w14:textId="3982B72D" w:rsidR="000036F2" w:rsidRPr="00392ECD" w:rsidRDefault="000036F2" w:rsidP="000036F2">
      <w:pPr>
        <w:pStyle w:val="ListParagraph"/>
        <w:widowControl w:val="0"/>
        <w:numPr>
          <w:ilvl w:val="1"/>
          <w:numId w:val="2"/>
        </w:numPr>
        <w:tabs>
          <w:tab w:val="clear" w:pos="1134"/>
          <w:tab w:val="left" w:pos="929"/>
        </w:tabs>
        <w:autoSpaceDE w:val="0"/>
        <w:autoSpaceDN w:val="0"/>
        <w:spacing w:before="41" w:line="276" w:lineRule="auto"/>
        <w:ind w:right="645"/>
        <w:rPr>
          <w:rFonts w:ascii="PermianSansTypeface" w:hAnsi="PermianSansTypeface"/>
          <w:sz w:val="22"/>
          <w:szCs w:val="22"/>
          <w:lang w:val="ro-MD"/>
        </w:rPr>
      </w:pPr>
      <w:r w:rsidRPr="00392ECD">
        <w:rPr>
          <w:rFonts w:ascii="PermianSansTypeface" w:hAnsi="PermianSansTypeface"/>
          <w:sz w:val="22"/>
          <w:szCs w:val="22"/>
          <w:lang w:val="ro-MD"/>
        </w:rPr>
        <w:t xml:space="preserve">Prezentarea variantei de proiect 3D, cu imagini </w:t>
      </w:r>
      <w:proofErr w:type="spellStart"/>
      <w:r w:rsidRPr="00392ECD">
        <w:rPr>
          <w:rFonts w:ascii="PermianSansTypeface" w:hAnsi="PermianSansTypeface"/>
          <w:sz w:val="22"/>
          <w:szCs w:val="22"/>
          <w:lang w:val="ro-MD"/>
        </w:rPr>
        <w:t>foto</w:t>
      </w:r>
      <w:proofErr w:type="spellEnd"/>
      <w:r w:rsidRPr="00392ECD">
        <w:rPr>
          <w:rFonts w:ascii="PermianSansTypeface" w:hAnsi="PermianSansTypeface"/>
          <w:sz w:val="22"/>
          <w:szCs w:val="22"/>
          <w:lang w:val="ro-MD"/>
        </w:rPr>
        <w:t xml:space="preserve"> realiste, ce </w:t>
      </w:r>
      <w:r w:rsidR="008F003C">
        <w:rPr>
          <w:rFonts w:ascii="PermianSansTypeface" w:hAnsi="PermianSansTypeface"/>
          <w:sz w:val="22"/>
          <w:szCs w:val="22"/>
          <w:lang w:val="ro-MD"/>
        </w:rPr>
        <w:t>oferă</w:t>
      </w:r>
      <w:r w:rsidR="008F003C" w:rsidRPr="00392ECD">
        <w:rPr>
          <w:rFonts w:ascii="PermianSansTypeface" w:hAnsi="PermianSansTypeface"/>
          <w:sz w:val="22"/>
          <w:szCs w:val="22"/>
          <w:lang w:val="ro-MD"/>
        </w:rPr>
        <w:t xml:space="preserve"> </w:t>
      </w:r>
      <w:r w:rsidRPr="00392ECD">
        <w:rPr>
          <w:rFonts w:ascii="PermianSansTypeface" w:hAnsi="PermianSansTypeface"/>
          <w:sz w:val="22"/>
          <w:szCs w:val="22"/>
          <w:lang w:val="ro-MD"/>
        </w:rPr>
        <w:t>beneficiarului o imagine</w:t>
      </w:r>
      <w:r w:rsidRPr="00392ECD">
        <w:rPr>
          <w:rFonts w:ascii="PermianSansTypeface" w:hAnsi="PermianSansTypeface"/>
          <w:spacing w:val="-11"/>
          <w:sz w:val="22"/>
          <w:szCs w:val="22"/>
          <w:lang w:val="ro-MD"/>
        </w:rPr>
        <w:t xml:space="preserve"> </w:t>
      </w:r>
      <w:r w:rsidR="008F003C" w:rsidRPr="008F003C">
        <w:rPr>
          <w:rFonts w:ascii="PermianSansTypeface" w:hAnsi="PermianSansTypeface"/>
          <w:sz w:val="22"/>
          <w:szCs w:val="22"/>
          <w:lang w:val="ro-MD"/>
        </w:rPr>
        <w:t>vizuală</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cât</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mai</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clară</w:t>
      </w:r>
      <w:r w:rsidRPr="00392ECD">
        <w:rPr>
          <w:rFonts w:ascii="PermianSansTypeface" w:hAnsi="PermianSansTypeface"/>
          <w:spacing w:val="-15"/>
          <w:sz w:val="22"/>
          <w:szCs w:val="22"/>
          <w:lang w:val="ro-MD"/>
        </w:rPr>
        <w:t xml:space="preserve"> </w:t>
      </w:r>
      <w:r w:rsidR="003D7599" w:rsidRPr="00392ECD">
        <w:rPr>
          <w:rFonts w:ascii="PermianSansTypeface" w:hAnsi="PermianSansTypeface"/>
          <w:sz w:val="22"/>
          <w:szCs w:val="22"/>
          <w:lang w:val="ro-MD"/>
        </w:rPr>
        <w:t>asupr</w:t>
      </w:r>
      <w:r w:rsidRPr="00392ECD">
        <w:rPr>
          <w:rFonts w:ascii="PermianSansTypeface" w:hAnsi="PermianSansTypeface"/>
          <w:sz w:val="22"/>
          <w:szCs w:val="22"/>
          <w:lang w:val="ro-MD"/>
        </w:rPr>
        <w:t>a</w:t>
      </w:r>
      <w:r w:rsidRPr="00392ECD">
        <w:rPr>
          <w:rFonts w:ascii="PermianSansTypeface" w:hAnsi="PermianSansTypeface"/>
          <w:spacing w:val="-15"/>
          <w:sz w:val="22"/>
          <w:szCs w:val="22"/>
          <w:lang w:val="ro-MD"/>
        </w:rPr>
        <w:t xml:space="preserve"> </w:t>
      </w:r>
      <w:r w:rsidR="003D7599" w:rsidRPr="00392ECD">
        <w:rPr>
          <w:rFonts w:ascii="PermianSansTypeface" w:hAnsi="PermianSansTypeface"/>
          <w:sz w:val="22"/>
          <w:szCs w:val="22"/>
          <w:lang w:val="ro-MD"/>
        </w:rPr>
        <w:t>amenajă</w:t>
      </w:r>
      <w:r w:rsidRPr="00392ECD">
        <w:rPr>
          <w:rFonts w:ascii="PermianSansTypeface" w:hAnsi="PermianSansTypeface"/>
          <w:sz w:val="22"/>
          <w:szCs w:val="22"/>
          <w:lang w:val="ro-MD"/>
        </w:rPr>
        <w:t>rii</w:t>
      </w:r>
      <w:r w:rsidRPr="00392ECD">
        <w:rPr>
          <w:rFonts w:ascii="PermianSansTypeface" w:hAnsi="PermianSansTypeface"/>
          <w:spacing w:val="-1"/>
          <w:sz w:val="22"/>
          <w:szCs w:val="22"/>
          <w:lang w:val="ro-MD"/>
        </w:rPr>
        <w:t xml:space="preserve"> </w:t>
      </w:r>
      <w:r w:rsidR="007F5229" w:rsidRPr="00392ECD">
        <w:rPr>
          <w:rFonts w:ascii="PermianSansTypeface" w:hAnsi="PermianSansTypeface"/>
          <w:sz w:val="22"/>
          <w:szCs w:val="22"/>
          <w:lang w:val="ro-MD"/>
        </w:rPr>
        <w:t>spațiul</w:t>
      </w:r>
      <w:r w:rsidRPr="00392ECD">
        <w:rPr>
          <w:rFonts w:ascii="PermianSansTypeface" w:hAnsi="PermianSansTypeface"/>
          <w:sz w:val="22"/>
          <w:szCs w:val="22"/>
          <w:lang w:val="ro-MD"/>
        </w:rPr>
        <w:t>ui.</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5"/>
          <w:sz w:val="22"/>
          <w:szCs w:val="22"/>
          <w:lang w:val="ro-MD"/>
        </w:rPr>
        <w:t xml:space="preserve"> </w:t>
      </w:r>
      <w:r w:rsidR="008F003C">
        <w:rPr>
          <w:rFonts w:ascii="PermianSansTypeface" w:hAnsi="PermianSansTypeface"/>
          <w:sz w:val="22"/>
          <w:szCs w:val="22"/>
          <w:lang w:val="ro-MD"/>
        </w:rPr>
        <w:t>această</w:t>
      </w:r>
      <w:r w:rsidR="008F003C"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etapă</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se</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va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discuta,</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analiza</w:t>
      </w:r>
      <w:r w:rsidRPr="00392ECD">
        <w:rPr>
          <w:rFonts w:ascii="PermianSansTypeface" w:hAnsi="PermianSansTypeface"/>
          <w:spacing w:val="29"/>
          <w:sz w:val="22"/>
          <w:szCs w:val="22"/>
          <w:lang w:val="ro-MD"/>
        </w:rPr>
        <w:t xml:space="preserve"> </w:t>
      </w:r>
      <w:r w:rsidRPr="00392ECD">
        <w:rPr>
          <w:rFonts w:ascii="PermianSansTypeface" w:hAnsi="PermianSansTypeface"/>
          <w:sz w:val="22"/>
          <w:szCs w:val="22"/>
          <w:lang w:val="ro-MD"/>
        </w:rPr>
        <w:t>proiectul, pentru</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a</w:t>
      </w:r>
      <w:r w:rsidRPr="00392ECD">
        <w:rPr>
          <w:rFonts w:ascii="PermianSansTypeface" w:hAnsi="PermianSansTypeface"/>
          <w:spacing w:val="-14"/>
          <w:sz w:val="22"/>
          <w:szCs w:val="22"/>
          <w:lang w:val="ro-MD"/>
        </w:rPr>
        <w:t xml:space="preserve"> </w:t>
      </w:r>
      <w:r w:rsidR="008F003C" w:rsidRPr="008F003C">
        <w:rPr>
          <w:rFonts w:ascii="PermianSansTypeface" w:hAnsi="PermianSansTypeface"/>
          <w:sz w:val="22"/>
          <w:szCs w:val="22"/>
          <w:lang w:val="ro-MD"/>
        </w:rPr>
        <w:t>înțelege</w:t>
      </w:r>
      <w:r w:rsidRPr="00392ECD">
        <w:rPr>
          <w:rFonts w:ascii="PermianSansTypeface" w:hAnsi="PermianSansTypeface"/>
          <w:sz w:val="22"/>
          <w:szCs w:val="22"/>
          <w:lang w:val="ro-MD"/>
        </w:rPr>
        <w:t xml:space="preserve"> mai bine</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conceptul</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1"/>
          <w:sz w:val="22"/>
          <w:szCs w:val="22"/>
          <w:lang w:val="ro-MD"/>
        </w:rPr>
        <w:t xml:space="preserve"> </w:t>
      </w:r>
      <w:r w:rsidR="007F5229" w:rsidRPr="00392ECD">
        <w:rPr>
          <w:rFonts w:ascii="PermianSansTypeface" w:hAnsi="PermianSansTypeface"/>
          <w:sz w:val="22"/>
          <w:szCs w:val="22"/>
          <w:lang w:val="ro-MD"/>
        </w:rPr>
        <w:t>amenajar</w:t>
      </w:r>
      <w:r w:rsidRPr="00392ECD">
        <w:rPr>
          <w:rFonts w:ascii="PermianSansTypeface" w:hAnsi="PermianSansTypeface"/>
          <w:sz w:val="22"/>
          <w:szCs w:val="22"/>
          <w:lang w:val="ro-MD"/>
        </w:rPr>
        <w:t>e propus</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în</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concordanță cu</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tema</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proiectului. Se</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prezintă produsele propuse, mostre de finisaje, textile etc.( format digital);</w:t>
      </w:r>
    </w:p>
    <w:p w14:paraId="3EDF87D9" w14:textId="0A459836" w:rsidR="000036F2" w:rsidRPr="00392ECD" w:rsidRDefault="000036F2" w:rsidP="000036F2">
      <w:pPr>
        <w:pStyle w:val="ListParagraph"/>
        <w:widowControl w:val="0"/>
        <w:numPr>
          <w:ilvl w:val="1"/>
          <w:numId w:val="2"/>
        </w:numPr>
        <w:tabs>
          <w:tab w:val="clear" w:pos="1134"/>
          <w:tab w:val="left" w:pos="917"/>
        </w:tabs>
        <w:autoSpaceDE w:val="0"/>
        <w:autoSpaceDN w:val="0"/>
        <w:spacing w:before="6"/>
        <w:rPr>
          <w:rFonts w:ascii="PermianSansTypeface" w:hAnsi="PermianSansTypeface"/>
          <w:sz w:val="22"/>
          <w:szCs w:val="22"/>
          <w:lang w:val="ro-MD"/>
        </w:rPr>
      </w:pPr>
      <w:r w:rsidRPr="00392ECD">
        <w:rPr>
          <w:rFonts w:ascii="PermianSansTypeface" w:hAnsi="PermianSansTypeface"/>
          <w:sz w:val="22"/>
          <w:szCs w:val="22"/>
          <w:lang w:val="ro-MD"/>
        </w:rPr>
        <w:t>Se</w:t>
      </w:r>
      <w:r w:rsidRPr="00392ECD">
        <w:rPr>
          <w:rFonts w:ascii="PermianSansTypeface" w:hAnsi="PermianSansTypeface"/>
          <w:spacing w:val="-11"/>
          <w:sz w:val="22"/>
          <w:szCs w:val="22"/>
          <w:lang w:val="ro-MD"/>
        </w:rPr>
        <w:t xml:space="preserve"> </w:t>
      </w:r>
      <w:r w:rsidR="008F003C" w:rsidRPr="008F003C">
        <w:rPr>
          <w:rFonts w:ascii="PermianSansTypeface" w:hAnsi="PermianSansTypeface"/>
          <w:sz w:val="22"/>
          <w:szCs w:val="22"/>
          <w:lang w:val="ro-MD"/>
        </w:rPr>
        <w:t>identifică</w:t>
      </w:r>
      <w:r w:rsidRPr="00392ECD">
        <w:rPr>
          <w:rFonts w:ascii="PermianSansTypeface" w:hAnsi="PermianSansTypeface"/>
          <w:spacing w:val="-8"/>
          <w:sz w:val="22"/>
          <w:szCs w:val="22"/>
          <w:lang w:val="ro-MD"/>
        </w:rPr>
        <w:t xml:space="preserve"> </w:t>
      </w:r>
      <w:r w:rsidR="008F003C" w:rsidRPr="008F003C">
        <w:rPr>
          <w:rFonts w:ascii="PermianSansTypeface" w:hAnsi="PermianSansTypeface"/>
          <w:sz w:val="22"/>
          <w:szCs w:val="22"/>
          <w:lang w:val="ro-MD"/>
        </w:rPr>
        <w:t>modificările</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agreate</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comun</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acord</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între</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ofertant</w:t>
      </w:r>
      <w:r w:rsidRPr="00392ECD">
        <w:rPr>
          <w:rFonts w:ascii="PermianSansTypeface" w:hAnsi="PermianSansTypeface"/>
          <w:spacing w:val="-10"/>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pacing w:val="-11"/>
          <w:sz w:val="22"/>
          <w:szCs w:val="22"/>
          <w:lang w:val="ro-MD"/>
        </w:rPr>
        <w:t xml:space="preserve"> </w:t>
      </w:r>
      <w:r w:rsidR="007F5229" w:rsidRPr="00392ECD">
        <w:rPr>
          <w:rFonts w:ascii="PermianSansTypeface" w:hAnsi="PermianSansTypeface"/>
          <w:spacing w:val="-2"/>
          <w:sz w:val="22"/>
          <w:szCs w:val="22"/>
          <w:lang w:val="ro-MD"/>
        </w:rPr>
        <w:t>beneficiar</w:t>
      </w:r>
      <w:r w:rsidRPr="00392ECD">
        <w:rPr>
          <w:rFonts w:ascii="PermianSansTypeface" w:hAnsi="PermianSansTypeface"/>
          <w:spacing w:val="-2"/>
          <w:sz w:val="22"/>
          <w:szCs w:val="22"/>
          <w:lang w:val="ro-MD"/>
        </w:rPr>
        <w:t>;</w:t>
      </w:r>
    </w:p>
    <w:p w14:paraId="206B6A6C" w14:textId="0AF934EA" w:rsidR="000036F2" w:rsidRPr="00392ECD" w:rsidRDefault="000036F2" w:rsidP="000036F2">
      <w:pPr>
        <w:pStyle w:val="ListParagraph"/>
        <w:widowControl w:val="0"/>
        <w:numPr>
          <w:ilvl w:val="1"/>
          <w:numId w:val="2"/>
        </w:numPr>
        <w:tabs>
          <w:tab w:val="clear" w:pos="1134"/>
          <w:tab w:val="left" w:pos="917"/>
        </w:tabs>
        <w:autoSpaceDE w:val="0"/>
        <w:autoSpaceDN w:val="0"/>
        <w:spacing w:before="41" w:line="276" w:lineRule="auto"/>
        <w:ind w:right="597"/>
        <w:rPr>
          <w:rFonts w:ascii="PermianSansTypeface" w:hAnsi="PermianSansTypeface"/>
          <w:sz w:val="22"/>
          <w:szCs w:val="22"/>
          <w:lang w:val="ro-MD"/>
        </w:rPr>
      </w:pPr>
      <w:r w:rsidRPr="00392ECD">
        <w:rPr>
          <w:rFonts w:ascii="PermianSansTypeface" w:hAnsi="PermianSansTypeface"/>
          <w:sz w:val="22"/>
          <w:szCs w:val="22"/>
          <w:lang w:val="ro-MD"/>
        </w:rPr>
        <w:t xml:space="preserve">Se prezintă </w:t>
      </w:r>
      <w:r w:rsidR="00B23B9A" w:rsidRPr="00723DA8">
        <w:rPr>
          <w:rFonts w:ascii="PermianSansTypeface" w:hAnsi="PermianSansTypeface"/>
          <w:sz w:val="22"/>
          <w:szCs w:val="22"/>
          <w:lang w:val="ro-MD"/>
        </w:rPr>
        <w:t>(</w:t>
      </w:r>
      <w:r w:rsidR="00B23B9A">
        <w:rPr>
          <w:rFonts w:ascii="PermianSansTypeface" w:hAnsi="PermianSansTypeface"/>
          <w:sz w:val="22"/>
          <w:szCs w:val="22"/>
          <w:lang w:val="ro-MD"/>
        </w:rPr>
        <w:t xml:space="preserve">în </w:t>
      </w:r>
      <w:r w:rsidR="00B23B9A" w:rsidRPr="00723DA8">
        <w:rPr>
          <w:rFonts w:ascii="PermianSansTypeface" w:hAnsi="PermianSansTypeface"/>
          <w:sz w:val="22"/>
          <w:szCs w:val="22"/>
          <w:lang w:val="ro-MD"/>
        </w:rPr>
        <w:t xml:space="preserve">format </w:t>
      </w:r>
      <w:r w:rsidR="00B23B9A" w:rsidRPr="00723DA8">
        <w:rPr>
          <w:rFonts w:ascii="PermianSansTypeface" w:hAnsi="PermianSansTypeface"/>
          <w:spacing w:val="-2"/>
          <w:sz w:val="22"/>
          <w:szCs w:val="22"/>
          <w:lang w:val="ro-MD"/>
        </w:rPr>
        <w:t>digital)</w:t>
      </w:r>
      <w:r w:rsidR="00B23B9A">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varianta proiectului 3D</w:t>
      </w:r>
      <w:r w:rsidR="00B23B9A">
        <w:rPr>
          <w:rFonts w:ascii="PermianSansTypeface" w:hAnsi="PermianSansTypeface"/>
          <w:sz w:val="22"/>
          <w:szCs w:val="22"/>
          <w:lang w:val="ro-MD"/>
        </w:rPr>
        <w:t xml:space="preserve"> </w:t>
      </w:r>
      <w:r w:rsidR="00B23B9A" w:rsidRPr="008F003C">
        <w:rPr>
          <w:rFonts w:ascii="PermianSansTypeface" w:hAnsi="PermianSansTypeface"/>
          <w:sz w:val="22"/>
          <w:szCs w:val="22"/>
          <w:lang w:val="ro-MD"/>
        </w:rPr>
        <w:t>modificată</w:t>
      </w:r>
      <w:r w:rsidRPr="00392ECD">
        <w:rPr>
          <w:rFonts w:ascii="PermianSansTypeface" w:hAnsi="PermianSansTypeface"/>
          <w:spacing w:val="-6"/>
          <w:sz w:val="22"/>
          <w:szCs w:val="22"/>
          <w:lang w:val="ro-MD"/>
        </w:rPr>
        <w:t xml:space="preserve"> </w:t>
      </w:r>
      <w:r w:rsidR="008F003C">
        <w:rPr>
          <w:rFonts w:ascii="PermianSansTypeface" w:hAnsi="PermianSansTypeface"/>
          <w:sz w:val="22"/>
          <w:szCs w:val="22"/>
          <w:lang w:val="ro-MD"/>
        </w:rPr>
        <w:t>î</w:t>
      </w:r>
      <w:r w:rsidRPr="00392ECD">
        <w:rPr>
          <w:rFonts w:ascii="PermianSansTypeface" w:hAnsi="PermianSansTypeface"/>
          <w:sz w:val="22"/>
          <w:szCs w:val="22"/>
          <w:lang w:val="ro-MD"/>
        </w:rPr>
        <w:t>n urma discuții</w:t>
      </w:r>
      <w:r w:rsidR="00B23B9A">
        <w:rPr>
          <w:rFonts w:ascii="PermianSansTypeface" w:hAnsi="PermianSansTypeface"/>
          <w:sz w:val="22"/>
          <w:szCs w:val="22"/>
          <w:lang w:val="ro-MD"/>
        </w:rPr>
        <w:t>lor</w:t>
      </w:r>
      <w:r w:rsidRPr="00392ECD">
        <w:rPr>
          <w:rFonts w:ascii="PermianSansTypeface" w:hAnsi="PermianSansTypeface"/>
          <w:sz w:val="22"/>
          <w:szCs w:val="22"/>
          <w:lang w:val="ro-MD"/>
        </w:rPr>
        <w:t xml:space="preserve"> cu beneficiarul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se </w:t>
      </w:r>
      <w:r w:rsidR="008F003C" w:rsidRPr="008F003C">
        <w:rPr>
          <w:rFonts w:ascii="PermianSansTypeface" w:hAnsi="PermianSansTypeface"/>
          <w:sz w:val="22"/>
          <w:szCs w:val="22"/>
          <w:lang w:val="ro-MD"/>
        </w:rPr>
        <w:t>analizează</w:t>
      </w:r>
      <w:r w:rsidRPr="00392ECD">
        <w:rPr>
          <w:rFonts w:ascii="PermianSansTypeface" w:hAnsi="PermianSansTypeface"/>
          <w:sz w:val="22"/>
          <w:szCs w:val="22"/>
          <w:lang w:val="ro-MD"/>
        </w:rPr>
        <w:t xml:space="preserve"> </w:t>
      </w:r>
      <w:r w:rsidR="00B23B9A">
        <w:rPr>
          <w:rFonts w:ascii="PermianSansTypeface" w:hAnsi="PermianSansTypeface"/>
          <w:sz w:val="22"/>
          <w:szCs w:val="22"/>
          <w:lang w:val="ro-MD"/>
        </w:rPr>
        <w:t xml:space="preserve">detaliat </w:t>
      </w:r>
      <w:r w:rsidRPr="00392ECD">
        <w:rPr>
          <w:rFonts w:ascii="PermianSansTypeface" w:hAnsi="PermianSansTypeface"/>
          <w:sz w:val="22"/>
          <w:szCs w:val="22"/>
          <w:lang w:val="ro-MD"/>
        </w:rPr>
        <w:t>proiectul. Este etapa</w:t>
      </w:r>
      <w:r w:rsidRPr="00392ECD">
        <w:rPr>
          <w:rFonts w:ascii="PermianSansTypeface" w:hAnsi="PermianSansTypeface"/>
          <w:spacing w:val="-11"/>
          <w:sz w:val="22"/>
          <w:szCs w:val="22"/>
          <w:lang w:val="ro-MD"/>
        </w:rPr>
        <w:t xml:space="preserve"> </w:t>
      </w:r>
      <w:r w:rsidR="008F003C">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care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se</w:t>
      </w:r>
      <w:r w:rsidRPr="00392ECD">
        <w:rPr>
          <w:rFonts w:ascii="PermianSansTypeface" w:hAnsi="PermianSansTypeface"/>
          <w:spacing w:val="-9"/>
          <w:sz w:val="22"/>
          <w:szCs w:val="22"/>
          <w:lang w:val="ro-MD"/>
        </w:rPr>
        <w:t xml:space="preserve"> </w:t>
      </w:r>
      <w:r w:rsidR="008F003C" w:rsidRPr="008F003C">
        <w:rPr>
          <w:rFonts w:ascii="PermianSansTypeface" w:hAnsi="PermianSansTypeface"/>
          <w:sz w:val="22"/>
          <w:szCs w:val="22"/>
          <w:lang w:val="ro-MD"/>
        </w:rPr>
        <w:t>acordă</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o</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atenție</w:t>
      </w:r>
      <w:r w:rsidRPr="00392ECD">
        <w:rPr>
          <w:rFonts w:ascii="PermianSansTypeface" w:hAnsi="PermianSansTypeface"/>
          <w:spacing w:val="-3"/>
          <w:sz w:val="22"/>
          <w:szCs w:val="22"/>
          <w:lang w:val="ro-MD"/>
        </w:rPr>
        <w:t xml:space="preserve"> </w:t>
      </w:r>
      <w:r w:rsidR="008F003C" w:rsidRPr="008F003C">
        <w:rPr>
          <w:rFonts w:ascii="PermianSansTypeface" w:hAnsi="PermianSansTypeface"/>
          <w:sz w:val="22"/>
          <w:szCs w:val="22"/>
          <w:lang w:val="ro-MD"/>
        </w:rPr>
        <w:t>deosebită</w:t>
      </w:r>
      <w:r w:rsidRPr="00392ECD">
        <w:rPr>
          <w:rFonts w:ascii="PermianSansTypeface" w:hAnsi="PermianSansTypeface"/>
          <w:sz w:val="22"/>
          <w:szCs w:val="22"/>
          <w:lang w:val="ro-MD"/>
        </w:rPr>
        <w:t xml:space="preserve"> </w:t>
      </w:r>
      <w:r w:rsidR="00B23B9A">
        <w:rPr>
          <w:rFonts w:ascii="PermianSansTypeface" w:hAnsi="PermianSansTypeface"/>
          <w:sz w:val="22"/>
          <w:szCs w:val="22"/>
          <w:lang w:val="ro-MD"/>
        </w:rPr>
        <w:t>asupra</w:t>
      </w:r>
      <w:r w:rsidRPr="00392ECD">
        <w:rPr>
          <w:rFonts w:ascii="PermianSansTypeface" w:hAnsi="PermianSansTypeface"/>
          <w:sz w:val="22"/>
          <w:szCs w:val="22"/>
          <w:lang w:val="ro-MD"/>
        </w:rPr>
        <w:t xml:space="preserve"> detali</w:t>
      </w:r>
      <w:r w:rsidR="00B23B9A">
        <w:rPr>
          <w:rFonts w:ascii="PermianSansTypeface" w:hAnsi="PermianSansTypeface"/>
          <w:sz w:val="22"/>
          <w:szCs w:val="22"/>
          <w:lang w:val="ro-MD"/>
        </w:rPr>
        <w:t>ilor</w:t>
      </w:r>
      <w:r w:rsidRPr="00392ECD">
        <w:rPr>
          <w:rFonts w:ascii="PermianSansTypeface" w:hAnsi="PermianSansTypeface"/>
          <w:spacing w:val="-2"/>
          <w:sz w:val="22"/>
          <w:szCs w:val="22"/>
          <w:lang w:val="ro-MD"/>
        </w:rPr>
        <w:t>;</w:t>
      </w:r>
    </w:p>
    <w:p w14:paraId="53DE7BDD" w14:textId="2B54293F" w:rsidR="000036F2" w:rsidRPr="00392ECD" w:rsidRDefault="000036F2" w:rsidP="000036F2">
      <w:pPr>
        <w:pStyle w:val="ListParagraph"/>
        <w:widowControl w:val="0"/>
        <w:numPr>
          <w:ilvl w:val="1"/>
          <w:numId w:val="2"/>
        </w:numPr>
        <w:tabs>
          <w:tab w:val="clear" w:pos="1134"/>
          <w:tab w:val="left" w:pos="914"/>
        </w:tabs>
        <w:autoSpaceDE w:val="0"/>
        <w:autoSpaceDN w:val="0"/>
        <w:spacing w:line="276" w:lineRule="auto"/>
        <w:ind w:right="1361"/>
        <w:rPr>
          <w:rFonts w:ascii="PermianSansTypeface" w:hAnsi="PermianSansTypeface"/>
          <w:sz w:val="22"/>
          <w:szCs w:val="22"/>
          <w:lang w:val="ro-MD"/>
        </w:rPr>
      </w:pPr>
      <w:r w:rsidRPr="00392ECD">
        <w:rPr>
          <w:rFonts w:ascii="PermianSansTypeface" w:hAnsi="PermianSansTypeface"/>
          <w:sz w:val="22"/>
          <w:szCs w:val="22"/>
          <w:lang w:val="ro-MD"/>
        </w:rPr>
        <w:t>Prezentarea Turului</w:t>
      </w:r>
      <w:r w:rsidRPr="00392ECD">
        <w:rPr>
          <w:rFonts w:ascii="PermianSansTypeface" w:hAnsi="PermianSansTypeface"/>
          <w:spacing w:val="-2"/>
          <w:sz w:val="22"/>
          <w:szCs w:val="22"/>
          <w:lang w:val="ro-MD"/>
        </w:rPr>
        <w:t xml:space="preserve"> </w:t>
      </w:r>
      <w:r w:rsidR="00D255CE">
        <w:rPr>
          <w:rFonts w:ascii="PermianSansTypeface" w:hAnsi="PermianSansTypeface"/>
          <w:sz w:val="22"/>
          <w:szCs w:val="22"/>
          <w:lang w:val="ro-MD"/>
        </w:rPr>
        <w:t>3D</w:t>
      </w:r>
      <w:r w:rsidRPr="00392ECD">
        <w:rPr>
          <w:rFonts w:ascii="PermianSansTypeface" w:hAnsi="PermianSansTypeface"/>
          <w:sz w:val="22"/>
          <w:szCs w:val="22"/>
          <w:lang w:val="ro-MD"/>
        </w:rPr>
        <w:t xml:space="preserve">  pentru</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a</w:t>
      </w:r>
      <w:r w:rsidRPr="00392ECD">
        <w:rPr>
          <w:rFonts w:ascii="PermianSansTypeface" w:hAnsi="PermianSansTypeface"/>
          <w:spacing w:val="-12"/>
          <w:sz w:val="22"/>
          <w:szCs w:val="22"/>
          <w:lang w:val="ro-MD"/>
        </w:rPr>
        <w:t xml:space="preserve"> </w:t>
      </w:r>
      <w:r w:rsidR="008F003C" w:rsidRPr="008F003C">
        <w:rPr>
          <w:rFonts w:ascii="PermianSansTypeface" w:hAnsi="PermianSansTypeface"/>
          <w:sz w:val="22"/>
          <w:szCs w:val="22"/>
          <w:lang w:val="ro-MD"/>
        </w:rPr>
        <w:t>ușura</w:t>
      </w:r>
      <w:r w:rsidRPr="00392ECD">
        <w:rPr>
          <w:rFonts w:ascii="PermianSansTypeface" w:hAnsi="PermianSansTypeface"/>
          <w:spacing w:val="-5"/>
          <w:sz w:val="22"/>
          <w:szCs w:val="22"/>
          <w:lang w:val="ro-MD"/>
        </w:rPr>
        <w:t xml:space="preserve"> </w:t>
      </w:r>
      <w:r w:rsidR="007F5229" w:rsidRPr="00392ECD">
        <w:rPr>
          <w:rFonts w:ascii="PermianSansTypeface" w:hAnsi="PermianSansTypeface"/>
          <w:sz w:val="22"/>
          <w:szCs w:val="22"/>
          <w:lang w:val="ro-MD"/>
        </w:rPr>
        <w:t>deciziile benefi</w:t>
      </w:r>
      <w:r w:rsidR="008F003C">
        <w:rPr>
          <w:rFonts w:ascii="PermianSansTypeface" w:hAnsi="PermianSansTypeface"/>
          <w:sz w:val="22"/>
          <w:szCs w:val="22"/>
          <w:lang w:val="ro-MD"/>
        </w:rPr>
        <w:t>c</w:t>
      </w:r>
      <w:r w:rsidR="007F5229" w:rsidRPr="00392ECD">
        <w:rPr>
          <w:rFonts w:ascii="PermianSansTypeface" w:hAnsi="PermianSansTypeface"/>
          <w:sz w:val="22"/>
          <w:szCs w:val="22"/>
          <w:lang w:val="ro-MD"/>
        </w:rPr>
        <w:t>iar</w:t>
      </w:r>
      <w:r w:rsidRPr="00392ECD">
        <w:rPr>
          <w:rFonts w:ascii="PermianSansTypeface" w:hAnsi="PermianSansTypeface"/>
          <w:sz w:val="22"/>
          <w:szCs w:val="22"/>
          <w:lang w:val="ro-MD"/>
        </w:rPr>
        <w:t>ului</w:t>
      </w:r>
      <w:r w:rsidRPr="00392ECD">
        <w:rPr>
          <w:rFonts w:ascii="PermianSansTypeface" w:hAnsi="PermianSansTypeface"/>
          <w:spacing w:val="-15"/>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w:t>
      </w:r>
      <w:r w:rsidR="00D255CE">
        <w:rPr>
          <w:rFonts w:ascii="PermianSansTypeface" w:hAnsi="PermianSansTypeface"/>
          <w:sz w:val="22"/>
          <w:szCs w:val="22"/>
          <w:lang w:val="ro-MD"/>
        </w:rPr>
        <w:t>e</w:t>
      </w:r>
      <w:r w:rsidRPr="00392ECD">
        <w:rPr>
          <w:rFonts w:ascii="PermianSansTypeface" w:hAnsi="PermianSansTypeface"/>
          <w:sz w:val="22"/>
          <w:szCs w:val="22"/>
          <w:lang w:val="ro-MD"/>
        </w:rPr>
        <w:t xml:space="preserve">xecutarea </w:t>
      </w:r>
      <w:r w:rsidR="008F003C" w:rsidRPr="008F003C">
        <w:rPr>
          <w:rFonts w:ascii="PermianSansTypeface" w:hAnsi="PermianSansTypeface"/>
          <w:sz w:val="22"/>
          <w:szCs w:val="22"/>
          <w:lang w:val="ro-MD"/>
        </w:rPr>
        <w:t>ulterioară</w:t>
      </w:r>
      <w:r w:rsidRPr="00392ECD">
        <w:rPr>
          <w:rFonts w:ascii="PermianSansTypeface" w:hAnsi="PermianSansTypeface"/>
          <w:sz w:val="22"/>
          <w:szCs w:val="22"/>
          <w:lang w:val="ro-MD"/>
        </w:rPr>
        <w:t xml:space="preserve"> a proiectului;</w:t>
      </w:r>
    </w:p>
    <w:p w14:paraId="1942A3D4" w14:textId="56BF2FBA" w:rsidR="000036F2" w:rsidRPr="00392ECD" w:rsidRDefault="000036F2" w:rsidP="000036F2">
      <w:pPr>
        <w:pStyle w:val="ListParagraph"/>
        <w:widowControl w:val="0"/>
        <w:numPr>
          <w:ilvl w:val="1"/>
          <w:numId w:val="2"/>
        </w:numPr>
        <w:tabs>
          <w:tab w:val="clear" w:pos="1134"/>
          <w:tab w:val="left" w:pos="914"/>
        </w:tabs>
        <w:autoSpaceDE w:val="0"/>
        <w:autoSpaceDN w:val="0"/>
        <w:spacing w:line="275" w:lineRule="exact"/>
        <w:rPr>
          <w:rFonts w:ascii="PermianSansTypeface" w:hAnsi="PermianSansTypeface"/>
          <w:sz w:val="22"/>
          <w:szCs w:val="22"/>
          <w:lang w:val="ro-MD"/>
        </w:rPr>
      </w:pPr>
      <w:r w:rsidRPr="00392ECD">
        <w:rPr>
          <w:rFonts w:ascii="PermianSansTypeface" w:hAnsi="PermianSansTypeface"/>
          <w:sz w:val="22"/>
          <w:szCs w:val="22"/>
          <w:lang w:val="ro-MD"/>
        </w:rPr>
        <w:t>Monitorizarea</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proiectului</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și</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colaborarea</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după</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finisarea</w:t>
      </w:r>
      <w:r w:rsidRPr="00392ECD">
        <w:rPr>
          <w:rFonts w:ascii="PermianSansTypeface" w:hAnsi="PermianSansTypeface"/>
          <w:spacing w:val="-7"/>
          <w:sz w:val="22"/>
          <w:szCs w:val="22"/>
          <w:lang w:val="ro-MD"/>
        </w:rPr>
        <w:t xml:space="preserve"> </w:t>
      </w:r>
      <w:r w:rsidR="008F003C" w:rsidRPr="008F003C">
        <w:rPr>
          <w:rFonts w:ascii="PermianSansTypeface" w:hAnsi="PermianSansTypeface"/>
          <w:spacing w:val="-2"/>
          <w:sz w:val="22"/>
          <w:szCs w:val="22"/>
          <w:lang w:val="ro-MD"/>
        </w:rPr>
        <w:t>acestuia</w:t>
      </w:r>
      <w:r w:rsidRPr="00392ECD">
        <w:rPr>
          <w:rFonts w:ascii="PermianSansTypeface" w:hAnsi="PermianSansTypeface"/>
          <w:spacing w:val="-2"/>
          <w:sz w:val="22"/>
          <w:szCs w:val="22"/>
          <w:lang w:val="ro-MD"/>
        </w:rPr>
        <w:t>;</w:t>
      </w:r>
    </w:p>
    <w:p w14:paraId="2C93CDFD" w14:textId="77777777" w:rsidR="000036F2" w:rsidRPr="00392ECD" w:rsidRDefault="000036F2" w:rsidP="000036F2">
      <w:pPr>
        <w:pStyle w:val="ListParagraph"/>
        <w:widowControl w:val="0"/>
        <w:numPr>
          <w:ilvl w:val="1"/>
          <w:numId w:val="2"/>
        </w:numPr>
        <w:tabs>
          <w:tab w:val="clear" w:pos="1134"/>
          <w:tab w:val="left" w:pos="914"/>
        </w:tabs>
        <w:autoSpaceDE w:val="0"/>
        <w:autoSpaceDN w:val="0"/>
        <w:spacing w:before="39"/>
        <w:rPr>
          <w:rFonts w:ascii="PermianSansTypeface" w:hAnsi="PermianSansTypeface"/>
          <w:sz w:val="22"/>
          <w:szCs w:val="22"/>
          <w:lang w:val="ro-MD"/>
        </w:rPr>
      </w:pPr>
      <w:r w:rsidRPr="00392ECD">
        <w:rPr>
          <w:rFonts w:ascii="PermianSansTypeface" w:hAnsi="PermianSansTypeface"/>
          <w:sz w:val="22"/>
          <w:szCs w:val="22"/>
          <w:lang w:val="ro-MD"/>
        </w:rPr>
        <w:t>Monitorizarea</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proiectului</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în</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timpul</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lucrărilor</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finisaje;</w:t>
      </w:r>
    </w:p>
    <w:p w14:paraId="3D5231CF" w14:textId="7F96C43D" w:rsidR="000036F2" w:rsidRPr="00392ECD" w:rsidRDefault="000036F2" w:rsidP="000036F2">
      <w:pPr>
        <w:pStyle w:val="ListParagraph"/>
        <w:widowControl w:val="0"/>
        <w:numPr>
          <w:ilvl w:val="1"/>
          <w:numId w:val="2"/>
        </w:numPr>
        <w:tabs>
          <w:tab w:val="clear" w:pos="1134"/>
          <w:tab w:val="left" w:pos="914"/>
        </w:tabs>
        <w:autoSpaceDE w:val="0"/>
        <w:autoSpaceDN w:val="0"/>
        <w:spacing w:before="49"/>
        <w:rPr>
          <w:rFonts w:ascii="PermianSansTypeface" w:hAnsi="PermianSansTypeface"/>
          <w:sz w:val="22"/>
          <w:szCs w:val="22"/>
          <w:lang w:val="ro-MD"/>
        </w:rPr>
      </w:pPr>
      <w:r w:rsidRPr="00392ECD">
        <w:rPr>
          <w:rFonts w:ascii="PermianSansTypeface" w:hAnsi="PermianSansTypeface"/>
          <w:sz w:val="22"/>
          <w:szCs w:val="22"/>
          <w:lang w:val="ro-MD"/>
        </w:rPr>
        <w:t>Deplasare</w:t>
      </w:r>
      <w:r w:rsidRPr="00392ECD">
        <w:rPr>
          <w:rFonts w:ascii="PermianSansTypeface" w:hAnsi="PermianSansTypeface"/>
          <w:spacing w:val="-8"/>
          <w:sz w:val="22"/>
          <w:szCs w:val="22"/>
          <w:lang w:val="ro-MD"/>
        </w:rPr>
        <w:t xml:space="preserve"> </w:t>
      </w:r>
      <w:r w:rsidR="008F003C" w:rsidRPr="008F003C">
        <w:rPr>
          <w:rFonts w:ascii="PermianSansTypeface" w:hAnsi="PermianSansTypeface"/>
          <w:sz w:val="22"/>
          <w:szCs w:val="22"/>
          <w:lang w:val="ro-MD"/>
        </w:rPr>
        <w:t>către</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locurile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achiziție</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a</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materialelor;</w:t>
      </w:r>
    </w:p>
    <w:p w14:paraId="0D21ED86" w14:textId="542E9FD0" w:rsidR="000036F2" w:rsidRPr="00392ECD" w:rsidRDefault="000036F2" w:rsidP="007E255A">
      <w:pPr>
        <w:pStyle w:val="ListParagraph"/>
        <w:numPr>
          <w:ilvl w:val="1"/>
          <w:numId w:val="2"/>
        </w:numPr>
        <w:tabs>
          <w:tab w:val="clear" w:pos="1134"/>
        </w:tabs>
        <w:spacing w:before="120"/>
        <w:rPr>
          <w:rFonts w:ascii="PermianSansTypeface" w:hAnsi="PermianSansTypeface"/>
          <w:b/>
          <w:sz w:val="22"/>
          <w:szCs w:val="22"/>
          <w:lang w:val="ro-MD"/>
        </w:rPr>
      </w:pPr>
      <w:r w:rsidRPr="00392ECD">
        <w:rPr>
          <w:rFonts w:ascii="PermianSansTypeface" w:hAnsi="PermianSansTypeface"/>
          <w:sz w:val="22"/>
          <w:szCs w:val="22"/>
          <w:lang w:val="ro-MD"/>
        </w:rPr>
        <w:t xml:space="preserve"> Consultații</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cu</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echipa</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9"/>
          <w:sz w:val="22"/>
          <w:szCs w:val="22"/>
          <w:lang w:val="ro-MD"/>
        </w:rPr>
        <w:t xml:space="preserve"> </w:t>
      </w:r>
      <w:r w:rsidRPr="00392ECD">
        <w:rPr>
          <w:rFonts w:ascii="PermianSansTypeface" w:hAnsi="PermianSansTypeface"/>
          <w:spacing w:val="-2"/>
          <w:sz w:val="22"/>
          <w:szCs w:val="22"/>
          <w:lang w:val="ro-MD"/>
        </w:rPr>
        <w:t>constructori;</w:t>
      </w:r>
    </w:p>
    <w:p w14:paraId="3B3C2966" w14:textId="0F496C4B" w:rsidR="00FF0DEB" w:rsidRPr="0023304F" w:rsidRDefault="00FF0DEB" w:rsidP="00121D6A">
      <w:pPr>
        <w:pStyle w:val="ListParagraph"/>
        <w:numPr>
          <w:ilvl w:val="0"/>
          <w:numId w:val="2"/>
        </w:numPr>
        <w:tabs>
          <w:tab w:val="clear" w:pos="1134"/>
        </w:tabs>
        <w:spacing w:before="120"/>
        <w:ind w:left="425" w:hanging="425"/>
        <w:rPr>
          <w:rFonts w:ascii="PermianSansTypeface" w:hAnsi="PermianSansTypeface"/>
          <w:b/>
          <w:sz w:val="22"/>
          <w:szCs w:val="22"/>
          <w:lang w:val="ro-MD"/>
        </w:rPr>
      </w:pPr>
      <w:r w:rsidRPr="00F11AA6">
        <w:rPr>
          <w:rFonts w:ascii="PermianSansTypeface" w:hAnsi="PermianSansTypeface"/>
          <w:b/>
          <w:sz w:val="22"/>
          <w:szCs w:val="22"/>
          <w:lang w:val="ro-MD"/>
        </w:rPr>
        <w:t>Cerințe privind modul de aprobare a soluțiilor propuse de către Proiectant:</w:t>
      </w:r>
      <w:r w:rsidR="00F50000" w:rsidRPr="00F11AA6">
        <w:rPr>
          <w:rFonts w:ascii="PermianSansTypeface" w:hAnsi="PermianSansTypeface"/>
          <w:b/>
          <w:sz w:val="22"/>
          <w:szCs w:val="22"/>
          <w:lang w:val="ro-MD"/>
        </w:rPr>
        <w:t xml:space="preserve"> </w:t>
      </w:r>
      <w:r w:rsidRPr="008F003C">
        <w:rPr>
          <w:rFonts w:ascii="PermianSansTypeface" w:hAnsi="PermianSansTypeface"/>
          <w:sz w:val="22"/>
          <w:szCs w:val="22"/>
          <w:lang w:val="ro-MD"/>
        </w:rPr>
        <w:t>Prestatorul de servicii va prezenta Beneficiarului pentru aprobare toate soluțiile identificate pentru       fiecare obiectiv în format electronic și pe suport de hâr</w:t>
      </w:r>
      <w:r w:rsidRPr="0023304F">
        <w:rPr>
          <w:rFonts w:ascii="PermianSansTypeface" w:hAnsi="PermianSansTypeface"/>
          <w:sz w:val="22"/>
          <w:szCs w:val="22"/>
          <w:lang w:val="ro-MD"/>
        </w:rPr>
        <w:t>tie. Doar soluțiile aprobate de către Beneficiar pot fi incluse în documentația de proiect.</w:t>
      </w:r>
    </w:p>
    <w:p w14:paraId="0CAE1D83" w14:textId="55F357E9" w:rsidR="0093421F" w:rsidRPr="00F11AA6" w:rsidRDefault="0093421F" w:rsidP="00121D6A">
      <w:pPr>
        <w:pStyle w:val="ListParagraph"/>
        <w:numPr>
          <w:ilvl w:val="0"/>
          <w:numId w:val="2"/>
        </w:numPr>
        <w:tabs>
          <w:tab w:val="left" w:pos="990"/>
        </w:tabs>
        <w:spacing w:before="120"/>
        <w:ind w:left="357" w:hanging="357"/>
        <w:rPr>
          <w:rFonts w:ascii="PermianSansTypeface" w:hAnsi="PermianSansTypeface"/>
          <w:b/>
          <w:sz w:val="22"/>
          <w:szCs w:val="22"/>
          <w:lang w:val="ro-MD"/>
        </w:rPr>
      </w:pPr>
      <w:r w:rsidRPr="0023304F">
        <w:rPr>
          <w:rFonts w:ascii="PermianSansTypeface" w:hAnsi="PermianSansTypeface"/>
          <w:b/>
          <w:sz w:val="22"/>
          <w:szCs w:val="22"/>
          <w:lang w:val="ro-MD"/>
        </w:rPr>
        <w:t>Termenul de executare a lucrărilor de proiect</w:t>
      </w:r>
      <w:r w:rsidR="00FF0DEB" w:rsidRPr="0023304F">
        <w:rPr>
          <w:rFonts w:ascii="PermianSansTypeface" w:hAnsi="PermianSansTypeface"/>
          <w:b/>
          <w:sz w:val="22"/>
          <w:szCs w:val="22"/>
          <w:lang w:val="ro-MD"/>
        </w:rPr>
        <w:t>:</w:t>
      </w:r>
      <w:r w:rsidR="00F50000" w:rsidRPr="0023304F">
        <w:rPr>
          <w:rFonts w:ascii="PermianSansTypeface" w:hAnsi="PermianSansTypeface"/>
          <w:b/>
          <w:sz w:val="22"/>
          <w:szCs w:val="22"/>
          <w:lang w:val="ro-MD"/>
        </w:rPr>
        <w:t xml:space="preserve"> </w:t>
      </w:r>
      <w:r w:rsidR="00EF23A5" w:rsidRPr="0023304F">
        <w:rPr>
          <w:rFonts w:ascii="PermianSansTypeface" w:hAnsi="PermianSansTypeface"/>
          <w:sz w:val="22"/>
          <w:szCs w:val="22"/>
          <w:lang w:val="ro-MD"/>
        </w:rPr>
        <w:t>Livrabilele</w:t>
      </w:r>
      <w:r w:rsidRPr="0023304F">
        <w:rPr>
          <w:rFonts w:ascii="PermianSansTypeface" w:hAnsi="PermianSansTypeface"/>
          <w:sz w:val="22"/>
          <w:szCs w:val="22"/>
          <w:lang w:val="ro-MD"/>
        </w:rPr>
        <w:t xml:space="preserve"> se v</w:t>
      </w:r>
      <w:r w:rsidR="003E648C" w:rsidRPr="0023304F">
        <w:rPr>
          <w:rFonts w:ascii="PermianSansTypeface" w:hAnsi="PermianSansTypeface"/>
          <w:sz w:val="22"/>
          <w:szCs w:val="22"/>
          <w:lang w:val="ro-MD"/>
        </w:rPr>
        <w:t>or</w:t>
      </w:r>
      <w:r w:rsidRPr="0023304F">
        <w:rPr>
          <w:rFonts w:ascii="PermianSansTypeface" w:hAnsi="PermianSansTypeface"/>
          <w:sz w:val="22"/>
          <w:szCs w:val="22"/>
          <w:lang w:val="ro-MD"/>
        </w:rPr>
        <w:t xml:space="preserve"> </w:t>
      </w:r>
      <w:r w:rsidR="003E648C" w:rsidRPr="0023304F">
        <w:rPr>
          <w:rFonts w:ascii="PermianSansTypeface" w:hAnsi="PermianSansTypeface"/>
          <w:sz w:val="22"/>
          <w:szCs w:val="22"/>
          <w:lang w:val="ro-MD"/>
        </w:rPr>
        <w:t xml:space="preserve">prezenta </w:t>
      </w:r>
      <w:r w:rsidRPr="0023304F">
        <w:rPr>
          <w:rFonts w:ascii="PermianSansTypeface" w:hAnsi="PermianSansTypeface"/>
          <w:sz w:val="22"/>
          <w:szCs w:val="22"/>
          <w:lang w:val="ro-MD"/>
        </w:rPr>
        <w:t xml:space="preserve">de către Prestator </w:t>
      </w:r>
      <w:r w:rsidR="003E648C" w:rsidRPr="0023304F">
        <w:rPr>
          <w:rFonts w:ascii="PermianSansTypeface" w:hAnsi="PermianSansTypeface"/>
          <w:sz w:val="22"/>
          <w:szCs w:val="22"/>
          <w:lang w:val="ro-MD"/>
        </w:rPr>
        <w:t xml:space="preserve">la adresa Beneficiarului </w:t>
      </w:r>
      <w:r w:rsidRPr="0023304F">
        <w:rPr>
          <w:rFonts w:ascii="PermianSansTypeface" w:hAnsi="PermianSansTypeface"/>
          <w:sz w:val="22"/>
          <w:szCs w:val="22"/>
          <w:lang w:val="ro-MD"/>
        </w:rPr>
        <w:t xml:space="preserve">în decurs de </w:t>
      </w:r>
      <w:r w:rsidR="00C40092">
        <w:rPr>
          <w:rFonts w:ascii="PermianSansTypeface" w:hAnsi="PermianSansTypeface"/>
          <w:sz w:val="22"/>
          <w:szCs w:val="22"/>
          <w:lang w:val="ro-MD"/>
        </w:rPr>
        <w:t>6</w:t>
      </w:r>
      <w:r w:rsidR="00363B4B" w:rsidRPr="0023304F">
        <w:rPr>
          <w:rFonts w:ascii="PermianSansTypeface" w:hAnsi="PermianSansTypeface"/>
          <w:sz w:val="22"/>
          <w:szCs w:val="22"/>
          <w:lang w:val="ro-MD"/>
        </w:rPr>
        <w:t xml:space="preserve">0 </w:t>
      </w:r>
      <w:r w:rsidRPr="0023304F">
        <w:rPr>
          <w:rFonts w:ascii="PermianSansTypeface" w:hAnsi="PermianSansTypeface"/>
          <w:sz w:val="22"/>
          <w:szCs w:val="22"/>
          <w:lang w:val="ro-MD"/>
        </w:rPr>
        <w:t>zile</w:t>
      </w:r>
      <w:r w:rsidR="00C40092">
        <w:rPr>
          <w:rFonts w:ascii="PermianSansTypeface" w:hAnsi="PermianSansTypeface"/>
          <w:sz w:val="22"/>
          <w:szCs w:val="22"/>
          <w:lang w:val="ro-MD"/>
        </w:rPr>
        <w:t xml:space="preserve"> calendaristice</w:t>
      </w:r>
      <w:r w:rsidRPr="0023304F">
        <w:rPr>
          <w:rFonts w:ascii="PermianSansTypeface" w:hAnsi="PermianSansTypeface"/>
          <w:sz w:val="22"/>
          <w:szCs w:val="22"/>
          <w:lang w:val="ro-MD"/>
        </w:rPr>
        <w:t>, în baza solicitării scrise prin e-mail a Beneficiarului.</w:t>
      </w:r>
      <w:r w:rsidR="00D701B0" w:rsidRPr="00392ECD">
        <w:rPr>
          <w:rFonts w:ascii="PermianSansTypeface" w:hAnsi="PermianSansTypeface"/>
          <w:sz w:val="22"/>
          <w:szCs w:val="22"/>
          <w:lang w:val="ro-MD"/>
        </w:rPr>
        <w:t xml:space="preserve"> </w:t>
      </w:r>
    </w:p>
    <w:p w14:paraId="44B40150" w14:textId="2A0CFAD4" w:rsidR="00FF0DEB" w:rsidRPr="0023304F" w:rsidRDefault="00FF0DEB" w:rsidP="00AE29BA">
      <w:pPr>
        <w:pStyle w:val="ListParagraph"/>
        <w:numPr>
          <w:ilvl w:val="0"/>
          <w:numId w:val="2"/>
        </w:numPr>
        <w:tabs>
          <w:tab w:val="left" w:pos="990"/>
        </w:tabs>
        <w:spacing w:before="120"/>
        <w:ind w:left="357" w:hanging="357"/>
        <w:rPr>
          <w:rFonts w:ascii="PermianSansTypeface" w:hAnsi="PermianSansTypeface"/>
          <w:b/>
          <w:bCs/>
          <w:sz w:val="22"/>
          <w:szCs w:val="22"/>
          <w:lang w:val="ro-MD"/>
        </w:rPr>
      </w:pPr>
      <w:r w:rsidRPr="0023304F">
        <w:rPr>
          <w:rFonts w:ascii="PermianSansTypeface" w:hAnsi="PermianSansTypeface"/>
          <w:b/>
          <w:bCs/>
          <w:sz w:val="22"/>
          <w:szCs w:val="22"/>
          <w:lang w:val="ro-MD"/>
        </w:rPr>
        <w:t>Numărul de exemplare a documentației:</w:t>
      </w:r>
      <w:r w:rsidR="003E0863" w:rsidRPr="0023304F">
        <w:rPr>
          <w:rFonts w:ascii="PermianSansTypeface" w:hAnsi="PermianSansTypeface"/>
          <w:b/>
          <w:bCs/>
          <w:sz w:val="22"/>
          <w:szCs w:val="22"/>
          <w:lang w:val="ro-MD"/>
        </w:rPr>
        <w:t xml:space="preserve"> </w:t>
      </w:r>
      <w:r w:rsidRPr="0023304F">
        <w:rPr>
          <w:rFonts w:ascii="PermianSansTypeface" w:hAnsi="PermianSansTypeface"/>
          <w:sz w:val="22"/>
          <w:szCs w:val="22"/>
          <w:lang w:val="ro-MD"/>
        </w:rPr>
        <w:t>Prestatorul va livra documentația de proiect</w:t>
      </w:r>
      <w:r w:rsidR="00C40092">
        <w:rPr>
          <w:rFonts w:ascii="PermianSansTypeface" w:hAnsi="PermianSansTypeface"/>
          <w:sz w:val="22"/>
          <w:szCs w:val="22"/>
          <w:lang w:val="ro-MD"/>
        </w:rPr>
        <w:t>, avizată de verificator de proiect atesta în domeniu,</w:t>
      </w:r>
      <w:r w:rsidRPr="0023304F">
        <w:rPr>
          <w:rFonts w:ascii="PermianSansTypeface" w:hAnsi="PermianSansTypeface"/>
          <w:sz w:val="22"/>
          <w:szCs w:val="22"/>
          <w:lang w:val="ro-MD"/>
        </w:rPr>
        <w:t xml:space="preserve"> în </w:t>
      </w:r>
      <w:r w:rsidR="003B73CF" w:rsidRPr="0023304F">
        <w:rPr>
          <w:rFonts w:ascii="PermianSansTypeface" w:hAnsi="PermianSansTypeface"/>
          <w:sz w:val="22"/>
          <w:szCs w:val="22"/>
          <w:lang w:val="ro-MD"/>
        </w:rPr>
        <w:t>3</w:t>
      </w:r>
      <w:r w:rsidRPr="0023304F">
        <w:rPr>
          <w:rFonts w:ascii="PermianSansTypeface" w:hAnsi="PermianSansTypeface"/>
          <w:sz w:val="22"/>
          <w:szCs w:val="22"/>
          <w:lang w:val="ro-MD"/>
        </w:rPr>
        <w:t xml:space="preserve"> exemplare pe suport de hârtie, plus varianta electronică.</w:t>
      </w:r>
    </w:p>
    <w:p w14:paraId="390F3584" w14:textId="03000117" w:rsidR="003C30EB" w:rsidRPr="0023304F" w:rsidRDefault="003C30EB" w:rsidP="00121D6A">
      <w:pPr>
        <w:pStyle w:val="ListParagraph"/>
        <w:numPr>
          <w:ilvl w:val="0"/>
          <w:numId w:val="2"/>
        </w:numPr>
        <w:tabs>
          <w:tab w:val="left" w:pos="990"/>
        </w:tabs>
        <w:spacing w:before="120"/>
        <w:ind w:left="357" w:hanging="357"/>
        <w:rPr>
          <w:rFonts w:ascii="PermianSansTypeface" w:hAnsi="PermianSansTypeface"/>
          <w:b/>
          <w:sz w:val="22"/>
          <w:szCs w:val="22"/>
          <w:lang w:val="ro-MD"/>
        </w:rPr>
      </w:pPr>
      <w:r w:rsidRPr="0023304F">
        <w:rPr>
          <w:rFonts w:ascii="PermianSansTypeface" w:hAnsi="PermianSansTypeface"/>
          <w:b/>
          <w:sz w:val="22"/>
          <w:szCs w:val="22"/>
          <w:lang w:val="ro-MD"/>
        </w:rPr>
        <w:t>Documente obligatorii la depunerea ofertei</w:t>
      </w:r>
      <w:bookmarkStart w:id="1" w:name="_Hlk105416793"/>
      <w:r w:rsidR="00AE29BA" w:rsidRPr="0023304F">
        <w:rPr>
          <w:rFonts w:ascii="PermianSansTypeface" w:hAnsi="PermianSansTypeface"/>
          <w:b/>
          <w:sz w:val="22"/>
          <w:szCs w:val="22"/>
          <w:lang w:val="ro-MD"/>
        </w:rPr>
        <w:t xml:space="preserve">: </w:t>
      </w:r>
      <w:r w:rsidR="00A16607" w:rsidRPr="0023304F">
        <w:rPr>
          <w:rFonts w:ascii="PermianSansTypeface" w:hAnsi="PermianSansTypeface"/>
          <w:sz w:val="22"/>
          <w:szCs w:val="22"/>
          <w:lang w:val="ro-MD"/>
        </w:rPr>
        <w:t>Se prezintă documentele conform pct.</w:t>
      </w:r>
      <w:r w:rsidR="008D6D62" w:rsidRPr="0023304F">
        <w:rPr>
          <w:rFonts w:ascii="PermianSansTypeface" w:hAnsi="PermianSansTypeface"/>
          <w:sz w:val="22"/>
          <w:szCs w:val="22"/>
          <w:lang w:val="ro-MD"/>
        </w:rPr>
        <w:t>8</w:t>
      </w:r>
      <w:r w:rsidR="00971A04" w:rsidRPr="0023304F">
        <w:rPr>
          <w:rFonts w:ascii="PermianSansTypeface" w:hAnsi="PermianSansTypeface"/>
          <w:sz w:val="22"/>
          <w:szCs w:val="22"/>
          <w:lang w:val="ro-MD"/>
        </w:rPr>
        <w:t xml:space="preserve"> </w:t>
      </w:r>
      <w:r w:rsidR="00A16607" w:rsidRPr="0023304F">
        <w:rPr>
          <w:rFonts w:ascii="PermianSansTypeface" w:hAnsi="PermianSansTypeface"/>
          <w:sz w:val="22"/>
          <w:szCs w:val="22"/>
          <w:lang w:val="ro-MD"/>
        </w:rPr>
        <w:t>din Anunțul de participare.</w:t>
      </w:r>
    </w:p>
    <w:bookmarkEnd w:id="1"/>
    <w:p w14:paraId="5DA77251" w14:textId="68326F90" w:rsidR="003C30EB" w:rsidRPr="0023304F" w:rsidRDefault="003C30EB" w:rsidP="00121D6A">
      <w:pPr>
        <w:pStyle w:val="ListParagraph"/>
        <w:numPr>
          <w:ilvl w:val="0"/>
          <w:numId w:val="2"/>
        </w:numPr>
        <w:spacing w:before="120"/>
        <w:ind w:left="357" w:hanging="357"/>
        <w:rPr>
          <w:rFonts w:ascii="PermianSansTypeface" w:hAnsi="PermianSansTypeface"/>
          <w:b/>
          <w:sz w:val="22"/>
          <w:szCs w:val="22"/>
          <w:lang w:val="ro-MD"/>
        </w:rPr>
      </w:pPr>
      <w:r w:rsidRPr="0023304F">
        <w:rPr>
          <w:rFonts w:ascii="PermianSansTypeface" w:hAnsi="PermianSansTypeface"/>
          <w:b/>
          <w:sz w:val="22"/>
          <w:szCs w:val="22"/>
          <w:lang w:val="ro-MD"/>
        </w:rPr>
        <w:t>Documente obligatorii la evaluarea ofertelor</w:t>
      </w:r>
      <w:r w:rsidR="00AE29BA" w:rsidRPr="0023304F">
        <w:rPr>
          <w:rFonts w:ascii="PermianSansTypeface" w:hAnsi="PermianSansTypeface"/>
          <w:b/>
          <w:sz w:val="22"/>
          <w:szCs w:val="22"/>
          <w:lang w:val="ro-MD"/>
        </w:rPr>
        <w:t>:</w:t>
      </w:r>
      <w:r w:rsidRPr="0023304F">
        <w:rPr>
          <w:rFonts w:ascii="PermianSansTypeface" w:hAnsi="PermianSansTypeface"/>
          <w:sz w:val="22"/>
          <w:szCs w:val="22"/>
          <w:lang w:val="ro-MD"/>
        </w:rPr>
        <w:t xml:space="preserve"> </w:t>
      </w:r>
      <w:r w:rsidR="00F50794" w:rsidRPr="0023304F">
        <w:rPr>
          <w:rFonts w:ascii="PermianSansTypeface" w:hAnsi="PermianSansTypeface"/>
          <w:sz w:val="22"/>
          <w:szCs w:val="22"/>
          <w:lang w:val="ro-MD"/>
        </w:rPr>
        <w:t>Se prezintă documentele conform pct.</w:t>
      </w:r>
      <w:r w:rsidR="008D6D62" w:rsidRPr="0023304F">
        <w:rPr>
          <w:rFonts w:ascii="PermianSansTypeface" w:hAnsi="PermianSansTypeface"/>
          <w:sz w:val="22"/>
          <w:szCs w:val="22"/>
          <w:lang w:val="ro-MD"/>
        </w:rPr>
        <w:t>8</w:t>
      </w:r>
      <w:r w:rsidR="0038583D" w:rsidRPr="0023304F">
        <w:rPr>
          <w:rFonts w:ascii="PermianSansTypeface" w:hAnsi="PermianSansTypeface"/>
          <w:sz w:val="22"/>
          <w:szCs w:val="22"/>
          <w:lang w:val="ro-MD"/>
        </w:rPr>
        <w:t xml:space="preserve"> </w:t>
      </w:r>
      <w:r w:rsidR="00F50794" w:rsidRPr="0023304F">
        <w:rPr>
          <w:rFonts w:ascii="PermianSansTypeface" w:hAnsi="PermianSansTypeface"/>
          <w:sz w:val="22"/>
          <w:szCs w:val="22"/>
          <w:lang w:val="ro-MD"/>
        </w:rPr>
        <w:t>din Anunțul de participare.</w:t>
      </w:r>
    </w:p>
    <w:p w14:paraId="008208B3" w14:textId="77777777" w:rsidR="00F16887" w:rsidRPr="0023304F" w:rsidRDefault="00F16887" w:rsidP="00F16887">
      <w:pPr>
        <w:pStyle w:val="Heading2"/>
        <w:keepNext w:val="0"/>
        <w:keepLines w:val="0"/>
        <w:widowControl w:val="0"/>
        <w:numPr>
          <w:ilvl w:val="0"/>
          <w:numId w:val="2"/>
        </w:numPr>
        <w:tabs>
          <w:tab w:val="left" w:pos="494"/>
        </w:tabs>
        <w:autoSpaceDE w:val="0"/>
        <w:autoSpaceDN w:val="0"/>
        <w:spacing w:before="41"/>
        <w:rPr>
          <w:rFonts w:ascii="PermianSansTypeface" w:hAnsi="PermianSansTypeface"/>
          <w:color w:val="000000" w:themeColor="text1"/>
          <w:sz w:val="22"/>
          <w:szCs w:val="22"/>
        </w:rPr>
      </w:pPr>
      <w:r w:rsidRPr="0023304F">
        <w:rPr>
          <w:rFonts w:ascii="PermianSansTypeface" w:hAnsi="PermianSansTypeface"/>
          <w:color w:val="000000" w:themeColor="text1"/>
          <w:spacing w:val="-2"/>
          <w:sz w:val="22"/>
          <w:szCs w:val="22"/>
        </w:rPr>
        <w:t>Precizări:</w:t>
      </w:r>
    </w:p>
    <w:p w14:paraId="1794648A" w14:textId="2C1A2618" w:rsidR="00F16887" w:rsidRPr="00392ECD" w:rsidRDefault="00F16887" w:rsidP="00F16887">
      <w:pPr>
        <w:pStyle w:val="ListParagraph"/>
        <w:widowControl w:val="0"/>
        <w:numPr>
          <w:ilvl w:val="1"/>
          <w:numId w:val="2"/>
        </w:numPr>
        <w:tabs>
          <w:tab w:val="clear" w:pos="1134"/>
          <w:tab w:val="left" w:pos="840"/>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Întocmirea</w:t>
      </w:r>
      <w:r w:rsidRPr="00392ECD">
        <w:rPr>
          <w:rFonts w:ascii="PermianSansTypeface" w:hAnsi="PermianSansTypeface"/>
          <w:spacing w:val="-2"/>
          <w:sz w:val="22"/>
          <w:szCs w:val="22"/>
          <w:lang w:val="ro-MD"/>
        </w:rPr>
        <w:t xml:space="preserve"> </w:t>
      </w:r>
      <w:r w:rsidR="008F003C" w:rsidRPr="008F003C">
        <w:rPr>
          <w:rFonts w:ascii="PermianSansTypeface" w:hAnsi="PermianSansTypeface"/>
          <w:sz w:val="22"/>
          <w:szCs w:val="22"/>
          <w:lang w:val="ro-MD"/>
        </w:rPr>
        <w:t>documentației</w:t>
      </w:r>
      <w:r w:rsidRPr="00392ECD">
        <w:rPr>
          <w:rFonts w:ascii="PermianSansTypeface" w:hAnsi="PermianSansTypeface"/>
          <w:sz w:val="22"/>
          <w:szCs w:val="22"/>
          <w:lang w:val="ro-MD"/>
        </w:rPr>
        <w:t xml:space="preserve"> va</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fi</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realizată</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5"/>
          <w:sz w:val="22"/>
          <w:szCs w:val="22"/>
          <w:lang w:val="ro-MD"/>
        </w:rPr>
        <w:t xml:space="preserve"> </w:t>
      </w:r>
      <w:r w:rsidR="008F003C" w:rsidRPr="008F003C">
        <w:rPr>
          <w:rFonts w:ascii="PermianSansTypeface" w:hAnsi="PermianSansTypeface"/>
          <w:sz w:val="22"/>
          <w:szCs w:val="22"/>
          <w:lang w:val="ro-MD"/>
        </w:rPr>
        <w:t>specialiști</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calificați</w:t>
      </w:r>
      <w:r w:rsidRPr="00392ECD">
        <w:rPr>
          <w:rFonts w:ascii="PermianSansTypeface" w:hAnsi="PermianSansTypeface"/>
          <w:spacing w:val="-11"/>
          <w:sz w:val="22"/>
          <w:szCs w:val="22"/>
          <w:lang w:val="ro-MD"/>
        </w:rPr>
        <w:t xml:space="preserve"> </w:t>
      </w:r>
      <w:r w:rsidR="008F003C">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10"/>
          <w:sz w:val="22"/>
          <w:szCs w:val="22"/>
          <w:lang w:val="ro-MD"/>
        </w:rPr>
        <w:t xml:space="preserve"> </w:t>
      </w:r>
      <w:r w:rsidRPr="00392ECD">
        <w:rPr>
          <w:rFonts w:ascii="PermianSansTypeface" w:hAnsi="PermianSansTypeface"/>
          <w:spacing w:val="-2"/>
          <w:sz w:val="22"/>
          <w:szCs w:val="22"/>
          <w:lang w:val="ro-MD"/>
        </w:rPr>
        <w:t>domeniu</w:t>
      </w:r>
      <w:r w:rsidR="00C40092">
        <w:rPr>
          <w:rFonts w:ascii="PermianSansTypeface" w:hAnsi="PermianSansTypeface"/>
          <w:spacing w:val="-2"/>
          <w:sz w:val="22"/>
          <w:szCs w:val="22"/>
          <w:lang w:val="ro-MD"/>
        </w:rPr>
        <w:t xml:space="preserve"> și avizată de verificator de proiect atestat în domeniu</w:t>
      </w:r>
      <w:r w:rsidRPr="00392ECD">
        <w:rPr>
          <w:rFonts w:ascii="PermianSansTypeface" w:hAnsi="PermianSansTypeface"/>
          <w:spacing w:val="-2"/>
          <w:sz w:val="22"/>
          <w:szCs w:val="22"/>
          <w:lang w:val="ro-MD"/>
        </w:rPr>
        <w:t>;</w:t>
      </w:r>
    </w:p>
    <w:p w14:paraId="32E1CDBD" w14:textId="329CFB50" w:rsidR="00F16887" w:rsidRPr="00392ECD" w:rsidRDefault="00F16887" w:rsidP="00F16887">
      <w:pPr>
        <w:pStyle w:val="ListParagraph"/>
        <w:widowControl w:val="0"/>
        <w:numPr>
          <w:ilvl w:val="1"/>
          <w:numId w:val="2"/>
        </w:numPr>
        <w:tabs>
          <w:tab w:val="clear" w:pos="1134"/>
          <w:tab w:val="left" w:pos="842"/>
        </w:tabs>
        <w:autoSpaceDE w:val="0"/>
        <w:autoSpaceDN w:val="0"/>
        <w:spacing w:before="41" w:line="280" w:lineRule="auto"/>
        <w:ind w:right="498"/>
        <w:rPr>
          <w:rFonts w:ascii="PermianSansTypeface" w:hAnsi="PermianSansTypeface"/>
          <w:sz w:val="22"/>
          <w:szCs w:val="22"/>
          <w:lang w:val="ro-MD"/>
        </w:rPr>
      </w:pPr>
      <w:r w:rsidRPr="00392ECD">
        <w:rPr>
          <w:rFonts w:ascii="PermianSansTypeface" w:hAnsi="PermianSansTypeface"/>
          <w:sz w:val="22"/>
          <w:szCs w:val="22"/>
          <w:lang w:val="ro-MD"/>
        </w:rPr>
        <w:t>Documentația</w:t>
      </w:r>
      <w:r w:rsidRPr="00392ECD">
        <w:rPr>
          <w:rFonts w:ascii="PermianSansTypeface" w:hAnsi="PermianSansTypeface"/>
          <w:spacing w:val="37"/>
          <w:sz w:val="22"/>
          <w:szCs w:val="22"/>
          <w:lang w:val="ro-MD"/>
        </w:rPr>
        <w:t xml:space="preserve"> </w:t>
      </w:r>
      <w:r w:rsidRPr="00392ECD">
        <w:rPr>
          <w:rFonts w:ascii="PermianSansTypeface" w:hAnsi="PermianSansTypeface"/>
          <w:sz w:val="22"/>
          <w:szCs w:val="22"/>
          <w:lang w:val="ro-MD"/>
        </w:rPr>
        <w:t>va fi elaborată</w:t>
      </w:r>
      <w:r w:rsidRPr="00392ECD">
        <w:rPr>
          <w:rFonts w:ascii="PermianSansTypeface" w:hAnsi="PermianSansTypeface"/>
          <w:spacing w:val="26"/>
          <w:sz w:val="22"/>
          <w:szCs w:val="22"/>
          <w:lang w:val="ro-MD"/>
        </w:rPr>
        <w:t xml:space="preserve"> </w:t>
      </w:r>
      <w:r w:rsidRPr="00392ECD">
        <w:rPr>
          <w:rFonts w:ascii="PermianSansTypeface" w:hAnsi="PermianSansTypeface"/>
          <w:sz w:val="22"/>
          <w:szCs w:val="22"/>
          <w:lang w:val="ro-MD"/>
        </w:rPr>
        <w:t>conform</w:t>
      </w:r>
      <w:r w:rsidRPr="00392ECD">
        <w:rPr>
          <w:rFonts w:ascii="PermianSansTypeface" w:hAnsi="PermianSansTypeface"/>
          <w:spacing w:val="26"/>
          <w:sz w:val="22"/>
          <w:szCs w:val="22"/>
          <w:lang w:val="ro-MD"/>
        </w:rPr>
        <w:t xml:space="preserve"> </w:t>
      </w:r>
      <w:r w:rsidRPr="00392ECD">
        <w:rPr>
          <w:rFonts w:ascii="PermianSansTypeface" w:hAnsi="PermianSansTypeface"/>
          <w:sz w:val="22"/>
          <w:szCs w:val="22"/>
          <w:lang w:val="ro-MD"/>
        </w:rPr>
        <w:t>normelor</w:t>
      </w:r>
      <w:r w:rsidRPr="00392ECD">
        <w:rPr>
          <w:rFonts w:ascii="PermianSansTypeface" w:hAnsi="PermianSansTypeface"/>
          <w:spacing w:val="29"/>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instrucțiunilor </w:t>
      </w:r>
      <w:r w:rsidR="008F003C">
        <w:rPr>
          <w:rFonts w:ascii="PermianSansTypeface" w:hAnsi="PermianSansTypeface"/>
          <w:sz w:val="22"/>
          <w:szCs w:val="22"/>
          <w:lang w:val="ro-MD"/>
        </w:rPr>
        <w:t>î</w:t>
      </w:r>
      <w:r w:rsidRPr="00392ECD">
        <w:rPr>
          <w:rFonts w:ascii="PermianSansTypeface" w:hAnsi="PermianSansTypeface"/>
          <w:sz w:val="22"/>
          <w:szCs w:val="22"/>
          <w:lang w:val="ro-MD"/>
        </w:rPr>
        <w:t xml:space="preserve">n vigoare, ca urmare a </w:t>
      </w:r>
      <w:r w:rsidR="008F003C" w:rsidRPr="008F003C">
        <w:rPr>
          <w:rFonts w:ascii="PermianSansTypeface" w:hAnsi="PermianSansTypeface"/>
          <w:sz w:val="22"/>
          <w:szCs w:val="22"/>
          <w:lang w:val="ro-MD"/>
        </w:rPr>
        <w:t>evaluării</w:t>
      </w:r>
      <w:r w:rsidRPr="00392ECD">
        <w:rPr>
          <w:rFonts w:ascii="PermianSansTypeface" w:hAnsi="PermianSansTypeface"/>
          <w:sz w:val="22"/>
          <w:szCs w:val="22"/>
          <w:lang w:val="ro-MD"/>
        </w:rPr>
        <w:t xml:space="preserve"> obiectului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efectuarea </w:t>
      </w:r>
      <w:r w:rsidR="008F003C" w:rsidRPr="008F003C">
        <w:rPr>
          <w:rFonts w:ascii="PermianSansTypeface" w:hAnsi="PermianSansTypeface"/>
          <w:sz w:val="22"/>
          <w:szCs w:val="22"/>
          <w:lang w:val="ro-MD"/>
        </w:rPr>
        <w:t>măsurări</w:t>
      </w:r>
      <w:r w:rsidR="008F003C">
        <w:rPr>
          <w:rFonts w:ascii="PermianSansTypeface" w:hAnsi="PermianSansTypeface"/>
          <w:sz w:val="22"/>
          <w:szCs w:val="22"/>
          <w:lang w:val="ro-MD"/>
        </w:rPr>
        <w:t>i</w:t>
      </w:r>
      <w:r w:rsidRPr="00392ECD">
        <w:rPr>
          <w:rFonts w:ascii="PermianSansTypeface" w:hAnsi="PermianSansTypeface"/>
          <w:sz w:val="22"/>
          <w:szCs w:val="22"/>
          <w:lang w:val="ro-MD"/>
        </w:rPr>
        <w:t xml:space="preserve"> volumelor;</w:t>
      </w:r>
    </w:p>
    <w:p w14:paraId="1B9E9534" w14:textId="77777777" w:rsidR="00F16887" w:rsidRPr="00392ECD" w:rsidRDefault="00F16887" w:rsidP="00F16887">
      <w:pPr>
        <w:pStyle w:val="ListParagraph"/>
        <w:widowControl w:val="0"/>
        <w:numPr>
          <w:ilvl w:val="1"/>
          <w:numId w:val="2"/>
        </w:numPr>
        <w:tabs>
          <w:tab w:val="clear" w:pos="1134"/>
          <w:tab w:val="left" w:pos="835"/>
        </w:tabs>
        <w:autoSpaceDE w:val="0"/>
        <w:autoSpaceDN w:val="0"/>
        <w:spacing w:line="271" w:lineRule="exact"/>
        <w:rPr>
          <w:rFonts w:ascii="PermianSansTypeface" w:hAnsi="PermianSansTypeface"/>
          <w:sz w:val="22"/>
          <w:szCs w:val="22"/>
          <w:lang w:val="ro-MD"/>
        </w:rPr>
      </w:pPr>
      <w:r w:rsidRPr="00392ECD">
        <w:rPr>
          <w:rFonts w:ascii="PermianSansTypeface" w:hAnsi="PermianSansTypeface"/>
          <w:sz w:val="22"/>
          <w:szCs w:val="22"/>
          <w:lang w:val="ro-MD"/>
        </w:rPr>
        <w:t>Memoriu</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tehnic</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explicativ;</w:t>
      </w:r>
    </w:p>
    <w:p w14:paraId="2DCEBD4D" w14:textId="4B61E9A7" w:rsidR="00F16887" w:rsidRPr="00392ECD" w:rsidRDefault="00F16887" w:rsidP="00F16887">
      <w:pPr>
        <w:pStyle w:val="ListParagraph"/>
        <w:widowControl w:val="0"/>
        <w:numPr>
          <w:ilvl w:val="1"/>
          <w:numId w:val="2"/>
        </w:numPr>
        <w:tabs>
          <w:tab w:val="clear" w:pos="1134"/>
          <w:tab w:val="left" w:pos="838"/>
        </w:tabs>
        <w:autoSpaceDE w:val="0"/>
        <w:autoSpaceDN w:val="0"/>
        <w:spacing w:before="41" w:line="276" w:lineRule="auto"/>
        <w:ind w:right="476"/>
        <w:rPr>
          <w:rFonts w:ascii="PermianSansTypeface" w:hAnsi="PermianSansTypeface"/>
          <w:sz w:val="22"/>
          <w:szCs w:val="22"/>
          <w:lang w:val="ro-MD"/>
        </w:rPr>
      </w:pPr>
      <w:r w:rsidRPr="00392ECD">
        <w:rPr>
          <w:rFonts w:ascii="PermianSansTypeface" w:hAnsi="PermianSansTypeface"/>
          <w:sz w:val="22"/>
          <w:szCs w:val="22"/>
          <w:lang w:val="ro-MD"/>
        </w:rPr>
        <w:t>Ofertantul</w:t>
      </w:r>
      <w:r w:rsidRPr="00392ECD">
        <w:rPr>
          <w:rFonts w:ascii="PermianSansTypeface" w:hAnsi="PermianSansTypeface"/>
          <w:spacing w:val="32"/>
          <w:sz w:val="22"/>
          <w:szCs w:val="22"/>
          <w:lang w:val="ro-MD"/>
        </w:rPr>
        <w:t xml:space="preserve"> </w:t>
      </w:r>
      <w:r w:rsidRPr="00392ECD">
        <w:rPr>
          <w:rFonts w:ascii="PermianSansTypeface" w:hAnsi="PermianSansTypeface"/>
          <w:sz w:val="22"/>
          <w:szCs w:val="22"/>
          <w:lang w:val="ro-MD"/>
        </w:rPr>
        <w:t>trebuie</w:t>
      </w:r>
      <w:r w:rsidRPr="00392ECD">
        <w:rPr>
          <w:rFonts w:ascii="PermianSansTypeface" w:hAnsi="PermianSansTypeface"/>
          <w:spacing w:val="25"/>
          <w:sz w:val="22"/>
          <w:szCs w:val="22"/>
          <w:lang w:val="ro-MD"/>
        </w:rPr>
        <w:t xml:space="preserve"> </w:t>
      </w:r>
      <w:r w:rsidRPr="00392ECD">
        <w:rPr>
          <w:rFonts w:ascii="PermianSansTypeface" w:hAnsi="PermianSansTypeface"/>
          <w:sz w:val="22"/>
          <w:szCs w:val="22"/>
          <w:lang w:val="ro-MD"/>
        </w:rPr>
        <w:t>să</w:t>
      </w:r>
      <w:r w:rsidRPr="00392ECD">
        <w:rPr>
          <w:rFonts w:ascii="PermianSansTypeface" w:hAnsi="PermianSansTypeface"/>
          <w:spacing w:val="26"/>
          <w:sz w:val="22"/>
          <w:szCs w:val="22"/>
          <w:lang w:val="ro-MD"/>
        </w:rPr>
        <w:t xml:space="preserve"> </w:t>
      </w:r>
      <w:r w:rsidRPr="00392ECD">
        <w:rPr>
          <w:rFonts w:ascii="PermianSansTypeface" w:hAnsi="PermianSansTypeface"/>
          <w:sz w:val="22"/>
          <w:szCs w:val="22"/>
          <w:lang w:val="ro-MD"/>
        </w:rPr>
        <w:t>prezinte</w:t>
      </w:r>
      <w:r w:rsidRPr="00392ECD">
        <w:rPr>
          <w:rFonts w:ascii="PermianSansTypeface" w:hAnsi="PermianSansTypeface"/>
          <w:spacing w:val="35"/>
          <w:sz w:val="22"/>
          <w:szCs w:val="22"/>
          <w:lang w:val="ro-MD"/>
        </w:rPr>
        <w:t xml:space="preserve"> </w:t>
      </w:r>
      <w:r w:rsidRPr="00392ECD">
        <w:rPr>
          <w:rFonts w:ascii="PermianSansTypeface" w:hAnsi="PermianSansTypeface"/>
          <w:sz w:val="22"/>
          <w:szCs w:val="22"/>
          <w:lang w:val="ro-MD"/>
        </w:rPr>
        <w:t>devizul</w:t>
      </w:r>
      <w:r w:rsidRPr="00392ECD">
        <w:rPr>
          <w:rFonts w:ascii="PermianSansTypeface" w:hAnsi="PermianSansTypeface"/>
          <w:spacing w:val="35"/>
          <w:sz w:val="22"/>
          <w:szCs w:val="22"/>
          <w:lang w:val="ro-MD"/>
        </w:rPr>
        <w:t xml:space="preserve"> </w:t>
      </w:r>
      <w:r w:rsidRPr="00392ECD">
        <w:rPr>
          <w:rFonts w:ascii="PermianSansTypeface" w:hAnsi="PermianSansTypeface"/>
          <w:sz w:val="22"/>
          <w:szCs w:val="22"/>
          <w:lang w:val="ro-MD"/>
        </w:rPr>
        <w:t>de cheltuieli</w:t>
      </w:r>
      <w:r w:rsidRPr="00392ECD">
        <w:rPr>
          <w:rFonts w:ascii="PermianSansTypeface" w:hAnsi="PermianSansTypeface"/>
          <w:spacing w:val="35"/>
          <w:sz w:val="22"/>
          <w:szCs w:val="22"/>
          <w:lang w:val="ro-MD"/>
        </w:rPr>
        <w:t xml:space="preserve"> </w:t>
      </w:r>
      <w:r w:rsidRPr="00392ECD">
        <w:rPr>
          <w:rFonts w:ascii="PermianSansTypeface" w:hAnsi="PermianSansTypeface"/>
          <w:sz w:val="22"/>
          <w:szCs w:val="22"/>
          <w:lang w:val="ro-MD"/>
        </w:rPr>
        <w:t>de realizare a conceptului</w:t>
      </w:r>
      <w:r w:rsidRPr="00392ECD">
        <w:rPr>
          <w:rFonts w:ascii="PermianSansTypeface" w:hAnsi="PermianSansTypeface"/>
          <w:spacing w:val="40"/>
          <w:sz w:val="22"/>
          <w:szCs w:val="22"/>
          <w:lang w:val="ro-MD"/>
        </w:rPr>
        <w:t xml:space="preserve"> </w:t>
      </w:r>
      <w:r w:rsidRPr="00392ECD">
        <w:rPr>
          <w:rFonts w:ascii="PermianSansTypeface" w:hAnsi="PermianSansTypeface"/>
          <w:sz w:val="22"/>
          <w:szCs w:val="22"/>
          <w:lang w:val="ro-MD"/>
        </w:rPr>
        <w:t xml:space="preserve">propus, </w:t>
      </w:r>
      <w:r w:rsidR="008F003C" w:rsidRPr="008F003C">
        <w:rPr>
          <w:rFonts w:ascii="PermianSansTypeface" w:hAnsi="PermianSansTypeface"/>
          <w:sz w:val="22"/>
          <w:szCs w:val="22"/>
          <w:lang w:val="ro-MD"/>
        </w:rPr>
        <w:t>detaliat</w:t>
      </w:r>
      <w:r w:rsidRPr="00392ECD">
        <w:rPr>
          <w:rFonts w:ascii="PermianSansTypeface" w:hAnsi="PermianSansTypeface"/>
          <w:spacing w:val="34"/>
          <w:sz w:val="22"/>
          <w:szCs w:val="22"/>
          <w:lang w:val="ro-MD"/>
        </w:rPr>
        <w:t xml:space="preserve"> </w:t>
      </w:r>
      <w:r w:rsidRPr="00392ECD">
        <w:rPr>
          <w:rFonts w:ascii="PermianSansTypeface" w:hAnsi="PermianSansTypeface"/>
          <w:sz w:val="22"/>
          <w:szCs w:val="22"/>
          <w:lang w:val="ro-MD"/>
        </w:rPr>
        <w:t xml:space="preserve">pe categorii de lucrări, servicii, utilaje, mobilier </w:t>
      </w:r>
      <w:proofErr w:type="spellStart"/>
      <w:r w:rsidRPr="00392ECD">
        <w:rPr>
          <w:rFonts w:ascii="PermianSansTypeface" w:hAnsi="PermianSansTypeface"/>
          <w:sz w:val="22"/>
          <w:szCs w:val="22"/>
          <w:lang w:val="ro-MD"/>
        </w:rPr>
        <w:t>ş.a</w:t>
      </w:r>
      <w:proofErr w:type="spellEnd"/>
      <w:r w:rsidRPr="00392ECD">
        <w:rPr>
          <w:rFonts w:ascii="PermianSansTypeface" w:hAnsi="PermianSansTypeface"/>
          <w:sz w:val="22"/>
          <w:szCs w:val="22"/>
          <w:lang w:val="ro-MD"/>
        </w:rPr>
        <w:t>.</w:t>
      </w:r>
      <w:r w:rsidR="006B5672">
        <w:rPr>
          <w:rFonts w:ascii="PermianSansTypeface" w:hAnsi="PermianSansTypeface"/>
          <w:sz w:val="22"/>
          <w:szCs w:val="22"/>
          <w:lang w:val="ro-MD"/>
        </w:rPr>
        <w:t>;</w:t>
      </w:r>
    </w:p>
    <w:p w14:paraId="6F410727" w14:textId="77777777" w:rsidR="00F16887" w:rsidRPr="00392ECD" w:rsidRDefault="00F16887" w:rsidP="00F16887">
      <w:pPr>
        <w:pStyle w:val="ListParagraph"/>
        <w:widowControl w:val="0"/>
        <w:numPr>
          <w:ilvl w:val="1"/>
          <w:numId w:val="2"/>
        </w:numPr>
        <w:tabs>
          <w:tab w:val="clear" w:pos="1134"/>
          <w:tab w:val="left" w:pos="835"/>
        </w:tabs>
        <w:autoSpaceDE w:val="0"/>
        <w:autoSpaceDN w:val="0"/>
        <w:spacing w:before="6"/>
        <w:rPr>
          <w:rFonts w:ascii="PermianSansTypeface" w:hAnsi="PermianSansTypeface"/>
          <w:sz w:val="22"/>
          <w:szCs w:val="22"/>
          <w:lang w:val="ro-MD"/>
        </w:rPr>
      </w:pPr>
      <w:r w:rsidRPr="00392ECD">
        <w:rPr>
          <w:rFonts w:ascii="PermianSansTypeface" w:hAnsi="PermianSansTypeface"/>
          <w:sz w:val="22"/>
          <w:szCs w:val="22"/>
          <w:lang w:val="ro-MD"/>
        </w:rPr>
        <w:lastRenderedPageBreak/>
        <w:t>Raportul</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unic</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verificare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a</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documentației</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proiect</w:t>
      </w:r>
      <w:r w:rsidRPr="00392ECD">
        <w:rPr>
          <w:rFonts w:ascii="PermianSansTypeface" w:hAnsi="PermianSansTypeface"/>
          <w:spacing w:val="2"/>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pacing w:val="-12"/>
          <w:sz w:val="22"/>
          <w:szCs w:val="22"/>
          <w:lang w:val="ro-MD"/>
        </w:rPr>
        <w:t xml:space="preserve"> </w:t>
      </w:r>
      <w:r w:rsidRPr="00392ECD">
        <w:rPr>
          <w:rFonts w:ascii="PermianSansTypeface" w:hAnsi="PermianSansTypeface"/>
          <w:spacing w:val="-2"/>
          <w:sz w:val="22"/>
          <w:szCs w:val="22"/>
          <w:lang w:val="ro-MD"/>
        </w:rPr>
        <w:t>deviz;</w:t>
      </w:r>
    </w:p>
    <w:p w14:paraId="2CBC5300" w14:textId="77777777" w:rsidR="00F16887" w:rsidRPr="00392ECD" w:rsidRDefault="00F16887" w:rsidP="00F16887">
      <w:pPr>
        <w:pStyle w:val="ListParagraph"/>
        <w:widowControl w:val="0"/>
        <w:numPr>
          <w:ilvl w:val="1"/>
          <w:numId w:val="2"/>
        </w:numPr>
        <w:tabs>
          <w:tab w:val="clear" w:pos="1134"/>
          <w:tab w:val="left" w:pos="837"/>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Alte</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lucrări</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necesare</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pentru</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implementarea</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cu</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succes</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a</w:t>
      </w:r>
      <w:r w:rsidRPr="00392ECD">
        <w:rPr>
          <w:rFonts w:ascii="PermianSansTypeface" w:hAnsi="PermianSansTypeface"/>
          <w:spacing w:val="-15"/>
          <w:sz w:val="22"/>
          <w:szCs w:val="22"/>
          <w:lang w:val="ro-MD"/>
        </w:rPr>
        <w:t xml:space="preserve"> </w:t>
      </w:r>
      <w:r w:rsidRPr="00392ECD">
        <w:rPr>
          <w:rFonts w:ascii="PermianSansTypeface" w:hAnsi="PermianSansTypeface"/>
          <w:spacing w:val="-2"/>
          <w:sz w:val="22"/>
          <w:szCs w:val="22"/>
          <w:lang w:val="ro-MD"/>
        </w:rPr>
        <w:t>proiectului;</w:t>
      </w:r>
    </w:p>
    <w:p w14:paraId="4FC8F18E" w14:textId="064D9159" w:rsidR="00F16887" w:rsidRPr="00392ECD" w:rsidRDefault="00F16887" w:rsidP="00F16887">
      <w:pPr>
        <w:pStyle w:val="ListParagraph"/>
        <w:widowControl w:val="0"/>
        <w:numPr>
          <w:ilvl w:val="1"/>
          <w:numId w:val="2"/>
        </w:numPr>
        <w:tabs>
          <w:tab w:val="clear" w:pos="1134"/>
          <w:tab w:val="left" w:pos="835"/>
        </w:tabs>
        <w:autoSpaceDE w:val="0"/>
        <w:autoSpaceDN w:val="0"/>
        <w:spacing w:before="41" w:line="276" w:lineRule="auto"/>
        <w:ind w:right="488"/>
        <w:rPr>
          <w:rFonts w:ascii="PermianSansTypeface" w:hAnsi="PermianSansTypeface"/>
          <w:sz w:val="22"/>
          <w:szCs w:val="22"/>
          <w:lang w:val="ro-MD"/>
        </w:rPr>
      </w:pPr>
      <w:r w:rsidRPr="00392ECD">
        <w:rPr>
          <w:rFonts w:ascii="PermianSansTypeface" w:hAnsi="PermianSansTypeface"/>
          <w:sz w:val="22"/>
          <w:szCs w:val="22"/>
          <w:lang w:val="ro-MD"/>
        </w:rPr>
        <w:t>Documentația de</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 xml:space="preserve">proiect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deviz, va</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 xml:space="preserve">fi predată către beneficiar </w:t>
      </w:r>
      <w:r w:rsidR="008F003C">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volum de</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trei exemplare pe</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 xml:space="preserve">suport de hârtie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z w:val="22"/>
          <w:szCs w:val="22"/>
          <w:lang w:val="ro-MD"/>
        </w:rPr>
        <w:t xml:space="preserve"> varianta electronică;</w:t>
      </w:r>
    </w:p>
    <w:p w14:paraId="6AE7A428" w14:textId="23B73060" w:rsidR="00F16887" w:rsidRPr="00392ECD" w:rsidRDefault="00F16887" w:rsidP="00F16887">
      <w:pPr>
        <w:pStyle w:val="ListParagraph"/>
        <w:widowControl w:val="0"/>
        <w:numPr>
          <w:ilvl w:val="1"/>
          <w:numId w:val="2"/>
        </w:numPr>
        <w:tabs>
          <w:tab w:val="clear" w:pos="1134"/>
          <w:tab w:val="left" w:pos="830"/>
        </w:tabs>
        <w:autoSpaceDE w:val="0"/>
        <w:autoSpaceDN w:val="0"/>
        <w:spacing w:before="6"/>
        <w:rPr>
          <w:rFonts w:ascii="PermianSansTypeface" w:hAnsi="PermianSansTypeface"/>
          <w:sz w:val="22"/>
          <w:szCs w:val="22"/>
          <w:lang w:val="ro-MD"/>
        </w:rPr>
      </w:pPr>
      <w:r w:rsidRPr="00392ECD">
        <w:rPr>
          <w:rFonts w:ascii="PermianSansTypeface" w:hAnsi="PermianSansTypeface"/>
          <w:sz w:val="22"/>
          <w:szCs w:val="22"/>
          <w:lang w:val="ro-MD"/>
        </w:rPr>
        <w:t>Oferta</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va</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fi</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prezentată</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în</w:t>
      </w:r>
      <w:r w:rsidRPr="00392ECD">
        <w:rPr>
          <w:rFonts w:ascii="PermianSansTypeface" w:hAnsi="PermianSansTypeface"/>
          <w:spacing w:val="-12"/>
          <w:sz w:val="22"/>
          <w:szCs w:val="22"/>
          <w:lang w:val="ro-MD"/>
        </w:rPr>
        <w:t xml:space="preserve"> </w:t>
      </w:r>
      <w:r w:rsidR="00AB1FBA">
        <w:rPr>
          <w:rFonts w:ascii="PermianSansTypeface" w:hAnsi="PermianSansTypeface"/>
          <w:spacing w:val="-12"/>
          <w:sz w:val="22"/>
          <w:szCs w:val="22"/>
          <w:lang w:val="ro-MD"/>
        </w:rPr>
        <w:t>MDL</w:t>
      </w:r>
      <w:r w:rsidR="00D255CE">
        <w:rPr>
          <w:rFonts w:ascii="PermianSansTypeface" w:hAnsi="PermianSansTypeface"/>
          <w:sz w:val="22"/>
          <w:szCs w:val="22"/>
          <w:lang w:val="ro-MD"/>
        </w:rPr>
        <w:t>;</w:t>
      </w:r>
    </w:p>
    <w:p w14:paraId="53918EFC" w14:textId="77777777" w:rsidR="00F16887" w:rsidRPr="00392ECD" w:rsidRDefault="00F16887" w:rsidP="00F16887">
      <w:pPr>
        <w:pStyle w:val="ListParagraph"/>
        <w:widowControl w:val="0"/>
        <w:numPr>
          <w:ilvl w:val="1"/>
          <w:numId w:val="2"/>
        </w:numPr>
        <w:tabs>
          <w:tab w:val="clear" w:pos="1134"/>
          <w:tab w:val="left" w:pos="826"/>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Întreg</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setul</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9"/>
          <w:sz w:val="22"/>
          <w:szCs w:val="22"/>
          <w:lang w:val="ro-MD"/>
        </w:rPr>
        <w:t xml:space="preserve"> </w:t>
      </w:r>
      <w:r w:rsidRPr="00392ECD">
        <w:rPr>
          <w:rFonts w:ascii="PermianSansTypeface" w:hAnsi="PermianSansTypeface"/>
          <w:sz w:val="22"/>
          <w:szCs w:val="22"/>
          <w:lang w:val="ro-MD"/>
        </w:rPr>
        <w:t>documente va</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fi</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întocmit</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în</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limba</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2"/>
          <w:sz w:val="22"/>
          <w:szCs w:val="22"/>
          <w:lang w:val="ro-MD"/>
        </w:rPr>
        <w:t xml:space="preserve"> </w:t>
      </w:r>
      <w:r w:rsidRPr="00392ECD">
        <w:rPr>
          <w:rFonts w:ascii="PermianSansTypeface" w:hAnsi="PermianSansTypeface"/>
          <w:spacing w:val="-2"/>
          <w:sz w:val="22"/>
          <w:szCs w:val="22"/>
          <w:lang w:val="ro-MD"/>
        </w:rPr>
        <w:t>stat;</w:t>
      </w:r>
    </w:p>
    <w:p w14:paraId="12274E83" w14:textId="7973673A" w:rsidR="00F16887" w:rsidRPr="00392ECD" w:rsidRDefault="00F16887" w:rsidP="00F16887">
      <w:pPr>
        <w:pStyle w:val="ListParagraph"/>
        <w:widowControl w:val="0"/>
        <w:numPr>
          <w:ilvl w:val="1"/>
          <w:numId w:val="2"/>
        </w:numPr>
        <w:tabs>
          <w:tab w:val="clear" w:pos="1134"/>
          <w:tab w:val="left" w:pos="828"/>
        </w:tabs>
        <w:autoSpaceDE w:val="0"/>
        <w:autoSpaceDN w:val="0"/>
        <w:spacing w:before="41" w:line="276" w:lineRule="auto"/>
        <w:ind w:right="502"/>
        <w:rPr>
          <w:rFonts w:ascii="PermianSansTypeface" w:hAnsi="PermianSansTypeface"/>
          <w:sz w:val="22"/>
          <w:szCs w:val="22"/>
          <w:lang w:val="ro-MD"/>
        </w:rPr>
      </w:pPr>
      <w:r w:rsidRPr="00392ECD">
        <w:rPr>
          <w:rFonts w:ascii="PermianSansTypeface" w:hAnsi="PermianSansTypeface"/>
          <w:sz w:val="22"/>
          <w:szCs w:val="22"/>
          <w:lang w:val="ro-MD"/>
        </w:rPr>
        <w:t>Format de</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prezentare a</w:t>
      </w:r>
      <w:r w:rsidRPr="00392ECD">
        <w:rPr>
          <w:rFonts w:ascii="PermianSansTypeface" w:hAnsi="PermianSansTypeface"/>
          <w:spacing w:val="-16"/>
          <w:sz w:val="22"/>
          <w:szCs w:val="22"/>
          <w:lang w:val="ro-MD"/>
        </w:rPr>
        <w:t xml:space="preserve"> </w:t>
      </w:r>
      <w:r w:rsidRPr="00392ECD">
        <w:rPr>
          <w:rFonts w:ascii="PermianSansTypeface" w:hAnsi="PermianSansTypeface"/>
          <w:sz w:val="22"/>
          <w:szCs w:val="22"/>
          <w:lang w:val="ro-MD"/>
        </w:rPr>
        <w:t>proiectului digital</w:t>
      </w:r>
      <w:r w:rsidR="008F003C">
        <w:rPr>
          <w:rFonts w:ascii="PermianSansTypeface" w:hAnsi="PermianSansTypeface"/>
          <w:sz w:val="22"/>
          <w:szCs w:val="22"/>
          <w:lang w:val="ro-MD"/>
        </w:rPr>
        <w:t>:</w:t>
      </w:r>
      <w:r w:rsidRPr="00392ECD">
        <w:rPr>
          <w:rFonts w:ascii="PermianSansTypeface" w:hAnsi="PermianSansTypeface"/>
          <w:spacing w:val="-6"/>
          <w:sz w:val="22"/>
          <w:szCs w:val="22"/>
          <w:lang w:val="ro-MD"/>
        </w:rPr>
        <w:t xml:space="preserve"> </w:t>
      </w:r>
      <w:r w:rsidRPr="00392ECD">
        <w:rPr>
          <w:rFonts w:ascii="PermianSansTypeface" w:hAnsi="PermianSansTypeface"/>
          <w:sz w:val="22"/>
          <w:szCs w:val="22"/>
          <w:lang w:val="ro-MD"/>
        </w:rPr>
        <w:t>album 2D,</w:t>
      </w:r>
      <w:r w:rsidRPr="00392ECD">
        <w:rPr>
          <w:rFonts w:ascii="PermianSansTypeface" w:hAnsi="PermianSansTypeface"/>
          <w:spacing w:val="-6"/>
          <w:sz w:val="22"/>
          <w:szCs w:val="22"/>
          <w:lang w:val="ro-MD"/>
        </w:rPr>
        <w:t xml:space="preserve"> </w:t>
      </w:r>
      <w:r w:rsidR="008F003C" w:rsidRPr="008F003C">
        <w:rPr>
          <w:rFonts w:ascii="PermianSansTypeface" w:hAnsi="PermianSansTypeface"/>
          <w:sz w:val="22"/>
          <w:szCs w:val="22"/>
          <w:lang w:val="ro-MD"/>
        </w:rPr>
        <w:t>vizualizări</w:t>
      </w:r>
      <w:r w:rsidRPr="00392ECD">
        <w:rPr>
          <w:rFonts w:ascii="PermianSansTypeface" w:hAnsi="PermianSansTypeface"/>
          <w:sz w:val="22"/>
          <w:szCs w:val="22"/>
          <w:lang w:val="ro-MD"/>
        </w:rPr>
        <w:t xml:space="preserve"> 3D</w:t>
      </w:r>
      <w:r w:rsidR="00AB1FBA">
        <w:rPr>
          <w:rFonts w:ascii="PermianSansTypeface" w:hAnsi="PermianSansTypeface"/>
          <w:sz w:val="22"/>
          <w:szCs w:val="22"/>
          <w:lang w:val="ro-MD"/>
        </w:rPr>
        <w:t>,</w:t>
      </w:r>
      <w:r w:rsidR="0023304F">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planșe,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Tur Virtual.</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 xml:space="preserve">Articolele de servicii de proiectare vor fi comasate </w:t>
      </w:r>
      <w:r w:rsidR="008F003C">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cadrul devizului de cheltuieli al ofertantului;</w:t>
      </w:r>
    </w:p>
    <w:p w14:paraId="08FBBFD3" w14:textId="10478DCD" w:rsidR="00F16887" w:rsidRPr="00392ECD" w:rsidRDefault="00F16887" w:rsidP="00F16887">
      <w:pPr>
        <w:pStyle w:val="ListParagraph"/>
        <w:widowControl w:val="0"/>
        <w:numPr>
          <w:ilvl w:val="1"/>
          <w:numId w:val="2"/>
        </w:numPr>
        <w:tabs>
          <w:tab w:val="clear" w:pos="1134"/>
          <w:tab w:val="left" w:pos="885"/>
        </w:tabs>
        <w:autoSpaceDE w:val="0"/>
        <w:autoSpaceDN w:val="0"/>
        <w:spacing w:before="7"/>
        <w:rPr>
          <w:rFonts w:ascii="PermianSansTypeface" w:hAnsi="PermianSansTypeface"/>
          <w:sz w:val="22"/>
          <w:szCs w:val="22"/>
          <w:lang w:val="ro-MD"/>
        </w:rPr>
      </w:pPr>
      <w:r w:rsidRPr="00392ECD">
        <w:rPr>
          <w:rFonts w:ascii="PermianSansTypeface" w:hAnsi="PermianSansTypeface"/>
          <w:sz w:val="22"/>
          <w:szCs w:val="22"/>
          <w:lang w:val="ro-MD"/>
        </w:rPr>
        <w:t>Pentru</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fiecare</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articol</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din</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deviz</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ofertantul</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va</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prezenta</w:t>
      </w:r>
      <w:r w:rsidRPr="00392ECD">
        <w:rPr>
          <w:rFonts w:ascii="PermianSansTypeface" w:hAnsi="PermianSansTypeface"/>
          <w:spacing w:val="-2"/>
          <w:sz w:val="22"/>
          <w:szCs w:val="22"/>
          <w:lang w:val="ro-MD"/>
        </w:rPr>
        <w:t xml:space="preserve"> </w:t>
      </w:r>
      <w:r w:rsidR="006B5672">
        <w:rPr>
          <w:rFonts w:ascii="PermianSansTypeface" w:hAnsi="PermianSansTypeface"/>
          <w:sz w:val="22"/>
          <w:szCs w:val="22"/>
          <w:lang w:val="ro-MD"/>
        </w:rPr>
        <w:t>un</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calcul</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a</w:t>
      </w:r>
      <w:r w:rsidR="006B5672">
        <w:rPr>
          <w:rFonts w:ascii="PermianSansTypeface" w:hAnsi="PermianSansTypeface"/>
          <w:sz w:val="22"/>
          <w:szCs w:val="22"/>
          <w:lang w:val="ro-MD"/>
        </w:rPr>
        <w:t>l</w:t>
      </w:r>
      <w:r w:rsidRPr="00392ECD">
        <w:rPr>
          <w:rFonts w:ascii="PermianSansTypeface" w:hAnsi="PermianSansTypeface"/>
          <w:spacing w:val="-12"/>
          <w:sz w:val="22"/>
          <w:szCs w:val="22"/>
          <w:lang w:val="ro-MD"/>
        </w:rPr>
        <w:t xml:space="preserve"> </w:t>
      </w:r>
      <w:r w:rsidRPr="00392ECD">
        <w:rPr>
          <w:rFonts w:ascii="PermianSansTypeface" w:hAnsi="PermianSansTypeface"/>
          <w:spacing w:val="-2"/>
          <w:sz w:val="22"/>
          <w:szCs w:val="22"/>
          <w:lang w:val="ro-MD"/>
        </w:rPr>
        <w:t>prețului;</w:t>
      </w:r>
    </w:p>
    <w:p w14:paraId="3CFAB906" w14:textId="1244BEA7" w:rsidR="00F16887" w:rsidRPr="00392ECD" w:rsidRDefault="00F16887" w:rsidP="00F16887">
      <w:pPr>
        <w:pStyle w:val="ListParagraph"/>
        <w:widowControl w:val="0"/>
        <w:numPr>
          <w:ilvl w:val="1"/>
          <w:numId w:val="2"/>
        </w:numPr>
        <w:tabs>
          <w:tab w:val="clear" w:pos="1134"/>
          <w:tab w:val="left" w:pos="823"/>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Ofertantul</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trebuie</w:t>
      </w:r>
      <w:r w:rsidRPr="00392ECD">
        <w:rPr>
          <w:rFonts w:ascii="PermianSansTypeface" w:hAnsi="PermianSansTypeface"/>
          <w:spacing w:val="-6"/>
          <w:sz w:val="22"/>
          <w:szCs w:val="22"/>
          <w:lang w:val="ro-MD"/>
        </w:rPr>
        <w:t xml:space="preserve"> </w:t>
      </w:r>
      <w:r w:rsidR="00DC5B8A" w:rsidRPr="00DC5B8A">
        <w:rPr>
          <w:rFonts w:ascii="PermianSansTypeface" w:hAnsi="PermianSansTypeface"/>
          <w:sz w:val="22"/>
          <w:szCs w:val="22"/>
          <w:lang w:val="ro-MD"/>
        </w:rPr>
        <w:t>să</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indice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în</w:t>
      </w:r>
      <w:r w:rsidRPr="00392ECD">
        <w:rPr>
          <w:rFonts w:ascii="PermianSansTypeface" w:hAnsi="PermianSansTypeface"/>
          <w:spacing w:val="-13"/>
          <w:sz w:val="22"/>
          <w:szCs w:val="22"/>
          <w:lang w:val="ro-MD"/>
        </w:rPr>
        <w:t xml:space="preserve"> </w:t>
      </w:r>
      <w:r w:rsidR="00DC5B8A" w:rsidRPr="00DC5B8A">
        <w:rPr>
          <w:rFonts w:ascii="PermianSansTypeface" w:hAnsi="PermianSansTypeface"/>
          <w:sz w:val="22"/>
          <w:szCs w:val="22"/>
          <w:lang w:val="ro-MD"/>
        </w:rPr>
        <w:t>ofertă</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prețurile</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la</w:t>
      </w:r>
      <w:r w:rsidRPr="00392ECD">
        <w:rPr>
          <w:rFonts w:ascii="PermianSansTypeface" w:hAnsi="PermianSansTypeface"/>
          <w:spacing w:val="-12"/>
          <w:sz w:val="22"/>
          <w:szCs w:val="22"/>
          <w:lang w:val="ro-MD"/>
        </w:rPr>
        <w:t xml:space="preserve"> </w:t>
      </w:r>
      <w:r w:rsidRPr="00392ECD">
        <w:rPr>
          <w:rFonts w:ascii="PermianSansTypeface" w:hAnsi="PermianSansTypeface"/>
          <w:sz w:val="22"/>
          <w:szCs w:val="22"/>
          <w:lang w:val="ro-MD"/>
        </w:rPr>
        <w:t>toate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tipurile</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servicii</w:t>
      </w:r>
      <w:r w:rsidRPr="00392ECD">
        <w:rPr>
          <w:rFonts w:ascii="PermianSansTypeface" w:hAnsi="PermianSansTypeface"/>
          <w:spacing w:val="4"/>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pacing w:val="-15"/>
          <w:sz w:val="22"/>
          <w:szCs w:val="22"/>
          <w:lang w:val="ro-MD"/>
        </w:rPr>
        <w:t xml:space="preserve"> </w:t>
      </w:r>
      <w:r w:rsidR="00DC5B8A" w:rsidRPr="00DC5B8A">
        <w:rPr>
          <w:rFonts w:ascii="PermianSansTypeface" w:hAnsi="PermianSansTypeface"/>
          <w:sz w:val="22"/>
          <w:szCs w:val="22"/>
          <w:lang w:val="ro-MD"/>
        </w:rPr>
        <w:t>lucrări</w:t>
      </w:r>
      <w:r w:rsidRPr="00392ECD">
        <w:rPr>
          <w:rFonts w:ascii="PermianSansTypeface" w:hAnsi="PermianSansTypeface"/>
          <w:spacing w:val="-2"/>
          <w:sz w:val="22"/>
          <w:szCs w:val="22"/>
          <w:lang w:val="ro-MD"/>
        </w:rPr>
        <w:t xml:space="preserve"> </w:t>
      </w:r>
      <w:r w:rsidRPr="00392ECD">
        <w:rPr>
          <w:rFonts w:ascii="PermianSansTypeface" w:hAnsi="PermianSansTypeface"/>
          <w:sz w:val="22"/>
          <w:szCs w:val="22"/>
          <w:lang w:val="ro-MD"/>
        </w:rPr>
        <w:t>descrise</w:t>
      </w:r>
      <w:r w:rsidRPr="00392ECD">
        <w:rPr>
          <w:rFonts w:ascii="PermianSansTypeface" w:hAnsi="PermianSansTypeface"/>
          <w:spacing w:val="-8"/>
          <w:sz w:val="22"/>
          <w:szCs w:val="22"/>
          <w:lang w:val="ro-MD"/>
        </w:rPr>
        <w:t xml:space="preserve"> </w:t>
      </w:r>
      <w:r w:rsidR="006B5672">
        <w:rPr>
          <w:rFonts w:ascii="PermianSansTypeface" w:hAnsi="PermianSansTypeface"/>
          <w:sz w:val="22"/>
          <w:szCs w:val="22"/>
          <w:lang w:val="ro-MD"/>
        </w:rPr>
        <w:t>î</w:t>
      </w:r>
      <w:r w:rsidRPr="00392ECD">
        <w:rPr>
          <w:rFonts w:ascii="PermianSansTypeface" w:hAnsi="PermianSansTypeface"/>
          <w:sz w:val="22"/>
          <w:szCs w:val="22"/>
          <w:lang w:val="ro-MD"/>
        </w:rPr>
        <w:t>n</w:t>
      </w:r>
      <w:r w:rsidRPr="00392ECD">
        <w:rPr>
          <w:rFonts w:ascii="PermianSansTypeface" w:hAnsi="PermianSansTypeface"/>
          <w:spacing w:val="-13"/>
          <w:sz w:val="22"/>
          <w:szCs w:val="22"/>
          <w:lang w:val="ro-MD"/>
        </w:rPr>
        <w:t xml:space="preserve"> </w:t>
      </w:r>
      <w:r w:rsidRPr="00392ECD">
        <w:rPr>
          <w:rFonts w:ascii="PermianSansTypeface" w:hAnsi="PermianSansTypeface"/>
          <w:spacing w:val="-2"/>
          <w:sz w:val="22"/>
          <w:szCs w:val="22"/>
          <w:lang w:val="ro-MD"/>
        </w:rPr>
        <w:t>deviz;</w:t>
      </w:r>
    </w:p>
    <w:p w14:paraId="7998FDEF" w14:textId="7252D7BE" w:rsidR="00F16887" w:rsidRPr="00392ECD" w:rsidRDefault="00F16887" w:rsidP="00F16887">
      <w:pPr>
        <w:pStyle w:val="ListParagraph"/>
        <w:widowControl w:val="0"/>
        <w:numPr>
          <w:ilvl w:val="1"/>
          <w:numId w:val="2"/>
        </w:numPr>
        <w:tabs>
          <w:tab w:val="clear" w:pos="1134"/>
          <w:tab w:val="left" w:pos="819"/>
        </w:tabs>
        <w:autoSpaceDE w:val="0"/>
        <w:autoSpaceDN w:val="0"/>
        <w:spacing w:before="41"/>
        <w:rPr>
          <w:rFonts w:ascii="PermianSansTypeface" w:hAnsi="PermianSansTypeface"/>
          <w:sz w:val="22"/>
          <w:szCs w:val="22"/>
          <w:lang w:val="ro-MD"/>
        </w:rPr>
      </w:pPr>
      <w:r w:rsidRPr="00392ECD">
        <w:rPr>
          <w:rFonts w:ascii="PermianSansTypeface" w:hAnsi="PermianSansTypeface"/>
          <w:sz w:val="22"/>
          <w:szCs w:val="22"/>
          <w:lang w:val="ro-MD"/>
        </w:rPr>
        <w:t>În</w:t>
      </w:r>
      <w:r w:rsidRPr="00392ECD">
        <w:rPr>
          <w:rFonts w:ascii="PermianSansTypeface" w:hAnsi="PermianSansTypeface"/>
          <w:spacing w:val="-14"/>
          <w:sz w:val="22"/>
          <w:szCs w:val="22"/>
          <w:lang w:val="ro-MD"/>
        </w:rPr>
        <w:t xml:space="preserve"> </w:t>
      </w:r>
      <w:r w:rsidRPr="00392ECD">
        <w:rPr>
          <w:rFonts w:ascii="PermianSansTypeface" w:hAnsi="PermianSansTypeface"/>
          <w:sz w:val="22"/>
          <w:szCs w:val="22"/>
          <w:lang w:val="ro-MD"/>
        </w:rPr>
        <w:t>articolele de</w:t>
      </w:r>
      <w:r w:rsidRPr="00392ECD">
        <w:rPr>
          <w:rFonts w:ascii="PermianSansTypeface" w:hAnsi="PermianSansTypeface"/>
          <w:spacing w:val="-15"/>
          <w:sz w:val="22"/>
          <w:szCs w:val="22"/>
          <w:lang w:val="ro-MD"/>
        </w:rPr>
        <w:t xml:space="preserve"> </w:t>
      </w:r>
      <w:r w:rsidRPr="00392ECD">
        <w:rPr>
          <w:rFonts w:ascii="PermianSansTypeface" w:hAnsi="PermianSansTypeface"/>
          <w:sz w:val="22"/>
          <w:szCs w:val="22"/>
          <w:lang w:val="ro-MD"/>
        </w:rPr>
        <w:t>deviz</w:t>
      </w:r>
      <w:r w:rsidRPr="00392ECD">
        <w:rPr>
          <w:rFonts w:ascii="PermianSansTypeface" w:hAnsi="PermianSansTypeface"/>
          <w:spacing w:val="-10"/>
          <w:sz w:val="22"/>
          <w:szCs w:val="22"/>
          <w:lang w:val="ro-MD"/>
        </w:rPr>
        <w:t xml:space="preserve"> </w:t>
      </w:r>
      <w:r w:rsidRPr="00392ECD">
        <w:rPr>
          <w:rFonts w:ascii="PermianSansTypeface" w:hAnsi="PermianSansTypeface"/>
          <w:sz w:val="22"/>
          <w:szCs w:val="22"/>
          <w:lang w:val="ro-MD"/>
        </w:rPr>
        <w:t>calculate se</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vor</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include</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toate</w:t>
      </w:r>
      <w:r w:rsidRPr="00392ECD">
        <w:rPr>
          <w:rFonts w:ascii="PermianSansTypeface" w:hAnsi="PermianSansTypeface"/>
          <w:spacing w:val="-4"/>
          <w:sz w:val="22"/>
          <w:szCs w:val="22"/>
          <w:lang w:val="ro-MD"/>
        </w:rPr>
        <w:t xml:space="preserve"> </w:t>
      </w:r>
      <w:r w:rsidRPr="00392ECD">
        <w:rPr>
          <w:rFonts w:ascii="PermianSansTypeface" w:hAnsi="PermianSansTypeface"/>
          <w:sz w:val="22"/>
          <w:szCs w:val="22"/>
          <w:lang w:val="ro-MD"/>
        </w:rPr>
        <w:t>serviciile</w:t>
      </w:r>
      <w:r w:rsidRPr="00392ECD">
        <w:rPr>
          <w:rFonts w:ascii="PermianSansTypeface" w:hAnsi="PermianSansTypeface"/>
          <w:spacing w:val="7"/>
          <w:sz w:val="22"/>
          <w:szCs w:val="22"/>
          <w:lang w:val="ro-MD"/>
        </w:rPr>
        <w:t xml:space="preserve"> </w:t>
      </w:r>
      <w:proofErr w:type="spellStart"/>
      <w:r w:rsidRPr="00392ECD">
        <w:rPr>
          <w:rFonts w:ascii="PermianSansTypeface" w:hAnsi="PermianSansTypeface"/>
          <w:sz w:val="22"/>
          <w:szCs w:val="22"/>
          <w:lang w:val="ro-MD"/>
        </w:rPr>
        <w:t>şi</w:t>
      </w:r>
      <w:proofErr w:type="spellEnd"/>
      <w:r w:rsidRPr="00392ECD">
        <w:rPr>
          <w:rFonts w:ascii="PermianSansTypeface" w:hAnsi="PermianSansTypeface"/>
          <w:spacing w:val="-9"/>
          <w:sz w:val="22"/>
          <w:szCs w:val="22"/>
          <w:lang w:val="ro-MD"/>
        </w:rPr>
        <w:t xml:space="preserve"> </w:t>
      </w:r>
      <w:r w:rsidR="00DC5B8A" w:rsidRPr="00DC5B8A">
        <w:rPr>
          <w:rFonts w:ascii="PermianSansTypeface" w:hAnsi="PermianSansTypeface"/>
          <w:sz w:val="22"/>
          <w:szCs w:val="22"/>
          <w:lang w:val="ro-MD"/>
        </w:rPr>
        <w:t>lucrările</w:t>
      </w:r>
      <w:r w:rsidRPr="00392ECD">
        <w:rPr>
          <w:rFonts w:ascii="PermianSansTypeface" w:hAnsi="PermianSansTypeface"/>
          <w:spacing w:val="-1"/>
          <w:sz w:val="22"/>
          <w:szCs w:val="22"/>
          <w:lang w:val="ro-MD"/>
        </w:rPr>
        <w:t xml:space="preserve"> </w:t>
      </w:r>
      <w:r w:rsidRPr="00392ECD">
        <w:rPr>
          <w:rFonts w:ascii="PermianSansTypeface" w:hAnsi="PermianSansTypeface"/>
          <w:spacing w:val="-2"/>
          <w:sz w:val="22"/>
          <w:szCs w:val="22"/>
          <w:lang w:val="ro-MD"/>
        </w:rPr>
        <w:t>aferente;</w:t>
      </w:r>
    </w:p>
    <w:p w14:paraId="7D52A318" w14:textId="72228CC5" w:rsidR="00F16887" w:rsidRPr="00392ECD" w:rsidRDefault="00F16887" w:rsidP="00F16887">
      <w:pPr>
        <w:pStyle w:val="ListParagraph"/>
        <w:widowControl w:val="0"/>
        <w:numPr>
          <w:ilvl w:val="1"/>
          <w:numId w:val="2"/>
        </w:numPr>
        <w:tabs>
          <w:tab w:val="clear" w:pos="1134"/>
          <w:tab w:val="left" w:pos="824"/>
        </w:tabs>
        <w:autoSpaceDE w:val="0"/>
        <w:autoSpaceDN w:val="0"/>
        <w:spacing w:before="41" w:line="276" w:lineRule="auto"/>
        <w:ind w:right="1445"/>
        <w:rPr>
          <w:rFonts w:ascii="PermianSansTypeface" w:hAnsi="PermianSansTypeface"/>
          <w:sz w:val="22"/>
          <w:szCs w:val="22"/>
          <w:lang w:val="ro-MD"/>
        </w:rPr>
      </w:pPr>
      <w:r w:rsidRPr="00392ECD">
        <w:rPr>
          <w:rFonts w:ascii="PermianSansTypeface" w:hAnsi="PermianSansTypeface"/>
          <w:sz w:val="22"/>
          <w:szCs w:val="22"/>
          <w:lang w:val="ro-MD"/>
        </w:rPr>
        <w:t>Toate cheltuielile</w:t>
      </w:r>
      <w:r w:rsidR="0023304F">
        <w:rPr>
          <w:rFonts w:ascii="PermianSansTypeface" w:hAnsi="PermianSansTypeface"/>
          <w:sz w:val="22"/>
          <w:szCs w:val="22"/>
          <w:lang w:val="ro-MD"/>
        </w:rPr>
        <w:t xml:space="preserve"> pentru </w:t>
      </w:r>
      <w:r w:rsidR="0023304F" w:rsidRPr="00723DA8">
        <w:rPr>
          <w:rFonts w:ascii="PermianSansTypeface" w:hAnsi="PermianSansTypeface"/>
          <w:sz w:val="22"/>
          <w:szCs w:val="22"/>
          <w:lang w:val="ro-MD"/>
        </w:rPr>
        <w:t xml:space="preserve">pregătirea </w:t>
      </w:r>
      <w:proofErr w:type="spellStart"/>
      <w:r w:rsidR="0023304F" w:rsidRPr="00723DA8">
        <w:rPr>
          <w:rFonts w:ascii="PermianSansTypeface" w:hAnsi="PermianSansTypeface"/>
          <w:sz w:val="22"/>
          <w:szCs w:val="22"/>
          <w:lang w:val="ro-MD"/>
        </w:rPr>
        <w:t>şi</w:t>
      </w:r>
      <w:proofErr w:type="spellEnd"/>
      <w:r w:rsidR="0023304F" w:rsidRPr="00723DA8">
        <w:rPr>
          <w:rFonts w:ascii="PermianSansTypeface" w:hAnsi="PermianSansTypeface"/>
          <w:sz w:val="22"/>
          <w:szCs w:val="22"/>
          <w:lang w:val="ro-MD"/>
        </w:rPr>
        <w:t xml:space="preserve"> prezentarea ofertei</w:t>
      </w:r>
      <w:r w:rsidR="0023304F">
        <w:rPr>
          <w:rFonts w:ascii="PermianSansTypeface" w:hAnsi="PermianSansTypeface"/>
          <w:sz w:val="22"/>
          <w:szCs w:val="22"/>
          <w:lang w:val="ro-MD"/>
        </w:rPr>
        <w:t xml:space="preserve"> conform </w:t>
      </w:r>
      <w:r w:rsidR="0023304F" w:rsidRPr="00723DA8">
        <w:rPr>
          <w:rFonts w:ascii="PermianSansTypeface" w:hAnsi="PermianSansTypeface"/>
          <w:sz w:val="22"/>
          <w:szCs w:val="22"/>
          <w:lang w:val="ro-MD"/>
        </w:rPr>
        <w:t>cerințelor solicitate</w:t>
      </w:r>
      <w:r w:rsidRPr="00392ECD">
        <w:rPr>
          <w:rFonts w:ascii="PermianSansTypeface" w:hAnsi="PermianSansTypeface"/>
          <w:sz w:val="22"/>
          <w:szCs w:val="22"/>
          <w:lang w:val="ro-MD"/>
        </w:rPr>
        <w:t xml:space="preserve"> vor fi suportate de </w:t>
      </w:r>
      <w:r w:rsidR="0023304F" w:rsidRPr="0023304F">
        <w:rPr>
          <w:rFonts w:ascii="PermianSansTypeface" w:hAnsi="PermianSansTypeface"/>
          <w:sz w:val="22"/>
          <w:szCs w:val="22"/>
          <w:lang w:val="ro-MD"/>
        </w:rPr>
        <w:t>către</w:t>
      </w:r>
      <w:r w:rsidRPr="00392ECD">
        <w:rPr>
          <w:rFonts w:ascii="PermianSansTypeface" w:hAnsi="PermianSansTypeface"/>
          <w:sz w:val="22"/>
          <w:szCs w:val="22"/>
          <w:lang w:val="ro-MD"/>
        </w:rPr>
        <w:t xml:space="preserve"> ofertant</w:t>
      </w:r>
      <w:r w:rsidR="0023304F">
        <w:rPr>
          <w:rFonts w:ascii="PermianSansTypeface" w:hAnsi="PermianSansTypeface"/>
          <w:sz w:val="22"/>
          <w:szCs w:val="22"/>
          <w:lang w:val="ro-MD"/>
        </w:rPr>
        <w:t>;</w:t>
      </w:r>
    </w:p>
    <w:p w14:paraId="6647D7DD" w14:textId="327F5050" w:rsidR="00F16887" w:rsidRPr="00392ECD" w:rsidRDefault="00F16887" w:rsidP="00F16887">
      <w:pPr>
        <w:pStyle w:val="ListParagraph"/>
        <w:widowControl w:val="0"/>
        <w:numPr>
          <w:ilvl w:val="1"/>
          <w:numId w:val="2"/>
        </w:numPr>
        <w:tabs>
          <w:tab w:val="clear" w:pos="1134"/>
          <w:tab w:val="left" w:pos="823"/>
        </w:tabs>
        <w:autoSpaceDE w:val="0"/>
        <w:autoSpaceDN w:val="0"/>
        <w:spacing w:line="275" w:lineRule="exact"/>
        <w:rPr>
          <w:rFonts w:ascii="PermianSansTypeface" w:hAnsi="PermianSansTypeface"/>
          <w:sz w:val="22"/>
          <w:szCs w:val="22"/>
          <w:lang w:val="ro-MD"/>
        </w:rPr>
      </w:pPr>
      <w:r w:rsidRPr="00392ECD">
        <w:rPr>
          <w:rFonts w:ascii="PermianSansTypeface" w:hAnsi="PermianSansTypeface"/>
          <w:sz w:val="22"/>
          <w:szCs w:val="22"/>
          <w:lang w:val="ro-MD"/>
        </w:rPr>
        <w:t>Ofertele</w:t>
      </w:r>
      <w:r w:rsidRPr="00392ECD">
        <w:rPr>
          <w:rFonts w:ascii="PermianSansTypeface" w:hAnsi="PermianSansTypeface"/>
          <w:spacing w:val="-8"/>
          <w:sz w:val="22"/>
          <w:szCs w:val="22"/>
          <w:lang w:val="ro-MD"/>
        </w:rPr>
        <w:t xml:space="preserve"> </w:t>
      </w:r>
      <w:r w:rsidRPr="00392ECD">
        <w:rPr>
          <w:rFonts w:ascii="PermianSansTypeface" w:hAnsi="PermianSansTypeface"/>
          <w:sz w:val="22"/>
          <w:szCs w:val="22"/>
          <w:lang w:val="ro-MD"/>
        </w:rPr>
        <w:t>ce</w:t>
      </w:r>
      <w:r w:rsidRPr="00392ECD">
        <w:rPr>
          <w:rFonts w:ascii="PermianSansTypeface" w:hAnsi="PermianSansTypeface"/>
          <w:spacing w:val="-7"/>
          <w:sz w:val="22"/>
          <w:szCs w:val="22"/>
          <w:lang w:val="ro-MD"/>
        </w:rPr>
        <w:t xml:space="preserve"> </w:t>
      </w:r>
      <w:r w:rsidRPr="00392ECD">
        <w:rPr>
          <w:rFonts w:ascii="PermianSansTypeface" w:hAnsi="PermianSansTypeface"/>
          <w:sz w:val="22"/>
          <w:szCs w:val="22"/>
          <w:lang w:val="ro-MD"/>
        </w:rPr>
        <w:t>nu</w:t>
      </w:r>
      <w:r w:rsidRPr="00392ECD">
        <w:rPr>
          <w:rFonts w:ascii="PermianSansTypeface" w:hAnsi="PermianSansTypeface"/>
          <w:spacing w:val="-11"/>
          <w:sz w:val="22"/>
          <w:szCs w:val="22"/>
          <w:lang w:val="ro-MD"/>
        </w:rPr>
        <w:t xml:space="preserve"> </w:t>
      </w:r>
      <w:r w:rsidRPr="00392ECD">
        <w:rPr>
          <w:rFonts w:ascii="PermianSansTypeface" w:hAnsi="PermianSansTypeface"/>
          <w:sz w:val="22"/>
          <w:szCs w:val="22"/>
          <w:lang w:val="ro-MD"/>
        </w:rPr>
        <w:t>corespund</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caietului</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de</w:t>
      </w:r>
      <w:r w:rsidRPr="00392ECD">
        <w:rPr>
          <w:rFonts w:ascii="PermianSansTypeface" w:hAnsi="PermianSansTypeface"/>
          <w:spacing w:val="-13"/>
          <w:sz w:val="22"/>
          <w:szCs w:val="22"/>
          <w:lang w:val="ro-MD"/>
        </w:rPr>
        <w:t xml:space="preserve"> </w:t>
      </w:r>
      <w:r w:rsidRPr="00392ECD">
        <w:rPr>
          <w:rFonts w:ascii="PermianSansTypeface" w:hAnsi="PermianSansTypeface"/>
          <w:sz w:val="22"/>
          <w:szCs w:val="22"/>
          <w:lang w:val="ro-MD"/>
        </w:rPr>
        <w:t>sarcini vor</w:t>
      </w:r>
      <w:r w:rsidRPr="00392ECD">
        <w:rPr>
          <w:rFonts w:ascii="PermianSansTypeface" w:hAnsi="PermianSansTypeface"/>
          <w:spacing w:val="-8"/>
          <w:sz w:val="22"/>
          <w:szCs w:val="22"/>
          <w:lang w:val="ro-MD"/>
        </w:rPr>
        <w:t xml:space="preserve"> </w:t>
      </w:r>
      <w:r w:rsidR="00B9299F" w:rsidRPr="00392ECD">
        <w:rPr>
          <w:rFonts w:ascii="PermianSansTypeface" w:hAnsi="PermianSansTypeface"/>
          <w:sz w:val="22"/>
          <w:szCs w:val="22"/>
          <w:lang w:val="ro-MD"/>
        </w:rPr>
        <w:t>fi</w:t>
      </w:r>
      <w:r w:rsidRPr="00392ECD">
        <w:rPr>
          <w:rFonts w:ascii="PermianSansTypeface" w:hAnsi="PermianSansTypeface"/>
          <w:spacing w:val="-5"/>
          <w:sz w:val="22"/>
          <w:szCs w:val="22"/>
          <w:lang w:val="ro-MD"/>
        </w:rPr>
        <w:t xml:space="preserve"> </w:t>
      </w:r>
      <w:r w:rsidRPr="00392ECD">
        <w:rPr>
          <w:rFonts w:ascii="PermianSansTypeface" w:hAnsi="PermianSansTypeface"/>
          <w:spacing w:val="-2"/>
          <w:sz w:val="22"/>
          <w:szCs w:val="22"/>
          <w:lang w:val="ro-MD"/>
        </w:rPr>
        <w:t>descalificate.</w:t>
      </w:r>
    </w:p>
    <w:p w14:paraId="1F368D00" w14:textId="73F120C3" w:rsidR="00F16887" w:rsidRPr="00392ECD" w:rsidRDefault="00F16887">
      <w:pPr>
        <w:pStyle w:val="ListParagraph"/>
        <w:numPr>
          <w:ilvl w:val="0"/>
          <w:numId w:val="2"/>
        </w:numPr>
        <w:spacing w:before="120"/>
        <w:rPr>
          <w:rFonts w:ascii="PermianSansTypeface" w:hAnsi="PermianSansTypeface"/>
          <w:sz w:val="22"/>
          <w:szCs w:val="22"/>
          <w:lang w:val="ro-MD"/>
        </w:rPr>
      </w:pPr>
      <w:r w:rsidRPr="00F11AA6">
        <w:rPr>
          <w:rFonts w:ascii="PermianSansTypeface" w:hAnsi="PermianSansTypeface"/>
          <w:b/>
          <w:sz w:val="22"/>
          <w:szCs w:val="22"/>
          <w:lang w:val="ro-MD"/>
        </w:rPr>
        <w:t xml:space="preserve"> </w:t>
      </w:r>
      <w:r w:rsidRPr="00392ECD">
        <w:rPr>
          <w:rFonts w:ascii="PermianSansTypeface" w:hAnsi="PermianSansTypeface"/>
          <w:b/>
          <w:sz w:val="22"/>
          <w:szCs w:val="22"/>
          <w:lang w:val="ro-MD"/>
        </w:rPr>
        <w:t xml:space="preserve">În perioada de elaborare a ofertei este recomandată </w:t>
      </w:r>
      <w:r w:rsidR="00FA044C">
        <w:rPr>
          <w:rFonts w:ascii="PermianSansTypeface" w:hAnsi="PermianSansTypeface"/>
          <w:b/>
          <w:sz w:val="22"/>
          <w:szCs w:val="22"/>
          <w:lang w:val="ro-MD"/>
        </w:rPr>
        <w:t>vizitarea și examinarea</w:t>
      </w:r>
      <w:r w:rsidRPr="00392ECD">
        <w:rPr>
          <w:rFonts w:ascii="PermianSansTypeface" w:hAnsi="PermianSansTypeface"/>
          <w:b/>
          <w:sz w:val="22"/>
          <w:szCs w:val="22"/>
          <w:lang w:val="ro-MD"/>
        </w:rPr>
        <w:t xml:space="preserve"> </w:t>
      </w:r>
      <w:r w:rsidR="00FA044C">
        <w:rPr>
          <w:rFonts w:ascii="PermianSansTypeface" w:hAnsi="PermianSansTypeface"/>
          <w:b/>
          <w:sz w:val="22"/>
          <w:szCs w:val="22"/>
          <w:lang w:val="ro-MD"/>
        </w:rPr>
        <w:t xml:space="preserve">la fața locului </w:t>
      </w:r>
      <w:r w:rsidRPr="00392ECD">
        <w:rPr>
          <w:rFonts w:ascii="PermianSansTypeface" w:hAnsi="PermianSansTypeface"/>
          <w:b/>
          <w:sz w:val="22"/>
          <w:szCs w:val="22"/>
          <w:lang w:val="ro-MD"/>
        </w:rPr>
        <w:t>de către ofertant.</w:t>
      </w:r>
      <w:r w:rsidRPr="00392ECD">
        <w:rPr>
          <w:rFonts w:ascii="PermianSansTypeface" w:hAnsi="PermianSansTypeface"/>
          <w:sz w:val="22"/>
          <w:szCs w:val="22"/>
          <w:lang w:val="ro-MD"/>
        </w:rPr>
        <w:t xml:space="preserve"> </w:t>
      </w:r>
      <w:r w:rsidR="00FA044C" w:rsidRPr="00392ECD">
        <w:rPr>
          <w:rFonts w:ascii="PermianSansTypeface" w:hAnsi="PermianSansTypeface"/>
          <w:sz w:val="22"/>
          <w:szCs w:val="22"/>
          <w:lang w:val="ro-MD"/>
        </w:rPr>
        <w:t>Vizi</w:t>
      </w:r>
      <w:r w:rsidR="00FA044C">
        <w:rPr>
          <w:rFonts w:ascii="PermianSansTypeface" w:hAnsi="PermianSansTypeface"/>
          <w:sz w:val="22"/>
          <w:szCs w:val="22"/>
          <w:lang w:val="ro-MD"/>
        </w:rPr>
        <w:t>tarea</w:t>
      </w:r>
      <w:r w:rsidR="00FA044C" w:rsidRPr="00392ECD">
        <w:rPr>
          <w:rFonts w:ascii="PermianSansTypeface" w:hAnsi="PermianSansTypeface"/>
          <w:sz w:val="22"/>
          <w:szCs w:val="22"/>
          <w:lang w:val="ro-MD"/>
        </w:rPr>
        <w:t xml:space="preserve"> </w:t>
      </w:r>
      <w:r w:rsidRPr="00392ECD">
        <w:rPr>
          <w:rFonts w:ascii="PermianSansTypeface" w:hAnsi="PermianSansTypeface"/>
          <w:sz w:val="22"/>
          <w:szCs w:val="22"/>
          <w:lang w:val="ro-MD"/>
        </w:rPr>
        <w:t xml:space="preserve">se va efectua în baza unei </w:t>
      </w:r>
      <w:r w:rsidR="00B9299F" w:rsidRPr="00392ECD">
        <w:rPr>
          <w:rFonts w:ascii="PermianSansTypeface" w:hAnsi="PermianSansTypeface"/>
          <w:sz w:val="22"/>
          <w:szCs w:val="22"/>
          <w:lang w:val="ro-MD"/>
        </w:rPr>
        <w:t>solicită</w:t>
      </w:r>
      <w:r w:rsidRPr="00392ECD">
        <w:rPr>
          <w:rFonts w:ascii="PermianSansTypeface" w:hAnsi="PermianSansTypeface"/>
          <w:sz w:val="22"/>
          <w:szCs w:val="22"/>
          <w:lang w:val="ro-MD"/>
        </w:rPr>
        <w:t xml:space="preserve">ri adresate in scris autorității contractante prin e-mail: </w:t>
      </w:r>
      <w:hyperlink r:id="rId11" w:history="1">
        <w:r w:rsidRPr="00392ECD">
          <w:rPr>
            <w:rStyle w:val="Hyperlink"/>
            <w:rFonts w:ascii="PermianSansTypeface" w:hAnsi="PermianSansTypeface"/>
            <w:sz w:val="22"/>
            <w:szCs w:val="22"/>
            <w:lang w:val="ro-MD"/>
          </w:rPr>
          <w:t>achizitii.contracte@bnm.md</w:t>
        </w:r>
      </w:hyperlink>
      <w:r w:rsidRPr="00392ECD">
        <w:rPr>
          <w:rFonts w:ascii="PermianSansTypeface" w:hAnsi="PermianSansTypeface"/>
          <w:sz w:val="22"/>
          <w:szCs w:val="22"/>
          <w:lang w:val="ro-MD"/>
        </w:rPr>
        <w:t xml:space="preserve">, </w:t>
      </w:r>
      <w:hyperlink r:id="rId12" w:history="1">
        <w:r w:rsidRPr="00392ECD">
          <w:rPr>
            <w:rStyle w:val="Hyperlink"/>
            <w:rFonts w:ascii="PermianSansTypeface" w:hAnsi="PermianSansTypeface"/>
            <w:sz w:val="22"/>
            <w:szCs w:val="22"/>
            <w:lang w:val="ro-MD"/>
          </w:rPr>
          <w:t>ion.busila@bnm.md</w:t>
        </w:r>
      </w:hyperlink>
      <w:r w:rsidRPr="00392ECD">
        <w:rPr>
          <w:rFonts w:ascii="PermianSansTypeface" w:hAnsi="PermianSansTypeface"/>
          <w:sz w:val="22"/>
          <w:szCs w:val="22"/>
          <w:lang w:val="ro-MD"/>
        </w:rPr>
        <w:t>.</w:t>
      </w:r>
    </w:p>
    <w:p w14:paraId="4B9DAF33" w14:textId="08C9D8AF" w:rsidR="00F11015" w:rsidRPr="00DC5B8A" w:rsidRDefault="00F11015" w:rsidP="00AE29BA">
      <w:pPr>
        <w:pStyle w:val="ListParagraph"/>
        <w:numPr>
          <w:ilvl w:val="0"/>
          <w:numId w:val="2"/>
        </w:numPr>
        <w:spacing w:before="120"/>
        <w:ind w:left="357" w:hanging="357"/>
        <w:rPr>
          <w:rFonts w:ascii="PermianSansTypeface" w:hAnsi="PermianSansTypeface"/>
          <w:b/>
          <w:sz w:val="22"/>
          <w:szCs w:val="22"/>
          <w:lang w:val="ro-MD"/>
        </w:rPr>
      </w:pPr>
      <w:r w:rsidRPr="00F11AA6">
        <w:rPr>
          <w:rFonts w:ascii="PermianSansTypeface" w:hAnsi="PermianSansTypeface"/>
          <w:b/>
          <w:sz w:val="22"/>
          <w:szCs w:val="22"/>
          <w:lang w:val="ro-MD"/>
        </w:rPr>
        <w:t>Condiții speciale de care depinde îndeplinirea contractului</w:t>
      </w:r>
      <w:r w:rsidR="00AE29BA" w:rsidRPr="008F003C">
        <w:rPr>
          <w:rFonts w:ascii="PermianSansTypeface" w:hAnsi="PermianSansTypeface"/>
          <w:b/>
          <w:sz w:val="22"/>
          <w:szCs w:val="22"/>
          <w:lang w:val="ro-MD"/>
        </w:rPr>
        <w:t xml:space="preserve">: </w:t>
      </w:r>
      <w:r w:rsidRPr="008F003C">
        <w:rPr>
          <w:rFonts w:ascii="PermianSansTypeface" w:hAnsi="PermianSansTypeface"/>
          <w:bCs/>
          <w:sz w:val="22"/>
          <w:szCs w:val="22"/>
          <w:lang w:val="ro-MD"/>
        </w:rPr>
        <w:t>Conform Anexei nr.1 la Caietul de sarcini. Partea II. din Contractul-model.</w:t>
      </w:r>
      <w:r w:rsidR="00F16887" w:rsidRPr="008F003C">
        <w:rPr>
          <w:rFonts w:ascii="PermianSansTypeface" w:hAnsi="PermianSansTypeface"/>
          <w:bCs/>
          <w:sz w:val="22"/>
          <w:szCs w:val="22"/>
          <w:lang w:val="ro-MD"/>
        </w:rPr>
        <w:t xml:space="preserve"> </w:t>
      </w:r>
    </w:p>
    <w:p w14:paraId="20CA478C" w14:textId="2BFDFF09" w:rsidR="00EB2DD3" w:rsidRPr="00392ECD" w:rsidRDefault="00F16887" w:rsidP="007E255A">
      <w:pPr>
        <w:pStyle w:val="BodyText"/>
        <w:tabs>
          <w:tab w:val="left" w:pos="10823"/>
        </w:tabs>
        <w:spacing w:before="78" w:line="276" w:lineRule="auto"/>
        <w:ind w:left="160" w:right="104" w:firstLine="582"/>
        <w:rPr>
          <w:rFonts w:ascii="PermianSansTypeface" w:hAnsi="PermianSansTypeface"/>
          <w:sz w:val="22"/>
          <w:szCs w:val="22"/>
          <w:lang w:val="ro-MD"/>
        </w:rPr>
      </w:pPr>
      <w:r w:rsidRPr="00392ECD">
        <w:rPr>
          <w:rFonts w:ascii="PermianSansTypeface" w:hAnsi="PermianSansTypeface"/>
          <w:sz w:val="22"/>
          <w:szCs w:val="22"/>
          <w:lang w:val="ro-MD"/>
        </w:rPr>
        <w:t>Caietul de sarcini face parte</w:t>
      </w:r>
      <w:r w:rsidRPr="00392ECD">
        <w:rPr>
          <w:rFonts w:ascii="PermianSansTypeface" w:hAnsi="PermianSansTypeface"/>
          <w:spacing w:val="29"/>
          <w:sz w:val="22"/>
          <w:szCs w:val="22"/>
          <w:lang w:val="ro-MD"/>
        </w:rPr>
        <w:t xml:space="preserve"> </w:t>
      </w:r>
      <w:r w:rsidRPr="00392ECD">
        <w:rPr>
          <w:rFonts w:ascii="PermianSansTypeface" w:hAnsi="PermianSansTypeface"/>
          <w:sz w:val="22"/>
          <w:szCs w:val="22"/>
          <w:lang w:val="ro-MD"/>
        </w:rPr>
        <w:t>din documentația</w:t>
      </w:r>
      <w:r w:rsidRPr="00392ECD">
        <w:rPr>
          <w:rFonts w:ascii="PermianSansTypeface" w:hAnsi="PermianSansTypeface"/>
          <w:spacing w:val="40"/>
          <w:sz w:val="22"/>
          <w:szCs w:val="22"/>
          <w:lang w:val="ro-MD"/>
        </w:rPr>
        <w:t xml:space="preserve"> </w:t>
      </w:r>
      <w:r w:rsidR="00EB2DD3" w:rsidRPr="00392ECD">
        <w:rPr>
          <w:rFonts w:ascii="PermianSansTypeface" w:hAnsi="PermianSansTypeface"/>
          <w:sz w:val="22"/>
          <w:szCs w:val="22"/>
          <w:lang w:val="ro-MD"/>
        </w:rPr>
        <w:t>pentr</w:t>
      </w:r>
      <w:r w:rsidRPr="00392ECD">
        <w:rPr>
          <w:rFonts w:ascii="PermianSansTypeface" w:hAnsi="PermianSansTypeface"/>
          <w:sz w:val="22"/>
          <w:szCs w:val="22"/>
          <w:lang w:val="ro-MD"/>
        </w:rPr>
        <w:t>u</w:t>
      </w:r>
      <w:r w:rsidRPr="00392ECD">
        <w:rPr>
          <w:rFonts w:ascii="PermianSansTypeface" w:hAnsi="PermianSansTypeface"/>
          <w:spacing w:val="32"/>
          <w:sz w:val="22"/>
          <w:szCs w:val="22"/>
          <w:lang w:val="ro-MD"/>
        </w:rPr>
        <w:t xml:space="preserve"> </w:t>
      </w:r>
      <w:r w:rsidRPr="00392ECD">
        <w:rPr>
          <w:rFonts w:ascii="PermianSansTypeface" w:hAnsi="PermianSansTypeface"/>
          <w:sz w:val="22"/>
          <w:szCs w:val="22"/>
          <w:lang w:val="ro-MD"/>
        </w:rPr>
        <w:t>atribuirea</w:t>
      </w:r>
      <w:r w:rsidRPr="00392ECD">
        <w:rPr>
          <w:rFonts w:ascii="PermianSansTypeface" w:hAnsi="PermianSansTypeface"/>
          <w:spacing w:val="33"/>
          <w:sz w:val="22"/>
          <w:szCs w:val="22"/>
          <w:lang w:val="ro-MD"/>
        </w:rPr>
        <w:t xml:space="preserve"> </w:t>
      </w:r>
      <w:r w:rsidRPr="00392ECD">
        <w:rPr>
          <w:rFonts w:ascii="PermianSansTypeface" w:hAnsi="PermianSansTypeface"/>
          <w:sz w:val="22"/>
          <w:szCs w:val="22"/>
          <w:lang w:val="ro-MD"/>
        </w:rPr>
        <w:t>contractului</w:t>
      </w:r>
      <w:r w:rsidRPr="00392ECD">
        <w:rPr>
          <w:rFonts w:ascii="PermianSansTypeface" w:hAnsi="PermianSansTypeface"/>
          <w:spacing w:val="40"/>
          <w:sz w:val="22"/>
          <w:szCs w:val="22"/>
          <w:lang w:val="ro-MD"/>
        </w:rPr>
        <w:t xml:space="preserve"> </w:t>
      </w:r>
      <w:r w:rsidRPr="00392ECD">
        <w:rPr>
          <w:rFonts w:ascii="PermianSansTypeface" w:hAnsi="PermianSansTypeface"/>
          <w:sz w:val="22"/>
          <w:szCs w:val="22"/>
          <w:lang w:val="ro-MD"/>
        </w:rPr>
        <w:t>și constituie</w:t>
      </w:r>
      <w:r w:rsidRPr="00392ECD">
        <w:rPr>
          <w:rFonts w:ascii="PermianSansTypeface" w:hAnsi="PermianSansTypeface"/>
          <w:spacing w:val="29"/>
          <w:sz w:val="22"/>
          <w:szCs w:val="22"/>
          <w:lang w:val="ro-MD"/>
        </w:rPr>
        <w:t xml:space="preserve"> </w:t>
      </w:r>
      <w:r w:rsidR="00FA044C" w:rsidRPr="00FA044C">
        <w:rPr>
          <w:rFonts w:ascii="PermianSansTypeface" w:hAnsi="PermianSansTypeface"/>
          <w:sz w:val="22"/>
          <w:szCs w:val="22"/>
          <w:lang w:val="ro-MD"/>
        </w:rPr>
        <w:t>ansamblul</w:t>
      </w:r>
      <w:r w:rsidRPr="00392ECD">
        <w:rPr>
          <w:rFonts w:ascii="PermianSansTypeface" w:hAnsi="PermianSansTypeface"/>
          <w:sz w:val="22"/>
          <w:szCs w:val="22"/>
          <w:lang w:val="ro-MD"/>
        </w:rPr>
        <w:t xml:space="preserve"> cerințelor</w:t>
      </w:r>
      <w:r w:rsidRPr="00392ECD">
        <w:rPr>
          <w:rFonts w:ascii="PermianSansTypeface" w:hAnsi="PermianSansTypeface"/>
          <w:spacing w:val="29"/>
          <w:sz w:val="22"/>
          <w:szCs w:val="22"/>
          <w:lang w:val="ro-MD"/>
        </w:rPr>
        <w:t xml:space="preserve"> </w:t>
      </w:r>
      <w:r w:rsidRPr="00392ECD">
        <w:rPr>
          <w:rFonts w:ascii="PermianSansTypeface" w:hAnsi="PermianSansTypeface"/>
          <w:sz w:val="22"/>
          <w:szCs w:val="22"/>
          <w:lang w:val="ro-MD"/>
        </w:rPr>
        <w:t>în baza cărora se elaborează propunerea</w:t>
      </w:r>
      <w:r w:rsidRPr="00392ECD">
        <w:rPr>
          <w:rFonts w:ascii="PermianSansTypeface" w:hAnsi="PermianSansTypeface"/>
          <w:spacing w:val="31"/>
          <w:sz w:val="22"/>
          <w:szCs w:val="22"/>
          <w:lang w:val="ro-MD"/>
        </w:rPr>
        <w:t xml:space="preserve"> </w:t>
      </w:r>
      <w:r w:rsidRPr="00392ECD">
        <w:rPr>
          <w:rFonts w:ascii="PermianSansTypeface" w:hAnsi="PermianSansTypeface"/>
          <w:sz w:val="22"/>
          <w:szCs w:val="22"/>
          <w:lang w:val="ro-MD"/>
        </w:rPr>
        <w:t>tehnică și financiară</w:t>
      </w:r>
      <w:r w:rsidRPr="00392ECD">
        <w:rPr>
          <w:rFonts w:ascii="PermianSansTypeface" w:hAnsi="PermianSansTypeface"/>
          <w:spacing w:val="33"/>
          <w:sz w:val="22"/>
          <w:szCs w:val="22"/>
          <w:lang w:val="ro-MD"/>
        </w:rPr>
        <w:t xml:space="preserve"> </w:t>
      </w:r>
      <w:r w:rsidRPr="00392ECD">
        <w:rPr>
          <w:rFonts w:ascii="PermianSansTypeface" w:hAnsi="PermianSansTypeface"/>
          <w:sz w:val="22"/>
          <w:szCs w:val="22"/>
          <w:lang w:val="ro-MD"/>
        </w:rPr>
        <w:t>de către fiecare ofertant. Cerințele impuse vor fi considerate ca fiind minimale.</w:t>
      </w:r>
    </w:p>
    <w:p w14:paraId="03DD6E8A" w14:textId="7213AB5B" w:rsidR="00F16887" w:rsidRPr="00392ECD" w:rsidRDefault="00F16887" w:rsidP="007E255A">
      <w:pPr>
        <w:pStyle w:val="BodyText"/>
        <w:tabs>
          <w:tab w:val="left" w:pos="10823"/>
        </w:tabs>
        <w:spacing w:before="78" w:line="276" w:lineRule="auto"/>
        <w:ind w:left="160" w:right="104" w:firstLine="582"/>
        <w:rPr>
          <w:rFonts w:ascii="PermianSansTypeface" w:hAnsi="PermianSansTypeface"/>
          <w:sz w:val="22"/>
          <w:szCs w:val="22"/>
          <w:lang w:val="ro-MD"/>
        </w:rPr>
      </w:pPr>
      <w:r w:rsidRPr="00392ECD">
        <w:rPr>
          <w:rFonts w:ascii="PermianSansTypeface" w:hAnsi="PermianSansTypeface"/>
          <w:sz w:val="22"/>
          <w:szCs w:val="22"/>
          <w:lang w:val="ro-MD"/>
        </w:rPr>
        <w:t xml:space="preserve">Orice ofertă prezentată care se abate de la prevederile prezentului Caiet de sarcini, va fi luată în considerare numai în măsura în care propunerea tehnică și financiară presupune </w:t>
      </w:r>
      <w:r w:rsidR="00FA044C" w:rsidRPr="00FA044C">
        <w:rPr>
          <w:rFonts w:ascii="PermianSansTypeface" w:hAnsi="PermianSansTypeface"/>
          <w:sz w:val="22"/>
          <w:szCs w:val="22"/>
          <w:lang w:val="ro-MD"/>
        </w:rPr>
        <w:t>ofertarea</w:t>
      </w:r>
      <w:r w:rsidRPr="00392ECD">
        <w:rPr>
          <w:rFonts w:ascii="PermianSansTypeface" w:hAnsi="PermianSansTypeface"/>
          <w:sz w:val="22"/>
          <w:szCs w:val="22"/>
          <w:lang w:val="ro-MD"/>
        </w:rPr>
        <w:t xml:space="preserve"> unor cantități corecte și</w:t>
      </w:r>
      <w:r w:rsidRPr="00392ECD">
        <w:rPr>
          <w:rFonts w:ascii="PermianSansTypeface" w:hAnsi="PermianSansTypeface"/>
          <w:spacing w:val="-1"/>
          <w:sz w:val="22"/>
          <w:szCs w:val="22"/>
          <w:lang w:val="ro-MD"/>
        </w:rPr>
        <w:t xml:space="preserve"> </w:t>
      </w:r>
      <w:r w:rsidRPr="00392ECD">
        <w:rPr>
          <w:rFonts w:ascii="PermianSansTypeface" w:hAnsi="PermianSansTypeface"/>
          <w:sz w:val="22"/>
          <w:szCs w:val="22"/>
          <w:lang w:val="ro-MD"/>
        </w:rPr>
        <w:t xml:space="preserve">asigurarea unui nivel tehnic și calitativ superior </w:t>
      </w:r>
      <w:r w:rsidR="00FA044C">
        <w:rPr>
          <w:rFonts w:ascii="PermianSansTypeface" w:hAnsi="PermianSansTypeface"/>
          <w:sz w:val="22"/>
          <w:szCs w:val="22"/>
          <w:lang w:val="ro-MD"/>
        </w:rPr>
        <w:t>cerințelor</w:t>
      </w:r>
      <w:r w:rsidRPr="00392ECD">
        <w:rPr>
          <w:rFonts w:ascii="PermianSansTypeface" w:hAnsi="PermianSansTypeface"/>
          <w:sz w:val="22"/>
          <w:szCs w:val="22"/>
          <w:lang w:val="ro-MD"/>
        </w:rPr>
        <w:t xml:space="preserve"> minime din</w:t>
      </w:r>
      <w:r w:rsidRPr="00392ECD">
        <w:rPr>
          <w:rFonts w:ascii="PermianSansTypeface" w:hAnsi="PermianSansTypeface"/>
          <w:spacing w:val="-3"/>
          <w:sz w:val="22"/>
          <w:szCs w:val="22"/>
          <w:lang w:val="ro-MD"/>
        </w:rPr>
        <w:t xml:space="preserve"> </w:t>
      </w:r>
      <w:r w:rsidRPr="00392ECD">
        <w:rPr>
          <w:rFonts w:ascii="PermianSansTypeface" w:hAnsi="PermianSansTypeface"/>
          <w:sz w:val="22"/>
          <w:szCs w:val="22"/>
          <w:lang w:val="ro-MD"/>
        </w:rPr>
        <w:t>Caietul de</w:t>
      </w:r>
      <w:r w:rsidRPr="00392ECD">
        <w:rPr>
          <w:rFonts w:ascii="PermianSansTypeface" w:hAnsi="PermianSansTypeface"/>
          <w:spacing w:val="-5"/>
          <w:sz w:val="22"/>
          <w:szCs w:val="22"/>
          <w:lang w:val="ro-MD"/>
        </w:rPr>
        <w:t xml:space="preserve"> </w:t>
      </w:r>
      <w:r w:rsidRPr="00392ECD">
        <w:rPr>
          <w:rFonts w:ascii="PermianSansTypeface" w:hAnsi="PermianSansTypeface"/>
          <w:sz w:val="22"/>
          <w:szCs w:val="22"/>
          <w:lang w:val="ro-MD"/>
        </w:rPr>
        <w:t>sarcini dat.</w:t>
      </w:r>
    </w:p>
    <w:p w14:paraId="612AE762" w14:textId="77777777" w:rsidR="0006529A" w:rsidRDefault="0006529A" w:rsidP="0006529A">
      <w:pPr>
        <w:shd w:val="clear" w:color="auto" w:fill="FFFFFF" w:themeFill="background1"/>
        <w:tabs>
          <w:tab w:val="left" w:pos="284"/>
          <w:tab w:val="left" w:pos="426"/>
          <w:tab w:val="decimal" w:pos="8364"/>
        </w:tabs>
        <w:spacing w:line="276" w:lineRule="auto"/>
        <w:ind w:firstLine="284"/>
        <w:rPr>
          <w:rFonts w:ascii="PermianSansTypeface" w:hAnsi="PermianSansTypeface"/>
          <w:b/>
          <w:sz w:val="22"/>
          <w:szCs w:val="22"/>
          <w:lang w:eastAsia="ru-RU"/>
        </w:rPr>
      </w:pPr>
      <w:r w:rsidRPr="00F11AA6">
        <w:rPr>
          <w:rFonts w:ascii="PermianSansTypeface" w:hAnsi="PermianSansTypeface"/>
          <w:b/>
          <w:sz w:val="22"/>
          <w:szCs w:val="22"/>
          <w:lang w:eastAsia="ru-RU"/>
        </w:rPr>
        <w:t xml:space="preserve"> </w:t>
      </w:r>
    </w:p>
    <w:p w14:paraId="1D888AE1" w14:textId="67F5F0FC" w:rsidR="0006529A" w:rsidRPr="008F003C" w:rsidRDefault="0006529A" w:rsidP="0006529A">
      <w:pPr>
        <w:shd w:val="clear" w:color="auto" w:fill="FFFFFF" w:themeFill="background1"/>
        <w:tabs>
          <w:tab w:val="left" w:pos="284"/>
          <w:tab w:val="left" w:pos="426"/>
          <w:tab w:val="decimal" w:pos="8364"/>
        </w:tabs>
        <w:spacing w:line="276" w:lineRule="auto"/>
        <w:ind w:firstLine="284"/>
        <w:rPr>
          <w:rFonts w:ascii="PermianSansTypeface" w:hAnsi="PermianSansTypeface"/>
          <w:b/>
          <w:i/>
          <w:sz w:val="22"/>
          <w:szCs w:val="22"/>
          <w:lang w:eastAsia="ru-RU"/>
        </w:rPr>
      </w:pPr>
      <w:r w:rsidRPr="00F11AA6">
        <w:rPr>
          <w:rFonts w:ascii="PermianSansTypeface" w:hAnsi="PermianSansTypeface"/>
          <w:b/>
          <w:sz w:val="22"/>
          <w:szCs w:val="22"/>
          <w:lang w:eastAsia="ru-RU"/>
        </w:rPr>
        <w:t xml:space="preserve">  </w:t>
      </w:r>
      <w:r w:rsidRPr="008F003C">
        <w:rPr>
          <w:rFonts w:ascii="PermianSansTypeface" w:hAnsi="PermianSansTypeface"/>
          <w:b/>
          <w:sz w:val="22"/>
          <w:szCs w:val="22"/>
          <w:lang w:eastAsia="ru-RU"/>
        </w:rPr>
        <w:t xml:space="preserve">Conducătorul grupului de lucru:  </w:t>
      </w:r>
      <w:r w:rsidRPr="008F003C">
        <w:rPr>
          <w:rFonts w:ascii="PermianSansTypeface" w:hAnsi="PermianSansTypeface"/>
          <w:b/>
          <w:i/>
          <w:sz w:val="22"/>
          <w:szCs w:val="22"/>
          <w:lang w:eastAsia="ru-RU"/>
        </w:rPr>
        <w:t xml:space="preserve"> </w:t>
      </w:r>
    </w:p>
    <w:p w14:paraId="1A44A50B" w14:textId="77777777" w:rsidR="0006529A" w:rsidRPr="009A26A2" w:rsidRDefault="0006529A" w:rsidP="0006529A">
      <w:pPr>
        <w:shd w:val="clear" w:color="auto" w:fill="FFFFFF" w:themeFill="background1"/>
        <w:tabs>
          <w:tab w:val="left" w:pos="284"/>
          <w:tab w:val="left" w:pos="426"/>
          <w:tab w:val="decimal" w:pos="8364"/>
        </w:tabs>
        <w:spacing w:line="276" w:lineRule="auto"/>
        <w:ind w:firstLine="284"/>
        <w:rPr>
          <w:rFonts w:ascii="PermianSansTypeface" w:hAnsi="PermianSansTypeface"/>
          <w:b/>
          <w:iCs/>
          <w:sz w:val="22"/>
          <w:szCs w:val="22"/>
          <w:lang w:eastAsia="ru-RU"/>
        </w:rPr>
      </w:pPr>
      <w:r w:rsidRPr="0023304F">
        <w:rPr>
          <w:rFonts w:ascii="PermianSansTypeface" w:hAnsi="PermianSansTypeface"/>
          <w:b/>
          <w:i/>
          <w:sz w:val="22"/>
          <w:szCs w:val="22"/>
          <w:lang w:eastAsia="ru-RU"/>
        </w:rPr>
        <w:t xml:space="preserve">   </w:t>
      </w:r>
      <w:r w:rsidRPr="009A26A2">
        <w:rPr>
          <w:rFonts w:ascii="PermianSansTypeface" w:hAnsi="PermianSansTypeface"/>
          <w:b/>
          <w:iCs/>
          <w:sz w:val="22"/>
          <w:szCs w:val="22"/>
          <w:lang w:eastAsia="ru-RU"/>
        </w:rPr>
        <w:t xml:space="preserve">Olga PISARENCO </w:t>
      </w:r>
    </w:p>
    <w:p w14:paraId="5DC6A14F" w14:textId="28F403D6" w:rsidR="002B7DF7" w:rsidRPr="001B56DF" w:rsidRDefault="0006529A" w:rsidP="00F95C86">
      <w:pPr>
        <w:pStyle w:val="ListParagraph"/>
        <w:numPr>
          <w:ilvl w:val="0"/>
          <w:numId w:val="0"/>
        </w:numPr>
        <w:rPr>
          <w:rFonts w:ascii="PermianSansTypeface" w:hAnsi="PermianSansTypeface"/>
          <w:b/>
          <w:i/>
          <w:sz w:val="22"/>
          <w:szCs w:val="22"/>
          <w:lang w:eastAsia="ru-RU"/>
        </w:rPr>
      </w:pPr>
      <w:r w:rsidRPr="001B56DF">
        <w:rPr>
          <w:rFonts w:ascii="PermianSansTypeface" w:hAnsi="PermianSansTypeface"/>
          <w:b/>
          <w:i/>
          <w:sz w:val="22"/>
          <w:szCs w:val="22"/>
          <w:lang w:eastAsia="ru-RU"/>
        </w:rPr>
        <w:t xml:space="preserve">  </w:t>
      </w:r>
      <w:r w:rsidR="00F95C86" w:rsidRPr="001B56DF">
        <w:rPr>
          <w:rFonts w:ascii="PermianSansTypeface" w:hAnsi="PermianSansTypeface"/>
          <w:b/>
          <w:i/>
          <w:sz w:val="22"/>
          <w:szCs w:val="22"/>
          <w:lang w:eastAsia="ru-RU"/>
        </w:rPr>
        <w:t xml:space="preserve">      (</w:t>
      </w:r>
      <w:proofErr w:type="spellStart"/>
      <w:proofErr w:type="gramStart"/>
      <w:r w:rsidR="00F95C86" w:rsidRPr="001B56DF">
        <w:rPr>
          <w:rFonts w:ascii="PermianSansTypeface" w:hAnsi="PermianSansTypeface"/>
          <w:b/>
          <w:i/>
          <w:sz w:val="22"/>
          <w:szCs w:val="22"/>
          <w:lang w:eastAsia="ru-RU"/>
        </w:rPr>
        <w:t>semnat</w:t>
      </w:r>
      <w:proofErr w:type="spellEnd"/>
      <w:proofErr w:type="gramEnd"/>
      <w:r w:rsidR="00F95C86" w:rsidRPr="001B56DF">
        <w:rPr>
          <w:rFonts w:ascii="PermianSansTypeface" w:hAnsi="PermianSansTypeface"/>
          <w:b/>
          <w:i/>
          <w:sz w:val="22"/>
          <w:szCs w:val="22"/>
          <w:lang w:eastAsia="ru-RU"/>
        </w:rPr>
        <w:t xml:space="preserve"> electronic)</w:t>
      </w:r>
    </w:p>
    <w:p w14:paraId="63C17801" w14:textId="1025B44E" w:rsidR="00F95C86" w:rsidRPr="001B56DF" w:rsidRDefault="00F95C86" w:rsidP="00F95C86">
      <w:pPr>
        <w:pStyle w:val="ListParagraph"/>
        <w:numPr>
          <w:ilvl w:val="0"/>
          <w:numId w:val="0"/>
        </w:numPr>
        <w:rPr>
          <w:rFonts w:ascii="PermianSansTypeface" w:hAnsi="PermianSansTypeface"/>
          <w:b/>
          <w:i/>
          <w:sz w:val="22"/>
          <w:szCs w:val="22"/>
          <w:lang w:eastAsia="ru-RU"/>
        </w:rPr>
      </w:pPr>
    </w:p>
    <w:p w14:paraId="1182C412" w14:textId="77777777" w:rsidR="00F95C86" w:rsidRDefault="00F95C86" w:rsidP="00F95C86">
      <w:pPr>
        <w:pStyle w:val="ListParagraph"/>
        <w:numPr>
          <w:ilvl w:val="0"/>
          <w:numId w:val="0"/>
        </w:numPr>
        <w:rPr>
          <w:rFonts w:ascii="PermianSansTypeface" w:hAnsi="PermianSansTypeface"/>
          <w:b/>
          <w:bCs/>
          <w:sz w:val="22"/>
          <w:szCs w:val="22"/>
        </w:rPr>
      </w:pPr>
    </w:p>
    <w:p w14:paraId="1F9827E6" w14:textId="2E9679AD" w:rsidR="001F0B24" w:rsidRPr="00392ECD" w:rsidRDefault="001F0B24" w:rsidP="001F0B24">
      <w:pPr>
        <w:ind w:left="426"/>
        <w:jc w:val="both"/>
        <w:rPr>
          <w:rFonts w:ascii="PermianSansTypeface" w:hAnsi="PermianSansTypeface"/>
          <w:b/>
          <w:bCs/>
          <w:sz w:val="22"/>
          <w:szCs w:val="22"/>
        </w:rPr>
      </w:pPr>
      <w:r w:rsidRPr="00392ECD">
        <w:rPr>
          <w:rFonts w:ascii="PermianSansTypeface" w:hAnsi="PermianSansTypeface"/>
          <w:b/>
          <w:bCs/>
          <w:sz w:val="22"/>
          <w:szCs w:val="22"/>
        </w:rPr>
        <w:t xml:space="preserve">Semnături autorizate: </w:t>
      </w:r>
    </w:p>
    <w:p w14:paraId="2B3F610C" w14:textId="45FB93C3" w:rsidR="001F0B24" w:rsidRDefault="001F0B24" w:rsidP="001F0B24">
      <w:pPr>
        <w:ind w:left="426"/>
        <w:jc w:val="both"/>
        <w:rPr>
          <w:rFonts w:ascii="PermianSansTypeface" w:hAnsi="PermianSansTypeface"/>
          <w:b/>
          <w:bCs/>
          <w:sz w:val="22"/>
          <w:szCs w:val="22"/>
        </w:rPr>
      </w:pPr>
    </w:p>
    <w:p w14:paraId="7DAF22C7" w14:textId="77777777" w:rsidR="0006529A" w:rsidRPr="0006529A" w:rsidRDefault="0006529A" w:rsidP="0006529A">
      <w:pPr>
        <w:ind w:left="426"/>
        <w:jc w:val="both"/>
        <w:rPr>
          <w:rFonts w:ascii="PermianSansTypeface" w:hAnsi="PermianSansTypeface"/>
          <w:b/>
          <w:bCs/>
          <w:sz w:val="22"/>
          <w:szCs w:val="22"/>
        </w:rPr>
      </w:pPr>
      <w:r w:rsidRPr="0006529A">
        <w:rPr>
          <w:rFonts w:ascii="PermianSansTypeface" w:hAnsi="PermianSansTypeface"/>
          <w:b/>
          <w:bCs/>
          <w:sz w:val="22"/>
          <w:szCs w:val="22"/>
        </w:rPr>
        <w:t>Eugeniu PRODAN,</w:t>
      </w:r>
    </w:p>
    <w:p w14:paraId="42D6303E" w14:textId="77777777" w:rsidR="0006529A" w:rsidRPr="0006529A" w:rsidRDefault="0006529A" w:rsidP="0006529A">
      <w:pPr>
        <w:ind w:left="426"/>
        <w:jc w:val="both"/>
        <w:rPr>
          <w:rFonts w:ascii="PermianSansTypeface" w:hAnsi="PermianSansTypeface"/>
          <w:b/>
          <w:bCs/>
          <w:sz w:val="22"/>
          <w:szCs w:val="22"/>
        </w:rPr>
      </w:pPr>
      <w:r w:rsidRPr="0006529A">
        <w:rPr>
          <w:rFonts w:ascii="PermianSansTypeface" w:hAnsi="PermianSansTypeface"/>
          <w:b/>
          <w:bCs/>
          <w:sz w:val="22"/>
          <w:szCs w:val="22"/>
        </w:rPr>
        <w:t xml:space="preserve">Director Departamentul Securitate și Administrare  </w:t>
      </w:r>
    </w:p>
    <w:p w14:paraId="7E54E5A7" w14:textId="2E058F6B" w:rsidR="001F0B24" w:rsidRPr="0006529A" w:rsidRDefault="0006529A" w:rsidP="0006529A">
      <w:pPr>
        <w:ind w:left="426"/>
        <w:jc w:val="both"/>
        <w:rPr>
          <w:rFonts w:ascii="PermianSansTypeface" w:hAnsi="PermianSansTypeface"/>
          <w:b/>
          <w:bCs/>
          <w:i/>
          <w:iCs/>
          <w:sz w:val="22"/>
          <w:szCs w:val="22"/>
        </w:rPr>
      </w:pPr>
      <w:r w:rsidRPr="0006529A">
        <w:rPr>
          <w:rFonts w:ascii="PermianSansTypeface" w:hAnsi="PermianSansTypeface"/>
          <w:b/>
          <w:bCs/>
          <w:i/>
          <w:iCs/>
          <w:sz w:val="22"/>
          <w:szCs w:val="22"/>
        </w:rPr>
        <w:t>(semnat electronic)</w:t>
      </w:r>
    </w:p>
    <w:p w14:paraId="5D70FC82" w14:textId="77777777" w:rsidR="0006529A" w:rsidRDefault="0006529A" w:rsidP="001F0B24">
      <w:pPr>
        <w:ind w:left="426"/>
        <w:jc w:val="both"/>
        <w:rPr>
          <w:rFonts w:ascii="PermianSansTypeface" w:hAnsi="PermianSansTypeface"/>
          <w:b/>
          <w:bCs/>
          <w:sz w:val="22"/>
          <w:szCs w:val="22"/>
        </w:rPr>
      </w:pPr>
    </w:p>
    <w:p w14:paraId="1197F389" w14:textId="77777777" w:rsidR="0006529A" w:rsidRDefault="0006529A" w:rsidP="001F0B24">
      <w:pPr>
        <w:ind w:left="426"/>
        <w:jc w:val="both"/>
        <w:rPr>
          <w:rFonts w:ascii="PermianSansTypeface" w:hAnsi="PermianSansTypeface"/>
          <w:b/>
          <w:bCs/>
          <w:sz w:val="22"/>
          <w:szCs w:val="22"/>
        </w:rPr>
      </w:pPr>
    </w:p>
    <w:p w14:paraId="57AEFFC2" w14:textId="5293F7D8" w:rsidR="001F0B24" w:rsidRPr="00392ECD" w:rsidRDefault="00DB781A" w:rsidP="001F0B24">
      <w:pPr>
        <w:ind w:left="426"/>
        <w:jc w:val="both"/>
        <w:rPr>
          <w:rFonts w:ascii="PermianSansTypeface" w:hAnsi="PermianSansTypeface"/>
          <w:b/>
          <w:bCs/>
          <w:sz w:val="22"/>
          <w:szCs w:val="22"/>
        </w:rPr>
      </w:pPr>
      <w:r w:rsidRPr="00392ECD">
        <w:rPr>
          <w:rFonts w:ascii="PermianSansTypeface" w:hAnsi="PermianSansTypeface"/>
          <w:b/>
          <w:bCs/>
          <w:sz w:val="22"/>
          <w:szCs w:val="22"/>
        </w:rPr>
        <w:t>Ion BUȘILA</w:t>
      </w:r>
      <w:r w:rsidR="001F0B24" w:rsidRPr="00392ECD">
        <w:rPr>
          <w:rFonts w:ascii="PermianSansTypeface" w:hAnsi="PermianSansTypeface"/>
          <w:b/>
          <w:bCs/>
          <w:sz w:val="22"/>
          <w:szCs w:val="22"/>
        </w:rPr>
        <w:t>,</w:t>
      </w:r>
    </w:p>
    <w:p w14:paraId="6F9693BC" w14:textId="00B2E657" w:rsidR="001F0B24" w:rsidRPr="00392ECD" w:rsidRDefault="00CF2D58" w:rsidP="001F0B24">
      <w:pPr>
        <w:ind w:left="426"/>
        <w:jc w:val="both"/>
        <w:rPr>
          <w:rFonts w:ascii="PermianSansTypeface" w:hAnsi="PermianSansTypeface"/>
          <w:b/>
          <w:bCs/>
          <w:sz w:val="22"/>
          <w:szCs w:val="22"/>
        </w:rPr>
      </w:pPr>
      <w:r>
        <w:rPr>
          <w:rFonts w:ascii="PermianSansTypeface" w:hAnsi="PermianSansTypeface"/>
          <w:b/>
          <w:bCs/>
          <w:sz w:val="22"/>
          <w:szCs w:val="22"/>
        </w:rPr>
        <w:t>Expert consultant</w:t>
      </w:r>
      <w:r w:rsidR="001F0B24" w:rsidRPr="00392ECD">
        <w:rPr>
          <w:rFonts w:ascii="PermianSansTypeface" w:hAnsi="PermianSansTypeface"/>
          <w:b/>
          <w:bCs/>
          <w:sz w:val="22"/>
          <w:szCs w:val="22"/>
        </w:rPr>
        <w:t xml:space="preserve">, </w:t>
      </w:r>
      <w:proofErr w:type="spellStart"/>
      <w:r w:rsidR="001F0B24" w:rsidRPr="00392ECD">
        <w:rPr>
          <w:rFonts w:ascii="PermianSansTypeface" w:hAnsi="PermianSansTypeface"/>
          <w:b/>
          <w:bCs/>
          <w:sz w:val="22"/>
          <w:szCs w:val="22"/>
        </w:rPr>
        <w:t>Direcţia</w:t>
      </w:r>
      <w:proofErr w:type="spellEnd"/>
      <w:r w:rsidR="001F0B24" w:rsidRPr="00392ECD">
        <w:rPr>
          <w:rFonts w:ascii="PermianSansTypeface" w:hAnsi="PermianSansTypeface"/>
          <w:b/>
          <w:bCs/>
          <w:sz w:val="22"/>
          <w:szCs w:val="22"/>
        </w:rPr>
        <w:t xml:space="preserve"> administrarea patrimoniului </w:t>
      </w:r>
      <w:proofErr w:type="spellStart"/>
      <w:r w:rsidR="001F0B24" w:rsidRPr="00392ECD">
        <w:rPr>
          <w:rFonts w:ascii="PermianSansTypeface" w:hAnsi="PermianSansTypeface"/>
          <w:b/>
          <w:bCs/>
          <w:sz w:val="22"/>
          <w:szCs w:val="22"/>
        </w:rPr>
        <w:t>şi</w:t>
      </w:r>
      <w:proofErr w:type="spellEnd"/>
      <w:r w:rsidR="001F0B24" w:rsidRPr="00392ECD">
        <w:rPr>
          <w:rFonts w:ascii="PermianSansTypeface" w:hAnsi="PermianSansTypeface"/>
          <w:b/>
          <w:bCs/>
          <w:sz w:val="22"/>
          <w:szCs w:val="22"/>
        </w:rPr>
        <w:t xml:space="preserve"> servicii sociale</w:t>
      </w:r>
    </w:p>
    <w:p w14:paraId="7EAE8077" w14:textId="77777777" w:rsidR="001F0B24" w:rsidRPr="00392ECD" w:rsidRDefault="001F0B24" w:rsidP="001F0B24">
      <w:pPr>
        <w:ind w:left="426"/>
        <w:jc w:val="both"/>
        <w:rPr>
          <w:rFonts w:ascii="PermianSansTypeface" w:hAnsi="PermianSansTypeface"/>
          <w:b/>
          <w:i/>
          <w:sz w:val="22"/>
          <w:szCs w:val="22"/>
        </w:rPr>
      </w:pPr>
      <w:r w:rsidRPr="00392ECD">
        <w:rPr>
          <w:rFonts w:ascii="PermianSansTypeface" w:hAnsi="PermianSansTypeface"/>
          <w:b/>
          <w:bCs/>
          <w:i/>
          <w:iCs/>
          <w:sz w:val="22"/>
          <w:szCs w:val="22"/>
        </w:rPr>
        <w:t>(semnat electronic)</w:t>
      </w:r>
    </w:p>
    <w:p w14:paraId="448871DA" w14:textId="77777777" w:rsidR="00B56DA3" w:rsidRDefault="00B56DA3" w:rsidP="00E55061">
      <w:pPr>
        <w:jc w:val="right"/>
        <w:rPr>
          <w:i/>
        </w:rPr>
      </w:pPr>
    </w:p>
    <w:p w14:paraId="7D75784D" w14:textId="7D7D21D9" w:rsidR="006A0F0B" w:rsidRPr="0023304F" w:rsidRDefault="006A0F0B" w:rsidP="00E55061">
      <w:pPr>
        <w:jc w:val="right"/>
        <w:rPr>
          <w:i/>
          <w:lang w:eastAsia="ru-RU"/>
        </w:rPr>
      </w:pPr>
      <w:r w:rsidRPr="0023304F">
        <w:rPr>
          <w:i/>
        </w:rPr>
        <w:lastRenderedPageBreak/>
        <w:t>A</w:t>
      </w:r>
      <w:r w:rsidRPr="0023304F">
        <w:rPr>
          <w:i/>
          <w:lang w:eastAsia="ru-RU"/>
        </w:rPr>
        <w:t>nexa nr.1</w:t>
      </w:r>
    </w:p>
    <w:p w14:paraId="1E950E06" w14:textId="77777777" w:rsidR="006A0F0B" w:rsidRPr="0023304F" w:rsidRDefault="006A0F0B" w:rsidP="00E55061">
      <w:pPr>
        <w:jc w:val="right"/>
        <w:rPr>
          <w:i/>
        </w:rPr>
      </w:pPr>
      <w:r w:rsidRPr="0023304F">
        <w:rPr>
          <w:i/>
          <w:lang w:eastAsia="ru-RU"/>
        </w:rPr>
        <w:t>la Caietul de sarcini</w:t>
      </w:r>
    </w:p>
    <w:p w14:paraId="5747ACF5" w14:textId="77777777" w:rsidR="006A0F0B" w:rsidRPr="0023304F" w:rsidRDefault="006A0F0B" w:rsidP="00E55061">
      <w:pPr>
        <w:jc w:val="both"/>
        <w:rPr>
          <w:b/>
        </w:rPr>
      </w:pPr>
    </w:p>
    <w:p w14:paraId="73C3165B" w14:textId="77777777" w:rsidR="006A0F0B" w:rsidRPr="0023304F" w:rsidRDefault="006A0F0B" w:rsidP="00E55061">
      <w:pPr>
        <w:jc w:val="center"/>
        <w:rPr>
          <w:b/>
        </w:rPr>
      </w:pPr>
      <w:r w:rsidRPr="0023304F">
        <w:rPr>
          <w:b/>
        </w:rPr>
        <w:t>CONTRACT – MODEL</w:t>
      </w:r>
    </w:p>
    <w:p w14:paraId="1E3D9BB8" w14:textId="77777777" w:rsidR="006A0F0B" w:rsidRPr="0023304F" w:rsidRDefault="006A0F0B" w:rsidP="00E55061">
      <w:pPr>
        <w:tabs>
          <w:tab w:val="left" w:pos="2295"/>
        </w:tabs>
        <w:jc w:val="both"/>
      </w:pPr>
    </w:p>
    <w:p w14:paraId="3C8BA2A8" w14:textId="77777777" w:rsidR="006A0F0B" w:rsidRPr="0023304F" w:rsidRDefault="006A0F0B" w:rsidP="00E55061">
      <w:pPr>
        <w:jc w:val="center"/>
        <w:rPr>
          <w:b/>
        </w:rPr>
      </w:pPr>
      <w:r w:rsidRPr="0023304F">
        <w:rPr>
          <w:b/>
          <w:caps/>
        </w:rPr>
        <w:t>Contract</w:t>
      </w:r>
      <w:r w:rsidRPr="0023304F">
        <w:rPr>
          <w:b/>
        </w:rPr>
        <w:t xml:space="preserve"> nr.  </w:t>
      </w:r>
      <w:r w:rsidRPr="0023304F">
        <w:rPr>
          <w:u w:val="single"/>
        </w:rPr>
        <w:t>______________</w:t>
      </w:r>
    </w:p>
    <w:p w14:paraId="53EBE571" w14:textId="77777777" w:rsidR="006A0F0B" w:rsidRPr="0023304F" w:rsidRDefault="006A0F0B" w:rsidP="00E55061">
      <w:pPr>
        <w:jc w:val="center"/>
        <w:rPr>
          <w:b/>
          <w:i/>
        </w:rPr>
      </w:pPr>
      <w:r w:rsidRPr="0023304F">
        <w:rPr>
          <w:b/>
        </w:rPr>
        <w:t xml:space="preserve">de </w:t>
      </w:r>
      <w:proofErr w:type="spellStart"/>
      <w:r w:rsidRPr="0023304F">
        <w:rPr>
          <w:b/>
        </w:rPr>
        <w:t>achiziţionare</w:t>
      </w:r>
      <w:proofErr w:type="spellEnd"/>
      <w:r w:rsidRPr="0023304F">
        <w:rPr>
          <w:b/>
        </w:rPr>
        <w:t xml:space="preserve"> a serviciilor de proiectare </w:t>
      </w:r>
    </w:p>
    <w:p w14:paraId="1BCDF4CC" w14:textId="77777777" w:rsidR="006A0F0B" w:rsidRPr="0023304F" w:rsidRDefault="006A0F0B" w:rsidP="00E55061">
      <w:pPr>
        <w:tabs>
          <w:tab w:val="left" w:pos="2295"/>
        </w:tabs>
        <w:jc w:val="both"/>
      </w:pPr>
    </w:p>
    <w:p w14:paraId="4734FA4B" w14:textId="3DEAD0DF" w:rsidR="006A0F0B" w:rsidRPr="0023304F" w:rsidRDefault="006A0F0B" w:rsidP="00E55061">
      <w:pPr>
        <w:rPr>
          <w:i/>
        </w:rPr>
      </w:pPr>
      <w:r w:rsidRPr="0023304F">
        <w:rPr>
          <w:b/>
        </w:rPr>
        <w:t>”___” _____________  202</w:t>
      </w:r>
      <w:r w:rsidR="00A077A5">
        <w:rPr>
          <w:b/>
        </w:rPr>
        <w:t>3</w:t>
      </w:r>
      <w:r w:rsidRPr="0023304F">
        <w:rPr>
          <w:b/>
        </w:rPr>
        <w:t xml:space="preserve">                                                                 </w:t>
      </w:r>
      <w:r w:rsidR="0038583D" w:rsidRPr="0023304F">
        <w:rPr>
          <w:b/>
        </w:rPr>
        <w:t xml:space="preserve">             </w:t>
      </w:r>
      <w:r w:rsidRPr="0023304F">
        <w:t>mun</w:t>
      </w:r>
      <w:r w:rsidR="0038583D" w:rsidRPr="0023304F">
        <w:t>. Chișinău</w:t>
      </w:r>
    </w:p>
    <w:p w14:paraId="5672F453" w14:textId="77777777" w:rsidR="006A0F0B" w:rsidRPr="0023304F" w:rsidRDefault="006A0F0B" w:rsidP="00E55061">
      <w:pPr>
        <w:tabs>
          <w:tab w:val="left" w:pos="2295"/>
        </w:tabs>
        <w:jc w:val="both"/>
      </w:pPr>
    </w:p>
    <w:p w14:paraId="1313EF45" w14:textId="77777777" w:rsidR="006A0F0B" w:rsidRPr="0023304F" w:rsidRDefault="006A0F0B" w:rsidP="00E55061">
      <w:pPr>
        <w:pStyle w:val="ListParagraph"/>
        <w:numPr>
          <w:ilvl w:val="0"/>
          <w:numId w:val="3"/>
        </w:numPr>
        <w:ind w:left="0"/>
        <w:jc w:val="center"/>
        <w:rPr>
          <w:b/>
          <w:kern w:val="28"/>
          <w:lang w:val="ro-MD"/>
        </w:rPr>
      </w:pPr>
      <w:r w:rsidRPr="0023304F">
        <w:rPr>
          <w:b/>
          <w:kern w:val="28"/>
          <w:lang w:val="ro-MD"/>
        </w:rPr>
        <w:t>PARTEA GENERALĂ</w:t>
      </w:r>
    </w:p>
    <w:p w14:paraId="7ECED8BE" w14:textId="77777777" w:rsidR="006A0F0B" w:rsidRPr="0023304F" w:rsidRDefault="006A0F0B" w:rsidP="00E55061">
      <w:pPr>
        <w:ind w:hanging="360"/>
        <w:rPr>
          <w:kern w:val="28"/>
          <w:sz w:val="20"/>
          <w:szCs w:val="20"/>
        </w:rPr>
      </w:pPr>
    </w:p>
    <w:p w14:paraId="605DF771" w14:textId="40795904" w:rsidR="006A0F0B" w:rsidRPr="0023304F" w:rsidRDefault="006A0F0B" w:rsidP="00C76E19">
      <w:pPr>
        <w:rPr>
          <w:kern w:val="28"/>
        </w:rPr>
      </w:pPr>
      <w:r w:rsidRPr="0023304F">
        <w:rPr>
          <w:i/>
          <w:iCs/>
          <w:kern w:val="28"/>
        </w:rPr>
        <w:t>Obiectul achiziției</w:t>
      </w:r>
      <w:r w:rsidRPr="0023304F">
        <w:rPr>
          <w:kern w:val="28"/>
        </w:rPr>
        <w:t xml:space="preserve">: </w:t>
      </w:r>
      <w:r w:rsidR="00233C50" w:rsidRPr="00233C50">
        <w:rPr>
          <w:kern w:val="28"/>
        </w:rPr>
        <w:t>Servicii de proiectare și servicii de design la sediul BNM</w:t>
      </w:r>
    </w:p>
    <w:p w14:paraId="0FEAA529" w14:textId="628F6927" w:rsidR="006A0F0B" w:rsidRPr="0023304F" w:rsidRDefault="006A0F0B" w:rsidP="00A45B86">
      <w:r w:rsidRPr="0023304F">
        <w:rPr>
          <w:i/>
          <w:iCs/>
          <w:kern w:val="28"/>
        </w:rPr>
        <w:t>Cod CPV</w:t>
      </w:r>
      <w:r w:rsidRPr="0023304F">
        <w:rPr>
          <w:kern w:val="28"/>
        </w:rPr>
        <w:t xml:space="preserve">: </w:t>
      </w:r>
      <w:r w:rsidR="00E833BE" w:rsidRPr="0023304F">
        <w:t>71220000-6</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348"/>
      </w:tblGrid>
      <w:tr w:rsidR="006A0F0B" w:rsidRPr="0023304F" w14:paraId="7A130914" w14:textId="77777777" w:rsidTr="00A45B86">
        <w:tc>
          <w:tcPr>
            <w:tcW w:w="2650" w:type="pct"/>
            <w:tcBorders>
              <w:top w:val="single" w:sz="4" w:space="0" w:color="auto"/>
              <w:left w:val="single" w:sz="4" w:space="0" w:color="auto"/>
              <w:bottom w:val="single" w:sz="4" w:space="0" w:color="auto"/>
              <w:right w:val="single" w:sz="4" w:space="0" w:color="auto"/>
            </w:tcBorders>
            <w:hideMark/>
          </w:tcPr>
          <w:p w14:paraId="37CEDA15" w14:textId="77777777" w:rsidR="006A0F0B" w:rsidRPr="0023304F" w:rsidRDefault="006A0F0B" w:rsidP="00121D6A">
            <w:pPr>
              <w:spacing w:line="256" w:lineRule="auto"/>
              <w:jc w:val="both"/>
              <w:rPr>
                <w:b/>
              </w:rPr>
            </w:pPr>
            <w:r w:rsidRPr="0023304F">
              <w:rPr>
                <w:b/>
              </w:rPr>
              <w:t>Beneficiar</w:t>
            </w:r>
          </w:p>
        </w:tc>
        <w:tc>
          <w:tcPr>
            <w:tcW w:w="2350" w:type="pct"/>
            <w:tcBorders>
              <w:top w:val="single" w:sz="4" w:space="0" w:color="auto"/>
              <w:left w:val="single" w:sz="4" w:space="0" w:color="auto"/>
              <w:bottom w:val="single" w:sz="4" w:space="0" w:color="auto"/>
              <w:right w:val="single" w:sz="4" w:space="0" w:color="auto"/>
            </w:tcBorders>
            <w:hideMark/>
          </w:tcPr>
          <w:p w14:paraId="15911659" w14:textId="77777777" w:rsidR="006A0F0B" w:rsidRPr="0023304F" w:rsidRDefault="006A0F0B" w:rsidP="00121D6A">
            <w:pPr>
              <w:spacing w:line="256" w:lineRule="auto"/>
              <w:jc w:val="both"/>
              <w:rPr>
                <w:b/>
              </w:rPr>
            </w:pPr>
            <w:r w:rsidRPr="0023304F">
              <w:rPr>
                <w:b/>
              </w:rPr>
              <w:t>Prestator</w:t>
            </w:r>
          </w:p>
        </w:tc>
      </w:tr>
      <w:tr w:rsidR="006A0F0B" w:rsidRPr="0023304F" w14:paraId="72574DF5" w14:textId="77777777" w:rsidTr="00A45B86">
        <w:tc>
          <w:tcPr>
            <w:tcW w:w="2650" w:type="pct"/>
            <w:tcBorders>
              <w:top w:val="single" w:sz="4" w:space="0" w:color="auto"/>
              <w:left w:val="single" w:sz="4" w:space="0" w:color="auto"/>
              <w:bottom w:val="single" w:sz="4" w:space="0" w:color="auto"/>
              <w:right w:val="single" w:sz="4" w:space="0" w:color="auto"/>
            </w:tcBorders>
            <w:hideMark/>
          </w:tcPr>
          <w:p w14:paraId="47503FAC" w14:textId="77777777" w:rsidR="006A0F0B" w:rsidRPr="0023304F" w:rsidRDefault="006A0F0B" w:rsidP="00E55061">
            <w:pPr>
              <w:spacing w:line="256" w:lineRule="auto"/>
              <w:jc w:val="both"/>
            </w:pPr>
            <w:r w:rsidRPr="0023304F">
              <w:t xml:space="preserve">Banca Națională a Moldovei reprezentat prin dl  ………… Viceguvernator, care </w:t>
            </w:r>
            <w:proofErr w:type="spellStart"/>
            <w:r w:rsidRPr="0023304F">
              <w:t>acţionează</w:t>
            </w:r>
            <w:proofErr w:type="spellEnd"/>
            <w:r w:rsidRPr="0023304F">
              <w:t xml:space="preserve"> în baza Legii cu privire la Banca </w:t>
            </w:r>
            <w:proofErr w:type="spellStart"/>
            <w:r w:rsidRPr="0023304F">
              <w:t>Naţională</w:t>
            </w:r>
            <w:proofErr w:type="spellEnd"/>
            <w:r w:rsidRPr="0023304F">
              <w:t xml:space="preserve"> a Moldovei nr.548/1995, cu modificările ulterioare, denumit în continuare </w:t>
            </w:r>
            <w:r w:rsidRPr="0023304F">
              <w:rPr>
                <w:i/>
              </w:rPr>
              <w:t>Beneficiar</w:t>
            </w:r>
            <w:r w:rsidRPr="0023304F">
              <w:t xml:space="preserve">, </w:t>
            </w:r>
            <w:r w:rsidRPr="0023304F">
              <w:rPr>
                <w:i/>
              </w:rPr>
              <w:t xml:space="preserve">IDNO </w:t>
            </w:r>
            <w:r w:rsidRPr="0023304F">
              <w:t>79592</w:t>
            </w:r>
            <w:r w:rsidRPr="0023304F">
              <w:rPr>
                <w:i/>
              </w:rPr>
              <w:t xml:space="preserve">, </w:t>
            </w:r>
            <w:r w:rsidRPr="0023304F">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6CA7899D" w14:textId="77777777" w:rsidR="006A0F0B" w:rsidRPr="0023304F" w:rsidRDefault="006A0F0B" w:rsidP="00E55061">
            <w:pPr>
              <w:spacing w:line="256" w:lineRule="auto"/>
              <w:jc w:val="both"/>
            </w:pPr>
            <w:r w:rsidRPr="0023304F">
              <w:rPr>
                <w:b/>
              </w:rPr>
              <w:t>………………..</w:t>
            </w:r>
            <w:r w:rsidRPr="0023304F">
              <w:t xml:space="preserve">reprezentat prin director  ………….,care </w:t>
            </w:r>
            <w:proofErr w:type="spellStart"/>
            <w:r w:rsidRPr="0023304F">
              <w:t>acţionează</w:t>
            </w:r>
            <w:proofErr w:type="spellEnd"/>
            <w:r w:rsidRPr="0023304F">
              <w:t xml:space="preserve"> în baza statutului întreprinderii, denumit în continuare </w:t>
            </w:r>
            <w:r w:rsidRPr="0023304F">
              <w:rPr>
                <w:i/>
                <w:iCs/>
              </w:rPr>
              <w:t>Prestator</w:t>
            </w:r>
            <w:r w:rsidRPr="0023304F">
              <w:rPr>
                <w:i/>
              </w:rPr>
              <w:t xml:space="preserve">, IDNO, </w:t>
            </w:r>
            <w:r w:rsidRPr="0023304F">
              <w:t xml:space="preserve"> pe de altă parte,</w:t>
            </w:r>
          </w:p>
        </w:tc>
      </w:tr>
    </w:tbl>
    <w:p w14:paraId="1A56AF03" w14:textId="77777777" w:rsidR="006A0F0B" w:rsidRPr="0023304F" w:rsidRDefault="006A0F0B" w:rsidP="00E55061">
      <w:pPr>
        <w:jc w:val="both"/>
      </w:pPr>
      <w:r w:rsidRPr="0023304F">
        <w:t>ambii (</w:t>
      </w:r>
      <w:proofErr w:type="spellStart"/>
      <w:r w:rsidRPr="0023304F">
        <w:t>denumiţi</w:t>
      </w:r>
      <w:proofErr w:type="spellEnd"/>
      <w:r w:rsidRPr="0023304F">
        <w:t xml:space="preserve"> în continuare </w:t>
      </w:r>
      <w:proofErr w:type="spellStart"/>
      <w:r w:rsidRPr="0023304F">
        <w:rPr>
          <w:i/>
        </w:rPr>
        <w:t>Părţi</w:t>
      </w:r>
      <w:proofErr w:type="spellEnd"/>
      <w:r w:rsidRPr="0023304F">
        <w:t>), au încheiat prezentul Contract referitor la următoarele:</w:t>
      </w:r>
    </w:p>
    <w:p w14:paraId="0A84B513" w14:textId="77777777" w:rsidR="006A0F0B" w:rsidRPr="0023304F" w:rsidRDefault="006A0F0B" w:rsidP="00E55061">
      <w:pPr>
        <w:pStyle w:val="ListParagraph"/>
        <w:numPr>
          <w:ilvl w:val="0"/>
          <w:numId w:val="0"/>
        </w:numPr>
        <w:rPr>
          <w:kern w:val="28"/>
          <w:sz w:val="20"/>
          <w:szCs w:val="20"/>
          <w:lang w:val="ro-MD"/>
        </w:rPr>
      </w:pPr>
    </w:p>
    <w:p w14:paraId="2023491C" w14:textId="2EA6B567" w:rsidR="006A0F0B" w:rsidRPr="0023304F" w:rsidRDefault="006A0F0B" w:rsidP="00E55061">
      <w:pPr>
        <w:jc w:val="both"/>
      </w:pPr>
      <w:r w:rsidRPr="0023304F">
        <w:t xml:space="preserve">1. </w:t>
      </w:r>
      <w:proofErr w:type="spellStart"/>
      <w:r w:rsidRPr="0023304F">
        <w:t>Achiziţionarea</w:t>
      </w:r>
      <w:proofErr w:type="spellEnd"/>
      <w:r w:rsidRPr="0023304F">
        <w:t xml:space="preserve"> </w:t>
      </w:r>
      <w:r w:rsidR="004730F4">
        <w:rPr>
          <w:i/>
        </w:rPr>
        <w:t>Lot nr.1: Servicii de</w:t>
      </w:r>
      <w:r w:rsidR="00233C50" w:rsidRPr="00233C50">
        <w:rPr>
          <w:i/>
        </w:rPr>
        <w:t xml:space="preserve"> proiectare</w:t>
      </w:r>
      <w:r w:rsidR="004730F4">
        <w:rPr>
          <w:i/>
        </w:rPr>
        <w:t>/design</w:t>
      </w:r>
      <w:r w:rsidR="00233C50" w:rsidRPr="00233C50">
        <w:rPr>
          <w:i/>
        </w:rPr>
        <w:t xml:space="preserve"> a sălii de ședințe  din sediul BNM</w:t>
      </w:r>
      <w:r w:rsidR="00233C50">
        <w:rPr>
          <w:i/>
        </w:rPr>
        <w:t xml:space="preserve"> </w:t>
      </w:r>
      <w:r w:rsidR="00233C50">
        <w:t xml:space="preserve">și </w:t>
      </w:r>
      <w:r w:rsidR="00233C50" w:rsidRPr="00233C50">
        <w:rPr>
          <w:i/>
        </w:rPr>
        <w:t>Lot nr.2: Servicii de proiectare/design a muzeului din sediul BNM</w:t>
      </w:r>
      <w:r w:rsidR="00233C50">
        <w:rPr>
          <w:i/>
        </w:rPr>
        <w:t xml:space="preserve"> </w:t>
      </w:r>
      <w:r w:rsidRPr="0023304F">
        <w:t xml:space="preserve">denumite în </w:t>
      </w:r>
      <w:r w:rsidRPr="0023304F">
        <w:rPr>
          <w:shd w:val="clear" w:color="auto" w:fill="FFFFFF" w:themeFill="background1"/>
        </w:rPr>
        <w:t>continuare Servicii</w:t>
      </w:r>
      <w:r w:rsidRPr="0023304F">
        <w:t>, conform procedurii de achiziție publică nr…</w:t>
      </w:r>
      <w:r w:rsidRPr="0023304F">
        <w:rPr>
          <w:b/>
          <w:shd w:val="clear" w:color="auto" w:fill="FFFFFF"/>
        </w:rPr>
        <w:t>……………</w:t>
      </w:r>
      <w:r w:rsidRPr="0023304F">
        <w:t>din ………..în baza deciziei grupului de lucru al Beneficiarului din ………..</w:t>
      </w:r>
    </w:p>
    <w:p w14:paraId="04B87B49" w14:textId="77777777" w:rsidR="006A0F0B" w:rsidRPr="0023304F" w:rsidRDefault="006A0F0B" w:rsidP="00E55061">
      <w:pPr>
        <w:jc w:val="both"/>
      </w:pPr>
      <w:r w:rsidRPr="0023304F">
        <w:t xml:space="preserve">2. Următoarele documente vor fi considerate </w:t>
      </w:r>
      <w:proofErr w:type="spellStart"/>
      <w:r w:rsidRPr="0023304F">
        <w:t>părţi</w:t>
      </w:r>
      <w:proofErr w:type="spellEnd"/>
      <w:r w:rsidRPr="0023304F">
        <w:t xml:space="preserve"> componente ale Contractului:</w:t>
      </w:r>
    </w:p>
    <w:p w14:paraId="345E5744" w14:textId="77777777" w:rsidR="006A0F0B" w:rsidRPr="0023304F" w:rsidRDefault="006A0F0B" w:rsidP="00E55061">
      <w:pPr>
        <w:numPr>
          <w:ilvl w:val="0"/>
          <w:numId w:val="4"/>
        </w:numPr>
        <w:suppressAutoHyphens/>
        <w:ind w:left="0" w:firstLine="720"/>
        <w:jc w:val="both"/>
        <w:rPr>
          <w:i/>
        </w:rPr>
      </w:pPr>
      <w:r w:rsidRPr="0023304F">
        <w:rPr>
          <w:i/>
          <w:iCs/>
        </w:rPr>
        <w:t>Specificația tehnică;</w:t>
      </w:r>
    </w:p>
    <w:p w14:paraId="2246AAF0" w14:textId="77777777" w:rsidR="006A0F0B" w:rsidRPr="0023304F" w:rsidRDefault="006A0F0B" w:rsidP="00E55061">
      <w:pPr>
        <w:numPr>
          <w:ilvl w:val="0"/>
          <w:numId w:val="4"/>
        </w:numPr>
        <w:suppressAutoHyphens/>
        <w:ind w:left="0" w:firstLine="720"/>
        <w:jc w:val="both"/>
        <w:rPr>
          <w:i/>
        </w:rPr>
      </w:pPr>
      <w:r w:rsidRPr="0023304F">
        <w:rPr>
          <w:i/>
          <w:iCs/>
        </w:rPr>
        <w:t>Specificația de preț;</w:t>
      </w:r>
    </w:p>
    <w:p w14:paraId="0C188DDC" w14:textId="77777777" w:rsidR="006A0F0B" w:rsidRPr="0023304F" w:rsidRDefault="006A0F0B" w:rsidP="00E55061">
      <w:pPr>
        <w:numPr>
          <w:ilvl w:val="0"/>
          <w:numId w:val="4"/>
        </w:numPr>
        <w:suppressAutoHyphens/>
        <w:ind w:left="0" w:firstLine="720"/>
        <w:jc w:val="both"/>
        <w:rPr>
          <w:i/>
        </w:rPr>
      </w:pPr>
      <w:r w:rsidRPr="0023304F">
        <w:rPr>
          <w:i/>
          <w:iCs/>
        </w:rPr>
        <w:t>Caietul de sarcini.</w:t>
      </w:r>
    </w:p>
    <w:p w14:paraId="2506EE24" w14:textId="77777777" w:rsidR="006A0F0B" w:rsidRPr="0023304F" w:rsidRDefault="006A0F0B" w:rsidP="00E55061">
      <w:pPr>
        <w:jc w:val="both"/>
      </w:pPr>
      <w:r w:rsidRPr="0023304F">
        <w:t xml:space="preserve">3. În cazul unor </w:t>
      </w:r>
      <w:proofErr w:type="spellStart"/>
      <w:r w:rsidRPr="0023304F">
        <w:t>discrepanţe</w:t>
      </w:r>
      <w:proofErr w:type="spellEnd"/>
      <w:r w:rsidRPr="0023304F">
        <w:t xml:space="preserve"> sau </w:t>
      </w:r>
      <w:proofErr w:type="spellStart"/>
      <w:r w:rsidRPr="0023304F">
        <w:t>inconsecvenţe</w:t>
      </w:r>
      <w:proofErr w:type="spellEnd"/>
      <w:r w:rsidRPr="0023304F">
        <w:t xml:space="preserve"> între documentele componente ale Contractului, documentele vor avea ordinea de prioritate enumerată în pct. 2.</w:t>
      </w:r>
    </w:p>
    <w:p w14:paraId="15EA9DEB" w14:textId="77777777" w:rsidR="006A0F0B" w:rsidRPr="0023304F" w:rsidRDefault="006A0F0B" w:rsidP="00E55061">
      <w:pPr>
        <w:jc w:val="both"/>
      </w:pPr>
      <w:r w:rsidRPr="0023304F">
        <w:t xml:space="preserve">4. În calitate de contravaloare a </w:t>
      </w:r>
      <w:proofErr w:type="spellStart"/>
      <w:r w:rsidRPr="0023304F">
        <w:t>plăţilor</w:t>
      </w:r>
      <w:proofErr w:type="spellEnd"/>
      <w:r w:rsidRPr="0023304F">
        <w:t xml:space="preserve"> care urmează a fi efectuate de Beneficiar, Prestatorul se obligă prin prezentul contract să presteze Beneficiarului serviciile </w:t>
      </w:r>
      <w:proofErr w:type="spellStart"/>
      <w:r w:rsidRPr="0023304F">
        <w:t>şi</w:t>
      </w:r>
      <w:proofErr w:type="spellEnd"/>
      <w:r w:rsidRPr="0023304F">
        <w:t xml:space="preserve"> să înlăture defectele în conformitate cu prevederile Contractului sub toate aspectele.</w:t>
      </w:r>
    </w:p>
    <w:p w14:paraId="64B8F4BE" w14:textId="77777777" w:rsidR="006A0F0B" w:rsidRPr="0023304F" w:rsidRDefault="006A0F0B" w:rsidP="00E55061">
      <w:pPr>
        <w:jc w:val="both"/>
      </w:pPr>
      <w:r w:rsidRPr="0023304F">
        <w:t xml:space="preserve"> 5. Beneficiarul se obligă prin prezentul să plătească Prestatorului, în calitate de contravaloare a livrării Serviciilor, </w:t>
      </w:r>
      <w:proofErr w:type="spellStart"/>
      <w:r w:rsidRPr="0023304F">
        <w:t>preţul</w:t>
      </w:r>
      <w:proofErr w:type="spellEnd"/>
      <w:r w:rsidRPr="0023304F">
        <w:t xml:space="preserve"> Contractului sau orice altă sumă care poate deveni plătibilă conform prevederilor Contractului în termenele </w:t>
      </w:r>
      <w:proofErr w:type="spellStart"/>
      <w:r w:rsidRPr="0023304F">
        <w:t>şi</w:t>
      </w:r>
      <w:proofErr w:type="spellEnd"/>
      <w:r w:rsidRPr="0023304F">
        <w:t xml:space="preserve"> modalitatea stabilite de Contract.</w:t>
      </w:r>
    </w:p>
    <w:p w14:paraId="26921BF4" w14:textId="77777777" w:rsidR="006A0F0B" w:rsidRPr="0023304F" w:rsidRDefault="006A0F0B" w:rsidP="00E55061">
      <w:pPr>
        <w:pStyle w:val="ListParagraph"/>
        <w:numPr>
          <w:ilvl w:val="0"/>
          <w:numId w:val="0"/>
        </w:numPr>
        <w:jc w:val="left"/>
        <w:rPr>
          <w:kern w:val="28"/>
          <w:sz w:val="20"/>
          <w:szCs w:val="20"/>
          <w:lang w:val="ro-MD"/>
        </w:rPr>
      </w:pPr>
    </w:p>
    <w:p w14:paraId="4E472DF1" w14:textId="77777777" w:rsidR="006A0F0B" w:rsidRPr="0023304F" w:rsidRDefault="006A0F0B" w:rsidP="00E55061">
      <w:pPr>
        <w:rPr>
          <w:b/>
        </w:rPr>
      </w:pPr>
      <w:r w:rsidRPr="0023304F">
        <w:rPr>
          <w:b/>
        </w:rPr>
        <w:t>1. OBIECTUL CONTRACTULUI</w:t>
      </w:r>
    </w:p>
    <w:p w14:paraId="1BBA4946" w14:textId="77777777" w:rsidR="006A0F0B" w:rsidRPr="0023304F" w:rsidRDefault="006A0F0B" w:rsidP="00E55061">
      <w:pPr>
        <w:jc w:val="both"/>
      </w:pPr>
      <w:r w:rsidRPr="0023304F">
        <w:t xml:space="preserve">1.1. Prestatorul </w:t>
      </w:r>
      <w:proofErr w:type="spellStart"/>
      <w:r w:rsidRPr="0023304F">
        <w:t>îşi</w:t>
      </w:r>
      <w:proofErr w:type="spellEnd"/>
      <w:r w:rsidRPr="0023304F">
        <w:t xml:space="preserve"> asumă </w:t>
      </w:r>
      <w:proofErr w:type="spellStart"/>
      <w:r w:rsidRPr="0023304F">
        <w:t>obligaţia</w:t>
      </w:r>
      <w:proofErr w:type="spellEnd"/>
      <w:r w:rsidRPr="0023304F">
        <w:t xml:space="preserve"> de a presta Serviciile conform </w:t>
      </w:r>
      <w:proofErr w:type="spellStart"/>
      <w:r w:rsidRPr="0023304F">
        <w:t>Specificaţiei</w:t>
      </w:r>
      <w:proofErr w:type="spellEnd"/>
      <w:r w:rsidRPr="0023304F">
        <w:t xml:space="preserve">, care este parte integrantă a prezentului Contract. </w:t>
      </w:r>
    </w:p>
    <w:p w14:paraId="5499CA49" w14:textId="77777777" w:rsidR="006A0F0B" w:rsidRPr="0023304F" w:rsidRDefault="006A0F0B" w:rsidP="00E55061">
      <w:pPr>
        <w:jc w:val="both"/>
      </w:pPr>
      <w:r w:rsidRPr="0023304F">
        <w:t xml:space="preserve">1.2. Beneficiarul se obligă, la rândul său, să achite </w:t>
      </w:r>
      <w:proofErr w:type="spellStart"/>
      <w:r w:rsidRPr="0023304F">
        <w:t>şi</w:t>
      </w:r>
      <w:proofErr w:type="spellEnd"/>
      <w:r w:rsidRPr="0023304F">
        <w:t xml:space="preserve"> să </w:t>
      </w:r>
      <w:proofErr w:type="spellStart"/>
      <w:r w:rsidRPr="0023304F">
        <w:t>recepţioneze</w:t>
      </w:r>
      <w:proofErr w:type="spellEnd"/>
      <w:r w:rsidRPr="0023304F">
        <w:t xml:space="preserve"> Serviciile prestate de Prestator. </w:t>
      </w:r>
    </w:p>
    <w:p w14:paraId="2AF233C7" w14:textId="77777777" w:rsidR="006A0F0B" w:rsidRPr="0023304F" w:rsidRDefault="006A0F0B" w:rsidP="00E55061">
      <w:pPr>
        <w:jc w:val="both"/>
      </w:pPr>
      <w:r w:rsidRPr="0023304F">
        <w:t>1.3. Calitatea Serviciilor se atestă prin respectarea documentelor normative și standardelor de stat ale căror cerințe trebuie respectate la executarea documentației de proiect.</w:t>
      </w:r>
    </w:p>
    <w:p w14:paraId="28B92A4B" w14:textId="77777777" w:rsidR="006A0F0B" w:rsidRPr="0023304F" w:rsidRDefault="006A0F0B" w:rsidP="00E55061">
      <w:pPr>
        <w:pStyle w:val="ListParagraph"/>
        <w:numPr>
          <w:ilvl w:val="0"/>
          <w:numId w:val="0"/>
        </w:numPr>
        <w:rPr>
          <w:kern w:val="28"/>
          <w:sz w:val="20"/>
          <w:szCs w:val="20"/>
          <w:lang w:val="ro-MD"/>
        </w:rPr>
      </w:pPr>
    </w:p>
    <w:p w14:paraId="62984048" w14:textId="77777777" w:rsidR="006A0F0B" w:rsidRPr="0023304F" w:rsidRDefault="006A0F0B" w:rsidP="00E55061">
      <w:pPr>
        <w:rPr>
          <w:b/>
        </w:rPr>
      </w:pPr>
      <w:bookmarkStart w:id="2" w:name="_Hlk111797319"/>
      <w:r w:rsidRPr="0023304F">
        <w:rPr>
          <w:b/>
        </w:rPr>
        <w:t>2.TERMENII ŞI CONDIŢIILE DE PRESTARE</w:t>
      </w:r>
    </w:p>
    <w:bookmarkEnd w:id="2"/>
    <w:p w14:paraId="05E6FD7A" w14:textId="77777777" w:rsidR="006A0F0B" w:rsidRPr="0023304F" w:rsidRDefault="006A0F0B" w:rsidP="00E55061">
      <w:pPr>
        <w:jc w:val="both"/>
      </w:pPr>
      <w:r w:rsidRPr="0023304F">
        <w:t xml:space="preserve">2.1.  Executarea Serviciilor de proiectare se efectuează în conformitate cu parametrii tehnici </w:t>
      </w:r>
      <w:proofErr w:type="spellStart"/>
      <w:r w:rsidRPr="0023304F">
        <w:t>şi</w:t>
      </w:r>
      <w:proofErr w:type="spellEnd"/>
      <w:r w:rsidRPr="0023304F">
        <w:t xml:space="preserve"> </w:t>
      </w:r>
      <w:proofErr w:type="spellStart"/>
      <w:r w:rsidRPr="0023304F">
        <w:t>cerinţele</w:t>
      </w:r>
      <w:proofErr w:type="spellEnd"/>
      <w:r w:rsidRPr="0023304F">
        <w:t xml:space="preserve"> de bază la elaborarea proiectului stipulate în documentația de atribuire </w:t>
      </w:r>
      <w:proofErr w:type="spellStart"/>
      <w:r w:rsidRPr="0023304F">
        <w:rPr>
          <w:shd w:val="clear" w:color="auto" w:fill="FFFFFF" w:themeFill="background1"/>
        </w:rPr>
        <w:t>şi</w:t>
      </w:r>
      <w:proofErr w:type="spellEnd"/>
      <w:r w:rsidRPr="0023304F">
        <w:rPr>
          <w:shd w:val="clear" w:color="auto" w:fill="FFFFFF" w:themeFill="background1"/>
        </w:rPr>
        <w:t xml:space="preserve"> anexele nr……..</w:t>
      </w:r>
      <w:r w:rsidRPr="0023304F">
        <w:t xml:space="preserve">la prezentul Contract. </w:t>
      </w:r>
    </w:p>
    <w:p w14:paraId="0996D357" w14:textId="1244C5EC" w:rsidR="006A0F0B" w:rsidRPr="0023304F" w:rsidRDefault="006A0F0B" w:rsidP="00E55061">
      <w:pPr>
        <w:jc w:val="both"/>
      </w:pPr>
      <w:r w:rsidRPr="0023304F">
        <w:lastRenderedPageBreak/>
        <w:t xml:space="preserve">2.2. Termenul limită de predare-primire a </w:t>
      </w:r>
      <w:proofErr w:type="spellStart"/>
      <w:r w:rsidRPr="0023304F">
        <w:t>documentaţiei</w:t>
      </w:r>
      <w:proofErr w:type="spellEnd"/>
      <w:r w:rsidRPr="0023304F">
        <w:t xml:space="preserve"> de proiect </w:t>
      </w:r>
      <w:proofErr w:type="spellStart"/>
      <w:r w:rsidRPr="0023304F">
        <w:t>şi</w:t>
      </w:r>
      <w:proofErr w:type="spellEnd"/>
      <w:r w:rsidRPr="0023304F">
        <w:t xml:space="preserve"> deviz – </w:t>
      </w:r>
      <w:r w:rsidR="00C40092">
        <w:t>6</w:t>
      </w:r>
      <w:r w:rsidRPr="0023304F">
        <w:t>0 zile</w:t>
      </w:r>
      <w:r w:rsidR="00221B33" w:rsidRPr="0023304F">
        <w:t xml:space="preserve"> </w:t>
      </w:r>
      <w:r w:rsidR="00C40092">
        <w:t>calendaristice</w:t>
      </w:r>
      <w:r w:rsidRPr="0023304F">
        <w:t>, în baza solicitării scrise prin e-mail a Beneficiarului.</w:t>
      </w:r>
    </w:p>
    <w:p w14:paraId="7A3675E9" w14:textId="77777777" w:rsidR="006A0F0B" w:rsidRPr="0023304F" w:rsidRDefault="006A0F0B" w:rsidP="00E55061">
      <w:pPr>
        <w:jc w:val="both"/>
      </w:pPr>
      <w:r w:rsidRPr="0023304F">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w:t>
      </w:r>
      <w:proofErr w:type="spellStart"/>
      <w:r w:rsidRPr="0023304F">
        <w:t>tehnico</w:t>
      </w:r>
      <w:proofErr w:type="spellEnd"/>
      <w:r w:rsidRPr="0023304F">
        <w:t>-economică.</w:t>
      </w:r>
    </w:p>
    <w:p w14:paraId="16566C86" w14:textId="77777777" w:rsidR="006A0F0B" w:rsidRPr="0023304F" w:rsidRDefault="006A0F0B" w:rsidP="00E55061">
      <w:pPr>
        <w:jc w:val="both"/>
      </w:pPr>
      <w:r w:rsidRPr="0023304F">
        <w:t xml:space="preserve">2.4. Prestatorul eliberează pentru Beneficiar </w:t>
      </w:r>
      <w:proofErr w:type="spellStart"/>
      <w:r w:rsidRPr="0023304F">
        <w:t>documentaţia</w:t>
      </w:r>
      <w:proofErr w:type="spellEnd"/>
      <w:r w:rsidRPr="0023304F">
        <w:t xml:space="preserve"> de proiect </w:t>
      </w:r>
      <w:proofErr w:type="spellStart"/>
      <w:r w:rsidRPr="0023304F">
        <w:t>şi</w:t>
      </w:r>
      <w:proofErr w:type="spellEnd"/>
      <w:r w:rsidRPr="0023304F">
        <w:t xml:space="preserve"> deviz în limba română, în volum de ….. exemplare + varianta electronică. </w:t>
      </w:r>
    </w:p>
    <w:p w14:paraId="0C8E1458" w14:textId="63F810F7" w:rsidR="006A0F0B" w:rsidRPr="0023304F" w:rsidRDefault="006A0F0B" w:rsidP="00E55061">
      <w:pPr>
        <w:jc w:val="both"/>
      </w:pPr>
      <w:r w:rsidRPr="0023304F">
        <w:t>2.5.Serviciile se consideră prestate Beneficiarului odată cu prezentarea documentației de proiect și deviz,</w:t>
      </w:r>
      <w:r w:rsidR="00DD67B1" w:rsidRPr="0023304F">
        <w:rPr>
          <w:i/>
          <w:iCs/>
        </w:rPr>
        <w:t xml:space="preserve"> Actului de prestare a serviciilor (proces-verbal, după caz) semnat de către reprezentanții ambelor Părți</w:t>
      </w:r>
      <w:r w:rsidR="00DB781A" w:rsidRPr="0023304F">
        <w:rPr>
          <w:i/>
          <w:iCs/>
        </w:rPr>
        <w:t>.</w:t>
      </w:r>
      <w:r w:rsidR="00DD67B1" w:rsidRPr="0023304F">
        <w:rPr>
          <w:i/>
          <w:iCs/>
        </w:rPr>
        <w:t xml:space="preserve"> </w:t>
      </w:r>
    </w:p>
    <w:p w14:paraId="41AF2845" w14:textId="77777777" w:rsidR="006A0F0B" w:rsidRPr="0023304F" w:rsidRDefault="006A0F0B" w:rsidP="00E55061">
      <w:pPr>
        <w:ind w:firstLine="720"/>
        <w:jc w:val="both"/>
      </w:pPr>
    </w:p>
    <w:p w14:paraId="77A8B0A9" w14:textId="77777777" w:rsidR="006A0F0B" w:rsidRPr="0023304F" w:rsidRDefault="006A0F0B" w:rsidP="00E55061">
      <w:pPr>
        <w:rPr>
          <w:b/>
        </w:rPr>
      </w:pPr>
      <w:r w:rsidRPr="0023304F">
        <w:rPr>
          <w:b/>
        </w:rPr>
        <w:t>3. PREŢUL ŞI CONDIŢIILE DE PLATĂ</w:t>
      </w:r>
    </w:p>
    <w:p w14:paraId="1D8E3C2E" w14:textId="77777777" w:rsidR="006A0F0B" w:rsidRPr="0023304F" w:rsidRDefault="006A0F0B" w:rsidP="00E55061">
      <w:pPr>
        <w:jc w:val="both"/>
      </w:pPr>
      <w:r w:rsidRPr="0023304F">
        <w:t xml:space="preserve">3.1. </w:t>
      </w:r>
      <w:proofErr w:type="spellStart"/>
      <w:r w:rsidRPr="0023304F">
        <w:t>Preţul</w:t>
      </w:r>
      <w:proofErr w:type="spellEnd"/>
      <w:r w:rsidRPr="0023304F">
        <w:t xml:space="preserve"> Serviciilor conform prezentului Contract este stabilit în lei </w:t>
      </w:r>
      <w:proofErr w:type="spellStart"/>
      <w:r w:rsidRPr="0023304F">
        <w:t>moldoveneşti</w:t>
      </w:r>
      <w:proofErr w:type="spellEnd"/>
      <w:r w:rsidRPr="0023304F">
        <w:t>.</w:t>
      </w:r>
    </w:p>
    <w:p w14:paraId="74A7830E" w14:textId="77777777" w:rsidR="006A0F0B" w:rsidRPr="0023304F" w:rsidRDefault="006A0F0B" w:rsidP="00E55061">
      <w:pPr>
        <w:jc w:val="both"/>
        <w:rPr>
          <w:sz w:val="28"/>
          <w:szCs w:val="28"/>
        </w:rPr>
      </w:pPr>
      <w:r w:rsidRPr="0023304F">
        <w:t xml:space="preserve">3.2. Suma totală a prezentului Contract, inclusiv TVA, se </w:t>
      </w:r>
      <w:proofErr w:type="spellStart"/>
      <w:r w:rsidRPr="0023304F">
        <w:t>stabileşte</w:t>
      </w:r>
      <w:proofErr w:type="spellEnd"/>
      <w:r w:rsidRPr="0023304F">
        <w:t xml:space="preserve"> în lei </w:t>
      </w:r>
      <w:proofErr w:type="spellStart"/>
      <w:r w:rsidRPr="0023304F">
        <w:t>moldoveneşti</w:t>
      </w:r>
      <w:proofErr w:type="spellEnd"/>
      <w:r w:rsidRPr="0023304F">
        <w:t xml:space="preserve"> </w:t>
      </w:r>
      <w:proofErr w:type="spellStart"/>
      <w:r w:rsidRPr="0023304F">
        <w:t>şi</w:t>
      </w:r>
      <w:proofErr w:type="spellEnd"/>
      <w:r w:rsidRPr="0023304F">
        <w:t xml:space="preserve"> constituie</w:t>
      </w:r>
      <w:r w:rsidRPr="0023304F">
        <w:rPr>
          <w:b/>
        </w:rPr>
        <w:t>……..</w:t>
      </w:r>
    </w:p>
    <w:p w14:paraId="595BA1D3" w14:textId="77777777" w:rsidR="006A0F0B" w:rsidRPr="0023304F" w:rsidRDefault="006A0F0B" w:rsidP="00E55061">
      <w:pPr>
        <w:jc w:val="both"/>
      </w:pPr>
      <w:r w:rsidRPr="0023304F">
        <w:t xml:space="preserve">3.3. Beneficiarul va achita </w:t>
      </w:r>
      <w:proofErr w:type="spellStart"/>
      <w:r w:rsidRPr="0023304F">
        <w:t>Preestatorului</w:t>
      </w:r>
      <w:proofErr w:type="spellEnd"/>
      <w:r w:rsidRPr="0023304F">
        <w:t xml:space="preserve"> serviciile prestate, după cum urmează:</w:t>
      </w:r>
    </w:p>
    <w:p w14:paraId="3A712B5B" w14:textId="77777777" w:rsidR="00FB53D7" w:rsidRDefault="006A0F0B" w:rsidP="00E55061">
      <w:pPr>
        <w:jc w:val="both"/>
        <w:rPr>
          <w:i/>
          <w:iCs/>
        </w:rPr>
      </w:pPr>
      <w:r w:rsidRPr="0023304F">
        <w:rPr>
          <w:i/>
          <w:iCs/>
        </w:rPr>
        <w:t xml:space="preserve">      a) Plata pentru Serviciile prestate conform prezentului Contract se va efectua după prestarea Serviciilor, în baza Actului de prestare a serviciilor (proces-verbal, după caz) semnat de către reprezentanții ambelor Părți și a facturii fiscale, emise  de către Prestator </w:t>
      </w:r>
      <w:r w:rsidR="00FB53D7" w:rsidRPr="00FB53D7">
        <w:rPr>
          <w:i/>
          <w:iCs/>
        </w:rPr>
        <w:t>în decurs de 10 zile lucrătoare din data primirii de către Beneficiar a avizului pozitiv a Proiectului și devizului de cheltuieli de la Verificatorul de proiect, recepționării și acceptării documentelor de către Beneficiar.</w:t>
      </w:r>
    </w:p>
    <w:p w14:paraId="061E83D3" w14:textId="61274439" w:rsidR="006A0F0B" w:rsidRPr="0023304F" w:rsidRDefault="006A0F0B" w:rsidP="00E55061">
      <w:pPr>
        <w:jc w:val="both"/>
        <w:rPr>
          <w:i/>
        </w:rPr>
      </w:pPr>
      <w:r w:rsidRPr="0023304F">
        <w:rPr>
          <w:i/>
          <w:iCs/>
        </w:rPr>
        <w:t xml:space="preserve">       b) Prestatorul are obligația întocmirii corecte a facturii fiscale, indicând toate elementele de identificare ale acesteia și datele bancare corecte, inclusiv ale Beneficiarului.</w:t>
      </w:r>
    </w:p>
    <w:p w14:paraId="5BB3D9B1" w14:textId="77777777" w:rsidR="006A0F0B" w:rsidRPr="0023304F" w:rsidRDefault="006A0F0B" w:rsidP="00E55061">
      <w:pPr>
        <w:jc w:val="both"/>
        <w:rPr>
          <w:i/>
        </w:rPr>
      </w:pPr>
      <w:r w:rsidRPr="0023304F">
        <w:rPr>
          <w:i/>
          <w:iCs/>
        </w:rPr>
        <w:t xml:space="preserve">     c) Transmiterea documentelor enumerate la pct. 2.1.1. cu elemente </w:t>
      </w:r>
      <w:proofErr w:type="spellStart"/>
      <w:r w:rsidRPr="0023304F">
        <w:rPr>
          <w:i/>
          <w:iCs/>
        </w:rPr>
        <w:t>greşite</w:t>
      </w:r>
      <w:proofErr w:type="spellEnd"/>
      <w:r w:rsidRPr="0023304F">
        <w:rPr>
          <w:i/>
          <w:iCs/>
        </w:rPr>
        <w:t xml:space="preserve"> </w:t>
      </w:r>
      <w:proofErr w:type="spellStart"/>
      <w:r w:rsidRPr="0023304F">
        <w:rPr>
          <w:i/>
          <w:iCs/>
        </w:rPr>
        <w:t>şi</w:t>
      </w:r>
      <w:proofErr w:type="spellEnd"/>
      <w:r w:rsidRPr="0023304F">
        <w:rPr>
          <w:i/>
          <w:iCs/>
        </w:rPr>
        <w:t xml:space="preserve">/sau </w:t>
      </w:r>
      <w:proofErr w:type="spellStart"/>
      <w:r w:rsidRPr="0023304F">
        <w:rPr>
          <w:i/>
          <w:iCs/>
        </w:rPr>
        <w:t>greşeli</w:t>
      </w:r>
      <w:proofErr w:type="spellEnd"/>
      <w:r w:rsidRPr="0023304F">
        <w:rPr>
          <w:i/>
          <w:iCs/>
        </w:rPr>
        <w:t xml:space="preserve"> de calcul, identificate de Beneficiar, urmare recepționării acestora, atrage după sine </w:t>
      </w:r>
      <w:proofErr w:type="spellStart"/>
      <w:r w:rsidRPr="0023304F">
        <w:rPr>
          <w:i/>
          <w:iCs/>
        </w:rPr>
        <w:t>obligaţia</w:t>
      </w:r>
      <w:proofErr w:type="spellEnd"/>
      <w:r w:rsidRPr="0023304F">
        <w:rPr>
          <w:i/>
          <w:iCs/>
        </w:rPr>
        <w:t xml:space="preserve"> Prestatorului de a le anula </w:t>
      </w:r>
      <w:proofErr w:type="spellStart"/>
      <w:r w:rsidRPr="0023304F">
        <w:rPr>
          <w:i/>
          <w:iCs/>
        </w:rPr>
        <w:t>şi</w:t>
      </w:r>
      <w:proofErr w:type="spellEnd"/>
      <w:r w:rsidRPr="0023304F">
        <w:rPr>
          <w:i/>
          <w:iCs/>
        </w:rPr>
        <w:t xml:space="preserve"> de a transmite documente noi.</w:t>
      </w:r>
    </w:p>
    <w:p w14:paraId="1DB3434E" w14:textId="77777777" w:rsidR="006A0F0B" w:rsidRPr="0023304F" w:rsidRDefault="006A0F0B" w:rsidP="00E55061">
      <w:pPr>
        <w:jc w:val="both"/>
      </w:pPr>
      <w:r w:rsidRPr="0023304F">
        <w:t xml:space="preserve">3.4. </w:t>
      </w:r>
      <w:proofErr w:type="spellStart"/>
      <w:r w:rsidRPr="0023304F">
        <w:t>Plăţile</w:t>
      </w:r>
      <w:proofErr w:type="spellEnd"/>
      <w:r w:rsidRPr="0023304F">
        <w:t xml:space="preserve"> se vor efectua prin transfer bancar pe contul de decontare al Prestatorului  , indicat în prezentul Contract.</w:t>
      </w:r>
    </w:p>
    <w:p w14:paraId="0129BF50" w14:textId="77777777" w:rsidR="006A0F0B" w:rsidRPr="0023304F" w:rsidRDefault="006A0F0B" w:rsidP="00E55061">
      <w:pPr>
        <w:pStyle w:val="ListParagraph"/>
        <w:numPr>
          <w:ilvl w:val="0"/>
          <w:numId w:val="0"/>
        </w:numPr>
        <w:rPr>
          <w:kern w:val="28"/>
          <w:sz w:val="20"/>
          <w:szCs w:val="20"/>
          <w:lang w:val="ro-MD"/>
        </w:rPr>
      </w:pPr>
    </w:p>
    <w:p w14:paraId="399D077A" w14:textId="77777777" w:rsidR="006A0F0B" w:rsidRPr="0023304F" w:rsidRDefault="006A0F0B" w:rsidP="00E55061">
      <w:pPr>
        <w:rPr>
          <w:b/>
        </w:rPr>
      </w:pPr>
      <w:r w:rsidRPr="0023304F">
        <w:rPr>
          <w:b/>
        </w:rPr>
        <w:t>4. CONDIŢIILE DE PREDARE-PRIMIRE</w:t>
      </w:r>
    </w:p>
    <w:p w14:paraId="58349BA0" w14:textId="77777777" w:rsidR="006A0F0B" w:rsidRPr="0023304F" w:rsidRDefault="006A0F0B" w:rsidP="00E55061">
      <w:pPr>
        <w:jc w:val="both"/>
      </w:pPr>
      <w:r w:rsidRPr="0023304F">
        <w:t xml:space="preserve">4.1. Serviciile se consideră predate de către Prestator </w:t>
      </w:r>
      <w:proofErr w:type="spellStart"/>
      <w:r w:rsidRPr="0023304F">
        <w:t>şi</w:t>
      </w:r>
      <w:proofErr w:type="spellEnd"/>
      <w:r w:rsidRPr="0023304F">
        <w:t xml:space="preserve"> </w:t>
      </w:r>
      <w:proofErr w:type="spellStart"/>
      <w:r w:rsidRPr="0023304F">
        <w:t>recepţionate</w:t>
      </w:r>
      <w:proofErr w:type="spellEnd"/>
      <w:r w:rsidRPr="0023304F">
        <w:t xml:space="preserve"> de către Beneficiar dacă:</w:t>
      </w:r>
    </w:p>
    <w:p w14:paraId="7543394A" w14:textId="77777777" w:rsidR="006A0F0B" w:rsidRPr="0023304F" w:rsidRDefault="006A0F0B" w:rsidP="00E55061">
      <w:pPr>
        <w:numPr>
          <w:ilvl w:val="0"/>
          <w:numId w:val="5"/>
        </w:numPr>
        <w:tabs>
          <w:tab w:val="clear" w:pos="1065"/>
        </w:tabs>
        <w:suppressAutoHyphens/>
        <w:ind w:left="0" w:firstLine="426"/>
        <w:jc w:val="both"/>
      </w:pPr>
      <w:r w:rsidRPr="0023304F">
        <w:t xml:space="preserve">cantitatea Serviciilor corespunde </w:t>
      </w:r>
      <w:proofErr w:type="spellStart"/>
      <w:r w:rsidRPr="0023304F">
        <w:t>informaţiei</w:t>
      </w:r>
      <w:proofErr w:type="spellEnd"/>
      <w:r w:rsidRPr="0023304F">
        <w:t xml:space="preserve"> indicate în specificația la prezentul Contract; </w:t>
      </w:r>
    </w:p>
    <w:p w14:paraId="2EF9C8DD" w14:textId="77777777" w:rsidR="006A0F0B" w:rsidRPr="0023304F" w:rsidRDefault="006A0F0B" w:rsidP="00E55061">
      <w:pPr>
        <w:numPr>
          <w:ilvl w:val="0"/>
          <w:numId w:val="5"/>
        </w:numPr>
        <w:tabs>
          <w:tab w:val="clear" w:pos="1065"/>
        </w:tabs>
        <w:suppressAutoHyphens/>
        <w:ind w:left="0" w:firstLine="426"/>
        <w:jc w:val="both"/>
      </w:pPr>
      <w:r w:rsidRPr="0023304F">
        <w:t>calitatea Serviciilor corespunde documentelor normative și standardelor de stat.</w:t>
      </w:r>
    </w:p>
    <w:p w14:paraId="3F9B9F3A" w14:textId="77777777" w:rsidR="006A0F0B" w:rsidRPr="0023304F" w:rsidRDefault="006A0F0B" w:rsidP="00E55061">
      <w:pPr>
        <w:ind w:firstLine="720"/>
        <w:jc w:val="center"/>
        <w:rPr>
          <w:b/>
        </w:rPr>
      </w:pPr>
    </w:p>
    <w:p w14:paraId="50383ED9" w14:textId="77777777" w:rsidR="006A0F0B" w:rsidRPr="0023304F" w:rsidRDefault="006A0F0B" w:rsidP="00E55061">
      <w:pPr>
        <w:rPr>
          <w:b/>
        </w:rPr>
      </w:pPr>
      <w:r w:rsidRPr="0023304F">
        <w:rPr>
          <w:b/>
        </w:rPr>
        <w:t>5. STANDARDE</w:t>
      </w:r>
    </w:p>
    <w:p w14:paraId="18CFEF50" w14:textId="77777777" w:rsidR="006A0F0B" w:rsidRPr="0023304F" w:rsidRDefault="006A0F0B" w:rsidP="00E55061">
      <w:pPr>
        <w:jc w:val="both"/>
      </w:pPr>
      <w:r w:rsidRPr="0023304F">
        <w:t>5.1 Serviciile prestate în baza contractului vor respecta standardele prezentate de către Beneficiar în cerințele caietului de sarcini.</w:t>
      </w:r>
    </w:p>
    <w:p w14:paraId="7C1C99CA" w14:textId="77777777" w:rsidR="006A0F0B" w:rsidRPr="0023304F" w:rsidRDefault="006A0F0B" w:rsidP="00E55061">
      <w:pPr>
        <w:jc w:val="both"/>
      </w:pPr>
      <w:r w:rsidRPr="0023304F">
        <w:t xml:space="preserve">5.2 Când nu este </w:t>
      </w:r>
      <w:proofErr w:type="spellStart"/>
      <w:r w:rsidRPr="0023304F">
        <w:t>menţionat</w:t>
      </w:r>
      <w:proofErr w:type="spellEnd"/>
      <w:r w:rsidRPr="0023304F">
        <w:t xml:space="preserve"> nici un standard sau reglementare aplicabilă, se vor respecta standardele sau alte reglementări autorizate în Republica Moldova.</w:t>
      </w:r>
    </w:p>
    <w:p w14:paraId="7044D064" w14:textId="77777777" w:rsidR="006A0F0B" w:rsidRPr="0023304F" w:rsidRDefault="006A0F0B" w:rsidP="00E55061">
      <w:pPr>
        <w:ind w:firstLine="720"/>
        <w:jc w:val="both"/>
      </w:pPr>
    </w:p>
    <w:p w14:paraId="1AFB8FD4" w14:textId="77777777" w:rsidR="006A0F0B" w:rsidRPr="0023304F" w:rsidRDefault="006A0F0B" w:rsidP="00E55061">
      <w:pPr>
        <w:rPr>
          <w:b/>
        </w:rPr>
      </w:pPr>
      <w:r w:rsidRPr="0023304F">
        <w:rPr>
          <w:b/>
        </w:rPr>
        <w:t>6. OBLIGAŢIILE PĂRŢILOR</w:t>
      </w:r>
    </w:p>
    <w:p w14:paraId="3FC98977" w14:textId="77777777" w:rsidR="006A0F0B" w:rsidRPr="0023304F" w:rsidRDefault="006A0F0B" w:rsidP="00E55061">
      <w:pPr>
        <w:jc w:val="both"/>
      </w:pPr>
      <w:r w:rsidRPr="0023304F">
        <w:t>6.1. În baza prezentului Contract, Prestatorul se obligă:</w:t>
      </w:r>
    </w:p>
    <w:p w14:paraId="31AB5EB7" w14:textId="77777777" w:rsidR="006A0F0B" w:rsidRPr="0023304F" w:rsidRDefault="006A0F0B" w:rsidP="00E55061">
      <w:pPr>
        <w:numPr>
          <w:ilvl w:val="0"/>
          <w:numId w:val="6"/>
        </w:numPr>
        <w:suppressAutoHyphens/>
        <w:ind w:left="0" w:firstLine="426"/>
        <w:jc w:val="both"/>
      </w:pPr>
      <w:r w:rsidRPr="0023304F">
        <w:t xml:space="preserve">să presteze Serviciile conform </w:t>
      </w:r>
      <w:proofErr w:type="spellStart"/>
      <w:r w:rsidRPr="0023304F">
        <w:t>condiţiilor</w:t>
      </w:r>
      <w:proofErr w:type="spellEnd"/>
      <w:r w:rsidRPr="0023304F">
        <w:t xml:space="preserve"> prevăzute de prezentul Contract;</w:t>
      </w:r>
    </w:p>
    <w:p w14:paraId="1815462B" w14:textId="77777777" w:rsidR="006A0F0B" w:rsidRPr="00392ECD" w:rsidRDefault="006A0F0B" w:rsidP="00E55061">
      <w:pPr>
        <w:pStyle w:val="ListParagraph"/>
        <w:numPr>
          <w:ilvl w:val="0"/>
          <w:numId w:val="6"/>
        </w:numPr>
        <w:tabs>
          <w:tab w:val="clear" w:pos="1134"/>
        </w:tabs>
        <w:ind w:left="0" w:firstLine="426"/>
        <w:rPr>
          <w:lang w:val="ro-MD"/>
        </w:rPr>
      </w:pPr>
      <w:r w:rsidRPr="0023304F">
        <w:rPr>
          <w:lang w:val="ro-MD"/>
        </w:rPr>
        <w:t xml:space="preserve">să asigure </w:t>
      </w:r>
      <w:proofErr w:type="spellStart"/>
      <w:r w:rsidRPr="0023304F">
        <w:rPr>
          <w:lang w:val="ro-MD"/>
        </w:rPr>
        <w:t>condiţiile</w:t>
      </w:r>
      <w:proofErr w:type="spellEnd"/>
      <w:r w:rsidRPr="0023304F">
        <w:rPr>
          <w:lang w:val="ro-MD"/>
        </w:rPr>
        <w:t xml:space="preserve"> corespunzătoare pentru </w:t>
      </w:r>
      <w:proofErr w:type="spellStart"/>
      <w:r w:rsidRPr="0023304F">
        <w:rPr>
          <w:lang w:val="ro-MD"/>
        </w:rPr>
        <w:t>recepţionarea</w:t>
      </w:r>
      <w:proofErr w:type="spellEnd"/>
      <w:r w:rsidRPr="0023304F">
        <w:rPr>
          <w:lang w:val="ro-MD"/>
        </w:rPr>
        <w:t xml:space="preserve"> Serviciilor de către Beneficiar, în termenele stabilite, în corespundere cu </w:t>
      </w:r>
      <w:proofErr w:type="spellStart"/>
      <w:r w:rsidRPr="0023304F">
        <w:rPr>
          <w:lang w:val="ro-MD"/>
        </w:rPr>
        <w:t>cerinţele</w:t>
      </w:r>
      <w:proofErr w:type="spellEnd"/>
      <w:r w:rsidRPr="0023304F">
        <w:rPr>
          <w:lang w:val="ro-MD"/>
        </w:rPr>
        <w:t xml:space="preserve"> prezentului Contract;</w:t>
      </w:r>
    </w:p>
    <w:p w14:paraId="732011FC" w14:textId="77777777" w:rsidR="006A0F0B" w:rsidRPr="008F003C" w:rsidRDefault="006A0F0B" w:rsidP="00E55061">
      <w:pPr>
        <w:numPr>
          <w:ilvl w:val="0"/>
          <w:numId w:val="6"/>
        </w:numPr>
        <w:suppressAutoHyphens/>
        <w:ind w:left="0" w:firstLine="426"/>
        <w:jc w:val="both"/>
      </w:pPr>
      <w:r w:rsidRPr="00F11AA6">
        <w:t xml:space="preserve">să stabilească modul de tratare a neconformităților și defectelor apărute în execuție, din vina sa, precum și să urmărească aplicarea pe șantier a </w:t>
      </w:r>
      <w:r w:rsidRPr="008F003C">
        <w:t>soluțiilor adoptate;</w:t>
      </w:r>
    </w:p>
    <w:p w14:paraId="411697CF" w14:textId="77777777" w:rsidR="006A0F0B" w:rsidRPr="0023304F" w:rsidRDefault="006A0F0B" w:rsidP="00E55061">
      <w:pPr>
        <w:jc w:val="both"/>
      </w:pPr>
      <w:r w:rsidRPr="0023304F">
        <w:t>6.2.  În baza prezentului Contract, Beneficiarul se obligă:</w:t>
      </w:r>
    </w:p>
    <w:p w14:paraId="1ACACA27" w14:textId="7063A8AF" w:rsidR="006A0F0B" w:rsidRPr="0023304F" w:rsidRDefault="006A0F0B" w:rsidP="00E55061">
      <w:pPr>
        <w:numPr>
          <w:ilvl w:val="0"/>
          <w:numId w:val="7"/>
        </w:numPr>
        <w:tabs>
          <w:tab w:val="clear" w:pos="1065"/>
        </w:tabs>
        <w:suppressAutoHyphens/>
        <w:ind w:left="0" w:firstLine="426"/>
        <w:jc w:val="both"/>
      </w:pPr>
      <w:r w:rsidRPr="0023304F">
        <w:lastRenderedPageBreak/>
        <w:t xml:space="preserve">să întreprindă toate măsurile necesare pentru asigurarea </w:t>
      </w:r>
      <w:proofErr w:type="spellStart"/>
      <w:r w:rsidRPr="0023304F">
        <w:t>recepţionării</w:t>
      </w:r>
      <w:proofErr w:type="spellEnd"/>
      <w:r w:rsidRPr="0023304F">
        <w:t xml:space="preserve"> în termenul stabilit a serviciilor prestate în corespundere cu </w:t>
      </w:r>
      <w:proofErr w:type="spellStart"/>
      <w:r w:rsidRPr="0023304F">
        <w:t>cerinţele</w:t>
      </w:r>
      <w:proofErr w:type="spellEnd"/>
      <w:r w:rsidRPr="0023304F">
        <w:t xml:space="preserve"> prezentului</w:t>
      </w:r>
      <w:r w:rsidR="00DB781A" w:rsidRPr="0023304F">
        <w:t>;</w:t>
      </w:r>
      <w:r w:rsidRPr="0023304F">
        <w:t xml:space="preserve"> </w:t>
      </w:r>
    </w:p>
    <w:p w14:paraId="70B9E77F" w14:textId="7CF84224" w:rsidR="006A0F0B" w:rsidRPr="0023304F" w:rsidRDefault="006A0F0B" w:rsidP="00E55061">
      <w:pPr>
        <w:numPr>
          <w:ilvl w:val="0"/>
          <w:numId w:val="7"/>
        </w:numPr>
        <w:tabs>
          <w:tab w:val="clear" w:pos="1065"/>
        </w:tabs>
        <w:suppressAutoHyphens/>
        <w:ind w:left="0" w:firstLine="426"/>
        <w:jc w:val="both"/>
      </w:pPr>
      <w:r w:rsidRPr="0023304F">
        <w:t xml:space="preserve">să asigure achitarea Serviciilor prestate, respectând </w:t>
      </w:r>
      <w:proofErr w:type="spellStart"/>
      <w:r w:rsidRPr="0023304F">
        <w:t>modalităţile</w:t>
      </w:r>
      <w:proofErr w:type="spellEnd"/>
      <w:r w:rsidRPr="0023304F">
        <w:t xml:space="preserve"> </w:t>
      </w:r>
      <w:proofErr w:type="spellStart"/>
      <w:r w:rsidRPr="0023304F">
        <w:t>şi</w:t>
      </w:r>
      <w:proofErr w:type="spellEnd"/>
      <w:r w:rsidRPr="0023304F">
        <w:t xml:space="preserve"> termenele indicate în prezentul Contract</w:t>
      </w:r>
      <w:r w:rsidR="007D5F68" w:rsidRPr="0023304F">
        <w:t>.</w:t>
      </w:r>
    </w:p>
    <w:p w14:paraId="26F2EF38" w14:textId="77777777" w:rsidR="006A0F0B" w:rsidRPr="0023304F" w:rsidRDefault="006A0F0B" w:rsidP="00E55061">
      <w:pPr>
        <w:ind w:firstLine="720"/>
        <w:jc w:val="center"/>
        <w:rPr>
          <w:b/>
        </w:rPr>
      </w:pPr>
    </w:p>
    <w:p w14:paraId="50D00964" w14:textId="77777777" w:rsidR="006A0F0B" w:rsidRPr="0023304F" w:rsidRDefault="006A0F0B" w:rsidP="00E55061">
      <w:pPr>
        <w:rPr>
          <w:b/>
        </w:rPr>
      </w:pPr>
      <w:r w:rsidRPr="0023304F">
        <w:rPr>
          <w:b/>
        </w:rPr>
        <w:t>7. JUSTIFICAREA DATORITĂ UNUI IMPEDIMENT</w:t>
      </w:r>
    </w:p>
    <w:p w14:paraId="58051732" w14:textId="77777777" w:rsidR="006A0F0B" w:rsidRPr="0023304F" w:rsidRDefault="006A0F0B" w:rsidP="00E55061">
      <w:pPr>
        <w:jc w:val="both"/>
      </w:pPr>
      <w:r w:rsidRPr="0023304F">
        <w:t xml:space="preserve">7.1. </w:t>
      </w:r>
      <w:proofErr w:type="spellStart"/>
      <w:r w:rsidRPr="0023304F">
        <w:t>Părţile</w:t>
      </w:r>
      <w:proofErr w:type="spellEnd"/>
      <w:r w:rsidRPr="0023304F">
        <w:t xml:space="preserve"> sunt exonerate de răspundere pentru neîndeplinirea </w:t>
      </w:r>
      <w:proofErr w:type="spellStart"/>
      <w:r w:rsidRPr="0023304F">
        <w:t>parţială</w:t>
      </w:r>
      <w:proofErr w:type="spellEnd"/>
      <w:r w:rsidRPr="0023304F">
        <w:t xml:space="preserve"> sau integrală a </w:t>
      </w:r>
      <w:proofErr w:type="spellStart"/>
      <w:r w:rsidRPr="0023304F">
        <w:t>obligaţiilor</w:t>
      </w:r>
      <w:proofErr w:type="spellEnd"/>
      <w:r w:rsidRPr="0023304F">
        <w:t xml:space="preserve"> conform prezentului Contract, dacă aceasta este cauzată de producerea unor impedimente înafara controlului părților (războaie, </w:t>
      </w:r>
      <w:proofErr w:type="spellStart"/>
      <w:r w:rsidRPr="0023304F">
        <w:t>calamităţi</w:t>
      </w:r>
      <w:proofErr w:type="spellEnd"/>
      <w:r w:rsidRPr="0023304F">
        <w:t xml:space="preserve"> naturale: incendii, </w:t>
      </w:r>
      <w:proofErr w:type="spellStart"/>
      <w:r w:rsidRPr="0023304F">
        <w:t>inundaţii</w:t>
      </w:r>
      <w:proofErr w:type="spellEnd"/>
      <w:r w:rsidRPr="0023304F">
        <w:t xml:space="preserve">, cutremure de pământ, precum </w:t>
      </w:r>
      <w:proofErr w:type="spellStart"/>
      <w:r w:rsidRPr="0023304F">
        <w:t>şi</w:t>
      </w:r>
      <w:proofErr w:type="spellEnd"/>
      <w:r w:rsidRPr="0023304F">
        <w:t xml:space="preserve"> alte </w:t>
      </w:r>
      <w:proofErr w:type="spellStart"/>
      <w:r w:rsidRPr="0023304F">
        <w:t>circumstanţe</w:t>
      </w:r>
      <w:proofErr w:type="spellEnd"/>
      <w:r w:rsidRPr="0023304F">
        <w:t xml:space="preserve"> care nu depind de </w:t>
      </w:r>
      <w:proofErr w:type="spellStart"/>
      <w:r w:rsidRPr="0023304F">
        <w:t>voinţa</w:t>
      </w:r>
      <w:proofErr w:type="spellEnd"/>
      <w:r w:rsidRPr="0023304F">
        <w:t xml:space="preserve"> </w:t>
      </w:r>
      <w:proofErr w:type="spellStart"/>
      <w:r w:rsidRPr="0023304F">
        <w:t>Părţilor</w:t>
      </w:r>
      <w:proofErr w:type="spellEnd"/>
      <w:r w:rsidRPr="0023304F">
        <w:t>).</w:t>
      </w:r>
    </w:p>
    <w:p w14:paraId="5657B925" w14:textId="77777777" w:rsidR="006A0F0B" w:rsidRPr="0023304F" w:rsidRDefault="006A0F0B" w:rsidP="00E55061">
      <w:pPr>
        <w:jc w:val="both"/>
      </w:pPr>
      <w:r w:rsidRPr="0023304F">
        <w:t xml:space="preserve">7.2. Partea care invocă apariția impedimentului înafara controlului este obligată să informeze imediat dar nu mai târziu de 5 zile cealaltă Parte despre survenirea </w:t>
      </w:r>
      <w:proofErr w:type="spellStart"/>
      <w:r w:rsidRPr="0023304F">
        <w:t>circumstanţelor</w:t>
      </w:r>
      <w:proofErr w:type="spellEnd"/>
      <w:r w:rsidRPr="0023304F">
        <w:t xml:space="preserve">, dar și despre efectele acestora asupra executării contractului. </w:t>
      </w:r>
    </w:p>
    <w:p w14:paraId="7E66B46D" w14:textId="77777777" w:rsidR="006A0F0B" w:rsidRPr="0023304F" w:rsidRDefault="006A0F0B" w:rsidP="00E55061">
      <w:pPr>
        <w:jc w:val="both"/>
      </w:pPr>
      <w:r w:rsidRPr="0023304F">
        <w:t xml:space="preserve">7.3 Survenirea </w:t>
      </w:r>
      <w:proofErr w:type="spellStart"/>
      <w:r w:rsidRPr="0023304F">
        <w:t>circumstanţelor</w:t>
      </w:r>
      <w:proofErr w:type="spellEnd"/>
      <w:r w:rsidRPr="0023304F">
        <w:t xml:space="preserve"> impedimentului, momentul </w:t>
      </w:r>
      <w:proofErr w:type="spellStart"/>
      <w:r w:rsidRPr="0023304F">
        <w:t>declanşării</w:t>
      </w:r>
      <w:proofErr w:type="spellEnd"/>
      <w:r w:rsidRPr="0023304F">
        <w:t xml:space="preserve"> </w:t>
      </w:r>
      <w:proofErr w:type="spellStart"/>
      <w:r w:rsidRPr="0023304F">
        <w:t>şi</w:t>
      </w:r>
      <w:proofErr w:type="spellEnd"/>
      <w:r w:rsidRPr="0023304F">
        <w:t xml:space="preserve"> termenul de </w:t>
      </w:r>
      <w:proofErr w:type="spellStart"/>
      <w:r w:rsidRPr="0023304F">
        <w:t>acţiune</w:t>
      </w:r>
      <w:proofErr w:type="spellEnd"/>
      <w:r w:rsidRPr="0023304F">
        <w:t xml:space="preserve"> trebuie să fie confirmate printr-un certificat, eliberat în mod corespunzător de către organul competent din </w:t>
      </w:r>
      <w:proofErr w:type="spellStart"/>
      <w:r w:rsidRPr="0023304F">
        <w:t>ţara</w:t>
      </w:r>
      <w:proofErr w:type="spellEnd"/>
      <w:r w:rsidRPr="0023304F">
        <w:t xml:space="preserve"> </w:t>
      </w:r>
      <w:proofErr w:type="spellStart"/>
      <w:r w:rsidRPr="0023304F">
        <w:t>Părţii</w:t>
      </w:r>
      <w:proofErr w:type="spellEnd"/>
      <w:r w:rsidRPr="0023304F">
        <w:t xml:space="preserve"> care invocă asemenea </w:t>
      </w:r>
      <w:proofErr w:type="spellStart"/>
      <w:r w:rsidRPr="0023304F">
        <w:t>circumstanţe</w:t>
      </w:r>
      <w:proofErr w:type="spellEnd"/>
      <w:r w:rsidRPr="0023304F">
        <w:t>.</w:t>
      </w:r>
    </w:p>
    <w:p w14:paraId="4524C0B2" w14:textId="77777777" w:rsidR="006A0F0B" w:rsidRPr="0023304F" w:rsidRDefault="006A0F0B" w:rsidP="00E55061">
      <w:pPr>
        <w:ind w:firstLine="720"/>
        <w:jc w:val="both"/>
      </w:pPr>
    </w:p>
    <w:p w14:paraId="2E013353" w14:textId="77777777" w:rsidR="006A0F0B" w:rsidRPr="0023304F" w:rsidRDefault="006A0F0B" w:rsidP="00E55061">
      <w:pPr>
        <w:rPr>
          <w:b/>
        </w:rPr>
      </w:pPr>
      <w:r w:rsidRPr="0023304F">
        <w:rPr>
          <w:b/>
        </w:rPr>
        <w:t>8. REZOLUȚIUNEA CONTRACTULUI</w:t>
      </w:r>
    </w:p>
    <w:p w14:paraId="7F1AB5A4" w14:textId="77777777" w:rsidR="006A0F0B" w:rsidRPr="0023304F" w:rsidRDefault="006A0F0B" w:rsidP="00E55061">
      <w:pPr>
        <w:jc w:val="both"/>
      </w:pPr>
      <w:r w:rsidRPr="0023304F">
        <w:t xml:space="preserve">8.1.Rezoluțiunea Contractului se poate realiza cu acordul comun al </w:t>
      </w:r>
      <w:proofErr w:type="spellStart"/>
      <w:r w:rsidRPr="0023304F">
        <w:t>Părţilor</w:t>
      </w:r>
      <w:proofErr w:type="spellEnd"/>
      <w:r w:rsidRPr="0023304F">
        <w:t>.</w:t>
      </w:r>
    </w:p>
    <w:p w14:paraId="3EB74126" w14:textId="77777777" w:rsidR="006A0F0B" w:rsidRPr="0023304F" w:rsidRDefault="006A0F0B" w:rsidP="00E55061">
      <w:pPr>
        <w:jc w:val="both"/>
      </w:pPr>
      <w:r w:rsidRPr="0023304F">
        <w:t xml:space="preserve">8.2. Contractul poate fi </w:t>
      </w:r>
      <w:proofErr w:type="spellStart"/>
      <w:r w:rsidRPr="0023304F">
        <w:t>rezolvitîn</w:t>
      </w:r>
      <w:proofErr w:type="spellEnd"/>
      <w:r w:rsidRPr="0023304F">
        <w:t xml:space="preserve"> mod unilateral în caz de:</w:t>
      </w:r>
    </w:p>
    <w:p w14:paraId="174B304A" w14:textId="77777777" w:rsidR="006A0F0B" w:rsidRPr="0023304F" w:rsidRDefault="006A0F0B" w:rsidP="00E55061">
      <w:pPr>
        <w:numPr>
          <w:ilvl w:val="0"/>
          <w:numId w:val="8"/>
        </w:numPr>
        <w:tabs>
          <w:tab w:val="clear" w:pos="1854"/>
        </w:tabs>
        <w:suppressAutoHyphens/>
        <w:ind w:left="0" w:firstLine="426"/>
        <w:jc w:val="both"/>
      </w:pPr>
      <w:r w:rsidRPr="0023304F">
        <w:t xml:space="preserve">refuz al Prestatorului de a presta Serviciile prevăzute în prezentul Contract;         </w:t>
      </w:r>
    </w:p>
    <w:p w14:paraId="3A88466C" w14:textId="77777777" w:rsidR="006A0F0B" w:rsidRPr="0023304F" w:rsidRDefault="006A0F0B" w:rsidP="00E55061">
      <w:pPr>
        <w:numPr>
          <w:ilvl w:val="0"/>
          <w:numId w:val="8"/>
        </w:numPr>
        <w:tabs>
          <w:tab w:val="clear" w:pos="1854"/>
        </w:tabs>
        <w:suppressAutoHyphens/>
        <w:ind w:left="0" w:firstLine="426"/>
        <w:jc w:val="both"/>
      </w:pPr>
      <w:r w:rsidRPr="0023304F">
        <w:t>nerespectare de către prestator a termenelor de executare stabilite;</w:t>
      </w:r>
    </w:p>
    <w:p w14:paraId="19027846" w14:textId="77777777" w:rsidR="006A0F0B" w:rsidRPr="0023304F" w:rsidRDefault="006A0F0B" w:rsidP="00E55061">
      <w:pPr>
        <w:numPr>
          <w:ilvl w:val="0"/>
          <w:numId w:val="8"/>
        </w:numPr>
        <w:tabs>
          <w:tab w:val="clear" w:pos="1854"/>
        </w:tabs>
        <w:suppressAutoHyphens/>
        <w:ind w:left="0" w:firstLine="426"/>
        <w:jc w:val="both"/>
      </w:pPr>
      <w:r w:rsidRPr="0023304F">
        <w:t>nerespectare de către Beneficiar a termenelor de plată a Serviciilor;</w:t>
      </w:r>
    </w:p>
    <w:p w14:paraId="0ECCE382" w14:textId="77777777" w:rsidR="006A0F0B" w:rsidRPr="0023304F" w:rsidRDefault="006A0F0B" w:rsidP="00E55061">
      <w:pPr>
        <w:numPr>
          <w:ilvl w:val="0"/>
          <w:numId w:val="8"/>
        </w:numPr>
        <w:tabs>
          <w:tab w:val="clear" w:pos="1854"/>
        </w:tabs>
        <w:suppressAutoHyphens/>
        <w:ind w:left="0" w:firstLine="426"/>
        <w:jc w:val="both"/>
      </w:pPr>
      <w:r w:rsidRPr="0023304F">
        <w:t xml:space="preserve">nesatisfacere de către una dintre </w:t>
      </w:r>
      <w:proofErr w:type="spellStart"/>
      <w:r w:rsidRPr="0023304F">
        <w:t>Părţi</w:t>
      </w:r>
      <w:proofErr w:type="spellEnd"/>
      <w:r w:rsidRPr="0023304F">
        <w:t xml:space="preserve"> a </w:t>
      </w:r>
      <w:proofErr w:type="spellStart"/>
      <w:r w:rsidRPr="0023304F">
        <w:t>pretenţiilor</w:t>
      </w:r>
      <w:proofErr w:type="spellEnd"/>
      <w:r w:rsidRPr="0023304F">
        <w:t xml:space="preserve"> înaintate conform prezentului Contract;</w:t>
      </w:r>
    </w:p>
    <w:p w14:paraId="6540B00A" w14:textId="77777777" w:rsidR="006A0F0B" w:rsidRPr="0023304F" w:rsidRDefault="006A0F0B" w:rsidP="00E55061">
      <w:pPr>
        <w:numPr>
          <w:ilvl w:val="0"/>
          <w:numId w:val="8"/>
        </w:numPr>
        <w:tabs>
          <w:tab w:val="clear" w:pos="1854"/>
        </w:tabs>
        <w:suppressAutoHyphens/>
        <w:ind w:left="0" w:firstLine="426"/>
        <w:jc w:val="both"/>
      </w:pPr>
      <w:r w:rsidRPr="0023304F">
        <w:t xml:space="preserve">contractantul se afla, la momentul atribuirii lui, în una dintre </w:t>
      </w:r>
      <w:proofErr w:type="spellStart"/>
      <w:r w:rsidRPr="0023304F">
        <w:t>situaţiile</w:t>
      </w:r>
      <w:proofErr w:type="spellEnd"/>
      <w:r w:rsidRPr="0023304F">
        <w:t xml:space="preserve"> care ar fi determinat excluderea sa din procedura de atribuire potrivit art. 19 al Legii nr. 131/2015 privind achizițiile publice;</w:t>
      </w:r>
    </w:p>
    <w:p w14:paraId="7DAE6A36" w14:textId="77777777" w:rsidR="006A0F0B" w:rsidRPr="0023304F" w:rsidRDefault="006A0F0B" w:rsidP="00E55061">
      <w:pPr>
        <w:pStyle w:val="NormalWeb"/>
        <w:numPr>
          <w:ilvl w:val="0"/>
          <w:numId w:val="8"/>
        </w:numPr>
        <w:tabs>
          <w:tab w:val="clear" w:pos="1854"/>
          <w:tab w:val="left" w:pos="0"/>
        </w:tabs>
        <w:ind w:left="0" w:firstLine="426"/>
        <w:rPr>
          <w:lang w:val="ro-MD"/>
        </w:rPr>
      </w:pPr>
      <w:r w:rsidRPr="0023304F">
        <w:rPr>
          <w:lang w:val="ro-MD"/>
        </w:rPr>
        <w:t>contractul a făcut obiectul unei modificări substanțiale care necesita o nouă procedură de achiziție publică în conformitate cu art. 76 al Legii nr. 131/2015 privind achizițiile publice;</w:t>
      </w:r>
    </w:p>
    <w:p w14:paraId="272DA01E" w14:textId="77777777" w:rsidR="006A0F0B" w:rsidRPr="0023304F" w:rsidRDefault="006A0F0B" w:rsidP="00E55061">
      <w:pPr>
        <w:pStyle w:val="NormalWeb"/>
        <w:numPr>
          <w:ilvl w:val="0"/>
          <w:numId w:val="8"/>
        </w:numPr>
        <w:tabs>
          <w:tab w:val="clear" w:pos="1854"/>
          <w:tab w:val="left" w:pos="0"/>
        </w:tabs>
        <w:ind w:left="0" w:firstLine="426"/>
        <w:rPr>
          <w:lang w:val="ro-MD"/>
        </w:rPr>
      </w:pPr>
      <w:r w:rsidRPr="0023304F">
        <w:rPr>
          <w:lang w:val="ro-MD"/>
        </w:rPr>
        <w:t xml:space="preserve">contractul nu urma să fie atribuit contractantului respectiv, având în vedere o încălcare gravă a </w:t>
      </w:r>
      <w:proofErr w:type="spellStart"/>
      <w:r w:rsidRPr="0023304F">
        <w:rPr>
          <w:lang w:val="ro-MD"/>
        </w:rPr>
        <w:t>obligaţiilor</w:t>
      </w:r>
      <w:proofErr w:type="spellEnd"/>
      <w:r w:rsidRPr="0023304F">
        <w:rPr>
          <w:lang w:val="ro-MD"/>
        </w:rPr>
        <w:t xml:space="preserve"> ce rezultă din Legea nr. 131/2015 privind achizițiile publice și/sau tratatele internaționale la care Republica Moldova este parte, care a fost constatată printr-o decizie a unei instanțe judecătorești naționale sau, după caz, internaționale.</w:t>
      </w:r>
    </w:p>
    <w:p w14:paraId="1C64542D" w14:textId="77777777" w:rsidR="006A0F0B" w:rsidRPr="0023304F" w:rsidRDefault="006A0F0B" w:rsidP="00E55061">
      <w:pPr>
        <w:jc w:val="both"/>
      </w:pPr>
      <w:r w:rsidRPr="0023304F">
        <w:t xml:space="preserve">8.3. Partea </w:t>
      </w:r>
      <w:proofErr w:type="spellStart"/>
      <w:r w:rsidRPr="0023304F">
        <w:t>iniţiatoare</w:t>
      </w:r>
      <w:proofErr w:type="spellEnd"/>
      <w:r w:rsidRPr="0023304F">
        <w:t xml:space="preserve"> a rezoluțiunii Contractului este obligată să comunice în termen de …… zile lucrătoare celeilalte </w:t>
      </w:r>
      <w:proofErr w:type="spellStart"/>
      <w:r w:rsidRPr="0023304F">
        <w:t>Părţi</w:t>
      </w:r>
      <w:proofErr w:type="spellEnd"/>
      <w:r w:rsidRPr="0023304F">
        <w:t xml:space="preserve"> despre </w:t>
      </w:r>
      <w:proofErr w:type="spellStart"/>
      <w:r w:rsidRPr="0023304F">
        <w:t>intenţiile</w:t>
      </w:r>
      <w:proofErr w:type="spellEnd"/>
      <w:r w:rsidRPr="0023304F">
        <w:t xml:space="preserve"> ei printr-o scrisoare motivată.</w:t>
      </w:r>
    </w:p>
    <w:p w14:paraId="4FFDFB71" w14:textId="77777777" w:rsidR="006A0F0B" w:rsidRPr="0023304F" w:rsidRDefault="006A0F0B" w:rsidP="00E55061">
      <w:pPr>
        <w:jc w:val="both"/>
      </w:pPr>
      <w:r w:rsidRPr="0023304F">
        <w:t xml:space="preserve">8.4. Partea </w:t>
      </w:r>
      <w:proofErr w:type="spellStart"/>
      <w:r w:rsidRPr="0023304F">
        <w:t>înştiinţată</w:t>
      </w:r>
      <w:proofErr w:type="spellEnd"/>
      <w:r w:rsidRPr="0023304F">
        <w:t xml:space="preserve"> este obligată să răspundă în decurs de …. zile lucrătoare de la primirea notificării, după expirarea acestui termen Contractul se consideră încetat de drept.</w:t>
      </w:r>
    </w:p>
    <w:p w14:paraId="5DA407A0" w14:textId="77777777" w:rsidR="006A0F0B" w:rsidRPr="0023304F" w:rsidRDefault="006A0F0B" w:rsidP="00E55061">
      <w:pPr>
        <w:jc w:val="both"/>
      </w:pPr>
    </w:p>
    <w:p w14:paraId="78C55C57" w14:textId="77777777" w:rsidR="006A0F0B" w:rsidRPr="0023304F" w:rsidRDefault="006A0F0B" w:rsidP="00E55061">
      <w:pPr>
        <w:rPr>
          <w:b/>
        </w:rPr>
      </w:pPr>
      <w:r w:rsidRPr="0023304F">
        <w:rPr>
          <w:b/>
        </w:rPr>
        <w:t>9. RECLAMAŢII ŞI SANCŢIUNI</w:t>
      </w:r>
    </w:p>
    <w:p w14:paraId="46745FEE" w14:textId="77777777" w:rsidR="006A0F0B" w:rsidRPr="0023304F" w:rsidRDefault="006A0F0B" w:rsidP="00E55061">
      <w:pPr>
        <w:jc w:val="both"/>
      </w:pPr>
      <w:r w:rsidRPr="0023304F">
        <w:t xml:space="preserve">9.1. </w:t>
      </w:r>
      <w:proofErr w:type="spellStart"/>
      <w:r w:rsidRPr="0023304F">
        <w:t>Reclamaţiile</w:t>
      </w:r>
      <w:proofErr w:type="spellEnd"/>
      <w:r w:rsidRPr="0023304F">
        <w:t xml:space="preserve"> privind cantitatea Serviciilor prestate sunt înaintate Prestatorului la momentul </w:t>
      </w:r>
      <w:proofErr w:type="spellStart"/>
      <w:r w:rsidRPr="0023304F">
        <w:t>recepţionării</w:t>
      </w:r>
      <w:proofErr w:type="spellEnd"/>
      <w:r w:rsidRPr="0023304F">
        <w:t xml:space="preserve"> </w:t>
      </w:r>
      <w:proofErr w:type="spellStart"/>
      <w:r w:rsidRPr="0023304F">
        <w:t>acestorasau</w:t>
      </w:r>
      <w:proofErr w:type="spellEnd"/>
      <w:r w:rsidRPr="0023304F">
        <w:t xml:space="preserve"> nu mai târziu de … zile de la data recepționării,  fiind confirmate printr-un act întocmit în comun cu reprezentantul Prestatorului.</w:t>
      </w:r>
    </w:p>
    <w:p w14:paraId="7990FDB5" w14:textId="3A4B43A7" w:rsidR="006A0F0B" w:rsidRPr="0023304F" w:rsidRDefault="006A0F0B" w:rsidP="00E55061">
      <w:pPr>
        <w:jc w:val="both"/>
      </w:pPr>
      <w:r w:rsidRPr="0023304F">
        <w:t xml:space="preserve">9.2. </w:t>
      </w:r>
      <w:proofErr w:type="spellStart"/>
      <w:r w:rsidRPr="0023304F">
        <w:t>Pretenţiile</w:t>
      </w:r>
      <w:proofErr w:type="spellEnd"/>
      <w:r w:rsidRPr="0023304F">
        <w:t xml:space="preserve"> privind calitatea Serviciilor prestate sunt înaintate Prestatorului în termen de ….. zile lucrătoare de la depistarea </w:t>
      </w:r>
      <w:proofErr w:type="spellStart"/>
      <w:r w:rsidRPr="0023304F">
        <w:t>deficienţelor</w:t>
      </w:r>
      <w:proofErr w:type="spellEnd"/>
      <w:r w:rsidRPr="0023304F">
        <w:t xml:space="preserve"> de calitate, confirmate prin prescripțiile Beneficiarului</w:t>
      </w:r>
      <w:r w:rsidR="00DB781A" w:rsidRPr="0023304F">
        <w:t>;</w:t>
      </w:r>
      <w:r w:rsidRPr="0023304F">
        <w:t xml:space="preserve"> </w:t>
      </w:r>
    </w:p>
    <w:p w14:paraId="4A61F733" w14:textId="77777777" w:rsidR="006A0F0B" w:rsidRPr="0023304F" w:rsidRDefault="006A0F0B" w:rsidP="00E55061">
      <w:pPr>
        <w:jc w:val="both"/>
      </w:pPr>
      <w:r w:rsidRPr="0023304F">
        <w:t xml:space="preserve">9.3. Prestatorul este obligat să examineze </w:t>
      </w:r>
      <w:proofErr w:type="spellStart"/>
      <w:r w:rsidRPr="0023304F">
        <w:t>pretenţiile</w:t>
      </w:r>
      <w:proofErr w:type="spellEnd"/>
      <w:r w:rsidRPr="0023304F">
        <w:t xml:space="preserve"> înaintate în termen de ….. zile lucrătoare de la data primirii acestora </w:t>
      </w:r>
      <w:proofErr w:type="spellStart"/>
      <w:r w:rsidRPr="0023304F">
        <w:t>şi</w:t>
      </w:r>
      <w:proofErr w:type="spellEnd"/>
      <w:r w:rsidRPr="0023304F">
        <w:t xml:space="preserve"> să comunice, în scris, Beneficiarului despre decizia luată.</w:t>
      </w:r>
    </w:p>
    <w:p w14:paraId="2B552F7A" w14:textId="77777777" w:rsidR="006A0F0B" w:rsidRPr="0023304F" w:rsidRDefault="006A0F0B" w:rsidP="00E55061">
      <w:pPr>
        <w:jc w:val="both"/>
      </w:pPr>
      <w:r w:rsidRPr="0023304F">
        <w:t xml:space="preserve">9.4.  În caz de </w:t>
      </w:r>
      <w:proofErr w:type="spellStart"/>
      <w:r w:rsidRPr="0023304F">
        <w:t>recunoaştere</w:t>
      </w:r>
      <w:proofErr w:type="spellEnd"/>
      <w:r w:rsidRPr="0023304F">
        <w:t xml:space="preserve"> a </w:t>
      </w:r>
      <w:proofErr w:type="spellStart"/>
      <w:r w:rsidRPr="0023304F">
        <w:t>pretenţiilor</w:t>
      </w:r>
      <w:proofErr w:type="spellEnd"/>
      <w:r w:rsidRPr="0023304F">
        <w:t xml:space="preserve">, Prestatorul este obligat, în termen  restrâns, să înlăture potrivit </w:t>
      </w:r>
      <w:proofErr w:type="spellStart"/>
      <w:r w:rsidRPr="0023304F">
        <w:t>cerinţelor</w:t>
      </w:r>
      <w:proofErr w:type="spellEnd"/>
      <w:r w:rsidRPr="0023304F">
        <w:t xml:space="preserve"> Contractului. </w:t>
      </w:r>
    </w:p>
    <w:p w14:paraId="7E0B2DE3" w14:textId="77777777" w:rsidR="006A0F0B" w:rsidRPr="0023304F" w:rsidRDefault="006A0F0B" w:rsidP="00E55061">
      <w:pPr>
        <w:jc w:val="both"/>
      </w:pPr>
      <w:r w:rsidRPr="0023304F">
        <w:t>9.5. Prestatorul poartă răspundere pentru calitatea Serviciile în limitele stabilite, inclusiv pentru viciile ascunse.</w:t>
      </w:r>
    </w:p>
    <w:p w14:paraId="0DEC641D" w14:textId="77777777" w:rsidR="006A0F0B" w:rsidRPr="0023304F" w:rsidRDefault="006A0F0B" w:rsidP="00E55061">
      <w:pPr>
        <w:jc w:val="both"/>
      </w:pPr>
      <w:r w:rsidRPr="0023304F">
        <w:lastRenderedPageBreak/>
        <w:t xml:space="preserve">9.6. Pentru refuzul de a presta Serviciile prevăzute în prezentul Contract, Prestatorul suportă o penalitate în valoare de  ….% din suma totală a contractului. </w:t>
      </w:r>
    </w:p>
    <w:p w14:paraId="40C96FBF" w14:textId="77777777" w:rsidR="006A0F0B" w:rsidRPr="0023304F" w:rsidRDefault="006A0F0B" w:rsidP="00E55061">
      <w:pPr>
        <w:jc w:val="both"/>
      </w:pPr>
      <w:r w:rsidRPr="0023304F">
        <w:t>9.7. Pentru prestarea cu întârziere a Serviciilor, Prestatorul suportă plata despăgubirii în valoare de ….% din suma Serviciilor neexecutate, pentru fiecare zi de întârziere, dar nu mai mult de ….% din suma totală a prezentului Contract.</w:t>
      </w:r>
    </w:p>
    <w:p w14:paraId="0AD0C99B" w14:textId="77777777" w:rsidR="006A0F0B" w:rsidRPr="0023304F" w:rsidRDefault="006A0F0B" w:rsidP="00E55061">
      <w:pPr>
        <w:jc w:val="both"/>
      </w:pPr>
      <w:r w:rsidRPr="0023304F">
        <w:t>9.8. Pentru achitarea cu întârziere, Beneficiarul suportă plata despăgubirii în valoare de …..% din suma Serviciilor neachitate pentru fiecare zi de întârziere, dar nu mai mult de  …% din suma totală a prezentului contract.</w:t>
      </w:r>
    </w:p>
    <w:p w14:paraId="06D30346" w14:textId="77777777" w:rsidR="006A0F0B" w:rsidRPr="0023304F" w:rsidRDefault="006A0F0B" w:rsidP="00E55061">
      <w:pPr>
        <w:rPr>
          <w:b/>
        </w:rPr>
      </w:pPr>
    </w:p>
    <w:p w14:paraId="68313E3D" w14:textId="77777777" w:rsidR="006A0F0B" w:rsidRPr="0023304F" w:rsidRDefault="006A0F0B" w:rsidP="00E55061">
      <w:pPr>
        <w:rPr>
          <w:b/>
        </w:rPr>
      </w:pPr>
      <w:r w:rsidRPr="0023304F">
        <w:rPr>
          <w:b/>
        </w:rPr>
        <w:t>10. DREPTURI DE PROPRIETATE INTELECTUALĂ</w:t>
      </w:r>
    </w:p>
    <w:p w14:paraId="442D91A3" w14:textId="77777777" w:rsidR="006A0F0B" w:rsidRPr="0023304F" w:rsidRDefault="006A0F0B" w:rsidP="00E55061">
      <w:pPr>
        <w:jc w:val="both"/>
      </w:pPr>
      <w:r w:rsidRPr="0023304F">
        <w:t xml:space="preserve">10.1. Prestatorul are </w:t>
      </w:r>
      <w:proofErr w:type="spellStart"/>
      <w:r w:rsidRPr="0023304F">
        <w:t>obligaţia</w:t>
      </w:r>
      <w:proofErr w:type="spellEnd"/>
      <w:r w:rsidRPr="0023304F">
        <w:t xml:space="preserve"> să despăgubească Beneficiarul împotriva oricăror:</w:t>
      </w:r>
    </w:p>
    <w:p w14:paraId="2338EE23" w14:textId="77777777" w:rsidR="006A0F0B" w:rsidRPr="0023304F" w:rsidRDefault="006A0F0B" w:rsidP="00E55061">
      <w:pPr>
        <w:ind w:firstLine="426"/>
        <w:jc w:val="both"/>
      </w:pPr>
      <w:r w:rsidRPr="0023304F">
        <w:t xml:space="preserve">a) </w:t>
      </w:r>
      <w:proofErr w:type="spellStart"/>
      <w:r w:rsidRPr="0023304F">
        <w:t>reclamaţii</w:t>
      </w:r>
      <w:proofErr w:type="spellEnd"/>
      <w:r w:rsidRPr="0023304F">
        <w:t xml:space="preserve"> </w:t>
      </w:r>
      <w:proofErr w:type="spellStart"/>
      <w:r w:rsidRPr="0023304F">
        <w:t>şi</w:t>
      </w:r>
      <w:proofErr w:type="spellEnd"/>
      <w:r w:rsidRPr="0023304F">
        <w:t xml:space="preserve"> </w:t>
      </w:r>
      <w:proofErr w:type="spellStart"/>
      <w:r w:rsidRPr="0023304F">
        <w:t>acţiuni</w:t>
      </w:r>
      <w:proofErr w:type="spellEnd"/>
      <w:r w:rsidRPr="0023304F">
        <w:t xml:space="preserve"> în </w:t>
      </w:r>
      <w:proofErr w:type="spellStart"/>
      <w:r w:rsidRPr="0023304F">
        <w:t>justiţie</w:t>
      </w:r>
      <w:proofErr w:type="spellEnd"/>
      <w:r w:rsidRPr="0023304F">
        <w:t xml:space="preserve">, ce rezultă din încălcarea unor drepturi de proprietate intelectuală (brevete, nume, mărci înregistrate etc.), legate de echipamentele, materialele, </w:t>
      </w:r>
      <w:proofErr w:type="spellStart"/>
      <w:r w:rsidRPr="0023304F">
        <w:t>instalaţiile</w:t>
      </w:r>
      <w:proofErr w:type="spellEnd"/>
      <w:r w:rsidRPr="0023304F">
        <w:t xml:space="preserve"> sau utilajele folosite pentru sau în legătură cu produsele </w:t>
      </w:r>
      <w:proofErr w:type="spellStart"/>
      <w:r w:rsidRPr="0023304F">
        <w:t>achiziţionate</w:t>
      </w:r>
      <w:proofErr w:type="spellEnd"/>
      <w:r w:rsidRPr="0023304F">
        <w:t>;</w:t>
      </w:r>
    </w:p>
    <w:p w14:paraId="5A1478F9" w14:textId="77777777" w:rsidR="006A0F0B" w:rsidRPr="0023304F" w:rsidRDefault="006A0F0B" w:rsidP="00E55061">
      <w:pPr>
        <w:ind w:firstLine="426"/>
        <w:jc w:val="both"/>
      </w:pPr>
      <w:r w:rsidRPr="0023304F">
        <w:t xml:space="preserve">b) daune-interese, costuri, taxe </w:t>
      </w:r>
      <w:proofErr w:type="spellStart"/>
      <w:r w:rsidRPr="0023304F">
        <w:t>şi</w:t>
      </w:r>
      <w:proofErr w:type="spellEnd"/>
      <w:r w:rsidRPr="0023304F">
        <w:t xml:space="preserve"> cheltuieli de orice natură, aferente, cu </w:t>
      </w:r>
      <w:proofErr w:type="spellStart"/>
      <w:r w:rsidRPr="0023304F">
        <w:t>excepţia</w:t>
      </w:r>
      <w:proofErr w:type="spellEnd"/>
      <w:r w:rsidRPr="0023304F">
        <w:t xml:space="preserve"> </w:t>
      </w:r>
      <w:proofErr w:type="spellStart"/>
      <w:r w:rsidRPr="0023304F">
        <w:t>situaţiei</w:t>
      </w:r>
      <w:proofErr w:type="spellEnd"/>
      <w:r w:rsidRPr="0023304F">
        <w:t xml:space="preserve"> în care o astfel de încălcare rezultă din respectarea Caietului de sarcini.</w:t>
      </w:r>
    </w:p>
    <w:p w14:paraId="5E71D481" w14:textId="77777777" w:rsidR="006A0F0B" w:rsidRPr="0023304F" w:rsidRDefault="006A0F0B" w:rsidP="00E55061">
      <w:pPr>
        <w:ind w:firstLine="720"/>
        <w:jc w:val="both"/>
      </w:pPr>
    </w:p>
    <w:p w14:paraId="4FF22FDB" w14:textId="77777777" w:rsidR="006A0F0B" w:rsidRPr="0023304F" w:rsidRDefault="006A0F0B" w:rsidP="00E55061">
      <w:pPr>
        <w:rPr>
          <w:b/>
        </w:rPr>
      </w:pPr>
      <w:r w:rsidRPr="0023304F">
        <w:rPr>
          <w:b/>
        </w:rPr>
        <w:t>11. DISPOZIŢII FINALE</w:t>
      </w:r>
    </w:p>
    <w:p w14:paraId="1922B9FB" w14:textId="77777777" w:rsidR="006A0F0B" w:rsidRPr="0023304F" w:rsidRDefault="006A0F0B" w:rsidP="00E55061">
      <w:pPr>
        <w:jc w:val="both"/>
      </w:pPr>
      <w:r w:rsidRPr="0023304F">
        <w:t xml:space="preserve">11.1. Litigiile ce ar putea rezulta din prezentul Contract vor fi </w:t>
      </w:r>
      <w:proofErr w:type="spellStart"/>
      <w:r w:rsidRPr="0023304F">
        <w:t>soluţionate</w:t>
      </w:r>
      <w:proofErr w:type="spellEnd"/>
      <w:r w:rsidRPr="0023304F">
        <w:t xml:space="preserve"> de către </w:t>
      </w:r>
      <w:proofErr w:type="spellStart"/>
      <w:r w:rsidRPr="0023304F">
        <w:t>Părţi</w:t>
      </w:r>
      <w:proofErr w:type="spellEnd"/>
      <w:r w:rsidRPr="0023304F">
        <w:t xml:space="preserve"> pe cale amiabilă. În caz contrar, ele vor fi transmise spre examinare în </w:t>
      </w:r>
      <w:proofErr w:type="spellStart"/>
      <w:r w:rsidRPr="0023304F">
        <w:t>instanţa</w:t>
      </w:r>
      <w:proofErr w:type="spellEnd"/>
      <w:r w:rsidRPr="0023304F">
        <w:t xml:space="preserve"> de judecată competentă, conform </w:t>
      </w:r>
      <w:proofErr w:type="spellStart"/>
      <w:r w:rsidRPr="0023304F">
        <w:t>legislaţiei</w:t>
      </w:r>
      <w:proofErr w:type="spellEnd"/>
      <w:r w:rsidRPr="0023304F">
        <w:t xml:space="preserve"> Republicii Moldova.</w:t>
      </w:r>
    </w:p>
    <w:p w14:paraId="6445885B" w14:textId="77777777" w:rsidR="006A0F0B" w:rsidRPr="0023304F" w:rsidRDefault="006A0F0B" w:rsidP="00E55061">
      <w:pPr>
        <w:jc w:val="both"/>
      </w:pPr>
      <w:r w:rsidRPr="0023304F">
        <w:t xml:space="preserve">11.2. De la data semnării prezentului Contract, toate negocierile purtate </w:t>
      </w:r>
      <w:proofErr w:type="spellStart"/>
      <w:r w:rsidRPr="0023304F">
        <w:t>şi</w:t>
      </w:r>
      <w:proofErr w:type="spellEnd"/>
      <w:r w:rsidRPr="0023304F">
        <w:t xml:space="preserve"> documentele  perfectate anterior, </w:t>
      </w:r>
      <w:proofErr w:type="spellStart"/>
      <w:r w:rsidRPr="0023304F">
        <w:t>îşi</w:t>
      </w:r>
      <w:proofErr w:type="spellEnd"/>
      <w:r w:rsidRPr="0023304F">
        <w:t xml:space="preserve"> pierd valabilitatea.</w:t>
      </w:r>
    </w:p>
    <w:p w14:paraId="5A8CF169" w14:textId="77777777" w:rsidR="006A0F0B" w:rsidRPr="0023304F" w:rsidRDefault="006A0F0B" w:rsidP="00E55061">
      <w:pPr>
        <w:jc w:val="both"/>
      </w:pPr>
      <w:r w:rsidRPr="0023304F">
        <w:t xml:space="preserve">11.3 </w:t>
      </w:r>
      <w:proofErr w:type="spellStart"/>
      <w:r w:rsidRPr="0023304F">
        <w:t>Părţile</w:t>
      </w:r>
      <w:proofErr w:type="spellEnd"/>
      <w:r w:rsidRPr="0023304F">
        <w:t xml:space="preserve"> contractante au dreptul, pe durata îndeplinirii contractului să convină asupra modificării clauzelor contractului, prin acord </w:t>
      </w:r>
      <w:proofErr w:type="spellStart"/>
      <w:r w:rsidRPr="0023304F">
        <w:t>adiţional</w:t>
      </w:r>
      <w:proofErr w:type="spellEnd"/>
      <w:r w:rsidRPr="0023304F">
        <w:t xml:space="preserve">, numai în cazul </w:t>
      </w:r>
      <w:proofErr w:type="spellStart"/>
      <w:r w:rsidRPr="0023304F">
        <w:t>apariţiei</w:t>
      </w:r>
      <w:proofErr w:type="spellEnd"/>
      <w:r w:rsidRPr="0023304F">
        <w:t xml:space="preserve"> unor </w:t>
      </w:r>
      <w:proofErr w:type="spellStart"/>
      <w:r w:rsidRPr="0023304F">
        <w:t>circumstanţe</w:t>
      </w:r>
      <w:proofErr w:type="spellEnd"/>
      <w:r w:rsidRPr="0023304F">
        <w:t xml:space="preserve"> care lezează interesele comerciale legitime ale acestora </w:t>
      </w:r>
      <w:proofErr w:type="spellStart"/>
      <w:r w:rsidRPr="0023304F">
        <w:t>şi</w:t>
      </w:r>
      <w:proofErr w:type="spellEnd"/>
      <w:r w:rsidRPr="0023304F">
        <w:t xml:space="preserve"> care nu au putut fi prevăzute la data încheierii contractului. Modificările </w:t>
      </w:r>
      <w:proofErr w:type="spellStart"/>
      <w:r w:rsidRPr="0023304F">
        <w:t>şi</w:t>
      </w:r>
      <w:proofErr w:type="spellEnd"/>
      <w:r w:rsidRPr="0023304F">
        <w:t xml:space="preserve"> completările la prezentul Contract sunt valabile doar în cazul în care au fost perfectate în scris </w:t>
      </w:r>
      <w:proofErr w:type="spellStart"/>
      <w:r w:rsidRPr="0023304F">
        <w:t>şi</w:t>
      </w:r>
      <w:proofErr w:type="spellEnd"/>
      <w:r w:rsidRPr="0023304F">
        <w:t xml:space="preserve"> au fost semnate de ambele </w:t>
      </w:r>
      <w:proofErr w:type="spellStart"/>
      <w:r w:rsidRPr="0023304F">
        <w:t>Părţi</w:t>
      </w:r>
      <w:proofErr w:type="spellEnd"/>
      <w:r w:rsidRPr="0023304F">
        <w:t xml:space="preserve">.  </w:t>
      </w:r>
    </w:p>
    <w:p w14:paraId="6C1627A0" w14:textId="77777777" w:rsidR="006A0F0B" w:rsidRPr="0023304F" w:rsidRDefault="006A0F0B" w:rsidP="00E55061">
      <w:pPr>
        <w:jc w:val="both"/>
      </w:pPr>
      <w:r w:rsidRPr="0023304F">
        <w:t xml:space="preserve">11.4. Nici una dintre </w:t>
      </w:r>
      <w:proofErr w:type="spellStart"/>
      <w:r w:rsidRPr="0023304F">
        <w:t>Părţi</w:t>
      </w:r>
      <w:proofErr w:type="spellEnd"/>
      <w:r w:rsidRPr="0023304F">
        <w:t xml:space="preserve"> nu are dreptul să transmită </w:t>
      </w:r>
      <w:proofErr w:type="spellStart"/>
      <w:r w:rsidRPr="0023304F">
        <w:t>obligaţiile</w:t>
      </w:r>
      <w:proofErr w:type="spellEnd"/>
      <w:r w:rsidRPr="0023304F">
        <w:t xml:space="preserve"> </w:t>
      </w:r>
      <w:proofErr w:type="spellStart"/>
      <w:r w:rsidRPr="0023304F">
        <w:t>şi</w:t>
      </w:r>
      <w:proofErr w:type="spellEnd"/>
      <w:r w:rsidRPr="0023304F">
        <w:t xml:space="preserve"> drepturile sale stipulate în prezentul Contract unor </w:t>
      </w:r>
      <w:proofErr w:type="spellStart"/>
      <w:r w:rsidRPr="0023304F">
        <w:t>terţe</w:t>
      </w:r>
      <w:proofErr w:type="spellEnd"/>
      <w:r w:rsidRPr="0023304F">
        <w:t xml:space="preserve"> persoane, fără acordul în scris al celeilalte </w:t>
      </w:r>
      <w:proofErr w:type="spellStart"/>
      <w:r w:rsidRPr="0023304F">
        <w:t>părţi</w:t>
      </w:r>
      <w:proofErr w:type="spellEnd"/>
      <w:r w:rsidRPr="0023304F">
        <w:t>.</w:t>
      </w:r>
    </w:p>
    <w:p w14:paraId="28FB2734" w14:textId="77777777" w:rsidR="006A0F0B" w:rsidRPr="0023304F" w:rsidRDefault="006A0F0B" w:rsidP="00E55061">
      <w:pPr>
        <w:jc w:val="both"/>
      </w:pPr>
      <w:r w:rsidRPr="0023304F">
        <w:t>11.5. Prezentul Contract este întocmit în două exemplare în limba de română, câte un exemplar pentru Prestator și Beneficiar.</w:t>
      </w:r>
    </w:p>
    <w:p w14:paraId="461BB5F4" w14:textId="7DBCBD18" w:rsidR="006A0F0B" w:rsidRPr="0023304F" w:rsidRDefault="006A0F0B" w:rsidP="00E55061">
      <w:pPr>
        <w:tabs>
          <w:tab w:val="left" w:pos="2295"/>
        </w:tabs>
        <w:jc w:val="both"/>
      </w:pPr>
      <w:r w:rsidRPr="0023304F">
        <w:t xml:space="preserve">11.6. Prezentul Contract se consideră încheiat </w:t>
      </w:r>
      <w:proofErr w:type="spellStart"/>
      <w:r w:rsidRPr="0023304F">
        <w:t>şi</w:t>
      </w:r>
      <w:proofErr w:type="spellEnd"/>
      <w:r w:rsidRPr="0023304F">
        <w:t xml:space="preserve"> intră în vigoare la data semnării, fiind valabil până la îndeplinirea obligațiilor contractuale.</w:t>
      </w:r>
    </w:p>
    <w:p w14:paraId="30203718" w14:textId="77777777" w:rsidR="006A0F0B" w:rsidRPr="0023304F" w:rsidRDefault="006A0F0B" w:rsidP="00E55061">
      <w:pPr>
        <w:tabs>
          <w:tab w:val="left" w:pos="2295"/>
        </w:tabs>
        <w:jc w:val="both"/>
      </w:pPr>
      <w:r w:rsidRPr="0023304F">
        <w:t xml:space="preserve">11.7. Prezentul Contract reprezintă acordul de </w:t>
      </w:r>
      <w:proofErr w:type="spellStart"/>
      <w:r w:rsidRPr="0023304F">
        <w:t>voinţă</w:t>
      </w:r>
      <w:proofErr w:type="spellEnd"/>
      <w:r w:rsidRPr="0023304F">
        <w:t xml:space="preserve"> al ambelor </w:t>
      </w:r>
      <w:proofErr w:type="spellStart"/>
      <w:r w:rsidRPr="0023304F">
        <w:t>părţi</w:t>
      </w:r>
      <w:proofErr w:type="spellEnd"/>
      <w:r w:rsidRPr="0023304F">
        <w:t xml:space="preserve"> </w:t>
      </w:r>
      <w:proofErr w:type="spellStart"/>
      <w:r w:rsidRPr="0023304F">
        <w:t>şi</w:t>
      </w:r>
      <w:proofErr w:type="spellEnd"/>
      <w:r w:rsidRPr="0023304F">
        <w:t xml:space="preserve"> este semnat la data aplicării ultimei semnături de oricare dintre Părți. </w:t>
      </w:r>
    </w:p>
    <w:p w14:paraId="5EEE6B4F" w14:textId="77777777" w:rsidR="006A0F0B" w:rsidRPr="0023304F" w:rsidRDefault="006A0F0B" w:rsidP="00E55061">
      <w:pPr>
        <w:spacing w:line="276" w:lineRule="auto"/>
      </w:pPr>
    </w:p>
    <w:p w14:paraId="7B979C7F" w14:textId="77777777" w:rsidR="006A0F0B" w:rsidRPr="0023304F" w:rsidRDefault="006A0F0B" w:rsidP="00E55061">
      <w:pPr>
        <w:pStyle w:val="ListParagraph"/>
        <w:numPr>
          <w:ilvl w:val="0"/>
          <w:numId w:val="3"/>
        </w:numPr>
        <w:tabs>
          <w:tab w:val="left" w:pos="2295"/>
        </w:tabs>
        <w:ind w:left="0"/>
        <w:jc w:val="center"/>
        <w:rPr>
          <w:lang w:val="ro-MD"/>
        </w:rPr>
      </w:pPr>
      <w:r w:rsidRPr="0023304F">
        <w:rPr>
          <w:b/>
          <w:lang w:val="ro-MD"/>
        </w:rPr>
        <w:t>PARTEA CE ȚINE DE CONDIȚIILE</w:t>
      </w:r>
    </w:p>
    <w:p w14:paraId="025BBC6F" w14:textId="77777777" w:rsidR="006A0F0B" w:rsidRPr="0023304F" w:rsidRDefault="006A0F0B" w:rsidP="00A45B86">
      <w:pPr>
        <w:pStyle w:val="ListParagraph"/>
        <w:numPr>
          <w:ilvl w:val="0"/>
          <w:numId w:val="0"/>
        </w:numPr>
        <w:tabs>
          <w:tab w:val="left" w:pos="2295"/>
        </w:tabs>
        <w:jc w:val="center"/>
        <w:rPr>
          <w:b/>
          <w:lang w:val="ro-MD"/>
        </w:rPr>
      </w:pPr>
      <w:r w:rsidRPr="0023304F">
        <w:rPr>
          <w:b/>
          <w:lang w:val="ro-MD"/>
        </w:rPr>
        <w:t>SPECIALE A CONTRACTULUI</w:t>
      </w:r>
    </w:p>
    <w:p w14:paraId="1458B163" w14:textId="77777777" w:rsidR="006A0F0B" w:rsidRPr="0023304F" w:rsidRDefault="006A0F0B" w:rsidP="00E55061">
      <w:pPr>
        <w:jc w:val="both"/>
      </w:pPr>
      <w:r w:rsidRPr="0023304F">
        <w:t xml:space="preserve">                         </w:t>
      </w:r>
    </w:p>
    <w:p w14:paraId="2999EC40" w14:textId="77777777" w:rsidR="006A0F0B" w:rsidRPr="0023304F" w:rsidRDefault="006A0F0B" w:rsidP="00E55061">
      <w:pPr>
        <w:jc w:val="both"/>
        <w:rPr>
          <w:b/>
          <w:bCs/>
        </w:rPr>
      </w:pPr>
      <w:r w:rsidRPr="0023304F">
        <w:t xml:space="preserve">                     </w:t>
      </w:r>
      <w:r w:rsidRPr="0023304F">
        <w:rPr>
          <w:b/>
          <w:bCs/>
        </w:rPr>
        <w:t>Completare la Capitolul 2. TERMENII ŞI CONDIŢIILE DE PRESTARE</w:t>
      </w:r>
    </w:p>
    <w:p w14:paraId="11091018" w14:textId="77777777" w:rsidR="006A0F0B" w:rsidRPr="0023304F" w:rsidRDefault="006A0F0B" w:rsidP="00E55061">
      <w:pPr>
        <w:jc w:val="both"/>
      </w:pPr>
      <w:r w:rsidRPr="0023304F">
        <w:t xml:space="preserve">2.1.1. </w:t>
      </w:r>
      <w:proofErr w:type="spellStart"/>
      <w:r w:rsidRPr="0023304F">
        <w:t>Documentaţia</w:t>
      </w:r>
      <w:proofErr w:type="spellEnd"/>
      <w:r w:rsidRPr="0023304F">
        <w:t xml:space="preserve"> de </w:t>
      </w:r>
      <w:proofErr w:type="spellStart"/>
      <w:r w:rsidRPr="0023304F">
        <w:t>însoţire</w:t>
      </w:r>
      <w:proofErr w:type="spellEnd"/>
      <w:r w:rsidRPr="0023304F">
        <w:t xml:space="preserve"> a Serviciilor prestate include:</w:t>
      </w:r>
    </w:p>
    <w:p w14:paraId="23BB2F14" w14:textId="77777777" w:rsidR="006A0F0B" w:rsidRPr="0023304F" w:rsidRDefault="006A0F0B" w:rsidP="00E55061">
      <w:pPr>
        <w:jc w:val="both"/>
      </w:pPr>
      <w:r w:rsidRPr="0023304F">
        <w:t>a)</w:t>
      </w:r>
      <w:r w:rsidRPr="0023304F">
        <w:tab/>
        <w:t>Factura fiscală;</w:t>
      </w:r>
    </w:p>
    <w:p w14:paraId="5F09DB3F" w14:textId="77777777" w:rsidR="006A0F0B" w:rsidRPr="0023304F" w:rsidRDefault="006A0F0B" w:rsidP="00E55061">
      <w:pPr>
        <w:jc w:val="both"/>
      </w:pPr>
      <w:r w:rsidRPr="0023304F">
        <w:t>b)</w:t>
      </w:r>
      <w:r w:rsidRPr="0023304F">
        <w:tab/>
        <w:t>Actul de prestare a Serviciilor (proces verbal, după caz);</w:t>
      </w:r>
    </w:p>
    <w:p w14:paraId="182CD695" w14:textId="15F40EF5" w:rsidR="006A0F0B" w:rsidRPr="0023304F" w:rsidRDefault="006A0F0B" w:rsidP="00E55061">
      <w:pPr>
        <w:jc w:val="both"/>
      </w:pPr>
      <w:r w:rsidRPr="0023304F">
        <w:t>c)</w:t>
      </w:r>
      <w:r w:rsidRPr="0023304F">
        <w:tab/>
        <w:t>Schița de proiect;</w:t>
      </w:r>
    </w:p>
    <w:p w14:paraId="0B30CBAD" w14:textId="746F1DBB" w:rsidR="006A0F0B" w:rsidRPr="0023304F" w:rsidRDefault="006A0F0B" w:rsidP="00E55061">
      <w:pPr>
        <w:jc w:val="both"/>
      </w:pPr>
      <w:r w:rsidRPr="0023304F">
        <w:t>d)</w:t>
      </w:r>
      <w:r w:rsidRPr="0023304F">
        <w:tab/>
        <w:t xml:space="preserve">Proiect (Arhitectura; Rezistența, Sisteme inginerești) – </w:t>
      </w:r>
      <w:r w:rsidR="00B9299F" w:rsidRPr="0023304F">
        <w:t>3</w:t>
      </w:r>
      <w:r w:rsidRPr="0023304F">
        <w:t xml:space="preserve"> exemplare pe suport de hârtie, inclusiv varianta electronică;</w:t>
      </w:r>
    </w:p>
    <w:p w14:paraId="6A027281" w14:textId="77777777" w:rsidR="006A0F0B" w:rsidRPr="0023304F" w:rsidRDefault="006A0F0B" w:rsidP="00E55061">
      <w:pPr>
        <w:jc w:val="both"/>
      </w:pPr>
      <w:r w:rsidRPr="0023304F">
        <w:t>e)</w:t>
      </w:r>
      <w:r w:rsidRPr="0023304F">
        <w:tab/>
        <w:t xml:space="preserve">Devize de cheltuieli (Formularul nr. 1, 3, 5 și 7 desfășurat </w:t>
      </w:r>
      <w:proofErr w:type="spellStart"/>
      <w:r w:rsidRPr="0023304F">
        <w:t>WinСмета</w:t>
      </w:r>
      <w:proofErr w:type="spellEnd"/>
      <w:r w:rsidRPr="0023304F">
        <w:t>-inclusiv varianta electronică).</w:t>
      </w:r>
    </w:p>
    <w:p w14:paraId="7AEFA3B7" w14:textId="77777777" w:rsidR="006A0F0B" w:rsidRPr="0023304F" w:rsidRDefault="006A0F0B" w:rsidP="00E55061">
      <w:pPr>
        <w:jc w:val="both"/>
      </w:pPr>
    </w:p>
    <w:p w14:paraId="61283B51" w14:textId="77777777" w:rsidR="006477FC" w:rsidRDefault="006A0F0B" w:rsidP="00E55061">
      <w:pPr>
        <w:jc w:val="both"/>
        <w:rPr>
          <w:b/>
          <w:bCs/>
        </w:rPr>
      </w:pPr>
      <w:r w:rsidRPr="0023304F">
        <w:rPr>
          <w:b/>
          <w:bCs/>
        </w:rPr>
        <w:t xml:space="preserve">                   </w:t>
      </w:r>
    </w:p>
    <w:p w14:paraId="683415C9" w14:textId="77777777" w:rsidR="006477FC" w:rsidRDefault="006477FC" w:rsidP="00E55061">
      <w:pPr>
        <w:jc w:val="both"/>
        <w:rPr>
          <w:b/>
          <w:bCs/>
        </w:rPr>
      </w:pPr>
    </w:p>
    <w:p w14:paraId="5668900D" w14:textId="5482AB4E" w:rsidR="006A0F0B" w:rsidRPr="0023304F" w:rsidRDefault="006477FC" w:rsidP="00E55061">
      <w:pPr>
        <w:jc w:val="both"/>
        <w:rPr>
          <w:b/>
          <w:bCs/>
        </w:rPr>
      </w:pPr>
      <w:r>
        <w:rPr>
          <w:b/>
          <w:bCs/>
        </w:rPr>
        <w:lastRenderedPageBreak/>
        <w:t xml:space="preserve">           </w:t>
      </w:r>
      <w:r w:rsidR="006A0F0B" w:rsidRPr="0023304F">
        <w:rPr>
          <w:b/>
          <w:bCs/>
        </w:rPr>
        <w:t xml:space="preserve"> Completare la Capitolul 4. CONDIŢIILE DE PREDARE-PRIMIRE</w:t>
      </w:r>
    </w:p>
    <w:p w14:paraId="046B2435" w14:textId="77777777" w:rsidR="006A0F0B" w:rsidRPr="0023304F" w:rsidRDefault="006A0F0B" w:rsidP="00E55061">
      <w:pPr>
        <w:jc w:val="both"/>
      </w:pPr>
      <w:r w:rsidRPr="0023304F">
        <w:t xml:space="preserve">4.2. Recepționarea serviciilor prestate se face în baza actului de prestare a serviciilor (proces verbal, după caz), semnat de către reprezentanții ambelor părți. </w:t>
      </w:r>
    </w:p>
    <w:p w14:paraId="1D58C4CC" w14:textId="77777777" w:rsidR="006A0F0B" w:rsidRPr="0023304F" w:rsidRDefault="006A0F0B" w:rsidP="00E55061">
      <w:pPr>
        <w:jc w:val="both"/>
      </w:pPr>
      <w:r w:rsidRPr="0023304F">
        <w:t xml:space="preserve">4.3. Prestatorul este obligat să prezinte Beneficiarului originalele documentației specificate în pct. 2.1.1. al prezentului Contract după prestarea serviciilor, pentru efectuarea plății. Pentru nerespectarea de către Prestator a prezentei clauze, Beneficiarul își rezervă dreptul de a majora termenul de achitare prevăzut în pct.3.3. </w:t>
      </w:r>
      <w:proofErr w:type="spellStart"/>
      <w:r w:rsidRPr="0023304F">
        <w:t>lit.a</w:t>
      </w:r>
      <w:proofErr w:type="spellEnd"/>
      <w:r w:rsidRPr="0023304F">
        <w:t xml:space="preserve">) corespunzător numărului de zile de întârziere și de a fi exonerat de achitarea penalității stabilite în pct.9.8. al prezentului Contract. </w:t>
      </w:r>
    </w:p>
    <w:p w14:paraId="71827AC8" w14:textId="77777777" w:rsidR="006A0F0B" w:rsidRPr="0023304F" w:rsidRDefault="006A0F0B" w:rsidP="00E55061">
      <w:pPr>
        <w:jc w:val="both"/>
      </w:pPr>
    </w:p>
    <w:p w14:paraId="35AD3F19" w14:textId="77777777" w:rsidR="006A0F0B" w:rsidRPr="0023304F" w:rsidRDefault="006A0F0B" w:rsidP="00E55061">
      <w:pPr>
        <w:jc w:val="both"/>
        <w:rPr>
          <w:b/>
          <w:bCs/>
        </w:rPr>
      </w:pPr>
      <w:r w:rsidRPr="0023304F">
        <w:rPr>
          <w:b/>
          <w:bCs/>
        </w:rPr>
        <w:t xml:space="preserve">                          Completare la Capitolul 6. OBLIGAŢIILE PĂRŢILOR</w:t>
      </w:r>
    </w:p>
    <w:p w14:paraId="28B84EA0" w14:textId="6956DB20" w:rsidR="007D5F68" w:rsidRPr="0023304F" w:rsidRDefault="006A0F0B" w:rsidP="00E55061">
      <w:pPr>
        <w:jc w:val="both"/>
      </w:pPr>
      <w:r w:rsidRPr="0023304F">
        <w:t>6.1. În baza prezentului Contract, Prestatorul se obligă să presteze serviciile conform condițiilor și termenelor stabilite în prezentul Contract, pe proprie răspundere. Pentru aceasta Prestatorul este obligat să respecte cerințele din caietul de sarcini și prevederile actelor normative în vigoare de domeniu. De asemenea, are obligația de a supraveghea executarea lucrărilor de realizare a proiectului</w:t>
      </w:r>
      <w:r w:rsidR="007D5F68" w:rsidRPr="0023304F">
        <w:t>;</w:t>
      </w:r>
    </w:p>
    <w:p w14:paraId="1F1F35D9" w14:textId="736B5A4A" w:rsidR="006A0F0B" w:rsidRPr="0023304F" w:rsidRDefault="006A0F0B" w:rsidP="00E55061">
      <w:pPr>
        <w:jc w:val="both"/>
      </w:pPr>
      <w:r w:rsidRPr="0023304F">
        <w:t>6.2. Prestatorul asigură nivelul de calitate corespunzător cerințelor caietului de sarcini, printr-un sistem propriu de calitate conceput și realizat prin personal propriu</w:t>
      </w:r>
      <w:r w:rsidR="00DB781A" w:rsidRPr="0023304F">
        <w:t>.</w:t>
      </w:r>
    </w:p>
    <w:p w14:paraId="0B617BDC" w14:textId="77777777" w:rsidR="006A0F0B" w:rsidRPr="0023304F" w:rsidRDefault="006A0F0B" w:rsidP="00E55061">
      <w:pPr>
        <w:jc w:val="both"/>
      </w:pPr>
      <w:r w:rsidRPr="0023304F">
        <w:t>6.3. Prestatorul soluționează neconformitățile, defectele și neconcordanțele apărute în fazele de proiectare, numai pe baza soluțiilor coordonate și acceptate de Beneficiar.</w:t>
      </w:r>
    </w:p>
    <w:p w14:paraId="35D958FA" w14:textId="77777777" w:rsidR="006A0F0B" w:rsidRPr="0023304F" w:rsidRDefault="006A0F0B" w:rsidP="00E55061">
      <w:pPr>
        <w:jc w:val="both"/>
      </w:pPr>
      <w:r w:rsidRPr="0023304F">
        <w:t>6.4. Prestatorul stabilește răspunderea tuturor participanților la procesul de proiectare: factori de răspundere, colaboratori în conformitate cu sistemul propriu de asigurare a calității și cu prevederile actelor normative în vigoare.</w:t>
      </w:r>
    </w:p>
    <w:p w14:paraId="6E372F2E" w14:textId="77777777" w:rsidR="006A0F0B" w:rsidRPr="0023304F" w:rsidRDefault="006A0F0B" w:rsidP="00E55061">
      <w:pPr>
        <w:jc w:val="both"/>
      </w:pPr>
    </w:p>
    <w:p w14:paraId="5619F909" w14:textId="77777777" w:rsidR="006A0F0B" w:rsidRPr="0023304F" w:rsidRDefault="006A0F0B" w:rsidP="00E55061">
      <w:pPr>
        <w:jc w:val="both"/>
        <w:rPr>
          <w:b/>
          <w:bCs/>
        </w:rPr>
      </w:pPr>
      <w:r w:rsidRPr="0023304F">
        <w:rPr>
          <w:b/>
          <w:bCs/>
        </w:rPr>
        <w:t xml:space="preserve">                      Completare la Capitolul 9. RECLAMAȚII ȘI SANCȚIUNI</w:t>
      </w:r>
    </w:p>
    <w:p w14:paraId="3D73BBE4" w14:textId="77777777" w:rsidR="006A0F0B" w:rsidRPr="0023304F" w:rsidRDefault="006A0F0B" w:rsidP="00E55061">
      <w:pPr>
        <w:jc w:val="both"/>
      </w:pPr>
      <w:r w:rsidRPr="0023304F">
        <w:t xml:space="preserve">9.9. Prima zi lucrătoare ulterioară datei ce constituie termenul limită de prestare, precum </w:t>
      </w:r>
      <w:proofErr w:type="spellStart"/>
      <w:r w:rsidRPr="0023304F">
        <w:t>şi</w:t>
      </w:r>
      <w:proofErr w:type="spellEnd"/>
      <w:r w:rsidRPr="0023304F">
        <w:t xml:space="preserve"> termenul limită de achitare se consideră zi lucrătoare de întârziere.</w:t>
      </w:r>
    </w:p>
    <w:p w14:paraId="1BFBE9B4" w14:textId="77777777" w:rsidR="006A0F0B" w:rsidRPr="0023304F" w:rsidRDefault="006A0F0B" w:rsidP="00E55061">
      <w:pPr>
        <w:jc w:val="both"/>
      </w:pPr>
      <w:r w:rsidRPr="0023304F">
        <w:t xml:space="preserve">9.10. Suma </w:t>
      </w:r>
      <w:proofErr w:type="spellStart"/>
      <w:r w:rsidRPr="0023304F">
        <w:t>penalităţii</w:t>
      </w:r>
      <w:proofErr w:type="spellEnd"/>
      <w:r w:rsidRPr="0023304F">
        <w:t xml:space="preserve"> calculate Prestatorului conform prezentului Contract poate fi dedusă (</w:t>
      </w:r>
      <w:proofErr w:type="spellStart"/>
      <w:r w:rsidRPr="0023304F">
        <w:t>reţinută</w:t>
      </w:r>
      <w:proofErr w:type="spellEnd"/>
      <w:r w:rsidRPr="0023304F">
        <w:t xml:space="preserve">) de către Beneficiar din suma </w:t>
      </w:r>
      <w:proofErr w:type="spellStart"/>
      <w:r w:rsidRPr="0023304F">
        <w:t>plăţii</w:t>
      </w:r>
      <w:proofErr w:type="spellEnd"/>
      <w:r w:rsidRPr="0023304F">
        <w:t xml:space="preserve"> pentru serviciile prestate.</w:t>
      </w:r>
    </w:p>
    <w:p w14:paraId="2A4169FF" w14:textId="77777777" w:rsidR="006A0F0B" w:rsidRPr="0023304F" w:rsidRDefault="006A0F0B" w:rsidP="00E55061">
      <w:pPr>
        <w:jc w:val="both"/>
      </w:pPr>
    </w:p>
    <w:p w14:paraId="2A8C19AE" w14:textId="77777777" w:rsidR="006A0F0B" w:rsidRPr="0023304F" w:rsidRDefault="006A0F0B" w:rsidP="00E55061">
      <w:pPr>
        <w:jc w:val="both"/>
        <w:rPr>
          <w:b/>
          <w:bCs/>
        </w:rPr>
      </w:pPr>
      <w:r w:rsidRPr="0023304F">
        <w:rPr>
          <w:b/>
          <w:bCs/>
        </w:rPr>
        <w:t xml:space="preserve">                      Completare Capitolul 12. PERIOADA DE GARANȚIE ȘI </w:t>
      </w:r>
    </w:p>
    <w:p w14:paraId="5BC1EAF8" w14:textId="77777777" w:rsidR="006A0F0B" w:rsidRPr="0023304F" w:rsidRDefault="006A0F0B" w:rsidP="00E55061">
      <w:pPr>
        <w:jc w:val="both"/>
        <w:rPr>
          <w:b/>
          <w:bCs/>
        </w:rPr>
      </w:pPr>
      <w:r w:rsidRPr="0023304F">
        <w:rPr>
          <w:b/>
          <w:bCs/>
        </w:rPr>
        <w:t xml:space="preserve">                              REMEDIERI ÎN PERIOADA DE GARANȚIE</w:t>
      </w:r>
    </w:p>
    <w:p w14:paraId="3960263A" w14:textId="77777777" w:rsidR="006A0F0B" w:rsidRPr="0023304F" w:rsidRDefault="006A0F0B" w:rsidP="00E55061">
      <w:pPr>
        <w:jc w:val="both"/>
      </w:pPr>
      <w:r w:rsidRPr="0023304F">
        <w:t>12.1. Perioada de garanție pentru Serviciile prevăzute la pct.1 al prezentului Contract va fi valabilă pe întreaga perioadă de executare a lucrărilor conform prevederilor proiectului, dar nu mai mult de 2 ani din data semnării actului de prestare a Serviciilor de proiectare indicat în pct. 2.1.1.</w:t>
      </w:r>
    </w:p>
    <w:p w14:paraId="38A75BC2" w14:textId="77777777" w:rsidR="006A0F0B" w:rsidRPr="0023304F" w:rsidRDefault="006A0F0B" w:rsidP="00E55061">
      <w:pPr>
        <w:jc w:val="both"/>
      </w:pPr>
      <w:r w:rsidRPr="0023304F">
        <w:t>12.2. Prestatorul are obligația ca în perioada de garanție să înlăture toate viciile ascunse ce țin de nerespectarea clauzelor Contractului, pe cheltuiala proprie, în urma unei notificări transmise de către Beneficiar.</w:t>
      </w:r>
    </w:p>
    <w:p w14:paraId="0777EF68" w14:textId="77777777" w:rsidR="006A0F0B" w:rsidRPr="0023304F" w:rsidRDefault="006A0F0B" w:rsidP="00E55061">
      <w:pPr>
        <w:jc w:val="both"/>
        <w:rPr>
          <w:b/>
          <w:bCs/>
        </w:rPr>
      </w:pPr>
      <w:r w:rsidRPr="0023304F">
        <w:rPr>
          <w:b/>
          <w:bCs/>
        </w:rPr>
        <w:t xml:space="preserve">                      </w:t>
      </w:r>
    </w:p>
    <w:p w14:paraId="1F2818AA" w14:textId="77777777" w:rsidR="006A0F0B" w:rsidRPr="0023304F" w:rsidRDefault="006A0F0B" w:rsidP="00E55061">
      <w:pPr>
        <w:jc w:val="both"/>
        <w:rPr>
          <w:b/>
          <w:bCs/>
        </w:rPr>
      </w:pPr>
      <w:r w:rsidRPr="0023304F">
        <w:rPr>
          <w:b/>
          <w:bCs/>
        </w:rPr>
        <w:t xml:space="preserve">                                  Completare Capitolul  13. CONFIDENȚIALITATE</w:t>
      </w:r>
    </w:p>
    <w:p w14:paraId="6046E7DB" w14:textId="77777777" w:rsidR="006A0F0B" w:rsidRPr="0023304F" w:rsidRDefault="006A0F0B" w:rsidP="00E55061">
      <w:pPr>
        <w:jc w:val="both"/>
      </w:pPr>
      <w:r w:rsidRPr="0023304F">
        <w:t>13.1.</w:t>
      </w:r>
      <w:r w:rsidRPr="0023304F">
        <w:tab/>
        <w:t>Toată informația furnizată de către o parte către cealaltă Parte în vederea executării prezentului Contract se consideră a fi confidențială, dacă nu este stabilit expres de către Partea care dezvăluie că informația dată este publică.</w:t>
      </w:r>
    </w:p>
    <w:p w14:paraId="1B399BF2" w14:textId="77777777" w:rsidR="006A0F0B" w:rsidRPr="0023304F" w:rsidRDefault="006A0F0B" w:rsidP="00E55061">
      <w:pPr>
        <w:jc w:val="both"/>
      </w:pPr>
      <w:r w:rsidRPr="0023304F">
        <w:t>13.2.</w:t>
      </w:r>
      <w:r w:rsidRPr="0023304F">
        <w:tab/>
        <w:t>Niciuna dintre Părți nu are dreptul să utilizeze sau să facă publică nici o informație confidențială aferentă serviciilor prestate, activității celeilalte Părți, primite de la cealaltă Parte sau din alte surse prevăzute în prezentul Contract, cu excepția informației asupra căreia cealaltă Parte își dă acordul scris în vederea divulgării acesteia.</w:t>
      </w:r>
    </w:p>
    <w:p w14:paraId="0C204F29" w14:textId="77777777" w:rsidR="006A0F0B" w:rsidRPr="0023304F" w:rsidRDefault="006A0F0B" w:rsidP="00E55061">
      <w:pPr>
        <w:jc w:val="both"/>
      </w:pPr>
      <w:r w:rsidRPr="0023304F">
        <w:t>13.3.</w:t>
      </w:r>
      <w:r w:rsidRPr="0023304F">
        <w:tab/>
        <w:t>Fiecare Parte își asumă responsabilitatea ca fiecare persoană implicată în executarea serviciilor prevăzute în prezentul Contract să respecte obligatoriu următoarele condiții de păstrare a confidențialității informației:</w:t>
      </w:r>
    </w:p>
    <w:p w14:paraId="4E898CDE" w14:textId="77777777" w:rsidR="006A0F0B" w:rsidRPr="0023304F" w:rsidRDefault="006A0F0B" w:rsidP="00E55061">
      <w:pPr>
        <w:jc w:val="both"/>
      </w:pPr>
      <w:r w:rsidRPr="0023304F">
        <w:t>a)</w:t>
      </w:r>
      <w:r w:rsidRPr="0023304F">
        <w:tab/>
        <w:t xml:space="preserve">să nu divulge, transmită, sau să utilizeze în interesul oricărei alte persoane în afară de cealaltă Parte, sau persoanele împuternicite de acesta, nici o informație cu caracter confidențial sau material pe care el sau ea îl va primi de la cealaltă Parte, cu excepția materialelor sau </w:t>
      </w:r>
      <w:r w:rsidRPr="0023304F">
        <w:lastRenderedPageBreak/>
        <w:t>informației aflate anterior în evidenta acestei persoane sau care s-ar putea să fi fost obținută înaintea unei astfel divulgări, transmiteri, sau utilizări, de la persoane terțe sau din sectorul public;</w:t>
      </w:r>
    </w:p>
    <w:p w14:paraId="0DEE0A9A" w14:textId="77777777" w:rsidR="006A0F0B" w:rsidRPr="0023304F" w:rsidRDefault="006A0F0B" w:rsidP="00E55061">
      <w:pPr>
        <w:jc w:val="both"/>
      </w:pPr>
      <w:r w:rsidRPr="0023304F">
        <w:t>b)</w:t>
      </w:r>
      <w:r w:rsidRPr="0023304F">
        <w:tab/>
        <w:t>să respecte toate politicile sau indicațiile date de cealaltă Parte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acestei Părți;</w:t>
      </w:r>
    </w:p>
    <w:p w14:paraId="00196348" w14:textId="77777777" w:rsidR="006A0F0B" w:rsidRPr="0023304F" w:rsidRDefault="006A0F0B" w:rsidP="00E55061">
      <w:pPr>
        <w:jc w:val="both"/>
      </w:pPr>
      <w:r w:rsidRPr="0023304F">
        <w:t>c)</w:t>
      </w:r>
      <w:r w:rsidRPr="0023304F">
        <w:tab/>
        <w:t>să nu folosească nici o informație cu acces limitat sau cu caracter confidențial pentru obținerea unui beneficiu personal.</w:t>
      </w:r>
    </w:p>
    <w:p w14:paraId="69027082" w14:textId="77777777" w:rsidR="006A0F0B" w:rsidRPr="0023304F" w:rsidRDefault="006A0F0B" w:rsidP="00E55061">
      <w:pPr>
        <w:jc w:val="both"/>
      </w:pPr>
      <w:r w:rsidRPr="0023304F">
        <w:t>13.4.</w:t>
      </w:r>
      <w:r w:rsidRPr="0023304F">
        <w:tab/>
        <w:t>Fiecare Parte este obligată să respecte confidențialitatea privind metodologiile/ instrumentele/ tehnicile aplicate de cealaltă Parte în prestarea serviciilor, cu excepția celor publice.</w:t>
      </w:r>
    </w:p>
    <w:p w14:paraId="1DA323A4" w14:textId="77777777" w:rsidR="006A0F0B" w:rsidRPr="0023304F" w:rsidRDefault="006A0F0B" w:rsidP="00E55061">
      <w:pPr>
        <w:jc w:val="both"/>
      </w:pPr>
      <w:r w:rsidRPr="0023304F">
        <w:t>13.5.</w:t>
      </w:r>
      <w:r w:rsidRPr="0023304F">
        <w:tab/>
        <w:t xml:space="preserve">Părțile nu vor dezvălui, publica și răspândi Informațiile Confidențiale nimănui altcuiva decât angajaților proprii care au nevoie sa cunoască aceste informații. Dacă este necesară implicarea unei terțe părți (companii de consultanță sau subcontractori), aceasta se va face cu acordul celeilalte Părți și urmând a fi încheiate acorduri de confidențialitate înaintea autorizării oricărei terțe parți. Pârțile sunt de acord să ia masuri de precauție de maximă prudență și diligență urmând a răspunde de ”culpa </w:t>
      </w:r>
      <w:proofErr w:type="spellStart"/>
      <w:r w:rsidRPr="0023304F">
        <w:t>levis</w:t>
      </w:r>
      <w:proofErr w:type="spellEnd"/>
      <w:r w:rsidRPr="0023304F">
        <w:t xml:space="preserve"> in </w:t>
      </w:r>
      <w:proofErr w:type="spellStart"/>
      <w:r w:rsidRPr="0023304F">
        <w:t>abstracto</w:t>
      </w:r>
      <w:proofErr w:type="spellEnd"/>
      <w:r w:rsidRPr="0023304F">
        <w:t>”, pentru a împiedica orice folosire, dezvăluire, publicare sau răspândire neautorizată a informațiilor confidențiale.</w:t>
      </w:r>
    </w:p>
    <w:p w14:paraId="169B07B9" w14:textId="77777777" w:rsidR="006A0F0B" w:rsidRPr="0023304F" w:rsidRDefault="006A0F0B" w:rsidP="00E55061">
      <w:pPr>
        <w:jc w:val="both"/>
      </w:pPr>
      <w:r w:rsidRPr="0023304F">
        <w:t>13.6.</w:t>
      </w:r>
      <w:r w:rsidRPr="0023304F">
        <w:tab/>
        <w:t>Părțile vor limita accesul la asemenea informații confidențiale pentru angajații, funcționarii și managerii lor care au nevoie sa le cunoască, și vor informa aceste persoane asupra obligațiilor asumate prin acest Contract.</w:t>
      </w:r>
    </w:p>
    <w:p w14:paraId="54840013" w14:textId="77777777" w:rsidR="006A0F0B" w:rsidRPr="0023304F" w:rsidRDefault="006A0F0B" w:rsidP="00E55061">
      <w:pPr>
        <w:jc w:val="both"/>
      </w:pPr>
      <w:r w:rsidRPr="0023304F">
        <w:t>13.7.</w:t>
      </w:r>
      <w:r w:rsidRPr="0023304F">
        <w:tab/>
        <w:t>Fiecare Parte va păstra în deplină securitate toate suporturile materiale de stocare transmise și care conțin informațiile ce aparțin celeilalte parți, oricare ar fi forma de păstrare sau înregistrare a acestora.</w:t>
      </w:r>
    </w:p>
    <w:p w14:paraId="6703B7C2" w14:textId="77777777" w:rsidR="006A0F0B" w:rsidRPr="0023304F" w:rsidRDefault="006A0F0B" w:rsidP="00E55061">
      <w:pPr>
        <w:jc w:val="both"/>
      </w:pPr>
      <w:r w:rsidRPr="0023304F">
        <w:t>13.8.</w:t>
      </w:r>
      <w:r w:rsidRPr="0023304F">
        <w:tab/>
        <w:t>Orice pierdere sau suspiciune de pierdere a oricărui document ce conține informații confidențiale va fi anunțată imediat de către Partea care a depistat pierderea respectivă.</w:t>
      </w:r>
    </w:p>
    <w:p w14:paraId="14AD8C09" w14:textId="77777777" w:rsidR="006A0F0B" w:rsidRPr="0023304F" w:rsidRDefault="006A0F0B" w:rsidP="00E55061">
      <w:pPr>
        <w:jc w:val="both"/>
        <w:rPr>
          <w:rFonts w:ascii="PermianSerifTypeface" w:hAnsi="PermianSerifTypeface"/>
          <w:b/>
          <w:bCs/>
          <w:sz w:val="22"/>
          <w:szCs w:val="22"/>
        </w:rPr>
      </w:pPr>
      <w:r w:rsidRPr="0023304F">
        <w:t>13.9.</w:t>
      </w:r>
      <w:r w:rsidRPr="0023304F">
        <w:tab/>
        <w:t>Toate obligațiile create prin acest capitol vor continua și după schimbarea sau terminarea relației de afaceri dintre Părți pe o perioadă de 10 ani, cu excepția cazului când pentru unele categorii de informații confidențiale este necesar un termen mai lung conform prevederilor legale.</w:t>
      </w:r>
    </w:p>
    <w:p w14:paraId="60E1E0BA" w14:textId="77777777" w:rsidR="006A0F0B" w:rsidRPr="0023304F" w:rsidRDefault="006A0F0B" w:rsidP="00E55061">
      <w:pPr>
        <w:jc w:val="center"/>
        <w:rPr>
          <w:rFonts w:ascii="PermianSerifTypeface" w:hAnsi="PermianSerifTypeface"/>
          <w:b/>
          <w:bCs/>
          <w:sz w:val="22"/>
          <w:szCs w:val="22"/>
        </w:rPr>
      </w:pPr>
    </w:p>
    <w:p w14:paraId="547726E5" w14:textId="77777777" w:rsidR="006A0F0B" w:rsidRPr="0023304F" w:rsidRDefault="006A0F0B" w:rsidP="00E55061">
      <w:pPr>
        <w:tabs>
          <w:tab w:val="left" w:pos="708"/>
        </w:tabs>
        <w:spacing w:line="276" w:lineRule="auto"/>
      </w:pPr>
      <w:r w:rsidRPr="0023304F">
        <w:rPr>
          <w:b/>
        </w:rPr>
        <w:t xml:space="preserve">        RECHIZITELE JURIDICE, POŞTALE ŞI DE PLĂŢI ALE PĂRŢILOR</w:t>
      </w:r>
    </w:p>
    <w:p w14:paraId="7A1C0B89" w14:textId="77777777" w:rsidR="006A0F0B" w:rsidRPr="0023304F" w:rsidRDefault="006A0F0B" w:rsidP="00E55061">
      <w:pPr>
        <w:tabs>
          <w:tab w:val="left" w:pos="2685"/>
        </w:tabs>
        <w:jc w:val="both"/>
      </w:pPr>
      <w:r w:rsidRPr="0023304F">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A0F0B" w:rsidRPr="0023304F" w14:paraId="63839AB5" w14:textId="77777777" w:rsidTr="00A45B86">
        <w:trPr>
          <w:jc w:val="center"/>
        </w:trPr>
        <w:tc>
          <w:tcPr>
            <w:tcW w:w="5166" w:type="dxa"/>
            <w:tcBorders>
              <w:top w:val="nil"/>
              <w:left w:val="nil"/>
              <w:bottom w:val="nil"/>
              <w:right w:val="nil"/>
            </w:tcBorders>
            <w:hideMark/>
          </w:tcPr>
          <w:p w14:paraId="20F379A3" w14:textId="77777777" w:rsidR="006A0F0B" w:rsidRPr="0023304F" w:rsidRDefault="006A0F0B" w:rsidP="00121D6A">
            <w:pPr>
              <w:tabs>
                <w:tab w:val="left" w:pos="3295"/>
              </w:tabs>
              <w:spacing w:line="256" w:lineRule="auto"/>
              <w:ind w:firstLine="604"/>
              <w:rPr>
                <w:b/>
              </w:rPr>
            </w:pPr>
            <w:r w:rsidRPr="0023304F">
              <w:rPr>
                <w:b/>
              </w:rPr>
              <w:t>PRESTATOR</w:t>
            </w:r>
          </w:p>
        </w:tc>
        <w:tc>
          <w:tcPr>
            <w:tcW w:w="4929" w:type="dxa"/>
            <w:tcBorders>
              <w:top w:val="nil"/>
              <w:left w:val="nil"/>
              <w:bottom w:val="nil"/>
              <w:right w:val="nil"/>
            </w:tcBorders>
            <w:hideMark/>
          </w:tcPr>
          <w:p w14:paraId="378E273A" w14:textId="77777777" w:rsidR="006A0F0B" w:rsidRPr="0023304F" w:rsidRDefault="006A0F0B" w:rsidP="00E55061">
            <w:pPr>
              <w:tabs>
                <w:tab w:val="left" w:pos="3295"/>
              </w:tabs>
              <w:spacing w:line="256" w:lineRule="auto"/>
              <w:ind w:firstLine="532"/>
            </w:pPr>
            <w:r w:rsidRPr="0023304F">
              <w:rPr>
                <w:b/>
              </w:rPr>
              <w:t>BENEFICIAR</w:t>
            </w:r>
          </w:p>
        </w:tc>
      </w:tr>
      <w:tr w:rsidR="006A0F0B" w:rsidRPr="0023304F" w14:paraId="5BB3178C" w14:textId="77777777" w:rsidTr="00A45B86">
        <w:trPr>
          <w:jc w:val="center"/>
        </w:trPr>
        <w:tc>
          <w:tcPr>
            <w:tcW w:w="5166" w:type="dxa"/>
            <w:tcBorders>
              <w:top w:val="nil"/>
              <w:left w:val="nil"/>
              <w:bottom w:val="nil"/>
              <w:right w:val="nil"/>
            </w:tcBorders>
            <w:vAlign w:val="center"/>
            <w:hideMark/>
          </w:tcPr>
          <w:p w14:paraId="4AD30C43"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 xml:space="preserve">Adresa </w:t>
            </w:r>
            <w:proofErr w:type="spellStart"/>
            <w:r w:rsidRPr="0023304F">
              <w:t>poştală</w:t>
            </w:r>
            <w:proofErr w:type="spellEnd"/>
            <w:r w:rsidRPr="0023304F">
              <w:t>:</w:t>
            </w:r>
          </w:p>
        </w:tc>
        <w:tc>
          <w:tcPr>
            <w:tcW w:w="4929" w:type="dxa"/>
            <w:tcBorders>
              <w:top w:val="nil"/>
              <w:left w:val="nil"/>
              <w:bottom w:val="nil"/>
              <w:right w:val="nil"/>
            </w:tcBorders>
            <w:vAlign w:val="center"/>
            <w:hideMark/>
          </w:tcPr>
          <w:p w14:paraId="1D8A3F82"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 xml:space="preserve">Adresa </w:t>
            </w:r>
            <w:proofErr w:type="spellStart"/>
            <w:r w:rsidRPr="0023304F">
              <w:t>poştală</w:t>
            </w:r>
            <w:proofErr w:type="spellEnd"/>
            <w:r w:rsidRPr="0023304F">
              <w:t>:</w:t>
            </w:r>
          </w:p>
        </w:tc>
      </w:tr>
      <w:tr w:rsidR="006A0F0B" w:rsidRPr="0023304F" w14:paraId="0F1DA3F0" w14:textId="77777777" w:rsidTr="00A45B86">
        <w:trPr>
          <w:jc w:val="center"/>
        </w:trPr>
        <w:tc>
          <w:tcPr>
            <w:tcW w:w="5166" w:type="dxa"/>
            <w:tcBorders>
              <w:top w:val="nil"/>
              <w:left w:val="nil"/>
              <w:bottom w:val="nil"/>
              <w:right w:val="nil"/>
            </w:tcBorders>
            <w:vAlign w:val="center"/>
            <w:hideMark/>
          </w:tcPr>
          <w:p w14:paraId="009B2DFB"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Telefon:</w:t>
            </w:r>
          </w:p>
        </w:tc>
        <w:tc>
          <w:tcPr>
            <w:tcW w:w="4929" w:type="dxa"/>
            <w:tcBorders>
              <w:top w:val="nil"/>
              <w:left w:val="nil"/>
              <w:bottom w:val="nil"/>
              <w:right w:val="nil"/>
            </w:tcBorders>
            <w:vAlign w:val="center"/>
            <w:hideMark/>
          </w:tcPr>
          <w:p w14:paraId="5C3F9AAC"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Telefon:</w:t>
            </w:r>
          </w:p>
        </w:tc>
      </w:tr>
      <w:tr w:rsidR="006A0F0B" w:rsidRPr="0023304F" w14:paraId="299DD838" w14:textId="77777777" w:rsidTr="00A45B86">
        <w:trPr>
          <w:jc w:val="center"/>
        </w:trPr>
        <w:tc>
          <w:tcPr>
            <w:tcW w:w="5166" w:type="dxa"/>
            <w:tcBorders>
              <w:top w:val="nil"/>
              <w:left w:val="nil"/>
              <w:bottom w:val="nil"/>
              <w:right w:val="nil"/>
            </w:tcBorders>
            <w:vAlign w:val="center"/>
            <w:hideMark/>
          </w:tcPr>
          <w:p w14:paraId="7F26D8E5"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Cod fiscal:</w:t>
            </w:r>
          </w:p>
        </w:tc>
        <w:tc>
          <w:tcPr>
            <w:tcW w:w="4929" w:type="dxa"/>
            <w:tcBorders>
              <w:top w:val="nil"/>
              <w:left w:val="nil"/>
              <w:bottom w:val="nil"/>
              <w:right w:val="nil"/>
            </w:tcBorders>
            <w:vAlign w:val="center"/>
            <w:hideMark/>
          </w:tcPr>
          <w:p w14:paraId="105BB790"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Cod fiscal:</w:t>
            </w:r>
          </w:p>
        </w:tc>
      </w:tr>
      <w:tr w:rsidR="006A0F0B" w:rsidRPr="0023304F" w14:paraId="1A2F738A" w14:textId="77777777" w:rsidTr="00A45B86">
        <w:trPr>
          <w:jc w:val="center"/>
        </w:trPr>
        <w:tc>
          <w:tcPr>
            <w:tcW w:w="5166" w:type="dxa"/>
            <w:tcBorders>
              <w:top w:val="nil"/>
              <w:left w:val="nil"/>
              <w:bottom w:val="nil"/>
              <w:right w:val="nil"/>
            </w:tcBorders>
            <w:vAlign w:val="center"/>
            <w:hideMark/>
          </w:tcPr>
          <w:p w14:paraId="277CAC12"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Banca:</w:t>
            </w:r>
          </w:p>
        </w:tc>
        <w:tc>
          <w:tcPr>
            <w:tcW w:w="4929" w:type="dxa"/>
            <w:tcBorders>
              <w:top w:val="nil"/>
              <w:left w:val="nil"/>
              <w:bottom w:val="nil"/>
              <w:right w:val="nil"/>
            </w:tcBorders>
            <w:vAlign w:val="center"/>
            <w:hideMark/>
          </w:tcPr>
          <w:p w14:paraId="74E1EC34"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Banca:</w:t>
            </w:r>
          </w:p>
        </w:tc>
      </w:tr>
      <w:tr w:rsidR="006A0F0B" w:rsidRPr="0023304F" w14:paraId="732CADED" w14:textId="77777777" w:rsidTr="00A45B86">
        <w:trPr>
          <w:jc w:val="center"/>
        </w:trPr>
        <w:tc>
          <w:tcPr>
            <w:tcW w:w="5166" w:type="dxa"/>
            <w:tcBorders>
              <w:top w:val="nil"/>
              <w:left w:val="nil"/>
              <w:bottom w:val="nil"/>
              <w:right w:val="nil"/>
            </w:tcBorders>
            <w:vAlign w:val="center"/>
            <w:hideMark/>
          </w:tcPr>
          <w:p w14:paraId="2970374C"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Cod:</w:t>
            </w:r>
          </w:p>
        </w:tc>
        <w:tc>
          <w:tcPr>
            <w:tcW w:w="4929" w:type="dxa"/>
            <w:tcBorders>
              <w:top w:val="nil"/>
              <w:left w:val="nil"/>
              <w:bottom w:val="nil"/>
              <w:right w:val="nil"/>
            </w:tcBorders>
            <w:vAlign w:val="center"/>
            <w:hideMark/>
          </w:tcPr>
          <w:p w14:paraId="510620FF"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Cod:</w:t>
            </w:r>
          </w:p>
        </w:tc>
      </w:tr>
      <w:tr w:rsidR="006A0F0B" w:rsidRPr="0023304F" w14:paraId="3C575717" w14:textId="77777777" w:rsidTr="00A45B86">
        <w:trPr>
          <w:jc w:val="center"/>
        </w:trPr>
        <w:tc>
          <w:tcPr>
            <w:tcW w:w="5166" w:type="dxa"/>
            <w:tcBorders>
              <w:top w:val="nil"/>
              <w:left w:val="nil"/>
              <w:bottom w:val="nil"/>
              <w:right w:val="nil"/>
            </w:tcBorders>
            <w:vAlign w:val="center"/>
            <w:hideMark/>
          </w:tcPr>
          <w:p w14:paraId="14194E64"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IBAN</w:t>
            </w:r>
          </w:p>
        </w:tc>
        <w:tc>
          <w:tcPr>
            <w:tcW w:w="4929" w:type="dxa"/>
            <w:tcBorders>
              <w:top w:val="nil"/>
              <w:left w:val="nil"/>
              <w:bottom w:val="nil"/>
              <w:right w:val="nil"/>
            </w:tcBorders>
            <w:vAlign w:val="center"/>
            <w:hideMark/>
          </w:tcPr>
          <w:p w14:paraId="29E11E62" w14:textId="77777777" w:rsidR="006A0F0B" w:rsidRPr="0023304F" w:rsidRDefault="006A0F0B" w:rsidP="00E55061">
            <w:pPr>
              <w:tabs>
                <w:tab w:val="left" w:pos="1134"/>
                <w:tab w:val="left" w:pos="4680"/>
                <w:tab w:val="left" w:pos="7020"/>
              </w:tabs>
              <w:suppressAutoHyphens/>
              <w:spacing w:line="256" w:lineRule="auto"/>
              <w:ind w:firstLine="567"/>
              <w:jc w:val="both"/>
            </w:pPr>
            <w:r w:rsidRPr="0023304F">
              <w:t>IBAN</w:t>
            </w:r>
          </w:p>
        </w:tc>
      </w:tr>
    </w:tbl>
    <w:p w14:paraId="7DB4DDC0" w14:textId="77777777" w:rsidR="006A0F0B" w:rsidRPr="0023304F" w:rsidRDefault="006A0F0B" w:rsidP="00E55061">
      <w:pPr>
        <w:pStyle w:val="ListParagraph"/>
        <w:numPr>
          <w:ilvl w:val="0"/>
          <w:numId w:val="0"/>
        </w:numPr>
        <w:tabs>
          <w:tab w:val="clear" w:pos="1134"/>
          <w:tab w:val="left" w:pos="2685"/>
        </w:tabs>
        <w:jc w:val="center"/>
        <w:rPr>
          <w:b/>
          <w:lang w:val="ro-MD"/>
        </w:rPr>
      </w:pPr>
    </w:p>
    <w:p w14:paraId="1EAC0B22" w14:textId="77777777" w:rsidR="006A0F0B" w:rsidRPr="0023304F" w:rsidRDefault="006A0F0B" w:rsidP="00E55061">
      <w:pPr>
        <w:pStyle w:val="ListParagraph"/>
        <w:numPr>
          <w:ilvl w:val="0"/>
          <w:numId w:val="0"/>
        </w:numPr>
        <w:tabs>
          <w:tab w:val="clear" w:pos="1134"/>
          <w:tab w:val="left" w:pos="2685"/>
        </w:tabs>
        <w:jc w:val="center"/>
        <w:rPr>
          <w:b/>
          <w:lang w:val="ro-MD"/>
        </w:rPr>
      </w:pPr>
      <w:r w:rsidRPr="0023304F">
        <w:rPr>
          <w:b/>
          <w:lang w:val="ro-MD"/>
        </w:rPr>
        <w:t>SEMNĂTURILE PĂRŢILOR</w:t>
      </w:r>
    </w:p>
    <w:p w14:paraId="4933DEE8" w14:textId="77777777" w:rsidR="006A0F0B" w:rsidRPr="0023304F" w:rsidRDefault="006A0F0B" w:rsidP="00E55061">
      <w:pPr>
        <w:pStyle w:val="ListParagraph"/>
        <w:numPr>
          <w:ilvl w:val="0"/>
          <w:numId w:val="0"/>
        </w:numPr>
        <w:tabs>
          <w:tab w:val="clear" w:pos="1134"/>
          <w:tab w:val="left" w:pos="2685"/>
        </w:tabs>
        <w:jc w:val="center"/>
        <w:rPr>
          <w:lang w:val="ro-MD"/>
        </w:rPr>
      </w:pPr>
    </w:p>
    <w:tbl>
      <w:tblPr>
        <w:tblW w:w="9747" w:type="dxa"/>
        <w:jc w:val="center"/>
        <w:tblLayout w:type="fixed"/>
        <w:tblLook w:val="04A0" w:firstRow="1" w:lastRow="0" w:firstColumn="1" w:lastColumn="0" w:noHBand="0" w:noVBand="1"/>
      </w:tblPr>
      <w:tblGrid>
        <w:gridCol w:w="5188"/>
        <w:gridCol w:w="4559"/>
      </w:tblGrid>
      <w:tr w:rsidR="006A0F0B" w:rsidRPr="0023304F" w14:paraId="4B45C815" w14:textId="77777777" w:rsidTr="00A45B86">
        <w:trPr>
          <w:trHeight w:val="357"/>
          <w:jc w:val="center"/>
        </w:trPr>
        <w:tc>
          <w:tcPr>
            <w:tcW w:w="5188" w:type="dxa"/>
            <w:vAlign w:val="center"/>
            <w:hideMark/>
          </w:tcPr>
          <w:p w14:paraId="65FB5607" w14:textId="77777777" w:rsidR="006A0F0B" w:rsidRPr="0023304F" w:rsidRDefault="006A0F0B" w:rsidP="00121D6A">
            <w:pPr>
              <w:spacing w:line="256" w:lineRule="auto"/>
              <w:jc w:val="center"/>
              <w:rPr>
                <w:b/>
              </w:rPr>
            </w:pPr>
            <w:r w:rsidRPr="0023304F">
              <w:rPr>
                <w:b/>
              </w:rPr>
              <w:t>PRESTATOR</w:t>
            </w:r>
          </w:p>
        </w:tc>
        <w:tc>
          <w:tcPr>
            <w:tcW w:w="4559" w:type="dxa"/>
            <w:vAlign w:val="center"/>
            <w:hideMark/>
          </w:tcPr>
          <w:p w14:paraId="76202C06" w14:textId="77777777" w:rsidR="006A0F0B" w:rsidRPr="0023304F" w:rsidRDefault="006A0F0B" w:rsidP="00121D6A">
            <w:pPr>
              <w:spacing w:line="256" w:lineRule="auto"/>
              <w:jc w:val="center"/>
              <w:rPr>
                <w:b/>
              </w:rPr>
            </w:pPr>
            <w:r w:rsidRPr="0023304F">
              <w:rPr>
                <w:b/>
              </w:rPr>
              <w:t>BENEFICIAR</w:t>
            </w:r>
          </w:p>
        </w:tc>
      </w:tr>
    </w:tbl>
    <w:p w14:paraId="4F19A8AB" w14:textId="77777777" w:rsidR="006A0F0B" w:rsidRPr="0023304F" w:rsidRDefault="006A0F0B" w:rsidP="00E55061">
      <w:pPr>
        <w:spacing w:line="259" w:lineRule="auto"/>
      </w:pPr>
    </w:p>
    <w:p w14:paraId="7A10F824" w14:textId="77777777" w:rsidR="003C30EB" w:rsidRPr="0023304F" w:rsidRDefault="003C30EB" w:rsidP="00E55061">
      <w:pPr>
        <w:jc w:val="both"/>
        <w:rPr>
          <w:i/>
          <w:iCs/>
        </w:rPr>
      </w:pPr>
    </w:p>
    <w:sectPr w:rsidR="003C30EB" w:rsidRPr="0023304F" w:rsidSect="00121D6A">
      <w:headerReference w:type="even" r:id="rId13"/>
      <w:headerReference w:type="default" r:id="rId14"/>
      <w:footerReference w:type="even" r:id="rId15"/>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627ED" w14:textId="77777777" w:rsidR="009867FA" w:rsidRDefault="009867FA" w:rsidP="00F56894">
      <w:r>
        <w:separator/>
      </w:r>
    </w:p>
  </w:endnote>
  <w:endnote w:type="continuationSeparator" w:id="0">
    <w:p w14:paraId="35EE0348" w14:textId="77777777" w:rsidR="009867FA" w:rsidRDefault="009867FA" w:rsidP="00F56894">
      <w:r>
        <w:continuationSeparator/>
      </w:r>
    </w:p>
  </w:endnote>
  <w:endnote w:type="continuationNotice" w:id="1">
    <w:p w14:paraId="40664D94" w14:textId="77777777" w:rsidR="009867FA" w:rsidRDefault="009867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4D91" w14:textId="2F0FCD51" w:rsidR="007254CB" w:rsidRDefault="007254CB" w:rsidP="00F56894">
    <w:pPr>
      <w:pStyle w:val="Footer"/>
    </w:pPr>
    <w:bookmarkStart w:id="5" w:name="TITUS1FooterEvenPages"/>
    <w:r w:rsidRPr="00F56894">
      <w:rPr>
        <w:color w:val="000000"/>
        <w:sz w:val="2"/>
      </w:rPr>
      <w:t>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24A2A" w14:textId="7B4AB713" w:rsidR="007254CB" w:rsidRDefault="007254CB" w:rsidP="00F56894">
    <w:pPr>
      <w:pStyle w:val="Footer"/>
    </w:pPr>
    <w:bookmarkStart w:id="6" w:name="TITUS1FooterPrimary"/>
    <w:r w:rsidRPr="00F56894">
      <w:rPr>
        <w:color w:val="000000"/>
        <w:sz w:val="2"/>
      </w:rPr>
      <w:t> </w:t>
    </w:r>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5CB0C" w14:textId="77777777" w:rsidR="009867FA" w:rsidRDefault="009867FA" w:rsidP="00F56894">
      <w:r>
        <w:separator/>
      </w:r>
    </w:p>
  </w:footnote>
  <w:footnote w:type="continuationSeparator" w:id="0">
    <w:p w14:paraId="4F16CF16" w14:textId="77777777" w:rsidR="009867FA" w:rsidRDefault="009867FA" w:rsidP="00F56894">
      <w:r>
        <w:continuationSeparator/>
      </w:r>
    </w:p>
  </w:footnote>
  <w:footnote w:type="continuationNotice" w:id="1">
    <w:p w14:paraId="395FF13A" w14:textId="77777777" w:rsidR="009867FA" w:rsidRDefault="009867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AD2E" w14:textId="6FE5E750" w:rsidR="007254CB" w:rsidRDefault="007254CB" w:rsidP="00F56894">
    <w:pPr>
      <w:pStyle w:val="Header"/>
    </w:pPr>
    <w:bookmarkStart w:id="3" w:name="TITUS1HeaderEvenPages"/>
    <w:r w:rsidRPr="00F56894">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D677" w14:textId="3EDE3B5B" w:rsidR="007254CB" w:rsidRDefault="007254CB" w:rsidP="00F56894">
    <w:pPr>
      <w:pStyle w:val="Header"/>
    </w:pPr>
    <w:bookmarkStart w:id="4" w:name="TITUS1HeaderPrimary"/>
    <w:r w:rsidRPr="00F56894">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502"/>
        </w:tabs>
        <w:ind w:left="502"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5D3017"/>
    <w:multiLevelType w:val="hybridMultilevel"/>
    <w:tmpl w:val="5C62A622"/>
    <w:lvl w:ilvl="0" w:tplc="EF0054BC">
      <w:start w:val="1"/>
      <w:numFmt w:val="decimal"/>
      <w:lvlText w:val="%1."/>
      <w:lvlJc w:val="left"/>
      <w:pPr>
        <w:ind w:left="-66" w:hanging="360"/>
      </w:pPr>
      <w:rPr>
        <w:b/>
      </w:rPr>
    </w:lvl>
    <w:lvl w:ilvl="1" w:tplc="08180019" w:tentative="1">
      <w:start w:val="1"/>
      <w:numFmt w:val="lowerLetter"/>
      <w:lvlText w:val="%2."/>
      <w:lvlJc w:val="left"/>
      <w:pPr>
        <w:ind w:left="1014" w:hanging="360"/>
      </w:pPr>
    </w:lvl>
    <w:lvl w:ilvl="2" w:tplc="0818001B" w:tentative="1">
      <w:start w:val="1"/>
      <w:numFmt w:val="lowerRoman"/>
      <w:lvlText w:val="%3."/>
      <w:lvlJc w:val="right"/>
      <w:pPr>
        <w:ind w:left="1734" w:hanging="180"/>
      </w:pPr>
    </w:lvl>
    <w:lvl w:ilvl="3" w:tplc="0818000F" w:tentative="1">
      <w:start w:val="1"/>
      <w:numFmt w:val="decimal"/>
      <w:lvlText w:val="%4."/>
      <w:lvlJc w:val="left"/>
      <w:pPr>
        <w:ind w:left="2454" w:hanging="360"/>
      </w:pPr>
    </w:lvl>
    <w:lvl w:ilvl="4" w:tplc="08180019" w:tentative="1">
      <w:start w:val="1"/>
      <w:numFmt w:val="lowerLetter"/>
      <w:lvlText w:val="%5."/>
      <w:lvlJc w:val="left"/>
      <w:pPr>
        <w:ind w:left="3174" w:hanging="360"/>
      </w:pPr>
    </w:lvl>
    <w:lvl w:ilvl="5" w:tplc="0818001B" w:tentative="1">
      <w:start w:val="1"/>
      <w:numFmt w:val="lowerRoman"/>
      <w:lvlText w:val="%6."/>
      <w:lvlJc w:val="right"/>
      <w:pPr>
        <w:ind w:left="3894" w:hanging="180"/>
      </w:pPr>
    </w:lvl>
    <w:lvl w:ilvl="6" w:tplc="0818000F" w:tentative="1">
      <w:start w:val="1"/>
      <w:numFmt w:val="decimal"/>
      <w:lvlText w:val="%7."/>
      <w:lvlJc w:val="left"/>
      <w:pPr>
        <w:ind w:left="4614" w:hanging="360"/>
      </w:pPr>
    </w:lvl>
    <w:lvl w:ilvl="7" w:tplc="08180019" w:tentative="1">
      <w:start w:val="1"/>
      <w:numFmt w:val="lowerLetter"/>
      <w:lvlText w:val="%8."/>
      <w:lvlJc w:val="left"/>
      <w:pPr>
        <w:ind w:left="5334" w:hanging="360"/>
      </w:pPr>
    </w:lvl>
    <w:lvl w:ilvl="8" w:tplc="0818001B" w:tentative="1">
      <w:start w:val="1"/>
      <w:numFmt w:val="lowerRoman"/>
      <w:lvlText w:val="%9."/>
      <w:lvlJc w:val="right"/>
      <w:pPr>
        <w:ind w:left="6054" w:hanging="180"/>
      </w:pPr>
    </w:lvl>
  </w:abstractNum>
  <w:abstractNum w:abstractNumId="6" w15:restartNumberingAfterBreak="0">
    <w:nsid w:val="0CFC45D5"/>
    <w:multiLevelType w:val="hybridMultilevel"/>
    <w:tmpl w:val="D07CB77E"/>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8" w15:restartNumberingAfterBreak="0">
    <w:nsid w:val="20437464"/>
    <w:multiLevelType w:val="hybridMultilevel"/>
    <w:tmpl w:val="5FEEC1FA"/>
    <w:lvl w:ilvl="0" w:tplc="3DDA5514">
      <w:start w:val="1"/>
      <w:numFmt w:val="upp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0"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1" w15:restartNumberingAfterBreak="0">
    <w:nsid w:val="51C373EB"/>
    <w:multiLevelType w:val="multilevel"/>
    <w:tmpl w:val="26A63C56"/>
    <w:lvl w:ilvl="0">
      <w:start w:val="1"/>
      <w:numFmt w:val="decimal"/>
      <w:lvlText w:val="%1."/>
      <w:lvlJc w:val="left"/>
      <w:pPr>
        <w:ind w:left="504" w:hanging="359"/>
      </w:pPr>
      <w:rPr>
        <w:rFonts w:ascii="Times New Roman" w:eastAsia="Times New Roman" w:hAnsi="Times New Roman" w:cs="Times New Roman" w:hint="default"/>
        <w:b/>
        <w:bCs/>
        <w:i w:val="0"/>
        <w:iCs w:val="0"/>
        <w:w w:val="95"/>
        <w:sz w:val="24"/>
        <w:szCs w:val="24"/>
        <w:lang w:val="ro-RO" w:eastAsia="en-US" w:bidi="ar-SA"/>
      </w:rPr>
    </w:lvl>
    <w:lvl w:ilvl="1">
      <w:start w:val="1"/>
      <w:numFmt w:val="decimal"/>
      <w:lvlText w:val="%1.%2."/>
      <w:lvlJc w:val="left"/>
      <w:pPr>
        <w:ind w:left="1037" w:hanging="361"/>
      </w:pPr>
      <w:rPr>
        <w:rFonts w:ascii="Times New Roman" w:eastAsia="Times New Roman" w:hAnsi="Times New Roman" w:cs="Times New Roman" w:hint="default"/>
        <w:b w:val="0"/>
        <w:bCs w:val="0"/>
        <w:i w:val="0"/>
        <w:iCs w:val="0"/>
        <w:w w:val="99"/>
        <w:sz w:val="22"/>
        <w:szCs w:val="22"/>
        <w:lang w:val="ro-RO" w:eastAsia="en-US" w:bidi="ar-SA"/>
      </w:rPr>
    </w:lvl>
    <w:lvl w:ilvl="2">
      <w:numFmt w:val="bullet"/>
      <w:lvlText w:val="•"/>
      <w:lvlJc w:val="left"/>
      <w:pPr>
        <w:ind w:left="860" w:hanging="361"/>
      </w:pPr>
      <w:rPr>
        <w:rFonts w:hint="default"/>
        <w:lang w:val="ro-RO" w:eastAsia="en-US" w:bidi="ar-SA"/>
      </w:rPr>
    </w:lvl>
    <w:lvl w:ilvl="3">
      <w:numFmt w:val="bullet"/>
      <w:lvlText w:val="•"/>
      <w:lvlJc w:val="left"/>
      <w:pPr>
        <w:ind w:left="1040" w:hanging="361"/>
      </w:pPr>
      <w:rPr>
        <w:rFonts w:hint="default"/>
        <w:lang w:val="ro-RO" w:eastAsia="en-US" w:bidi="ar-SA"/>
      </w:rPr>
    </w:lvl>
    <w:lvl w:ilvl="4">
      <w:numFmt w:val="bullet"/>
      <w:lvlText w:val="•"/>
      <w:lvlJc w:val="left"/>
      <w:pPr>
        <w:ind w:left="2461" w:hanging="361"/>
      </w:pPr>
      <w:rPr>
        <w:rFonts w:hint="default"/>
        <w:lang w:val="ro-RO" w:eastAsia="en-US" w:bidi="ar-SA"/>
      </w:rPr>
    </w:lvl>
    <w:lvl w:ilvl="5">
      <w:numFmt w:val="bullet"/>
      <w:lvlText w:val="•"/>
      <w:lvlJc w:val="left"/>
      <w:pPr>
        <w:ind w:left="3882" w:hanging="361"/>
      </w:pPr>
      <w:rPr>
        <w:rFonts w:hint="default"/>
        <w:lang w:val="ro-RO" w:eastAsia="en-US" w:bidi="ar-SA"/>
      </w:rPr>
    </w:lvl>
    <w:lvl w:ilvl="6">
      <w:numFmt w:val="bullet"/>
      <w:lvlText w:val="•"/>
      <w:lvlJc w:val="left"/>
      <w:pPr>
        <w:ind w:left="5303" w:hanging="361"/>
      </w:pPr>
      <w:rPr>
        <w:rFonts w:hint="default"/>
        <w:lang w:val="ro-RO" w:eastAsia="en-US" w:bidi="ar-SA"/>
      </w:rPr>
    </w:lvl>
    <w:lvl w:ilvl="7">
      <w:numFmt w:val="bullet"/>
      <w:lvlText w:val="•"/>
      <w:lvlJc w:val="left"/>
      <w:pPr>
        <w:ind w:left="6725" w:hanging="361"/>
      </w:pPr>
      <w:rPr>
        <w:rFonts w:hint="default"/>
        <w:lang w:val="ro-RO" w:eastAsia="en-US" w:bidi="ar-SA"/>
      </w:rPr>
    </w:lvl>
    <w:lvl w:ilvl="8">
      <w:numFmt w:val="bullet"/>
      <w:lvlText w:val="•"/>
      <w:lvlJc w:val="left"/>
      <w:pPr>
        <w:ind w:left="8146" w:hanging="361"/>
      </w:pPr>
      <w:rPr>
        <w:rFonts w:hint="default"/>
        <w:lang w:val="ro-RO" w:eastAsia="en-US" w:bidi="ar-SA"/>
      </w:rPr>
    </w:lvl>
  </w:abstractNum>
  <w:abstractNum w:abstractNumId="12" w15:restartNumberingAfterBreak="0">
    <w:nsid w:val="5CF2725F"/>
    <w:multiLevelType w:val="hybridMultilevel"/>
    <w:tmpl w:val="021AF56E"/>
    <w:lvl w:ilvl="0" w:tplc="EF0054BC">
      <w:start w:val="1"/>
      <w:numFmt w:val="decimal"/>
      <w:lvlText w:val="%1."/>
      <w:lvlJc w:val="left"/>
      <w:pPr>
        <w:ind w:left="360"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5F3E0E9D"/>
    <w:multiLevelType w:val="hybridMultilevel"/>
    <w:tmpl w:val="0B4A7346"/>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5" w15:restartNumberingAfterBreak="0">
    <w:nsid w:val="66E24356"/>
    <w:multiLevelType w:val="hybridMultilevel"/>
    <w:tmpl w:val="DAA0B4B4"/>
    <w:lvl w:ilvl="0" w:tplc="66A4FB22">
      <w:start w:val="2"/>
      <w:numFmt w:val="bullet"/>
      <w:lvlText w:val="-"/>
      <w:lvlJc w:val="left"/>
      <w:pPr>
        <w:ind w:left="1397" w:hanging="360"/>
      </w:pPr>
      <w:rPr>
        <w:rFonts w:ascii="PermianSansTypeface" w:eastAsia="Times New Roman" w:hAnsi="PermianSansTypeface" w:cs="Times New Roman"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16" w15:restartNumberingAfterBreak="0">
    <w:nsid w:val="74AF3B7E"/>
    <w:multiLevelType w:val="hybridMultilevel"/>
    <w:tmpl w:val="0F962E76"/>
    <w:lvl w:ilvl="0" w:tplc="C1AEC65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3967810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3522792">
    <w:abstractNumId w:val="6"/>
  </w:num>
  <w:num w:numId="3" w16cid:durableId="11380627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4817637">
    <w:abstractNumId w:val="3"/>
    <w:lvlOverride w:ilvl="0">
      <w:startOverride w:val="1"/>
    </w:lvlOverride>
  </w:num>
  <w:num w:numId="5" w16cid:durableId="2104495002">
    <w:abstractNumId w:val="0"/>
    <w:lvlOverride w:ilvl="0">
      <w:startOverride w:val="1"/>
    </w:lvlOverride>
  </w:num>
  <w:num w:numId="6" w16cid:durableId="1634870837">
    <w:abstractNumId w:val="2"/>
    <w:lvlOverride w:ilvl="0">
      <w:startOverride w:val="1"/>
    </w:lvlOverride>
  </w:num>
  <w:num w:numId="7" w16cid:durableId="976256049">
    <w:abstractNumId w:val="4"/>
    <w:lvlOverride w:ilvl="0">
      <w:startOverride w:val="1"/>
    </w:lvlOverride>
  </w:num>
  <w:num w:numId="8" w16cid:durableId="846362262">
    <w:abstractNumId w:val="1"/>
    <w:lvlOverride w:ilvl="0">
      <w:startOverride w:val="1"/>
    </w:lvlOverride>
  </w:num>
  <w:num w:numId="9" w16cid:durableId="269163893">
    <w:abstractNumId w:val="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779338">
    <w:abstractNumId w:val="7"/>
  </w:num>
  <w:num w:numId="11" w16cid:durableId="18356784">
    <w:abstractNumId w:val="10"/>
  </w:num>
  <w:num w:numId="12" w16cid:durableId="1177578097">
    <w:abstractNumId w:val="6"/>
  </w:num>
  <w:num w:numId="13" w16cid:durableId="1375423340">
    <w:abstractNumId w:val="12"/>
  </w:num>
  <w:num w:numId="14" w16cid:durableId="1598825236">
    <w:abstractNumId w:val="5"/>
  </w:num>
  <w:num w:numId="15" w16cid:durableId="334111180">
    <w:abstractNumId w:val="13"/>
  </w:num>
  <w:num w:numId="16" w16cid:durableId="40251736">
    <w:abstractNumId w:val="16"/>
  </w:num>
  <w:num w:numId="17" w16cid:durableId="1932734317">
    <w:abstractNumId w:val="8"/>
  </w:num>
  <w:num w:numId="18" w16cid:durableId="1090811606">
    <w:abstractNumId w:val="11"/>
  </w:num>
  <w:num w:numId="19" w16cid:durableId="15089040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evenAndOddHeaders/>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036F2"/>
    <w:rsid w:val="00027225"/>
    <w:rsid w:val="0003084D"/>
    <w:rsid w:val="000321F9"/>
    <w:rsid w:val="000410AD"/>
    <w:rsid w:val="00051C28"/>
    <w:rsid w:val="00052A93"/>
    <w:rsid w:val="0006280C"/>
    <w:rsid w:val="0006529A"/>
    <w:rsid w:val="00082B75"/>
    <w:rsid w:val="00086330"/>
    <w:rsid w:val="000A1A62"/>
    <w:rsid w:val="000A1DFB"/>
    <w:rsid w:val="000A5AB8"/>
    <w:rsid w:val="000B1714"/>
    <w:rsid w:val="000B436B"/>
    <w:rsid w:val="000C2F6F"/>
    <w:rsid w:val="000C52EC"/>
    <w:rsid w:val="000E5BA3"/>
    <w:rsid w:val="00117189"/>
    <w:rsid w:val="001216C9"/>
    <w:rsid w:val="00121D6A"/>
    <w:rsid w:val="001259BD"/>
    <w:rsid w:val="00134BDA"/>
    <w:rsid w:val="001364A0"/>
    <w:rsid w:val="00155B48"/>
    <w:rsid w:val="001730BA"/>
    <w:rsid w:val="00183AE0"/>
    <w:rsid w:val="0019478C"/>
    <w:rsid w:val="001B56DF"/>
    <w:rsid w:val="001D25F6"/>
    <w:rsid w:val="001E0471"/>
    <w:rsid w:val="001E1014"/>
    <w:rsid w:val="001F0B24"/>
    <w:rsid w:val="00211234"/>
    <w:rsid w:val="00214AB0"/>
    <w:rsid w:val="00221B33"/>
    <w:rsid w:val="00223398"/>
    <w:rsid w:val="00224DCF"/>
    <w:rsid w:val="0023304F"/>
    <w:rsid w:val="00233C50"/>
    <w:rsid w:val="00235E73"/>
    <w:rsid w:val="00246E32"/>
    <w:rsid w:val="00250DD5"/>
    <w:rsid w:val="0026005F"/>
    <w:rsid w:val="00261131"/>
    <w:rsid w:val="00285AEC"/>
    <w:rsid w:val="00290721"/>
    <w:rsid w:val="002907FF"/>
    <w:rsid w:val="002A1319"/>
    <w:rsid w:val="002B7DF7"/>
    <w:rsid w:val="002C52B7"/>
    <w:rsid w:val="002D0F9F"/>
    <w:rsid w:val="002D4307"/>
    <w:rsid w:val="002F1AB3"/>
    <w:rsid w:val="003000C0"/>
    <w:rsid w:val="00303BD6"/>
    <w:rsid w:val="00363B4B"/>
    <w:rsid w:val="003716CC"/>
    <w:rsid w:val="003749F4"/>
    <w:rsid w:val="003808A5"/>
    <w:rsid w:val="0038583D"/>
    <w:rsid w:val="00392ECD"/>
    <w:rsid w:val="003B4684"/>
    <w:rsid w:val="003B4B3A"/>
    <w:rsid w:val="003B73CF"/>
    <w:rsid w:val="003B764D"/>
    <w:rsid w:val="003C30EB"/>
    <w:rsid w:val="003C525E"/>
    <w:rsid w:val="003D7599"/>
    <w:rsid w:val="003E0863"/>
    <w:rsid w:val="003E648C"/>
    <w:rsid w:val="003F61C7"/>
    <w:rsid w:val="00401A30"/>
    <w:rsid w:val="00411B5B"/>
    <w:rsid w:val="00424C85"/>
    <w:rsid w:val="00443F19"/>
    <w:rsid w:val="00445648"/>
    <w:rsid w:val="00447B26"/>
    <w:rsid w:val="004535DA"/>
    <w:rsid w:val="0045507B"/>
    <w:rsid w:val="00460589"/>
    <w:rsid w:val="00462903"/>
    <w:rsid w:val="00467346"/>
    <w:rsid w:val="004730F4"/>
    <w:rsid w:val="00477D56"/>
    <w:rsid w:val="00481F23"/>
    <w:rsid w:val="00482BB6"/>
    <w:rsid w:val="00486175"/>
    <w:rsid w:val="004A4B32"/>
    <w:rsid w:val="004A6201"/>
    <w:rsid w:val="004B034E"/>
    <w:rsid w:val="004E7EDA"/>
    <w:rsid w:val="004F48CF"/>
    <w:rsid w:val="0050277C"/>
    <w:rsid w:val="00506681"/>
    <w:rsid w:val="00511181"/>
    <w:rsid w:val="005151CE"/>
    <w:rsid w:val="00520883"/>
    <w:rsid w:val="0052169D"/>
    <w:rsid w:val="00556A03"/>
    <w:rsid w:val="00566AC2"/>
    <w:rsid w:val="00577FE6"/>
    <w:rsid w:val="00580882"/>
    <w:rsid w:val="0059090E"/>
    <w:rsid w:val="005A302E"/>
    <w:rsid w:val="006043E0"/>
    <w:rsid w:val="00605FC1"/>
    <w:rsid w:val="00612B76"/>
    <w:rsid w:val="00613B5A"/>
    <w:rsid w:val="00627124"/>
    <w:rsid w:val="006477FC"/>
    <w:rsid w:val="006554C1"/>
    <w:rsid w:val="0066138B"/>
    <w:rsid w:val="00682C94"/>
    <w:rsid w:val="00684B35"/>
    <w:rsid w:val="00690A5C"/>
    <w:rsid w:val="00691D9F"/>
    <w:rsid w:val="0069698B"/>
    <w:rsid w:val="006A0385"/>
    <w:rsid w:val="006A0F0B"/>
    <w:rsid w:val="006B5672"/>
    <w:rsid w:val="006B5AF4"/>
    <w:rsid w:val="006C4262"/>
    <w:rsid w:val="006C4320"/>
    <w:rsid w:val="006C75DF"/>
    <w:rsid w:val="006D6F04"/>
    <w:rsid w:val="006E2879"/>
    <w:rsid w:val="00700E28"/>
    <w:rsid w:val="0070204B"/>
    <w:rsid w:val="00703B66"/>
    <w:rsid w:val="007114CB"/>
    <w:rsid w:val="007147A4"/>
    <w:rsid w:val="00714855"/>
    <w:rsid w:val="00724B70"/>
    <w:rsid w:val="007254CB"/>
    <w:rsid w:val="007264B6"/>
    <w:rsid w:val="00733891"/>
    <w:rsid w:val="00747BE2"/>
    <w:rsid w:val="00756EF6"/>
    <w:rsid w:val="00770B65"/>
    <w:rsid w:val="007779AE"/>
    <w:rsid w:val="00782065"/>
    <w:rsid w:val="007822F1"/>
    <w:rsid w:val="007829DD"/>
    <w:rsid w:val="007C0EBE"/>
    <w:rsid w:val="007D5F68"/>
    <w:rsid w:val="007E255A"/>
    <w:rsid w:val="007F1D3F"/>
    <w:rsid w:val="007F5229"/>
    <w:rsid w:val="00802BB2"/>
    <w:rsid w:val="00812818"/>
    <w:rsid w:val="00823E0D"/>
    <w:rsid w:val="00846B60"/>
    <w:rsid w:val="0088731D"/>
    <w:rsid w:val="00887FCB"/>
    <w:rsid w:val="00893BC0"/>
    <w:rsid w:val="008A3D91"/>
    <w:rsid w:val="008A7B41"/>
    <w:rsid w:val="008C3322"/>
    <w:rsid w:val="008D6311"/>
    <w:rsid w:val="008D6D62"/>
    <w:rsid w:val="008D789A"/>
    <w:rsid w:val="008F003C"/>
    <w:rsid w:val="008F146F"/>
    <w:rsid w:val="008F5B4C"/>
    <w:rsid w:val="00904907"/>
    <w:rsid w:val="00913B72"/>
    <w:rsid w:val="0093231D"/>
    <w:rsid w:val="0093421F"/>
    <w:rsid w:val="009404E3"/>
    <w:rsid w:val="00946F0F"/>
    <w:rsid w:val="00954557"/>
    <w:rsid w:val="00956C03"/>
    <w:rsid w:val="00956F5E"/>
    <w:rsid w:val="009713FE"/>
    <w:rsid w:val="00971A04"/>
    <w:rsid w:val="00971C24"/>
    <w:rsid w:val="009731A8"/>
    <w:rsid w:val="00983BF9"/>
    <w:rsid w:val="009867FA"/>
    <w:rsid w:val="00992CD2"/>
    <w:rsid w:val="009A2034"/>
    <w:rsid w:val="009A26A2"/>
    <w:rsid w:val="009A4770"/>
    <w:rsid w:val="009A5647"/>
    <w:rsid w:val="009A7FC2"/>
    <w:rsid w:val="009B446B"/>
    <w:rsid w:val="009C7AE5"/>
    <w:rsid w:val="009E3E6A"/>
    <w:rsid w:val="009F466B"/>
    <w:rsid w:val="00A077A5"/>
    <w:rsid w:val="00A15546"/>
    <w:rsid w:val="00A15617"/>
    <w:rsid w:val="00A16607"/>
    <w:rsid w:val="00A45B86"/>
    <w:rsid w:val="00A45D24"/>
    <w:rsid w:val="00A64BC3"/>
    <w:rsid w:val="00A66ECE"/>
    <w:rsid w:val="00A81608"/>
    <w:rsid w:val="00A91208"/>
    <w:rsid w:val="00AB1E87"/>
    <w:rsid w:val="00AB1FBA"/>
    <w:rsid w:val="00AB2086"/>
    <w:rsid w:val="00AD6E54"/>
    <w:rsid w:val="00AE1073"/>
    <w:rsid w:val="00AE12FC"/>
    <w:rsid w:val="00AE29BA"/>
    <w:rsid w:val="00AF118E"/>
    <w:rsid w:val="00AF3721"/>
    <w:rsid w:val="00B027B2"/>
    <w:rsid w:val="00B04316"/>
    <w:rsid w:val="00B13380"/>
    <w:rsid w:val="00B1705F"/>
    <w:rsid w:val="00B23009"/>
    <w:rsid w:val="00B23B9A"/>
    <w:rsid w:val="00B325E8"/>
    <w:rsid w:val="00B34DED"/>
    <w:rsid w:val="00B47764"/>
    <w:rsid w:val="00B56DA3"/>
    <w:rsid w:val="00B65767"/>
    <w:rsid w:val="00B732DA"/>
    <w:rsid w:val="00B9299F"/>
    <w:rsid w:val="00BA5604"/>
    <w:rsid w:val="00BC5E1A"/>
    <w:rsid w:val="00BD58C3"/>
    <w:rsid w:val="00BE36D1"/>
    <w:rsid w:val="00BE3B40"/>
    <w:rsid w:val="00BE404C"/>
    <w:rsid w:val="00BE6334"/>
    <w:rsid w:val="00BF364D"/>
    <w:rsid w:val="00BF6D8D"/>
    <w:rsid w:val="00C02ABA"/>
    <w:rsid w:val="00C07E6E"/>
    <w:rsid w:val="00C15C84"/>
    <w:rsid w:val="00C173AE"/>
    <w:rsid w:val="00C251C8"/>
    <w:rsid w:val="00C40092"/>
    <w:rsid w:val="00C43649"/>
    <w:rsid w:val="00C61CB8"/>
    <w:rsid w:val="00C663D7"/>
    <w:rsid w:val="00C75064"/>
    <w:rsid w:val="00C75B81"/>
    <w:rsid w:val="00C76E19"/>
    <w:rsid w:val="00C77074"/>
    <w:rsid w:val="00CA3AC2"/>
    <w:rsid w:val="00CA4108"/>
    <w:rsid w:val="00CC7954"/>
    <w:rsid w:val="00CE3C62"/>
    <w:rsid w:val="00CF2D58"/>
    <w:rsid w:val="00CF67BE"/>
    <w:rsid w:val="00D02922"/>
    <w:rsid w:val="00D255CE"/>
    <w:rsid w:val="00D35A12"/>
    <w:rsid w:val="00D4393C"/>
    <w:rsid w:val="00D67BC6"/>
    <w:rsid w:val="00D701B0"/>
    <w:rsid w:val="00D71C54"/>
    <w:rsid w:val="00D72E7C"/>
    <w:rsid w:val="00D76B43"/>
    <w:rsid w:val="00D77D6A"/>
    <w:rsid w:val="00D861A9"/>
    <w:rsid w:val="00D92A98"/>
    <w:rsid w:val="00D9595D"/>
    <w:rsid w:val="00DA3586"/>
    <w:rsid w:val="00DB1513"/>
    <w:rsid w:val="00DB781A"/>
    <w:rsid w:val="00DC5B8A"/>
    <w:rsid w:val="00DD0844"/>
    <w:rsid w:val="00DD67B1"/>
    <w:rsid w:val="00DF46BD"/>
    <w:rsid w:val="00E11CAC"/>
    <w:rsid w:val="00E55061"/>
    <w:rsid w:val="00E769F2"/>
    <w:rsid w:val="00E833BE"/>
    <w:rsid w:val="00E85281"/>
    <w:rsid w:val="00E906BE"/>
    <w:rsid w:val="00E92824"/>
    <w:rsid w:val="00EA78CB"/>
    <w:rsid w:val="00EB2DD3"/>
    <w:rsid w:val="00EC007B"/>
    <w:rsid w:val="00ED0577"/>
    <w:rsid w:val="00ED1AF3"/>
    <w:rsid w:val="00ED2CF8"/>
    <w:rsid w:val="00ED52F0"/>
    <w:rsid w:val="00EE072E"/>
    <w:rsid w:val="00EE1B05"/>
    <w:rsid w:val="00EF23A5"/>
    <w:rsid w:val="00F11015"/>
    <w:rsid w:val="00F11AA6"/>
    <w:rsid w:val="00F16887"/>
    <w:rsid w:val="00F2284A"/>
    <w:rsid w:val="00F36753"/>
    <w:rsid w:val="00F36BDF"/>
    <w:rsid w:val="00F36EED"/>
    <w:rsid w:val="00F50000"/>
    <w:rsid w:val="00F50794"/>
    <w:rsid w:val="00F56874"/>
    <w:rsid w:val="00F56894"/>
    <w:rsid w:val="00F60832"/>
    <w:rsid w:val="00F70E4C"/>
    <w:rsid w:val="00F91567"/>
    <w:rsid w:val="00F95050"/>
    <w:rsid w:val="00F95C86"/>
    <w:rsid w:val="00FA044C"/>
    <w:rsid w:val="00FB53D7"/>
    <w:rsid w:val="00FC1425"/>
    <w:rsid w:val="00FC14B9"/>
    <w:rsid w:val="00FC19F6"/>
    <w:rsid w:val="00FC5E07"/>
    <w:rsid w:val="00FD0D6C"/>
    <w:rsid w:val="00FD2932"/>
    <w:rsid w:val="00FE2045"/>
    <w:rsid w:val="00FE3910"/>
    <w:rsid w:val="00FE6F20"/>
    <w:rsid w:val="00FF0DEB"/>
    <w:rsid w:val="0102A06B"/>
    <w:rsid w:val="09907CF1"/>
    <w:rsid w:val="09B7217F"/>
    <w:rsid w:val="1FB50167"/>
    <w:rsid w:val="40B7B5AC"/>
    <w:rsid w:val="4B619C83"/>
    <w:rsid w:val="5FD711F0"/>
    <w:rsid w:val="788EE86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3C30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
    <w:basedOn w:val="Normal"/>
    <w:uiPriority w:val="1"/>
    <w:qFormat/>
    <w:rsid w:val="003C30EB"/>
    <w:pPr>
      <w:numPr>
        <w:numId w:val="1"/>
      </w:numPr>
      <w:tabs>
        <w:tab w:val="left" w:pos="1134"/>
      </w:tabs>
      <w:jc w:val="both"/>
    </w:pPr>
    <w:rPr>
      <w:lang w:val="en-US"/>
    </w:rPr>
  </w:style>
  <w:style w:type="character" w:customStyle="1" w:styleId="shorttext">
    <w:name w:val="short_text"/>
    <w:rsid w:val="003C30EB"/>
  </w:style>
  <w:style w:type="paragraph" w:styleId="NormalWeb">
    <w:name w:val="Normal (Web)"/>
    <w:basedOn w:val="Normal"/>
    <w:uiPriority w:val="99"/>
    <w:semiHidden/>
    <w:unhideWhenUsed/>
    <w:rsid w:val="007114CB"/>
    <w:pPr>
      <w:ind w:firstLine="567"/>
      <w:jc w:val="both"/>
    </w:pPr>
    <w:rPr>
      <w:lang w:val="ru-RU" w:eastAsia="ru-RU"/>
    </w:rPr>
  </w:style>
  <w:style w:type="paragraph" w:styleId="NoSpacing">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56894"/>
    <w:pPr>
      <w:tabs>
        <w:tab w:val="center" w:pos="4677"/>
        <w:tab w:val="right" w:pos="9355"/>
      </w:tabs>
    </w:pPr>
  </w:style>
  <w:style w:type="character" w:customStyle="1" w:styleId="HeaderChar">
    <w:name w:val="Header Char"/>
    <w:basedOn w:val="DefaultParagraphFont"/>
    <w:link w:val="Header"/>
    <w:uiPriority w:val="99"/>
    <w:rsid w:val="00F5689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F56894"/>
    <w:pPr>
      <w:tabs>
        <w:tab w:val="center" w:pos="4677"/>
        <w:tab w:val="right" w:pos="9355"/>
      </w:tabs>
    </w:pPr>
  </w:style>
  <w:style w:type="character" w:customStyle="1" w:styleId="FooterChar">
    <w:name w:val="Footer Char"/>
    <w:basedOn w:val="DefaultParagraphFont"/>
    <w:link w:val="Footer"/>
    <w:uiPriority w:val="99"/>
    <w:rsid w:val="00F56894"/>
    <w:rPr>
      <w:rFonts w:ascii="Times New Roman" w:eastAsia="Times New Roman" w:hAnsi="Times New Roman" w:cs="Times New Roman"/>
      <w:noProof/>
      <w:sz w:val="24"/>
      <w:szCs w:val="24"/>
      <w:lang w:val="ro-RO"/>
    </w:rPr>
  </w:style>
  <w:style w:type="paragraph" w:styleId="Revision">
    <w:name w:val="Revision"/>
    <w:hidden/>
    <w:uiPriority w:val="99"/>
    <w:semiHidden/>
    <w:rsid w:val="00D76B43"/>
    <w:pPr>
      <w:spacing w:after="0" w:line="240" w:lineRule="auto"/>
    </w:pPr>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D76B43"/>
    <w:rPr>
      <w:sz w:val="16"/>
      <w:szCs w:val="16"/>
    </w:rPr>
  </w:style>
  <w:style w:type="paragraph" w:styleId="CommentText">
    <w:name w:val="annotation text"/>
    <w:basedOn w:val="Normal"/>
    <w:link w:val="CommentTextChar"/>
    <w:uiPriority w:val="99"/>
    <w:semiHidden/>
    <w:unhideWhenUsed/>
    <w:rsid w:val="00D76B43"/>
    <w:rPr>
      <w:sz w:val="20"/>
      <w:szCs w:val="20"/>
    </w:rPr>
  </w:style>
  <w:style w:type="character" w:customStyle="1" w:styleId="CommentTextChar">
    <w:name w:val="Comment Text Char"/>
    <w:basedOn w:val="DefaultParagraphFont"/>
    <w:link w:val="CommentText"/>
    <w:uiPriority w:val="99"/>
    <w:semiHidden/>
    <w:rsid w:val="00D76B43"/>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D76B43"/>
    <w:rPr>
      <w:b/>
      <w:bCs/>
    </w:rPr>
  </w:style>
  <w:style w:type="character" w:customStyle="1" w:styleId="CommentSubjectChar">
    <w:name w:val="Comment Subject Char"/>
    <w:basedOn w:val="CommentTextChar"/>
    <w:link w:val="CommentSubject"/>
    <w:uiPriority w:val="99"/>
    <w:semiHidden/>
    <w:rsid w:val="00D76B43"/>
    <w:rPr>
      <w:rFonts w:ascii="Times New Roman" w:eastAsia="Times New Roman" w:hAnsi="Times New Roman" w:cs="Times New Roman"/>
      <w:b/>
      <w:bCs/>
      <w:noProof/>
      <w:sz w:val="20"/>
      <w:szCs w:val="20"/>
      <w:lang w:val="ro-RO"/>
    </w:rPr>
  </w:style>
  <w:style w:type="character" w:styleId="Hyperlink">
    <w:name w:val="Hyperlink"/>
    <w:basedOn w:val="DefaultParagraphFont"/>
    <w:uiPriority w:val="99"/>
    <w:unhideWhenUsed/>
    <w:rsid w:val="00F16887"/>
    <w:rPr>
      <w:color w:val="0563C1" w:themeColor="hyperlink"/>
      <w:u w:val="single"/>
    </w:rPr>
  </w:style>
  <w:style w:type="paragraph" w:styleId="BodyText">
    <w:name w:val="Body Text"/>
    <w:basedOn w:val="Normal"/>
    <w:link w:val="BodyTextChar"/>
    <w:uiPriority w:val="1"/>
    <w:qFormat/>
    <w:rsid w:val="00F16887"/>
    <w:pPr>
      <w:widowControl w:val="0"/>
      <w:autoSpaceDE w:val="0"/>
      <w:autoSpaceDN w:val="0"/>
      <w:spacing w:before="41"/>
    </w:pPr>
    <w:rPr>
      <w:lang w:val="ro-RO"/>
    </w:rPr>
  </w:style>
  <w:style w:type="character" w:customStyle="1" w:styleId="BodyTextChar">
    <w:name w:val="Body Text Char"/>
    <w:basedOn w:val="DefaultParagraphFont"/>
    <w:link w:val="BodyText"/>
    <w:uiPriority w:val="1"/>
    <w:rsid w:val="00F16887"/>
    <w:rPr>
      <w:rFonts w:ascii="Times New Roman" w:eastAsia="Times New Roman" w:hAnsi="Times New Roman" w:cs="Times New Roman"/>
      <w:sz w:val="24"/>
      <w:szCs w:val="24"/>
      <w:lang w:val="ro-RO"/>
    </w:rPr>
  </w:style>
  <w:style w:type="paragraph" w:styleId="BalloonText">
    <w:name w:val="Balloon Text"/>
    <w:basedOn w:val="Normal"/>
    <w:link w:val="BalloonTextChar"/>
    <w:uiPriority w:val="99"/>
    <w:semiHidden/>
    <w:unhideWhenUsed/>
    <w:rsid w:val="007E25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55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 w:id="431360296">
      <w:bodyDiv w:val="1"/>
      <w:marLeft w:val="0"/>
      <w:marRight w:val="0"/>
      <w:marTop w:val="0"/>
      <w:marBottom w:val="0"/>
      <w:divBdr>
        <w:top w:val="none" w:sz="0" w:space="0" w:color="auto"/>
        <w:left w:val="none" w:sz="0" w:space="0" w:color="auto"/>
        <w:bottom w:val="none" w:sz="0" w:space="0" w:color="auto"/>
        <w:right w:val="none" w:sz="0" w:space="0" w:color="auto"/>
      </w:divBdr>
    </w:div>
    <w:div w:id="79829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on.busila@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Eduard M. Cucuruzac</DisplayName>
        <AccountId>15</AccountId>
        <AccountType/>
      </UserInfo>
      <UserInfo>
        <DisplayName>Olga P. Pisarenco</DisplayName>
        <AccountId>10</AccountId>
        <AccountType/>
      </UserInfo>
      <UserInfo>
        <DisplayName>Petru P. Ciolan</DisplayName>
        <AccountId>30</AccountId>
        <AccountType/>
      </UserInfo>
    </SharedWithUsers>
  </documentManagement>
</p:properties>
</file>

<file path=customXml/itemProps1.xml><?xml version="1.0" encoding="utf-8"?>
<ds:datastoreItem xmlns:ds="http://schemas.openxmlformats.org/officeDocument/2006/customXml" ds:itemID="{D00109C1-2000-46A2-B864-339868F7842B}">
  <ds:schemaRefs>
    <ds:schemaRef ds:uri="http://schemas.microsoft.com/sharepoint/v3/contenttype/forms"/>
  </ds:schemaRefs>
</ds:datastoreItem>
</file>

<file path=customXml/itemProps2.xml><?xml version="1.0" encoding="utf-8"?>
<ds:datastoreItem xmlns:ds="http://schemas.openxmlformats.org/officeDocument/2006/customXml" ds:itemID="{0489B49C-4CCA-4AD6-B28E-FA995175D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9165F-9D6B-4252-AAA8-97797A2FE734}">
  <ds:schemaRefs>
    <ds:schemaRef ds:uri="http://schemas.openxmlformats.org/officeDocument/2006/bibliography"/>
  </ds:schemaRefs>
</ds:datastoreItem>
</file>

<file path=customXml/itemProps4.xml><?xml version="1.0" encoding="utf-8"?>
<ds:datastoreItem xmlns:ds="http://schemas.openxmlformats.org/officeDocument/2006/customXml" ds:itemID="{3C0D5C72-8656-429C-9204-5B06DE8C6580}">
  <ds:schemaRefs>
    <ds:schemaRef ds:uri="http://purl.org/dc/elements/1.1/"/>
    <ds:schemaRef ds:uri="ee656242-061f-468d-84d4-18769367f3d5"/>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4483</Words>
  <Characters>26006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Eduard M. Cucuruzac</cp:lastModifiedBy>
  <cp:revision>31</cp:revision>
  <cp:lastPrinted>2023-05-04T12:40:00Z</cp:lastPrinted>
  <dcterms:created xsi:type="dcterms:W3CDTF">2023-01-10T11:54:00Z</dcterms:created>
  <dcterms:modified xsi:type="dcterms:W3CDTF">2023-05-04T12:41:00Z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ed59b275-0946-4abf-8f58-515641a79e84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