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375EA"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68DD8853"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667EB5">
        <w:rPr>
          <w:lang w:val="ro-MD"/>
        </w:rPr>
        <w:t>5,</w:t>
      </w:r>
      <w:r w:rsidR="00DD03B9" w:rsidRPr="00FF430B">
        <w:rPr>
          <w:lang w:val="ro-MD"/>
        </w:rPr>
        <w:t xml:space="preserve"> 7 corespunzător CPL.01.01-2012</w:t>
      </w:r>
      <w:r w:rsidR="00667EB5">
        <w:rPr>
          <w:lang w:val="ro-MD"/>
        </w:rPr>
        <w:t xml:space="preserve"> și graficul de executare a lucrarilor – anexa nr.10</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212113F" w14:textId="77777777" w:rsidR="009E45E8" w:rsidRPr="00602887" w:rsidRDefault="009E45E8" w:rsidP="009E45E8">
      <w:pPr>
        <w:jc w:val="right"/>
        <w:rPr>
          <w:noProof w:val="0"/>
          <w:sz w:val="22"/>
          <w:szCs w:val="22"/>
          <w:lang w:val="ro-MD"/>
        </w:rPr>
      </w:pPr>
      <w:r w:rsidRPr="00602887">
        <w:rPr>
          <w:noProof w:val="0"/>
          <w:lang w:val="ro-MD"/>
        </w:rPr>
        <w:lastRenderedPageBreak/>
        <w:t>Anexa nr. 2</w:t>
      </w:r>
    </w:p>
    <w:p w14:paraId="0A2C5018" w14:textId="77777777" w:rsidR="009E45E8" w:rsidRPr="00602887" w:rsidRDefault="009E45E8" w:rsidP="009E45E8">
      <w:pPr>
        <w:jc w:val="right"/>
        <w:rPr>
          <w:noProof w:val="0"/>
          <w:lang w:val="ro-MD"/>
        </w:rPr>
      </w:pPr>
      <w:r w:rsidRPr="00602887">
        <w:rPr>
          <w:noProof w:val="0"/>
          <w:lang w:val="ro-MD"/>
        </w:rPr>
        <w:t xml:space="preserve">la Documentația standard </w:t>
      </w:r>
    </w:p>
    <w:p w14:paraId="610950A8" w14:textId="77777777" w:rsidR="009E45E8" w:rsidRPr="00602887" w:rsidRDefault="009E45E8" w:rsidP="009E45E8">
      <w:pPr>
        <w:jc w:val="right"/>
        <w:rPr>
          <w:noProof w:val="0"/>
          <w:lang w:val="ro-MD"/>
        </w:rPr>
      </w:pPr>
    </w:p>
    <w:p w14:paraId="3D6826BF" w14:textId="77777777" w:rsidR="009E45E8" w:rsidRPr="00602887" w:rsidRDefault="009E45E8" w:rsidP="009E45E8">
      <w:pPr>
        <w:jc w:val="right"/>
        <w:rPr>
          <w:noProof w:val="0"/>
          <w:lang w:val="ro-MD"/>
        </w:rPr>
      </w:pPr>
    </w:p>
    <w:p w14:paraId="5FA34341" w14:textId="77777777" w:rsidR="009E45E8" w:rsidRPr="00602887" w:rsidRDefault="009E45E8" w:rsidP="009E45E8">
      <w:pPr>
        <w:spacing w:before="120"/>
        <w:jc w:val="center"/>
        <w:outlineLvl w:val="0"/>
        <w:rPr>
          <w:b/>
          <w:noProof w:val="0"/>
          <w:sz w:val="28"/>
          <w:szCs w:val="28"/>
          <w:lang w:val="ro-MD" w:eastAsia="ru-RU"/>
        </w:rPr>
      </w:pPr>
      <w:r w:rsidRPr="00602887">
        <w:rPr>
          <w:b/>
          <w:noProof w:val="0"/>
          <w:sz w:val="28"/>
          <w:szCs w:val="28"/>
          <w:lang w:val="ro-MD" w:eastAsia="ru-RU"/>
        </w:rPr>
        <w:t>ANUNȚ DE PARTICIPARE</w:t>
      </w:r>
    </w:p>
    <w:p w14:paraId="1557F499" w14:textId="5CA5A92D" w:rsidR="009E45E8" w:rsidRPr="00602887" w:rsidRDefault="009E45E8" w:rsidP="009E45E8">
      <w:pPr>
        <w:shd w:val="clear" w:color="auto" w:fill="FFFFFF"/>
        <w:spacing w:before="120"/>
        <w:jc w:val="center"/>
        <w:rPr>
          <w:b/>
          <w:shd w:val="clear" w:color="auto" w:fill="FFFFFF"/>
        </w:rPr>
      </w:pPr>
      <w:r w:rsidRPr="00602887">
        <w:t>privind achiziționarea:</w:t>
      </w:r>
      <w:r w:rsidRPr="00602887">
        <w:rPr>
          <w:b/>
        </w:rPr>
        <w:t xml:space="preserve"> </w:t>
      </w:r>
      <w:r w:rsidR="002D65A9" w:rsidRPr="002D65A9">
        <w:rPr>
          <w:b/>
        </w:rPr>
        <w:t xml:space="preserve">Lucrări de instalare a generatorului electric </w:t>
      </w:r>
      <w:r w:rsidR="0016292A">
        <w:rPr>
          <w:b/>
        </w:rPr>
        <w:t>–</w:t>
      </w:r>
      <w:r w:rsidR="002D65A9" w:rsidRPr="002D65A9">
        <w:rPr>
          <w:b/>
        </w:rPr>
        <w:t xml:space="preserve"> REPETAT</w:t>
      </w:r>
      <w:r w:rsidR="0016292A">
        <w:rPr>
          <w:b/>
        </w:rPr>
        <w:t xml:space="preserve"> - II</w:t>
      </w:r>
      <w:r w:rsidRPr="002D65A9">
        <w:rPr>
          <w:b/>
          <w:lang w:val="en-US"/>
        </w:rPr>
        <w:t>.</w:t>
      </w:r>
      <w:r w:rsidRPr="00602887">
        <w:rPr>
          <w:b/>
          <w:lang w:val="en-US"/>
        </w:rPr>
        <w:t xml:space="preserve"> </w:t>
      </w:r>
    </w:p>
    <w:p w14:paraId="6A4F5F35" w14:textId="77777777" w:rsidR="009E45E8" w:rsidRPr="00602887" w:rsidRDefault="009E45E8" w:rsidP="009E45E8">
      <w:pPr>
        <w:spacing w:before="120"/>
        <w:jc w:val="center"/>
        <w:outlineLvl w:val="0"/>
        <w:rPr>
          <w:b/>
          <w:noProof w:val="0"/>
          <w:sz w:val="28"/>
          <w:szCs w:val="28"/>
          <w:lang w:val="ro-MD" w:eastAsia="ru-RU"/>
        </w:rPr>
      </w:pPr>
      <w:r w:rsidRPr="00602887">
        <w:t>prin procedura de achiziție</w:t>
      </w:r>
      <w:r w:rsidRPr="00602887">
        <w:rPr>
          <w:lang w:val="en-US"/>
        </w:rPr>
        <w:t>:</w:t>
      </w:r>
      <w:r w:rsidRPr="00602887">
        <w:rPr>
          <w:shd w:val="clear" w:color="auto" w:fill="FFFFFF"/>
        </w:rPr>
        <w:t xml:space="preserve">  </w:t>
      </w:r>
      <w:r>
        <w:rPr>
          <w:shd w:val="clear" w:color="auto" w:fill="FFFFFF"/>
        </w:rPr>
        <w:t>COP</w:t>
      </w:r>
    </w:p>
    <w:p w14:paraId="020454FE" w14:textId="77777777" w:rsidR="009E45E8" w:rsidRPr="00602887" w:rsidRDefault="009E45E8" w:rsidP="009E45E8">
      <w:pPr>
        <w:rPr>
          <w:noProof w:val="0"/>
          <w:sz w:val="20"/>
          <w:szCs w:val="20"/>
          <w:lang w:val="ro-MD" w:eastAsia="ru-RU"/>
        </w:rPr>
      </w:pPr>
    </w:p>
    <w:p w14:paraId="7B3D347D" w14:textId="77777777" w:rsidR="009E45E8" w:rsidRPr="00602887" w:rsidRDefault="009E45E8" w:rsidP="009E45E8">
      <w:pPr>
        <w:shd w:val="clear" w:color="auto" w:fill="FFFFFF"/>
        <w:tabs>
          <w:tab w:val="left" w:pos="0"/>
          <w:tab w:val="left" w:pos="567"/>
        </w:tabs>
        <w:spacing w:before="120"/>
        <w:rPr>
          <w:sz w:val="22"/>
          <w:szCs w:val="22"/>
          <w:lang w:val="ro-MD"/>
        </w:rPr>
      </w:pPr>
      <w:r w:rsidRPr="00602887">
        <w:rPr>
          <w:sz w:val="22"/>
          <w:szCs w:val="22"/>
          <w:lang w:val="ro-MD"/>
        </w:rPr>
        <w:t>*Procedura a fost inclusă în planul de achiziții publice a autorității contractante (Da/Nu): DA</w:t>
      </w:r>
    </w:p>
    <w:p w14:paraId="7613A3A8" w14:textId="77777777" w:rsidR="009E45E8" w:rsidRDefault="009E45E8" w:rsidP="009E45E8">
      <w:pPr>
        <w:shd w:val="clear" w:color="auto" w:fill="FFFFFF"/>
        <w:spacing w:before="120"/>
        <w:rPr>
          <w:lang w:val="ro-MD" w:eastAsia="ro-RO"/>
        </w:rPr>
      </w:pPr>
      <w:r w:rsidRPr="00602887">
        <w:rPr>
          <w:sz w:val="22"/>
          <w:szCs w:val="22"/>
          <w:lang w:val="ro-MD"/>
        </w:rPr>
        <w:t xml:space="preserve"> </w:t>
      </w:r>
      <w:r w:rsidRPr="00C72289">
        <w:rPr>
          <w:lang w:val="ro-MD"/>
        </w:rPr>
        <w:t>Link-ul către planul de achiziții publice publicat</w:t>
      </w:r>
      <w:r w:rsidRPr="00C72289">
        <w:rPr>
          <w:b/>
          <w:lang w:val="ro-MD"/>
        </w:rPr>
        <w:t xml:space="preserve">: </w:t>
      </w:r>
      <w:hyperlink r:id="rId13" w:history="1">
        <w:r w:rsidRPr="007A3FBA">
          <w:rPr>
            <w:rStyle w:val="af3"/>
            <w:lang w:val="ro-MD" w:eastAsia="ro-RO"/>
          </w:rPr>
          <w:t>https://www.urgenta.md/planuri-de-achizitii.html</w:t>
        </w:r>
      </w:hyperlink>
    </w:p>
    <w:p w14:paraId="6A7A6BB9" w14:textId="77777777" w:rsidR="009E45E8" w:rsidRPr="00602887" w:rsidRDefault="009E45E8" w:rsidP="009E45E8">
      <w:pPr>
        <w:shd w:val="clear" w:color="auto" w:fill="FFFFFF"/>
        <w:spacing w:before="120"/>
        <w:rPr>
          <w:sz w:val="22"/>
          <w:szCs w:val="22"/>
          <w:lang w:val="en-US"/>
        </w:rPr>
      </w:pPr>
    </w:p>
    <w:p w14:paraId="7583969C" w14:textId="77777777" w:rsidR="009E45E8" w:rsidRPr="00602887" w:rsidRDefault="009E45E8" w:rsidP="009E45E8">
      <w:pPr>
        <w:numPr>
          <w:ilvl w:val="0"/>
          <w:numId w:val="23"/>
        </w:numPr>
        <w:shd w:val="clear" w:color="auto" w:fill="FFFFFF"/>
        <w:tabs>
          <w:tab w:val="left" w:pos="284"/>
          <w:tab w:val="right" w:pos="9531"/>
        </w:tabs>
        <w:spacing w:before="120"/>
        <w:ind w:left="284" w:hanging="284"/>
        <w:rPr>
          <w:b/>
        </w:rPr>
      </w:pPr>
      <w:r w:rsidRPr="00602887">
        <w:t>Denumirea autorității contractante:</w:t>
      </w:r>
      <w:r w:rsidRPr="00602887">
        <w:rPr>
          <w:b/>
        </w:rPr>
        <w:t xml:space="preserve"> </w:t>
      </w:r>
      <w:r w:rsidRPr="00602887">
        <w:rPr>
          <w:b/>
          <w:shd w:val="clear" w:color="auto" w:fill="FFFFFF"/>
        </w:rPr>
        <w:t>IMSP  Institutul de Medicină Urgentă</w:t>
      </w:r>
    </w:p>
    <w:p w14:paraId="5435C8EB" w14:textId="77777777" w:rsidR="009E45E8" w:rsidRPr="00602887" w:rsidRDefault="009E45E8" w:rsidP="009E45E8">
      <w:pPr>
        <w:numPr>
          <w:ilvl w:val="0"/>
          <w:numId w:val="23"/>
        </w:numPr>
        <w:shd w:val="clear" w:color="auto" w:fill="FFFFFF"/>
        <w:tabs>
          <w:tab w:val="left" w:pos="284"/>
          <w:tab w:val="right" w:pos="9531"/>
        </w:tabs>
        <w:spacing w:before="120"/>
        <w:ind w:left="284" w:hanging="284"/>
        <w:rPr>
          <w:b/>
        </w:rPr>
      </w:pPr>
      <w:r w:rsidRPr="00602887">
        <w:t>IDNO:</w:t>
      </w:r>
      <w:r w:rsidRPr="00602887">
        <w:rPr>
          <w:b/>
        </w:rPr>
        <w:t xml:space="preserve"> </w:t>
      </w:r>
      <w:r w:rsidRPr="00602887">
        <w:rPr>
          <w:b/>
          <w:shd w:val="clear" w:color="auto" w:fill="FFFFFF"/>
        </w:rPr>
        <w:t xml:space="preserve"> </w:t>
      </w:r>
      <w:r w:rsidRPr="00602887">
        <w:rPr>
          <w:b/>
          <w:lang w:val="en-US"/>
        </w:rPr>
        <w:t xml:space="preserve"> 1003600152606</w:t>
      </w:r>
    </w:p>
    <w:p w14:paraId="2E69CF17" w14:textId="77777777" w:rsidR="009E45E8" w:rsidRPr="00602887" w:rsidRDefault="009E45E8" w:rsidP="009E45E8">
      <w:pPr>
        <w:numPr>
          <w:ilvl w:val="0"/>
          <w:numId w:val="23"/>
        </w:numPr>
        <w:shd w:val="clear" w:color="auto" w:fill="FFFFFF"/>
        <w:tabs>
          <w:tab w:val="left" w:pos="284"/>
          <w:tab w:val="right" w:pos="9531"/>
        </w:tabs>
        <w:spacing w:before="120"/>
        <w:ind w:left="284" w:hanging="284"/>
        <w:rPr>
          <w:b/>
        </w:rPr>
      </w:pPr>
      <w:r w:rsidRPr="00602887">
        <w:t>Adresa:</w:t>
      </w:r>
      <w:r w:rsidRPr="00602887">
        <w:rPr>
          <w:b/>
        </w:rPr>
        <w:t xml:space="preserve"> </w:t>
      </w:r>
      <w:r w:rsidRPr="00602887">
        <w:rPr>
          <w:b/>
          <w:shd w:val="clear" w:color="auto" w:fill="FFFFFF"/>
        </w:rPr>
        <w:t xml:space="preserve"> mun.Chişinău, str. T. Ciorba,1</w:t>
      </w:r>
    </w:p>
    <w:p w14:paraId="2C3A7887" w14:textId="77777777" w:rsidR="009E45E8" w:rsidRPr="00602887" w:rsidRDefault="009E45E8" w:rsidP="009E45E8">
      <w:pPr>
        <w:numPr>
          <w:ilvl w:val="0"/>
          <w:numId w:val="23"/>
        </w:numPr>
        <w:shd w:val="clear" w:color="auto" w:fill="FFFFFF"/>
        <w:tabs>
          <w:tab w:val="left" w:pos="284"/>
          <w:tab w:val="right" w:pos="9531"/>
        </w:tabs>
        <w:spacing w:before="120"/>
        <w:ind w:left="284" w:hanging="284"/>
        <w:rPr>
          <w:b/>
        </w:rPr>
      </w:pPr>
      <w:r w:rsidRPr="00602887">
        <w:rPr>
          <w:b/>
        </w:rPr>
        <w:t xml:space="preserve">Numărul de telefon/fax: </w:t>
      </w:r>
      <w:r w:rsidRPr="003A045A">
        <w:rPr>
          <w:b/>
          <w:highlight w:val="yellow"/>
          <w:lang w:val="en-US"/>
        </w:rPr>
        <w:t>060400907-Sîrbu Timur- Șef secție mentenanță infrastructură și dezvoltare</w:t>
      </w:r>
      <w:r w:rsidRPr="00602887">
        <w:rPr>
          <w:b/>
          <w:shd w:val="clear" w:color="auto" w:fill="FFFFFF"/>
        </w:rPr>
        <w:t>.</w:t>
      </w:r>
    </w:p>
    <w:p w14:paraId="5A2E9E58" w14:textId="77777777" w:rsidR="009E45E8" w:rsidRPr="00602887" w:rsidRDefault="009E45E8" w:rsidP="009E45E8">
      <w:pPr>
        <w:numPr>
          <w:ilvl w:val="0"/>
          <w:numId w:val="23"/>
        </w:numPr>
        <w:shd w:val="clear" w:color="auto" w:fill="FFFFFF"/>
        <w:tabs>
          <w:tab w:val="left" w:pos="284"/>
          <w:tab w:val="right" w:pos="9531"/>
        </w:tabs>
        <w:spacing w:before="120"/>
        <w:ind w:left="284" w:hanging="284"/>
        <w:rPr>
          <w:b/>
        </w:rPr>
      </w:pPr>
      <w:r w:rsidRPr="00602887">
        <w:t>Adresa de e-mail și de internet a autorității contractante:</w:t>
      </w:r>
      <w:r w:rsidRPr="00602887">
        <w:rPr>
          <w:b/>
        </w:rPr>
        <w:t xml:space="preserve"> </w:t>
      </w:r>
      <w:r w:rsidRPr="00602887">
        <w:rPr>
          <w:b/>
          <w:shd w:val="clear" w:color="auto" w:fill="FFFFFF"/>
          <w:lang w:val="en-US"/>
        </w:rPr>
        <w:t>achizitii@urgenta.md</w:t>
      </w:r>
      <w:r w:rsidRPr="00602887">
        <w:rPr>
          <w:b/>
          <w:shd w:val="clear" w:color="auto" w:fill="FFFFFF"/>
        </w:rPr>
        <w:t>/www.urgenta.md;</w:t>
      </w:r>
      <w:r w:rsidRPr="00602887">
        <w:rPr>
          <w:b/>
          <w:shd w:val="clear" w:color="auto" w:fill="FFFF00"/>
        </w:rPr>
        <w:t xml:space="preserve"> </w:t>
      </w:r>
    </w:p>
    <w:p w14:paraId="497D84DD" w14:textId="77777777" w:rsidR="009E45E8" w:rsidRPr="00602887" w:rsidRDefault="009E45E8" w:rsidP="009E45E8">
      <w:pPr>
        <w:pStyle w:val="a"/>
        <w:numPr>
          <w:ilvl w:val="0"/>
          <w:numId w:val="23"/>
        </w:numPr>
        <w:tabs>
          <w:tab w:val="clear" w:pos="1134"/>
        </w:tabs>
        <w:ind w:left="360"/>
        <w:contextualSpacing/>
        <w:jc w:val="left"/>
      </w:pPr>
      <w:r w:rsidRPr="00602887">
        <w:rPr>
          <w:lang w:val="ro-RO"/>
        </w:rPr>
        <w:t>Adresa de e-mail sau de internet de la care se va putea obține accesul la documentația de atribuire:</w:t>
      </w:r>
      <w:r w:rsidRPr="00602887">
        <w:rPr>
          <w:b/>
          <w:lang w:val="ro-RO"/>
        </w:rPr>
        <w:t xml:space="preserve"> </w:t>
      </w:r>
      <w:r w:rsidRPr="00602887">
        <w:rPr>
          <w:b/>
          <w:i/>
          <w:u w:val="single"/>
          <w:lang w:val="ro-RO"/>
        </w:rPr>
        <w:t>documentația de atribuire este anexată în cadrul procedurii în SIA RSAP</w:t>
      </w:r>
      <w:r w:rsidRPr="00602887">
        <w:rPr>
          <w:b/>
          <w:lang w:val="ro-RO"/>
        </w:rPr>
        <w:t xml:space="preserve"> </w:t>
      </w:r>
      <w:r w:rsidRPr="00602887">
        <w:rPr>
          <w:color w:val="333333"/>
          <w:shd w:val="clear" w:color="auto" w:fill="FFFFFF"/>
        </w:rPr>
        <w:t> </w:t>
      </w:r>
    </w:p>
    <w:p w14:paraId="6F5EE587" w14:textId="77777777" w:rsidR="009E45E8" w:rsidRPr="00602887" w:rsidRDefault="009E45E8" w:rsidP="009E45E8">
      <w:pPr>
        <w:numPr>
          <w:ilvl w:val="0"/>
          <w:numId w:val="23"/>
        </w:numPr>
        <w:shd w:val="clear" w:color="auto" w:fill="FFFFFF"/>
        <w:tabs>
          <w:tab w:val="left" w:pos="284"/>
          <w:tab w:val="right" w:pos="9531"/>
        </w:tabs>
        <w:spacing w:before="120"/>
        <w:ind w:left="288" w:hanging="288"/>
        <w:jc w:val="both"/>
        <w:rPr>
          <w:b/>
        </w:rPr>
      </w:pPr>
      <w:r w:rsidRPr="00602887">
        <w:t>Tipul autorității contractante și obiectul principal de activitate (</w:t>
      </w:r>
      <w:r w:rsidRPr="00602887">
        <w:rPr>
          <w:i/>
        </w:rPr>
        <w:t>dacă este cazul, mențiunea că autoritatea contractantă este o autoritate centrală de achiziție sau că achiziția implică o altă formă de achiziție comună</w:t>
      </w:r>
      <w:r w:rsidRPr="00602887">
        <w:t>):</w:t>
      </w:r>
      <w:r w:rsidRPr="00602887">
        <w:rPr>
          <w:b/>
        </w:rPr>
        <w:t xml:space="preserve"> </w:t>
      </w:r>
      <w:r w:rsidRPr="00602887">
        <w:rPr>
          <w:b/>
          <w:shd w:val="clear" w:color="auto" w:fill="FFFFFF"/>
        </w:rPr>
        <w:t>IMSP  Institutul de Medicină Urgentă</w:t>
      </w:r>
    </w:p>
    <w:p w14:paraId="269864AE" w14:textId="77777777" w:rsidR="009E45E8" w:rsidRDefault="009E45E8" w:rsidP="009E45E8">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602887">
        <w:rPr>
          <w:noProof w:val="0"/>
          <w:lang w:val="ro-MD" w:eastAsia="ru-RU"/>
        </w:rPr>
        <w:t>Cumpărătorul invită operatorii economici interesați, care îi pot satisface necesitățile, să participe la procedura de achiziție privind prestarea/executarea următoarelor servicii de proiectare/lucrări</w:t>
      </w:r>
      <w:r w:rsidRPr="00602887">
        <w:rPr>
          <w:b/>
          <w:noProof w:val="0"/>
          <w:lang w:val="ro-MD" w:eastAsia="ru-RU"/>
        </w:rPr>
        <w:t>:</w:t>
      </w:r>
    </w:p>
    <w:p w14:paraId="3F5B2BC5" w14:textId="77777777" w:rsidR="009E45E8" w:rsidRPr="00602887" w:rsidRDefault="009E45E8" w:rsidP="009E45E8">
      <w:pPr>
        <w:shd w:val="clear" w:color="auto" w:fill="FFFFFF" w:themeFill="background1"/>
        <w:tabs>
          <w:tab w:val="left" w:pos="284"/>
          <w:tab w:val="right" w:pos="426"/>
        </w:tabs>
        <w:spacing w:before="120"/>
        <w:ind w:left="284"/>
        <w:rPr>
          <w:b/>
          <w:noProof w:val="0"/>
          <w:lang w:val="ro-MD" w:eastAsia="ru-RU"/>
        </w:rPr>
      </w:pPr>
    </w:p>
    <w:tbl>
      <w:tblPr>
        <w:tblW w:w="10490" w:type="dxa"/>
        <w:tblInd w:w="-289" w:type="dxa"/>
        <w:tblLayout w:type="fixed"/>
        <w:tblLook w:val="04A0" w:firstRow="1" w:lastRow="0" w:firstColumn="1" w:lastColumn="0" w:noHBand="0" w:noVBand="1"/>
      </w:tblPr>
      <w:tblGrid>
        <w:gridCol w:w="567"/>
        <w:gridCol w:w="851"/>
        <w:gridCol w:w="2552"/>
        <w:gridCol w:w="850"/>
        <w:gridCol w:w="851"/>
        <w:gridCol w:w="3402"/>
        <w:gridCol w:w="1417"/>
      </w:tblGrid>
      <w:tr w:rsidR="009E45E8" w:rsidRPr="00602887" w14:paraId="72140737" w14:textId="77777777" w:rsidTr="001831F4">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AB0620" w14:textId="77777777" w:rsidR="009E45E8" w:rsidRPr="00602887" w:rsidRDefault="009E45E8" w:rsidP="001831F4">
            <w:pPr>
              <w:jc w:val="center"/>
              <w:rPr>
                <w:b/>
                <w:sz w:val="12"/>
                <w:szCs w:val="12"/>
              </w:rPr>
            </w:pPr>
            <w:r w:rsidRPr="00602887">
              <w:rPr>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16C021" w14:textId="77777777" w:rsidR="009E45E8" w:rsidRPr="00602887" w:rsidRDefault="009E45E8" w:rsidP="001831F4">
            <w:pPr>
              <w:jc w:val="center"/>
              <w:rPr>
                <w:b/>
                <w:sz w:val="12"/>
                <w:szCs w:val="12"/>
              </w:rPr>
            </w:pPr>
            <w:r w:rsidRPr="00602887">
              <w:rPr>
                <w:b/>
                <w:sz w:val="12"/>
                <w:szCs w:val="12"/>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D5AF44" w14:textId="77777777" w:rsidR="009E45E8" w:rsidRPr="00602887" w:rsidRDefault="009E45E8" w:rsidP="001831F4">
            <w:pPr>
              <w:jc w:val="center"/>
              <w:rPr>
                <w:b/>
                <w:sz w:val="12"/>
                <w:szCs w:val="12"/>
                <w:lang w:val="en-US"/>
              </w:rPr>
            </w:pPr>
            <w:r w:rsidRPr="00602887">
              <w:rPr>
                <w:b/>
                <w:sz w:val="12"/>
                <w:szCs w:val="12"/>
                <w:lang w:val="en-US"/>
              </w:rPr>
              <w:t>Denumirea 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B1B885" w14:textId="77777777" w:rsidR="009E45E8" w:rsidRPr="00602887" w:rsidRDefault="009E45E8" w:rsidP="001831F4">
            <w:pPr>
              <w:jc w:val="center"/>
              <w:rPr>
                <w:b/>
                <w:sz w:val="12"/>
                <w:szCs w:val="12"/>
              </w:rPr>
            </w:pPr>
            <w:r w:rsidRPr="00602887">
              <w:rPr>
                <w:b/>
                <w:sz w:val="12"/>
                <w:szCs w:val="12"/>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0080B0" w14:textId="77777777" w:rsidR="009E45E8" w:rsidRPr="00602887" w:rsidRDefault="009E45E8" w:rsidP="001831F4">
            <w:pPr>
              <w:ind w:left="-108" w:right="-108"/>
              <w:jc w:val="center"/>
              <w:rPr>
                <w:b/>
                <w:sz w:val="12"/>
                <w:szCs w:val="12"/>
              </w:rPr>
            </w:pPr>
            <w:r w:rsidRPr="00602887">
              <w:rPr>
                <w:b/>
                <w:sz w:val="12"/>
                <w:szCs w:val="12"/>
              </w:rPr>
              <w:t>Cant</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55A686" w14:textId="77777777" w:rsidR="009E45E8" w:rsidRPr="00602887" w:rsidRDefault="009E45E8" w:rsidP="001831F4">
            <w:pPr>
              <w:jc w:val="center"/>
              <w:rPr>
                <w:b/>
                <w:sz w:val="12"/>
                <w:szCs w:val="12"/>
                <w:lang w:val="en-US"/>
              </w:rPr>
            </w:pPr>
            <w:r w:rsidRPr="00602887">
              <w:rPr>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E21A33" w14:textId="77777777" w:rsidR="009E45E8" w:rsidRPr="00602887" w:rsidRDefault="009E45E8" w:rsidP="001831F4">
            <w:pPr>
              <w:jc w:val="center"/>
              <w:rPr>
                <w:b/>
                <w:sz w:val="12"/>
                <w:szCs w:val="12"/>
                <w:lang w:val="en-US"/>
              </w:rPr>
            </w:pPr>
            <w:r w:rsidRPr="00602887">
              <w:rPr>
                <w:b/>
                <w:sz w:val="12"/>
                <w:szCs w:val="12"/>
                <w:lang w:val="en-US"/>
              </w:rPr>
              <w:t>Valoarea estimată</w:t>
            </w:r>
            <w:r w:rsidRPr="00602887">
              <w:rPr>
                <w:b/>
                <w:sz w:val="12"/>
                <w:szCs w:val="12"/>
                <w:lang w:val="en-US"/>
              </w:rPr>
              <w:br/>
              <w:t>(se va indica pentru fiecare lot în parte)</w:t>
            </w:r>
          </w:p>
        </w:tc>
      </w:tr>
      <w:tr w:rsidR="009E45E8" w:rsidRPr="00602887" w14:paraId="73D4C82E" w14:textId="77777777" w:rsidTr="001831F4">
        <w:trPr>
          <w:trHeight w:val="206"/>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565D061" w14:textId="77777777" w:rsidR="009E45E8" w:rsidRPr="00600916" w:rsidRDefault="009E45E8" w:rsidP="001831F4">
            <w:pPr>
              <w:jc w:val="center"/>
              <w:rPr>
                <w:b/>
                <w:sz w:val="22"/>
                <w:szCs w:val="22"/>
                <w:lang w:val="en-US"/>
              </w:rPr>
            </w:pPr>
            <w:r w:rsidRPr="00600916">
              <w:rPr>
                <w:b/>
                <w:sz w:val="22"/>
                <w:szCs w:val="22"/>
                <w:lang w:val="en-US"/>
              </w:rPr>
              <w:t>1</w:t>
            </w:r>
            <w:r>
              <w:rPr>
                <w:b/>
                <w:sz w:val="22"/>
                <w:szCs w:val="22"/>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DF7D568" w14:textId="77777777" w:rsidR="009E45E8" w:rsidRPr="00851A46" w:rsidRDefault="00C375EA" w:rsidP="001831F4">
            <w:pPr>
              <w:ind w:left="-108" w:right="-108"/>
              <w:jc w:val="center"/>
              <w:rPr>
                <w:b/>
                <w:sz w:val="16"/>
                <w:szCs w:val="16"/>
                <w:lang w:val="en-US"/>
              </w:rPr>
            </w:pPr>
            <w:hyperlink r:id="rId14" w:history="1">
              <w:r w:rsidR="009E45E8" w:rsidRPr="00851A46">
                <w:rPr>
                  <w:rStyle w:val="af3"/>
                  <w:rFonts w:eastAsiaTheme="majorEastAsia"/>
                  <w:b/>
                  <w:color w:val="auto"/>
                  <w:sz w:val="16"/>
                  <w:szCs w:val="16"/>
                  <w:u w:val="none"/>
                </w:rPr>
                <w:t>45310000-3</w:t>
              </w:r>
            </w:hyperlink>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17C2CB27" w14:textId="006B2E40" w:rsidR="009E45E8" w:rsidRPr="00240622" w:rsidRDefault="009E45E8" w:rsidP="001831F4">
            <w:pPr>
              <w:pStyle w:val="a"/>
              <w:numPr>
                <w:ilvl w:val="0"/>
                <w:numId w:val="0"/>
              </w:numPr>
              <w:ind w:left="32"/>
              <w:rPr>
                <w:sz w:val="22"/>
                <w:szCs w:val="22"/>
              </w:rPr>
            </w:pPr>
            <w:r w:rsidRPr="00240622">
              <w:rPr>
                <w:b/>
                <w:sz w:val="22"/>
                <w:szCs w:val="22"/>
              </w:rPr>
              <w:t xml:space="preserve">1. Lucrări de </w:t>
            </w:r>
            <w:r>
              <w:rPr>
                <w:b/>
                <w:sz w:val="22"/>
                <w:szCs w:val="22"/>
              </w:rPr>
              <w:t>instalare a generatorului electric</w:t>
            </w:r>
            <w:r w:rsidR="009A2E39">
              <w:rPr>
                <w:b/>
                <w:sz w:val="22"/>
                <w:szCs w:val="22"/>
              </w:rPr>
              <w:t xml:space="preserve"> </w:t>
            </w:r>
            <w:r w:rsidR="0016292A">
              <w:rPr>
                <w:b/>
                <w:sz w:val="22"/>
                <w:szCs w:val="22"/>
              </w:rPr>
              <w:t>–</w:t>
            </w:r>
            <w:r w:rsidR="009A2E39">
              <w:rPr>
                <w:b/>
                <w:sz w:val="22"/>
                <w:szCs w:val="22"/>
              </w:rPr>
              <w:t xml:space="preserve"> REPETAT</w:t>
            </w:r>
            <w:r w:rsidR="0016292A">
              <w:rPr>
                <w:b/>
                <w:sz w:val="22"/>
                <w:szCs w:val="22"/>
              </w:rPr>
              <w:t xml:space="preserve"> - II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6F85EE0" w14:textId="77777777" w:rsidR="009E45E8" w:rsidRPr="00602887" w:rsidRDefault="009E45E8" w:rsidP="001831F4">
            <w:pPr>
              <w:jc w:val="center"/>
              <w:rPr>
                <w:sz w:val="22"/>
                <w:szCs w:val="22"/>
                <w:lang w:val="en-US"/>
              </w:rPr>
            </w:pPr>
            <w:r>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15C8AB3" w14:textId="77777777" w:rsidR="009E45E8" w:rsidRPr="00602887" w:rsidRDefault="009E45E8" w:rsidP="001831F4">
            <w:pPr>
              <w:jc w:val="center"/>
              <w:rPr>
                <w:sz w:val="22"/>
                <w:szCs w:val="22"/>
                <w:lang w:val="en-US"/>
              </w:rPr>
            </w:pPr>
            <w:r w:rsidRPr="00602887">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7641A7E7" w14:textId="77777777" w:rsidR="009E45E8" w:rsidRPr="004074B3" w:rsidRDefault="009E45E8" w:rsidP="001831F4">
            <w:pPr>
              <w:rPr>
                <w:sz w:val="20"/>
                <w:szCs w:val="20"/>
                <w:lang w:val="en-US"/>
              </w:rPr>
            </w:pPr>
            <w:r w:rsidRPr="004074B3">
              <w:rPr>
                <w:sz w:val="20"/>
                <w:szCs w:val="20"/>
                <w:lang w:val="en-US"/>
              </w:rPr>
              <w:t xml:space="preserve">Conform: Caietului de sarcini </w:t>
            </w:r>
            <w:r>
              <w:rPr>
                <w:sz w:val="20"/>
                <w:szCs w:val="20"/>
                <w:lang w:val="en-US"/>
              </w:rPr>
              <w:t xml:space="preserve">(anexa nr.1) </w:t>
            </w:r>
            <w:r w:rsidRPr="004074B3">
              <w:rPr>
                <w:sz w:val="20"/>
                <w:szCs w:val="20"/>
                <w:lang w:val="en-US"/>
              </w:rPr>
              <w:t>si  Documentației standart</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4FD32F92" w14:textId="425B607A" w:rsidR="009E45E8" w:rsidRPr="00600916" w:rsidRDefault="00AE3047" w:rsidP="001831F4">
            <w:pPr>
              <w:jc w:val="right"/>
              <w:rPr>
                <w:sz w:val="22"/>
                <w:szCs w:val="22"/>
              </w:rPr>
            </w:pPr>
            <w:r>
              <w:rPr>
                <w:sz w:val="22"/>
                <w:szCs w:val="22"/>
              </w:rPr>
              <w:t>512 596</w:t>
            </w:r>
            <w:r w:rsidR="009E45E8">
              <w:rPr>
                <w:sz w:val="22"/>
                <w:szCs w:val="22"/>
              </w:rPr>
              <w:t>,00</w:t>
            </w:r>
          </w:p>
        </w:tc>
      </w:tr>
      <w:tr w:rsidR="009E45E8" w:rsidRPr="00602887" w14:paraId="1BFDF954" w14:textId="77777777" w:rsidTr="001831F4">
        <w:trPr>
          <w:trHeight w:val="206"/>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5108C3D" w14:textId="77777777" w:rsidR="009E45E8" w:rsidRPr="004074B3" w:rsidRDefault="009E45E8" w:rsidP="001831F4">
            <w:pPr>
              <w:rPr>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6E0DFFF" w14:textId="77777777" w:rsidR="009E45E8" w:rsidRDefault="009E45E8" w:rsidP="001831F4">
            <w:pPr>
              <w:jc w:val="right"/>
              <w:rPr>
                <w:sz w:val="22"/>
                <w:szCs w:val="22"/>
              </w:rPr>
            </w:pPr>
          </w:p>
        </w:tc>
      </w:tr>
      <w:tr w:rsidR="009E45E8" w:rsidRPr="00602887" w14:paraId="27DF9638" w14:textId="77777777" w:rsidTr="001831F4">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952CE20" w14:textId="77777777" w:rsidR="009E45E8" w:rsidRPr="00602887" w:rsidRDefault="009E45E8" w:rsidP="001831F4">
            <w:pPr>
              <w:ind w:left="708" w:hanging="708"/>
              <w:jc w:val="center"/>
              <w:rPr>
                <w:lang w:val="en-US"/>
              </w:rPr>
            </w:pPr>
            <w:r w:rsidRPr="00602887">
              <w:rPr>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78BA8DD1" w14:textId="700A7DFC" w:rsidR="009E45E8" w:rsidRPr="00AE3047" w:rsidRDefault="00AE3047" w:rsidP="001831F4">
            <w:pPr>
              <w:jc w:val="right"/>
              <w:rPr>
                <w:b/>
                <w:sz w:val="22"/>
                <w:szCs w:val="22"/>
              </w:rPr>
            </w:pPr>
            <w:r w:rsidRPr="00AE3047">
              <w:rPr>
                <w:b/>
                <w:sz w:val="22"/>
                <w:szCs w:val="22"/>
              </w:rPr>
              <w:t>512 596,00</w:t>
            </w:r>
          </w:p>
        </w:tc>
      </w:tr>
    </w:tbl>
    <w:p w14:paraId="4792AF98" w14:textId="77777777" w:rsidR="009E45E8" w:rsidRPr="00602887" w:rsidRDefault="009E45E8" w:rsidP="009E45E8">
      <w:pPr>
        <w:shd w:val="clear" w:color="auto" w:fill="FFFFFF" w:themeFill="background1"/>
        <w:tabs>
          <w:tab w:val="left" w:pos="284"/>
          <w:tab w:val="right" w:pos="426"/>
        </w:tabs>
        <w:spacing w:before="120"/>
        <w:ind w:left="284"/>
        <w:rPr>
          <w:b/>
          <w:noProof w:val="0"/>
          <w:lang w:val="ro-MD" w:eastAsia="ru-RU"/>
        </w:rPr>
      </w:pPr>
    </w:p>
    <w:p w14:paraId="61673E79" w14:textId="77777777" w:rsidR="009E45E8" w:rsidRPr="00602887" w:rsidRDefault="009E45E8" w:rsidP="009E45E8">
      <w:pPr>
        <w:numPr>
          <w:ilvl w:val="0"/>
          <w:numId w:val="23"/>
        </w:numPr>
        <w:shd w:val="clear" w:color="auto" w:fill="FFFFFF" w:themeFill="background1"/>
        <w:tabs>
          <w:tab w:val="right" w:pos="426"/>
        </w:tabs>
        <w:spacing w:before="120"/>
        <w:ind w:left="360"/>
        <w:rPr>
          <w:b/>
          <w:noProof w:val="0"/>
          <w:lang w:val="ro-MD" w:eastAsia="ru-RU"/>
        </w:rPr>
      </w:pPr>
      <w:r w:rsidRPr="00602887">
        <w:rPr>
          <w:noProof w:val="0"/>
          <w:lang w:val="ro-MD" w:eastAsia="ru-RU"/>
        </w:rPr>
        <w:t>În cazul procedurilor de preselecție se indică numărul minim al candidaţilor şi, dacă este cazul, numărul maxim al acestora</w:t>
      </w:r>
      <w:r w:rsidRPr="00602887">
        <w:rPr>
          <w:noProof w:val="0"/>
          <w:lang w:val="en-US" w:eastAsia="ru-RU"/>
        </w:rPr>
        <w:t>:</w:t>
      </w:r>
      <w:r w:rsidRPr="00602887">
        <w:rPr>
          <w:b/>
          <w:sz w:val="22"/>
          <w:szCs w:val="22"/>
          <w:shd w:val="clear" w:color="auto" w:fill="FFFFFF"/>
        </w:rPr>
        <w:t xml:space="preserve"> nu se aplică</w:t>
      </w:r>
    </w:p>
    <w:p w14:paraId="50D48325" w14:textId="77777777" w:rsidR="009E45E8" w:rsidRPr="00602887" w:rsidRDefault="009E45E8" w:rsidP="009E45E8">
      <w:pPr>
        <w:numPr>
          <w:ilvl w:val="0"/>
          <w:numId w:val="23"/>
        </w:numPr>
        <w:shd w:val="clear" w:color="auto" w:fill="FFFFFF" w:themeFill="background1"/>
        <w:tabs>
          <w:tab w:val="right" w:pos="426"/>
        </w:tabs>
        <w:ind w:left="357"/>
        <w:rPr>
          <w:noProof w:val="0"/>
          <w:lang w:val="ro-MD" w:eastAsia="ru-RU"/>
        </w:rPr>
      </w:pPr>
      <w:r w:rsidRPr="00602887">
        <w:rPr>
          <w:noProof w:val="0"/>
          <w:lang w:val="ro-MD" w:eastAsia="ru-RU"/>
        </w:rPr>
        <w:t xml:space="preserve">În cazul în care contractul este împărțit pe loturi, un operator economic poate depune </w:t>
      </w:r>
    </w:p>
    <w:p w14:paraId="03B7FE75" w14:textId="77777777" w:rsidR="009E45E8" w:rsidRPr="00602887" w:rsidRDefault="009E45E8" w:rsidP="009E45E8">
      <w:pPr>
        <w:shd w:val="clear" w:color="auto" w:fill="FFFFFF" w:themeFill="background1"/>
        <w:tabs>
          <w:tab w:val="right" w:pos="426"/>
        </w:tabs>
        <w:ind w:left="357"/>
        <w:rPr>
          <w:noProof w:val="0"/>
          <w:lang w:val="ro-MD" w:eastAsia="ru-RU"/>
        </w:rPr>
      </w:pPr>
      <w:r w:rsidRPr="00602887">
        <w:rPr>
          <w:noProof w:val="0"/>
          <w:lang w:val="ro-MD" w:eastAsia="ru-RU"/>
        </w:rPr>
        <w:t>oferta (se va selecta):</w:t>
      </w:r>
    </w:p>
    <w:p w14:paraId="44A98414" w14:textId="77777777" w:rsidR="009E45E8" w:rsidRPr="00602887" w:rsidRDefault="009E45E8" w:rsidP="009E45E8">
      <w:pPr>
        <w:numPr>
          <w:ilvl w:val="0"/>
          <w:numId w:val="24"/>
        </w:numPr>
        <w:shd w:val="clear" w:color="auto" w:fill="FFFFFF" w:themeFill="background1"/>
        <w:tabs>
          <w:tab w:val="right" w:pos="426"/>
        </w:tabs>
        <w:rPr>
          <w:noProof w:val="0"/>
          <w:lang w:val="ro-MD" w:eastAsia="ru-RU"/>
        </w:rPr>
      </w:pPr>
      <w:r w:rsidRPr="00602887">
        <w:rPr>
          <w:b/>
          <w:noProof w:val="0"/>
          <w:u w:val="single"/>
          <w:lang w:val="ro-MD" w:eastAsia="ru-RU"/>
        </w:rPr>
        <w:t>Pentru un singur lot</w:t>
      </w:r>
      <w:r w:rsidRPr="00602887">
        <w:rPr>
          <w:noProof w:val="0"/>
          <w:lang w:val="ro-MD" w:eastAsia="ru-RU"/>
        </w:rPr>
        <w:t>;</w:t>
      </w:r>
    </w:p>
    <w:p w14:paraId="363CC83C" w14:textId="77777777" w:rsidR="009E45E8" w:rsidRPr="00602887" w:rsidRDefault="009E45E8" w:rsidP="009E45E8">
      <w:pPr>
        <w:numPr>
          <w:ilvl w:val="0"/>
          <w:numId w:val="24"/>
        </w:numPr>
        <w:shd w:val="clear" w:color="auto" w:fill="FFFFFF" w:themeFill="background1"/>
        <w:tabs>
          <w:tab w:val="right" w:pos="426"/>
        </w:tabs>
        <w:rPr>
          <w:noProof w:val="0"/>
          <w:lang w:val="ro-MD" w:eastAsia="ru-RU"/>
        </w:rPr>
      </w:pPr>
      <w:r w:rsidRPr="00602887">
        <w:rPr>
          <w:noProof w:val="0"/>
          <w:lang w:val="ro-MD" w:eastAsia="ru-RU"/>
        </w:rPr>
        <w:t>Pentru mai multe loturi;</w:t>
      </w:r>
    </w:p>
    <w:p w14:paraId="54DA7EE3" w14:textId="77777777" w:rsidR="009E45E8" w:rsidRPr="00602887" w:rsidRDefault="009E45E8" w:rsidP="009E45E8">
      <w:pPr>
        <w:numPr>
          <w:ilvl w:val="0"/>
          <w:numId w:val="24"/>
        </w:numPr>
        <w:shd w:val="clear" w:color="auto" w:fill="FFFFFF" w:themeFill="background1"/>
        <w:tabs>
          <w:tab w:val="right" w:pos="426"/>
        </w:tabs>
        <w:rPr>
          <w:noProof w:val="0"/>
          <w:lang w:val="ro-MD" w:eastAsia="ru-RU"/>
        </w:rPr>
      </w:pPr>
      <w:r w:rsidRPr="00602887">
        <w:rPr>
          <w:noProof w:val="0"/>
          <w:lang w:val="ro-MD" w:eastAsia="ru-RU"/>
        </w:rPr>
        <w:t>Pentru toate loturile;</w:t>
      </w:r>
    </w:p>
    <w:p w14:paraId="5D42A32E" w14:textId="77777777" w:rsidR="009E45E8" w:rsidRPr="00602887" w:rsidRDefault="009E45E8" w:rsidP="009E45E8">
      <w:pPr>
        <w:numPr>
          <w:ilvl w:val="0"/>
          <w:numId w:val="24"/>
        </w:numPr>
        <w:shd w:val="clear" w:color="auto" w:fill="FFFFFF" w:themeFill="background1"/>
        <w:tabs>
          <w:tab w:val="right" w:pos="426"/>
        </w:tabs>
        <w:rPr>
          <w:noProof w:val="0"/>
          <w:lang w:val="ro-MD" w:eastAsia="ru-RU"/>
        </w:rPr>
      </w:pPr>
      <w:r w:rsidRPr="00602887">
        <w:rPr>
          <w:noProof w:val="0"/>
          <w:lang w:val="ro-MD" w:eastAsia="ru-RU"/>
        </w:rPr>
        <w:t>Alte limitări privind numărul de loturi care pot fi atribuite aceluiași ofertant</w:t>
      </w:r>
      <w:r w:rsidRPr="00602887">
        <w:rPr>
          <w:b/>
          <w:sz w:val="22"/>
          <w:szCs w:val="22"/>
          <w:shd w:val="clear" w:color="auto" w:fill="FFFFFF"/>
        </w:rPr>
        <w:t xml:space="preserve"> nu se aplică</w:t>
      </w:r>
    </w:p>
    <w:p w14:paraId="607AF7F2" w14:textId="77777777" w:rsidR="009E45E8" w:rsidRPr="00602887" w:rsidRDefault="009E45E8" w:rsidP="009E45E8">
      <w:pPr>
        <w:numPr>
          <w:ilvl w:val="0"/>
          <w:numId w:val="23"/>
        </w:numPr>
        <w:shd w:val="clear" w:color="auto" w:fill="FFFFFF" w:themeFill="background1"/>
        <w:tabs>
          <w:tab w:val="right" w:pos="426"/>
        </w:tabs>
        <w:spacing w:before="120"/>
        <w:ind w:left="0" w:firstLine="0"/>
        <w:rPr>
          <w:b/>
          <w:noProof w:val="0"/>
          <w:lang w:val="ro-MD" w:eastAsia="ru-RU"/>
        </w:rPr>
      </w:pPr>
      <w:r w:rsidRPr="00602887">
        <w:rPr>
          <w:noProof w:val="0"/>
          <w:lang w:val="ro-MD" w:eastAsia="ru-RU"/>
        </w:rPr>
        <w:t>Admiterea sau interzicerea ofertelor alternative</w:t>
      </w:r>
      <w:r w:rsidRPr="00602887">
        <w:rPr>
          <w:sz w:val="22"/>
          <w:szCs w:val="22"/>
        </w:rPr>
        <w:t>:</w:t>
      </w:r>
      <w:r w:rsidRPr="00602887">
        <w:rPr>
          <w:b/>
          <w:sz w:val="22"/>
          <w:szCs w:val="22"/>
        </w:rPr>
        <w:t xml:space="preserve"> </w:t>
      </w:r>
      <w:r w:rsidRPr="00602887">
        <w:rPr>
          <w:b/>
          <w:sz w:val="22"/>
          <w:szCs w:val="22"/>
          <w:shd w:val="clear" w:color="auto" w:fill="FFFFFF"/>
        </w:rPr>
        <w:t>nu se admite</w:t>
      </w:r>
      <w:r w:rsidRPr="00602887">
        <w:rPr>
          <w:b/>
          <w:noProof w:val="0"/>
          <w:lang w:val="ro-MD" w:eastAsia="ru-RU"/>
        </w:rPr>
        <w:t xml:space="preserve"> </w:t>
      </w:r>
    </w:p>
    <w:p w14:paraId="6886EFC1" w14:textId="77777777" w:rsidR="009E45E8" w:rsidRPr="00602887" w:rsidRDefault="009E45E8" w:rsidP="009E45E8">
      <w:pPr>
        <w:shd w:val="clear" w:color="auto" w:fill="FFFFFF" w:themeFill="background1"/>
        <w:tabs>
          <w:tab w:val="right" w:pos="426"/>
        </w:tabs>
        <w:ind w:left="6206"/>
        <w:rPr>
          <w:noProof w:val="0"/>
          <w:sz w:val="20"/>
          <w:lang w:val="ro-MD" w:eastAsia="ru-RU"/>
        </w:rPr>
      </w:pPr>
    </w:p>
    <w:p w14:paraId="1BA8AE16" w14:textId="77777777" w:rsidR="009E45E8" w:rsidRPr="00602887" w:rsidRDefault="009E45E8" w:rsidP="009E45E8">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602887">
        <w:rPr>
          <w:noProof w:val="0"/>
          <w:lang w:val="ro-MD" w:eastAsia="ru-RU"/>
        </w:rPr>
        <w:t>Termenii și condițiile de prestare/executare solicitați:</w:t>
      </w:r>
      <w:r w:rsidRPr="00602887">
        <w:rPr>
          <w:b/>
          <w:noProof w:val="0"/>
          <w:lang w:val="ro-MD" w:eastAsia="ru-RU"/>
        </w:rPr>
        <w:t xml:space="preserve"> </w:t>
      </w:r>
      <w:r w:rsidRPr="00602887">
        <w:rPr>
          <w:b/>
          <w:shd w:val="clear" w:color="auto" w:fill="FFFF00"/>
          <w:lang w:val="en-US"/>
        </w:rPr>
        <w:t>Luc</w:t>
      </w:r>
      <w:r w:rsidRPr="00602887">
        <w:rPr>
          <w:b/>
          <w:shd w:val="clear" w:color="auto" w:fill="FFFF00"/>
        </w:rPr>
        <w:t xml:space="preserve">rările vor fi executate </w:t>
      </w:r>
      <w:r w:rsidRPr="00602887">
        <w:rPr>
          <w:b/>
          <w:shd w:val="clear" w:color="auto" w:fill="FFFF00"/>
          <w:lang w:val="ro-MD"/>
        </w:rPr>
        <w:t xml:space="preserve">la comandă, în decurs de </w:t>
      </w:r>
      <w:r>
        <w:rPr>
          <w:b/>
          <w:shd w:val="clear" w:color="auto" w:fill="FFFF00"/>
          <w:lang w:val="ro-MD"/>
        </w:rPr>
        <w:t>14 (paisprezece) zile</w:t>
      </w:r>
      <w:r w:rsidRPr="00602887">
        <w:rPr>
          <w:b/>
          <w:shd w:val="clear" w:color="auto" w:fill="FFFF00"/>
          <w:lang w:val="ro-MD"/>
        </w:rPr>
        <w:t>.</w:t>
      </w:r>
    </w:p>
    <w:p w14:paraId="312B35D8" w14:textId="77777777" w:rsidR="009E45E8" w:rsidRPr="00602887" w:rsidRDefault="009E45E8" w:rsidP="009E45E8">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602887">
        <w:rPr>
          <w:noProof w:val="0"/>
          <w:lang w:val="ro-MD" w:eastAsia="ru-RU"/>
        </w:rPr>
        <w:t>Termenul de valabilitate a contractului:</w:t>
      </w:r>
      <w:r w:rsidRPr="00602887">
        <w:rPr>
          <w:b/>
          <w:shd w:val="clear" w:color="auto" w:fill="FFFF00"/>
          <w:lang w:val="ro-MD"/>
        </w:rPr>
        <w:t xml:space="preserve"> Din data semnării – 31.12.202</w:t>
      </w:r>
      <w:r>
        <w:rPr>
          <w:b/>
          <w:shd w:val="clear" w:color="auto" w:fill="FFFF00"/>
          <w:lang w:val="ro-MD"/>
        </w:rPr>
        <w:t>3</w:t>
      </w:r>
    </w:p>
    <w:p w14:paraId="61BD6D9E" w14:textId="77777777" w:rsidR="009E45E8" w:rsidRPr="00602887" w:rsidRDefault="009E45E8" w:rsidP="009E45E8">
      <w:pPr>
        <w:numPr>
          <w:ilvl w:val="0"/>
          <w:numId w:val="23"/>
        </w:numPr>
        <w:tabs>
          <w:tab w:val="right" w:pos="426"/>
        </w:tabs>
        <w:spacing w:before="120"/>
        <w:ind w:left="360"/>
        <w:rPr>
          <w:b/>
          <w:noProof w:val="0"/>
          <w:lang w:val="ro-MD" w:eastAsia="ru-RU"/>
        </w:rPr>
      </w:pPr>
      <w:r w:rsidRPr="00602887">
        <w:rPr>
          <w:noProof w:val="0"/>
          <w:lang w:val="ro-MD" w:eastAsia="ru-RU"/>
        </w:rPr>
        <w:lastRenderedPageBreak/>
        <w:t>Contract de achiziție rezervat atelierelor protejate sau că acesta poate fi executat numai în cadrul unor programe de angajare protejată (după caz):</w:t>
      </w:r>
      <w:r w:rsidRPr="00602887">
        <w:rPr>
          <w:b/>
          <w:noProof w:val="0"/>
          <w:lang w:val="ro-MD" w:eastAsia="ru-RU"/>
        </w:rPr>
        <w:t xml:space="preserve"> </w:t>
      </w:r>
      <w:r w:rsidRPr="00602887">
        <w:rPr>
          <w:b/>
          <w:sz w:val="22"/>
          <w:szCs w:val="22"/>
          <w:shd w:val="clear" w:color="auto" w:fill="FFFFFF"/>
        </w:rPr>
        <w:t>nu se aplică</w:t>
      </w:r>
    </w:p>
    <w:p w14:paraId="3B23318C" w14:textId="77777777" w:rsidR="009E45E8" w:rsidRPr="00602887" w:rsidRDefault="009E45E8" w:rsidP="009E45E8">
      <w:pPr>
        <w:numPr>
          <w:ilvl w:val="0"/>
          <w:numId w:val="23"/>
        </w:numPr>
        <w:shd w:val="clear" w:color="auto" w:fill="FFFFFF" w:themeFill="background1"/>
        <w:tabs>
          <w:tab w:val="right" w:pos="426"/>
        </w:tabs>
        <w:spacing w:before="120"/>
        <w:ind w:left="360"/>
        <w:rPr>
          <w:noProof w:val="0"/>
          <w:sz w:val="20"/>
          <w:lang w:val="ro-MD" w:eastAsia="ru-RU"/>
        </w:rPr>
      </w:pPr>
      <w:r w:rsidRPr="00602887">
        <w:rPr>
          <w:noProof w:val="0"/>
          <w:lang w:val="ro-MD" w:eastAsia="ru-RU"/>
        </w:rPr>
        <w:t>Prestarea serviciului este rezervată unei anumite profesii în temeiul unor legisau al unor acte administrative (după caz):</w:t>
      </w:r>
      <w:r w:rsidRPr="00602887">
        <w:rPr>
          <w:b/>
          <w:noProof w:val="0"/>
          <w:lang w:val="ro-MD" w:eastAsia="ru-RU"/>
        </w:rPr>
        <w:t xml:space="preserve"> </w:t>
      </w:r>
      <w:r w:rsidRPr="00602887">
        <w:rPr>
          <w:b/>
          <w:sz w:val="22"/>
          <w:szCs w:val="22"/>
          <w:shd w:val="clear" w:color="auto" w:fill="FFFFFF"/>
        </w:rPr>
        <w:t>nu se aplică</w:t>
      </w:r>
      <w:r w:rsidRPr="00602887">
        <w:rPr>
          <w:b/>
          <w:noProof w:val="0"/>
          <w:lang w:val="ro-MD" w:eastAsia="ru-RU"/>
        </w:rPr>
        <w:t xml:space="preserve"> </w:t>
      </w:r>
    </w:p>
    <w:p w14:paraId="503097F5" w14:textId="77777777" w:rsidR="009E45E8" w:rsidRDefault="009E45E8" w:rsidP="009E45E8">
      <w:pPr>
        <w:numPr>
          <w:ilvl w:val="0"/>
          <w:numId w:val="23"/>
        </w:numPr>
        <w:shd w:val="clear" w:color="auto" w:fill="FFFFFF" w:themeFill="background1"/>
        <w:tabs>
          <w:tab w:val="right" w:pos="426"/>
        </w:tabs>
        <w:spacing w:before="120"/>
        <w:ind w:left="360"/>
        <w:rPr>
          <w:noProof w:val="0"/>
          <w:lang w:val="ro-MD" w:eastAsia="ru-RU"/>
        </w:rPr>
      </w:pPr>
      <w:r w:rsidRPr="00602887">
        <w:rPr>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p w14:paraId="73427282" w14:textId="77777777" w:rsidR="009E45E8" w:rsidRPr="00602887" w:rsidRDefault="009E45E8" w:rsidP="009E45E8">
      <w:pPr>
        <w:shd w:val="clear" w:color="auto" w:fill="FFFFFF" w:themeFill="background1"/>
        <w:tabs>
          <w:tab w:val="right" w:pos="426"/>
        </w:tabs>
        <w:spacing w:before="120"/>
        <w:ind w:left="360"/>
        <w:rPr>
          <w:noProof w:val="0"/>
          <w:lang w:val="ro-MD" w:eastAsia="ru-RU"/>
        </w:rPr>
      </w:pPr>
      <w:r w:rsidRPr="00602887">
        <w:rPr>
          <w:noProof w:val="0"/>
          <w:lang w:val="ro-MD" w:eastAsia="ru-RU"/>
        </w:rPr>
        <w:t xml:space="preserve"> </w:t>
      </w:r>
    </w:p>
    <w:tbl>
      <w:tblPr>
        <w:tblStyle w:val="Grigliatabella2"/>
        <w:tblW w:w="0" w:type="auto"/>
        <w:tblLook w:val="04A0" w:firstRow="1" w:lastRow="0" w:firstColumn="1" w:lastColumn="0" w:noHBand="0" w:noVBand="1"/>
      </w:tblPr>
      <w:tblGrid>
        <w:gridCol w:w="573"/>
        <w:gridCol w:w="3738"/>
        <w:gridCol w:w="3560"/>
        <w:gridCol w:w="1615"/>
      </w:tblGrid>
      <w:tr w:rsidR="009E45E8" w:rsidRPr="00602887" w14:paraId="2CB5FEDA" w14:textId="77777777" w:rsidTr="001831F4">
        <w:tc>
          <w:tcPr>
            <w:tcW w:w="576" w:type="dxa"/>
            <w:shd w:val="clear" w:color="auto" w:fill="auto"/>
          </w:tcPr>
          <w:p w14:paraId="572FE3A1" w14:textId="77777777" w:rsidR="009E45E8" w:rsidRPr="00602887" w:rsidRDefault="009E45E8" w:rsidP="001831F4">
            <w:pPr>
              <w:shd w:val="clear" w:color="auto" w:fill="FFFFFF" w:themeFill="background1"/>
              <w:tabs>
                <w:tab w:val="left" w:pos="612"/>
              </w:tabs>
              <w:spacing w:before="120" w:after="120"/>
              <w:rPr>
                <w:b/>
                <w:iCs/>
                <w:noProof w:val="0"/>
                <w:sz w:val="20"/>
                <w:szCs w:val="20"/>
                <w:lang w:val="ro-MD" w:eastAsia="ru-RU"/>
              </w:rPr>
            </w:pPr>
            <w:r w:rsidRPr="00602887">
              <w:rPr>
                <w:b/>
                <w:iCs/>
                <w:noProof w:val="0"/>
                <w:sz w:val="20"/>
                <w:szCs w:val="20"/>
                <w:lang w:val="ro-MD" w:eastAsia="ru-RU"/>
              </w:rPr>
              <w:t>Nr. d/o</w:t>
            </w:r>
          </w:p>
        </w:tc>
        <w:tc>
          <w:tcPr>
            <w:tcW w:w="3810" w:type="dxa"/>
            <w:shd w:val="clear" w:color="auto" w:fill="auto"/>
          </w:tcPr>
          <w:p w14:paraId="633C81CF" w14:textId="77777777" w:rsidR="009E45E8" w:rsidRPr="00602887" w:rsidRDefault="009E45E8" w:rsidP="001831F4">
            <w:pPr>
              <w:shd w:val="clear" w:color="auto" w:fill="FFFFFF" w:themeFill="background1"/>
              <w:tabs>
                <w:tab w:val="left" w:pos="612"/>
              </w:tabs>
              <w:spacing w:before="120" w:after="120"/>
              <w:jc w:val="center"/>
              <w:rPr>
                <w:b/>
                <w:iCs/>
                <w:noProof w:val="0"/>
                <w:sz w:val="20"/>
                <w:szCs w:val="20"/>
                <w:lang w:val="ro-MD" w:eastAsia="ru-RU"/>
              </w:rPr>
            </w:pPr>
            <w:r w:rsidRPr="00602887">
              <w:rPr>
                <w:b/>
                <w:iCs/>
                <w:noProof w:val="0"/>
                <w:sz w:val="20"/>
                <w:szCs w:val="20"/>
                <w:lang w:val="ro-MD" w:eastAsia="ru-RU"/>
              </w:rPr>
              <w:t>Descrierea criteriului/cerinței</w:t>
            </w:r>
          </w:p>
        </w:tc>
        <w:tc>
          <w:tcPr>
            <w:tcW w:w="3563" w:type="dxa"/>
            <w:shd w:val="clear" w:color="auto" w:fill="auto"/>
          </w:tcPr>
          <w:p w14:paraId="234CD8BD" w14:textId="77777777" w:rsidR="009E45E8" w:rsidRPr="00602887" w:rsidRDefault="009E45E8" w:rsidP="001831F4">
            <w:pPr>
              <w:shd w:val="clear" w:color="auto" w:fill="FFFFFF" w:themeFill="background1"/>
              <w:tabs>
                <w:tab w:val="left" w:pos="612"/>
              </w:tabs>
              <w:spacing w:before="120" w:after="120"/>
              <w:rPr>
                <w:b/>
                <w:iCs/>
                <w:noProof w:val="0"/>
                <w:sz w:val="20"/>
                <w:szCs w:val="20"/>
                <w:lang w:val="ro-MD" w:eastAsia="ru-RU"/>
              </w:rPr>
            </w:pPr>
            <w:r w:rsidRPr="00602887">
              <w:rPr>
                <w:b/>
                <w:iCs/>
                <w:noProof w:val="0"/>
                <w:sz w:val="20"/>
                <w:szCs w:val="20"/>
                <w:lang w:val="ro-MD" w:eastAsia="ru-RU"/>
              </w:rPr>
              <w:t>Mod de demonstrare a îndeplinirii criteriului/cerinței:</w:t>
            </w:r>
          </w:p>
        </w:tc>
        <w:tc>
          <w:tcPr>
            <w:tcW w:w="1621" w:type="dxa"/>
            <w:shd w:val="clear" w:color="auto" w:fill="auto"/>
          </w:tcPr>
          <w:p w14:paraId="56238BC6" w14:textId="77777777" w:rsidR="009E45E8" w:rsidRPr="00602887" w:rsidRDefault="009E45E8" w:rsidP="001831F4">
            <w:pPr>
              <w:shd w:val="clear" w:color="auto" w:fill="FFFFFF" w:themeFill="background1"/>
              <w:tabs>
                <w:tab w:val="left" w:pos="612"/>
              </w:tabs>
              <w:spacing w:before="120" w:after="120"/>
              <w:jc w:val="center"/>
              <w:rPr>
                <w:b/>
                <w:iCs/>
                <w:noProof w:val="0"/>
                <w:sz w:val="20"/>
                <w:szCs w:val="20"/>
                <w:lang w:val="ro-MD" w:eastAsia="ru-RU"/>
              </w:rPr>
            </w:pPr>
            <w:r w:rsidRPr="00602887">
              <w:rPr>
                <w:b/>
                <w:iCs/>
                <w:noProof w:val="0"/>
                <w:sz w:val="20"/>
                <w:szCs w:val="20"/>
                <w:lang w:val="ro-MD" w:eastAsia="ru-RU"/>
              </w:rPr>
              <w:t>Nivelul minim/</w:t>
            </w:r>
            <w:r w:rsidRPr="00602887">
              <w:rPr>
                <w:b/>
                <w:iCs/>
                <w:noProof w:val="0"/>
                <w:sz w:val="20"/>
                <w:szCs w:val="20"/>
                <w:lang w:val="ro-MD" w:eastAsia="ru-RU"/>
              </w:rPr>
              <w:br/>
              <w:t>Obligativitatea</w:t>
            </w:r>
          </w:p>
        </w:tc>
      </w:tr>
      <w:tr w:rsidR="009E45E8" w:rsidRPr="00602887" w14:paraId="44570061" w14:textId="77777777" w:rsidTr="001831F4">
        <w:tc>
          <w:tcPr>
            <w:tcW w:w="576" w:type="dxa"/>
            <w:shd w:val="clear" w:color="auto" w:fill="auto"/>
          </w:tcPr>
          <w:p w14:paraId="5CFEB574" w14:textId="77777777" w:rsidR="009E45E8" w:rsidRPr="00602887" w:rsidRDefault="009E45E8" w:rsidP="001831F4">
            <w:pPr>
              <w:shd w:val="clear" w:color="auto" w:fill="FFFFFF" w:themeFill="background1"/>
              <w:tabs>
                <w:tab w:val="left" w:pos="612"/>
              </w:tabs>
              <w:spacing w:before="120" w:after="120"/>
              <w:rPr>
                <w:b/>
                <w:iCs/>
                <w:noProof w:val="0"/>
                <w:sz w:val="20"/>
                <w:szCs w:val="20"/>
                <w:lang w:val="ro-MD" w:eastAsia="ru-RU"/>
              </w:rPr>
            </w:pPr>
          </w:p>
        </w:tc>
        <w:tc>
          <w:tcPr>
            <w:tcW w:w="7373" w:type="dxa"/>
            <w:gridSpan w:val="2"/>
            <w:shd w:val="clear" w:color="auto" w:fill="auto"/>
          </w:tcPr>
          <w:p w14:paraId="32840F30" w14:textId="77777777" w:rsidR="009E45E8" w:rsidRPr="007E070F" w:rsidRDefault="009E45E8" w:rsidP="001831F4">
            <w:pPr>
              <w:shd w:val="clear" w:color="auto" w:fill="FFFFFF" w:themeFill="background1"/>
              <w:tabs>
                <w:tab w:val="left" w:pos="612"/>
              </w:tabs>
              <w:spacing w:before="120" w:after="120"/>
              <w:jc w:val="center"/>
              <w:rPr>
                <w:b/>
                <w:iCs/>
                <w:noProof w:val="0"/>
                <w:u w:val="single"/>
                <w:lang w:val="ro-MD" w:eastAsia="ru-RU"/>
              </w:rPr>
            </w:pPr>
            <w:r w:rsidRPr="007E070F">
              <w:rPr>
                <w:b/>
                <w:iCs/>
                <w:noProof w:val="0"/>
                <w:u w:val="single"/>
                <w:lang w:val="ro-MD" w:eastAsia="ru-RU"/>
              </w:rPr>
              <w:t>Documente ce constituie oferta</w:t>
            </w:r>
          </w:p>
        </w:tc>
        <w:tc>
          <w:tcPr>
            <w:tcW w:w="1621" w:type="dxa"/>
            <w:shd w:val="clear" w:color="auto" w:fill="auto"/>
          </w:tcPr>
          <w:p w14:paraId="0F477B6F" w14:textId="77777777" w:rsidR="009E45E8" w:rsidRPr="00602887" w:rsidRDefault="009E45E8" w:rsidP="001831F4">
            <w:pPr>
              <w:shd w:val="clear" w:color="auto" w:fill="FFFFFF" w:themeFill="background1"/>
              <w:tabs>
                <w:tab w:val="left" w:pos="612"/>
              </w:tabs>
              <w:spacing w:before="120" w:after="120"/>
              <w:jc w:val="center"/>
              <w:rPr>
                <w:b/>
                <w:iCs/>
                <w:noProof w:val="0"/>
                <w:sz w:val="20"/>
                <w:szCs w:val="20"/>
                <w:lang w:val="ro-MD" w:eastAsia="ru-RU"/>
              </w:rPr>
            </w:pPr>
          </w:p>
        </w:tc>
      </w:tr>
      <w:tr w:rsidR="009E45E8" w:rsidRPr="00602887" w14:paraId="3E71FAC2" w14:textId="77777777" w:rsidTr="001831F4">
        <w:tc>
          <w:tcPr>
            <w:tcW w:w="576" w:type="dxa"/>
            <w:shd w:val="clear" w:color="auto" w:fill="auto"/>
            <w:vAlign w:val="center"/>
          </w:tcPr>
          <w:p w14:paraId="58B665C6"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810" w:type="dxa"/>
            <w:shd w:val="clear" w:color="auto" w:fill="auto"/>
          </w:tcPr>
          <w:p w14:paraId="686B4348"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r w:rsidRPr="00602887">
              <w:rPr>
                <w:b/>
                <w:sz w:val="22"/>
                <w:szCs w:val="22"/>
                <w:lang w:val="en-US"/>
              </w:rPr>
              <w:t xml:space="preserve">Propunerea tehnică </w:t>
            </w:r>
          </w:p>
        </w:tc>
        <w:tc>
          <w:tcPr>
            <w:tcW w:w="3563" w:type="dxa"/>
            <w:shd w:val="clear" w:color="auto" w:fill="auto"/>
          </w:tcPr>
          <w:p w14:paraId="7600FFA3" w14:textId="77777777" w:rsidR="009E45E8" w:rsidRPr="00602887" w:rsidRDefault="009E45E8" w:rsidP="001831F4">
            <w:pPr>
              <w:shd w:val="clear" w:color="auto" w:fill="FFFFFF" w:themeFill="background1"/>
              <w:tabs>
                <w:tab w:val="left" w:pos="612"/>
              </w:tabs>
              <w:spacing w:before="120" w:after="120"/>
              <w:rPr>
                <w:lang w:val="ro-MD"/>
              </w:rPr>
            </w:pPr>
            <w:r>
              <w:rPr>
                <w:b/>
                <w:sz w:val="22"/>
                <w:szCs w:val="22"/>
                <w:lang w:val="en-US"/>
              </w:rPr>
              <w:t>1.</w:t>
            </w:r>
            <w:r w:rsidRPr="00602887">
              <w:rPr>
                <w:b/>
                <w:sz w:val="22"/>
                <w:szCs w:val="22"/>
                <w:lang w:val="en-US"/>
              </w:rPr>
              <w:t>Specificații tehnice-</w:t>
            </w:r>
            <w:r w:rsidRPr="00602887">
              <w:rPr>
                <w:b/>
                <w:lang w:val="ro-MD"/>
              </w:rPr>
              <w:t xml:space="preserve">documentația de deviz </w:t>
            </w:r>
            <w:r w:rsidRPr="00602887">
              <w:rPr>
                <w:lang w:val="ro-MD"/>
              </w:rPr>
              <w:t>(formularele 3, 5 și 7 corespunzător CPL.01.01-2012</w:t>
            </w:r>
            <w:r>
              <w:rPr>
                <w:lang w:val="ro-MD"/>
              </w:rPr>
              <w:t xml:space="preserve">) </w:t>
            </w:r>
            <w:r>
              <w:t>și</w:t>
            </w:r>
            <w:r w:rsidRPr="00602887">
              <w:rPr>
                <w:lang w:val="ro-MD"/>
              </w:rPr>
              <w:t xml:space="preserve"> </w:t>
            </w:r>
            <w:r w:rsidRPr="004B0AAB">
              <w:rPr>
                <w:b/>
                <w:lang w:val="ro-MD"/>
              </w:rPr>
              <w:t>2.</w:t>
            </w:r>
            <w:r w:rsidRPr="001D5F5E">
              <w:rPr>
                <w:b/>
                <w:lang w:val="ro-MD"/>
              </w:rPr>
              <w:t>graficul de executare a lucrarilor</w:t>
            </w:r>
            <w:r>
              <w:rPr>
                <w:lang w:val="ro-MD"/>
              </w:rPr>
              <w:t xml:space="preserve"> – anexa nr.10</w:t>
            </w:r>
            <w:r w:rsidRPr="00602887">
              <w:rPr>
                <w:lang w:val="ro-MD"/>
              </w:rPr>
              <w:t>)</w:t>
            </w:r>
          </w:p>
          <w:p w14:paraId="1F5C124B"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2A368750"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 xml:space="preserve">Obligatoriu </w:t>
            </w:r>
          </w:p>
          <w:p w14:paraId="08F1C728"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r w:rsidRPr="00602887">
              <w:rPr>
                <w:sz w:val="16"/>
                <w:szCs w:val="16"/>
              </w:rPr>
              <w:t>de a fi prezentate la depunerea ofertei prin intermediul SIA RSAP</w:t>
            </w:r>
          </w:p>
        </w:tc>
      </w:tr>
      <w:tr w:rsidR="009E45E8" w:rsidRPr="00602887" w14:paraId="3D761D0C" w14:textId="77777777" w:rsidTr="001831F4">
        <w:tc>
          <w:tcPr>
            <w:tcW w:w="576" w:type="dxa"/>
            <w:shd w:val="clear" w:color="auto" w:fill="auto"/>
            <w:vAlign w:val="center"/>
          </w:tcPr>
          <w:p w14:paraId="35ADCB47"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r>
              <w:rPr>
                <w:b/>
                <w:iCs/>
              </w:rPr>
              <w:t>2</w:t>
            </w:r>
          </w:p>
        </w:tc>
        <w:tc>
          <w:tcPr>
            <w:tcW w:w="3810" w:type="dxa"/>
            <w:shd w:val="clear" w:color="auto" w:fill="auto"/>
          </w:tcPr>
          <w:p w14:paraId="675C44B9" w14:textId="77777777" w:rsidR="009E45E8" w:rsidRPr="00602887" w:rsidRDefault="009E45E8" w:rsidP="001831F4">
            <w:pPr>
              <w:rPr>
                <w:b/>
                <w:sz w:val="22"/>
                <w:szCs w:val="22"/>
                <w:lang w:val="en-US"/>
              </w:rPr>
            </w:pPr>
            <w:r w:rsidRPr="00602887">
              <w:rPr>
                <w:b/>
                <w:sz w:val="22"/>
                <w:szCs w:val="22"/>
                <w:lang w:val="en-US"/>
              </w:rPr>
              <w:t>Propunerea financiară</w:t>
            </w:r>
          </w:p>
          <w:p w14:paraId="59C5568E"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2966E44" w14:textId="77777777" w:rsidR="009E45E8" w:rsidRPr="00602887" w:rsidRDefault="009E45E8" w:rsidP="001831F4">
            <w:pPr>
              <w:rPr>
                <w:lang w:val="en-US"/>
              </w:rPr>
            </w:pPr>
            <w:r w:rsidRPr="00602887">
              <w:rPr>
                <w:b/>
                <w:sz w:val="22"/>
                <w:szCs w:val="22"/>
                <w:lang w:val="en-US"/>
              </w:rPr>
              <w:t>Specificații de preț conform documenta</w:t>
            </w:r>
            <w:r w:rsidRPr="00602887">
              <w:rPr>
                <w:b/>
                <w:sz w:val="22"/>
                <w:szCs w:val="22"/>
              </w:rPr>
              <w:t>ției de deviz și</w:t>
            </w:r>
            <w:r w:rsidRPr="00602887">
              <w:rPr>
                <w:b/>
                <w:sz w:val="22"/>
                <w:szCs w:val="22"/>
                <w:lang w:val="en-US"/>
              </w:rPr>
              <w:t xml:space="preserve"> conform anexei nr.29 din DS</w:t>
            </w:r>
          </w:p>
          <w:p w14:paraId="6010D0A9"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0021D8D0"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 xml:space="preserve">Obligatoriu </w:t>
            </w:r>
          </w:p>
          <w:p w14:paraId="2D875FE2"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r w:rsidRPr="00602887">
              <w:rPr>
                <w:sz w:val="16"/>
                <w:szCs w:val="16"/>
              </w:rPr>
              <w:t>de a fi prezentate la depunerea ofertei prin intermediul SIA RSAP</w:t>
            </w:r>
          </w:p>
        </w:tc>
      </w:tr>
      <w:tr w:rsidR="009E45E8" w:rsidRPr="00602887" w14:paraId="16FAED0E" w14:textId="77777777" w:rsidTr="001831F4">
        <w:tc>
          <w:tcPr>
            <w:tcW w:w="576" w:type="dxa"/>
            <w:shd w:val="clear" w:color="auto" w:fill="auto"/>
            <w:vAlign w:val="center"/>
          </w:tcPr>
          <w:p w14:paraId="77452335"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r>
              <w:rPr>
                <w:b/>
                <w:iCs/>
              </w:rPr>
              <w:t>3</w:t>
            </w:r>
          </w:p>
        </w:tc>
        <w:tc>
          <w:tcPr>
            <w:tcW w:w="3810" w:type="dxa"/>
            <w:shd w:val="clear" w:color="auto" w:fill="auto"/>
          </w:tcPr>
          <w:p w14:paraId="32649DE4" w14:textId="77777777" w:rsidR="009E45E8" w:rsidRPr="00602887" w:rsidRDefault="009E45E8" w:rsidP="001831F4">
            <w:pPr>
              <w:rPr>
                <w:b/>
                <w:sz w:val="22"/>
                <w:szCs w:val="22"/>
                <w:u w:val="single"/>
                <w:lang w:val="en-US"/>
              </w:rPr>
            </w:pPr>
          </w:p>
          <w:p w14:paraId="590A148F" w14:textId="77777777" w:rsidR="009E45E8" w:rsidRPr="00602887" w:rsidRDefault="009E45E8" w:rsidP="001831F4">
            <w:pPr>
              <w:rPr>
                <w:b/>
                <w:sz w:val="22"/>
                <w:szCs w:val="22"/>
                <w:u w:val="single"/>
                <w:lang w:val="en-US"/>
              </w:rPr>
            </w:pPr>
          </w:p>
          <w:p w14:paraId="72C39EE4" w14:textId="77777777" w:rsidR="009E45E8" w:rsidRPr="00602887" w:rsidRDefault="009E45E8" w:rsidP="001831F4">
            <w:pPr>
              <w:rPr>
                <w:b/>
                <w:sz w:val="22"/>
                <w:szCs w:val="22"/>
                <w:u w:val="single"/>
                <w:lang w:val="en-US"/>
              </w:rPr>
            </w:pPr>
          </w:p>
          <w:p w14:paraId="55B39513"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r w:rsidRPr="00602887">
              <w:rPr>
                <w:b/>
                <w:sz w:val="22"/>
                <w:szCs w:val="22"/>
                <w:u w:val="single"/>
                <w:lang w:val="en-US"/>
              </w:rPr>
              <w:t xml:space="preserve">Garanția pentru ofertă </w:t>
            </w:r>
            <w:r w:rsidRPr="00602887">
              <w:rPr>
                <w:b/>
                <w:i/>
                <w:sz w:val="22"/>
                <w:szCs w:val="22"/>
                <w:lang w:val="en-US"/>
              </w:rPr>
              <w:t>1% din valoarea ofertei fără TVA</w:t>
            </w:r>
            <w:r w:rsidRPr="00602887">
              <w:rPr>
                <w:i/>
                <w:sz w:val="22"/>
                <w:szCs w:val="22"/>
                <w:lang w:val="en-US"/>
              </w:rPr>
              <w:t>.</w:t>
            </w:r>
            <w:r w:rsidRPr="00602887">
              <w:rPr>
                <w:b/>
                <w:sz w:val="22"/>
                <w:szCs w:val="22"/>
                <w:u w:val="single"/>
                <w:lang w:val="en-US"/>
              </w:rPr>
              <w:t xml:space="preserve"> </w:t>
            </w:r>
          </w:p>
        </w:tc>
        <w:tc>
          <w:tcPr>
            <w:tcW w:w="3563" w:type="dxa"/>
            <w:shd w:val="clear" w:color="auto" w:fill="auto"/>
          </w:tcPr>
          <w:p w14:paraId="656AEAAB" w14:textId="77777777" w:rsidR="009E45E8" w:rsidRPr="00602887" w:rsidRDefault="009E45E8" w:rsidP="009E45E8">
            <w:pPr>
              <w:pStyle w:val="a"/>
              <w:numPr>
                <w:ilvl w:val="0"/>
                <w:numId w:val="39"/>
              </w:numPr>
              <w:tabs>
                <w:tab w:val="clear" w:pos="1134"/>
                <w:tab w:val="left" w:pos="106"/>
              </w:tabs>
              <w:spacing w:line="276" w:lineRule="auto"/>
              <w:ind w:left="0" w:firstLine="0"/>
              <w:contextualSpacing/>
              <w:jc w:val="left"/>
              <w:rPr>
                <w:iCs/>
                <w:lang w:val="ro-MD"/>
              </w:rPr>
            </w:pPr>
            <w:r w:rsidRPr="00602887">
              <w:rPr>
                <w:iCs/>
                <w:lang w:val="ro-MD"/>
              </w:rPr>
              <w:t xml:space="preserve">Emisă de o bancă comercială </w:t>
            </w:r>
            <w:r w:rsidRPr="00602887">
              <w:rPr>
                <w:b/>
                <w:u w:val="single"/>
              </w:rPr>
              <w:t>(anexa nr.9 din DS)</w:t>
            </w:r>
          </w:p>
          <w:p w14:paraId="51B98A1F" w14:textId="77777777" w:rsidR="009E45E8" w:rsidRPr="00602887" w:rsidRDefault="009E45E8" w:rsidP="001831F4">
            <w:pPr>
              <w:tabs>
                <w:tab w:val="left" w:pos="612"/>
              </w:tabs>
              <w:spacing w:line="276" w:lineRule="auto"/>
              <w:rPr>
                <w:iCs/>
                <w:lang w:val="ro-MD"/>
              </w:rPr>
            </w:pPr>
            <w:r w:rsidRPr="00602887">
              <w:rPr>
                <w:iCs/>
                <w:lang w:val="ro-MD"/>
              </w:rPr>
              <w:t>sau</w:t>
            </w:r>
          </w:p>
          <w:p w14:paraId="55F4A598" w14:textId="77777777" w:rsidR="009E45E8" w:rsidRPr="00602887" w:rsidRDefault="009E45E8" w:rsidP="009E45E8">
            <w:pPr>
              <w:pStyle w:val="a"/>
              <w:numPr>
                <w:ilvl w:val="0"/>
                <w:numId w:val="39"/>
              </w:numPr>
              <w:tabs>
                <w:tab w:val="clear" w:pos="1134"/>
                <w:tab w:val="left" w:pos="248"/>
              </w:tabs>
              <w:spacing w:line="276" w:lineRule="auto"/>
              <w:ind w:left="106" w:firstLine="0"/>
              <w:contextualSpacing/>
              <w:jc w:val="left"/>
              <w:rPr>
                <w:iCs/>
                <w:lang w:val="ro-MD"/>
              </w:rPr>
            </w:pPr>
            <w:r w:rsidRPr="00602887">
              <w:rPr>
                <w:iCs/>
                <w:lang w:val="ro-MD"/>
              </w:rPr>
              <w:t>Transfer la contul IMSP IMU (</w:t>
            </w:r>
            <w:r w:rsidRPr="00602887">
              <w:rPr>
                <w:b/>
                <w:iCs/>
                <w:lang w:val="ro-MD"/>
              </w:rPr>
              <w:t>confirmat prin ștampila băncii</w:t>
            </w:r>
            <w:r w:rsidRPr="00602887">
              <w:rPr>
                <w:iCs/>
                <w:lang w:val="ro-MD"/>
              </w:rPr>
              <w:t>)</w:t>
            </w:r>
          </w:p>
          <w:p w14:paraId="2581AC5C" w14:textId="77777777" w:rsidR="009E45E8" w:rsidRPr="00602887" w:rsidRDefault="009E45E8" w:rsidP="001831F4">
            <w:pPr>
              <w:rPr>
                <w:iCs/>
                <w:lang w:val="ro-MD"/>
              </w:rPr>
            </w:pPr>
            <w:r w:rsidRPr="00602887">
              <w:rPr>
                <w:iCs/>
                <w:lang w:val="ro-MD"/>
              </w:rPr>
              <w:t>(IBAN: MD55VI022510300000002MDL</w:t>
            </w:r>
            <w:r w:rsidRPr="00602887">
              <w:rPr>
                <w:iCs/>
                <w:lang w:val="en-US"/>
              </w:rPr>
              <w:t>, c/b:VICBMD2X416</w:t>
            </w:r>
            <w:r w:rsidRPr="00602887">
              <w:rPr>
                <w:iCs/>
                <w:lang w:val="ro-MD"/>
              </w:rPr>
              <w:t>)</w:t>
            </w:r>
          </w:p>
          <w:p w14:paraId="7ABE0DB9" w14:textId="77777777" w:rsidR="009E45E8" w:rsidRPr="00602887" w:rsidRDefault="009E45E8" w:rsidP="001831F4">
            <w:pPr>
              <w:rPr>
                <w:iCs/>
                <w:lang w:val="ro-MD"/>
              </w:rPr>
            </w:pPr>
          </w:p>
          <w:p w14:paraId="68217D46"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67CFC510"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 xml:space="preserve">Obligatoriu </w:t>
            </w:r>
          </w:p>
          <w:p w14:paraId="28C7E077"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r w:rsidRPr="00602887">
              <w:rPr>
                <w:sz w:val="16"/>
                <w:szCs w:val="16"/>
              </w:rPr>
              <w:t>de a fi prezentate la depunerea ofertei prin intermediul SIA RSAP</w:t>
            </w:r>
          </w:p>
        </w:tc>
      </w:tr>
      <w:tr w:rsidR="009E45E8" w:rsidRPr="00602887" w14:paraId="03624CDF" w14:textId="77777777" w:rsidTr="001831F4">
        <w:tc>
          <w:tcPr>
            <w:tcW w:w="576" w:type="dxa"/>
            <w:shd w:val="clear" w:color="auto" w:fill="auto"/>
            <w:vAlign w:val="center"/>
          </w:tcPr>
          <w:p w14:paraId="3364F1ED"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r>
              <w:rPr>
                <w:b/>
                <w:iCs/>
              </w:rPr>
              <w:t>4</w:t>
            </w:r>
          </w:p>
        </w:tc>
        <w:tc>
          <w:tcPr>
            <w:tcW w:w="3810" w:type="dxa"/>
            <w:shd w:val="clear" w:color="auto" w:fill="auto"/>
          </w:tcPr>
          <w:p w14:paraId="42A1E1A5"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r w:rsidRPr="00602887">
              <w:rPr>
                <w:b/>
                <w:iCs/>
                <w:sz w:val="22"/>
                <w:szCs w:val="22"/>
              </w:rPr>
              <w:t>DUAE</w:t>
            </w:r>
          </w:p>
        </w:tc>
        <w:tc>
          <w:tcPr>
            <w:tcW w:w="3563" w:type="dxa"/>
            <w:shd w:val="clear" w:color="auto" w:fill="auto"/>
          </w:tcPr>
          <w:p w14:paraId="575A5AE5" w14:textId="77777777" w:rsidR="009E45E8" w:rsidRPr="00602887" w:rsidRDefault="009E45E8" w:rsidP="001831F4">
            <w:pPr>
              <w:tabs>
                <w:tab w:val="left" w:pos="612"/>
              </w:tabs>
              <w:spacing w:before="120" w:after="120"/>
              <w:rPr>
                <w:lang w:val="en-US"/>
              </w:rPr>
            </w:pPr>
            <w:r w:rsidRPr="00602887">
              <w:rPr>
                <w:b/>
                <w:u w:val="single"/>
                <w:lang w:val="en-US"/>
              </w:rPr>
              <w:t>Completat integral</w:t>
            </w:r>
            <w:r w:rsidRPr="00602887">
              <w:rPr>
                <w:lang w:val="en-US"/>
              </w:rPr>
              <w:t xml:space="preserve"> !!!  </w:t>
            </w:r>
            <w:r w:rsidRPr="00602887">
              <w:rPr>
                <w:iCs/>
                <w:lang w:val="ro-MD"/>
              </w:rPr>
              <w:t>În format electronic, confirmat prin semnătura electronică a participantului</w:t>
            </w:r>
            <w:r w:rsidRPr="00602887">
              <w:rPr>
                <w:lang w:val="en-US"/>
              </w:rPr>
              <w:t xml:space="preserve">; </w:t>
            </w:r>
          </w:p>
          <w:p w14:paraId="405DE8DF" w14:textId="77777777" w:rsidR="009E45E8" w:rsidRPr="001D5F5E" w:rsidRDefault="009E45E8" w:rsidP="001831F4">
            <w:pPr>
              <w:shd w:val="clear" w:color="auto" w:fill="FFFFFF" w:themeFill="background1"/>
              <w:tabs>
                <w:tab w:val="left" w:pos="612"/>
              </w:tabs>
              <w:spacing w:before="120" w:after="120"/>
              <w:rPr>
                <w:iCs/>
                <w:noProof w:val="0"/>
                <w:sz w:val="22"/>
                <w:szCs w:val="22"/>
                <w:lang w:val="ro-MD" w:eastAsia="ru-RU"/>
              </w:rPr>
            </w:pPr>
            <w:r w:rsidRPr="001D5F5E">
              <w:rPr>
                <w:sz w:val="22"/>
                <w:szCs w:val="22"/>
                <w:lang w:val="en-US"/>
              </w:rPr>
              <w:t xml:space="preserve">În cazul în care se va prezenta un alt formular de DUAE decât cel încarcat de Autoritatea contractantă sau </w:t>
            </w:r>
            <w:r w:rsidRPr="001D5F5E">
              <w:rPr>
                <w:sz w:val="22"/>
                <w:szCs w:val="22"/>
                <w:lang w:val="en-US"/>
              </w:rPr>
              <w:lastRenderedPageBreak/>
              <w:t>DUAE nu va fi complet, oferta va fi respinsă.</w:t>
            </w:r>
          </w:p>
        </w:tc>
        <w:tc>
          <w:tcPr>
            <w:tcW w:w="1621" w:type="dxa"/>
            <w:shd w:val="clear" w:color="auto" w:fill="auto"/>
          </w:tcPr>
          <w:p w14:paraId="6DBB7924"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lastRenderedPageBreak/>
              <w:t xml:space="preserve">Obligatoriu </w:t>
            </w:r>
          </w:p>
          <w:p w14:paraId="4C235AE1"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r w:rsidRPr="00602887">
              <w:rPr>
                <w:sz w:val="16"/>
                <w:szCs w:val="16"/>
              </w:rPr>
              <w:t>de a fi prezentate la depunerea ofertei prin intermediul SIA RSAP</w:t>
            </w:r>
          </w:p>
        </w:tc>
      </w:tr>
      <w:tr w:rsidR="009E45E8" w:rsidRPr="00602887" w14:paraId="2B5C0750" w14:textId="77777777" w:rsidTr="001831F4">
        <w:tc>
          <w:tcPr>
            <w:tcW w:w="576" w:type="dxa"/>
            <w:shd w:val="clear" w:color="auto" w:fill="auto"/>
            <w:vAlign w:val="center"/>
          </w:tcPr>
          <w:p w14:paraId="6D2BC666" w14:textId="77777777" w:rsidR="009E45E8" w:rsidRPr="00602887" w:rsidRDefault="009E45E8" w:rsidP="001831F4">
            <w:pPr>
              <w:shd w:val="clear" w:color="auto" w:fill="FFFFFF" w:themeFill="background1"/>
              <w:tabs>
                <w:tab w:val="left" w:pos="612"/>
              </w:tabs>
              <w:spacing w:before="120" w:after="120"/>
              <w:rPr>
                <w:b/>
                <w:iCs/>
              </w:rPr>
            </w:pPr>
          </w:p>
        </w:tc>
        <w:tc>
          <w:tcPr>
            <w:tcW w:w="7373" w:type="dxa"/>
            <w:gridSpan w:val="2"/>
            <w:shd w:val="clear" w:color="auto" w:fill="auto"/>
          </w:tcPr>
          <w:p w14:paraId="43672A85" w14:textId="77777777" w:rsidR="009E45E8" w:rsidRDefault="009E45E8" w:rsidP="001831F4">
            <w:pPr>
              <w:tabs>
                <w:tab w:val="left" w:pos="612"/>
              </w:tabs>
              <w:spacing w:before="120" w:after="120"/>
              <w:jc w:val="center"/>
              <w:rPr>
                <w:b/>
                <w:u w:val="single"/>
                <w:lang w:val="en-US"/>
              </w:rPr>
            </w:pPr>
          </w:p>
          <w:p w14:paraId="67D706B5" w14:textId="77777777" w:rsidR="009E45E8" w:rsidRPr="00602887" w:rsidRDefault="009E45E8" w:rsidP="001831F4">
            <w:pPr>
              <w:tabs>
                <w:tab w:val="left" w:pos="612"/>
              </w:tabs>
              <w:spacing w:before="120" w:after="120"/>
              <w:jc w:val="center"/>
              <w:rPr>
                <w:b/>
                <w:u w:val="single"/>
                <w:lang w:val="en-US"/>
              </w:rPr>
            </w:pPr>
            <w:r>
              <w:rPr>
                <w:b/>
                <w:u w:val="single"/>
                <w:lang w:val="en-US"/>
              </w:rPr>
              <w:t>Documente de calificare</w:t>
            </w:r>
          </w:p>
        </w:tc>
        <w:tc>
          <w:tcPr>
            <w:tcW w:w="1621" w:type="dxa"/>
            <w:shd w:val="clear" w:color="auto" w:fill="auto"/>
          </w:tcPr>
          <w:p w14:paraId="3F293827" w14:textId="77777777" w:rsidR="009E45E8" w:rsidRPr="00602887" w:rsidRDefault="009E45E8" w:rsidP="001831F4">
            <w:pPr>
              <w:shd w:val="clear" w:color="auto" w:fill="FFFFFF"/>
              <w:tabs>
                <w:tab w:val="left" w:pos="612"/>
              </w:tabs>
              <w:spacing w:before="120" w:after="120"/>
              <w:jc w:val="center"/>
              <w:rPr>
                <w:b/>
                <w:sz w:val="22"/>
                <w:szCs w:val="22"/>
              </w:rPr>
            </w:pPr>
          </w:p>
        </w:tc>
      </w:tr>
      <w:tr w:rsidR="009E45E8" w:rsidRPr="00602887" w14:paraId="02A5B63C" w14:textId="77777777" w:rsidTr="001831F4">
        <w:tc>
          <w:tcPr>
            <w:tcW w:w="576" w:type="dxa"/>
            <w:shd w:val="clear" w:color="auto" w:fill="auto"/>
            <w:vAlign w:val="center"/>
          </w:tcPr>
          <w:p w14:paraId="0491450F" w14:textId="77777777" w:rsidR="009E45E8" w:rsidRPr="00602887" w:rsidRDefault="009E45E8" w:rsidP="001831F4">
            <w:pPr>
              <w:shd w:val="clear" w:color="auto" w:fill="FFFFFF" w:themeFill="background1"/>
              <w:tabs>
                <w:tab w:val="left" w:pos="612"/>
              </w:tabs>
              <w:spacing w:before="120" w:after="120"/>
              <w:rPr>
                <w:b/>
                <w:iCs/>
              </w:rPr>
            </w:pPr>
            <w:r>
              <w:rPr>
                <w:b/>
                <w:iCs/>
              </w:rPr>
              <w:t>5</w:t>
            </w:r>
          </w:p>
        </w:tc>
        <w:tc>
          <w:tcPr>
            <w:tcW w:w="3810" w:type="dxa"/>
            <w:shd w:val="clear" w:color="auto" w:fill="auto"/>
          </w:tcPr>
          <w:p w14:paraId="5412FE61" w14:textId="77777777" w:rsidR="009E45E8" w:rsidRPr="007E070F" w:rsidRDefault="009E45E8" w:rsidP="001831F4">
            <w:pPr>
              <w:shd w:val="clear" w:color="auto" w:fill="FFFFFF" w:themeFill="background1"/>
              <w:tabs>
                <w:tab w:val="left" w:pos="612"/>
              </w:tabs>
              <w:spacing w:before="120" w:after="120"/>
              <w:rPr>
                <w:iCs/>
                <w:sz w:val="22"/>
                <w:szCs w:val="22"/>
              </w:rPr>
            </w:pPr>
            <w:r w:rsidRPr="007E070F">
              <w:rPr>
                <w:iCs/>
                <w:sz w:val="22"/>
                <w:szCs w:val="22"/>
              </w:rPr>
              <w:t>Declarație privind valabilitatea ofertei (anexa nr.8 din DS)</w:t>
            </w:r>
          </w:p>
        </w:tc>
        <w:tc>
          <w:tcPr>
            <w:tcW w:w="3563" w:type="dxa"/>
            <w:shd w:val="clear" w:color="auto" w:fill="auto"/>
          </w:tcPr>
          <w:p w14:paraId="77B5B656" w14:textId="77777777" w:rsidR="009E45E8" w:rsidRPr="00602887" w:rsidRDefault="009E45E8" w:rsidP="001831F4">
            <w:pPr>
              <w:shd w:val="clear" w:color="auto" w:fill="FFFFFF"/>
              <w:tabs>
                <w:tab w:val="left" w:pos="612"/>
              </w:tabs>
              <w:spacing w:before="120" w:after="120"/>
              <w:rPr>
                <w:lang w:val="en-US"/>
              </w:rPr>
            </w:pPr>
            <w:r w:rsidRPr="00602887">
              <w:rPr>
                <w:lang w:val="en-US"/>
              </w:rPr>
              <w:t xml:space="preserve">Conform </w:t>
            </w:r>
            <w:r w:rsidRPr="00602887">
              <w:rPr>
                <w:b/>
                <w:iCs/>
                <w:sz w:val="22"/>
                <w:szCs w:val="22"/>
              </w:rPr>
              <w:t>anexei nr.8 din DS</w:t>
            </w:r>
          </w:p>
          <w:p w14:paraId="1120FF0D" w14:textId="77777777" w:rsidR="009E45E8" w:rsidRPr="00602887" w:rsidRDefault="009E45E8" w:rsidP="001831F4">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39E5484D"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 xml:space="preserve">Obligatoriu </w:t>
            </w:r>
          </w:p>
          <w:p w14:paraId="2C137CC1" w14:textId="77777777" w:rsidR="009E45E8" w:rsidRPr="00602887" w:rsidRDefault="009E45E8" w:rsidP="001831F4">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9E45E8" w:rsidRPr="00602887" w14:paraId="3CE53E2D" w14:textId="77777777" w:rsidTr="001831F4">
        <w:tc>
          <w:tcPr>
            <w:tcW w:w="576" w:type="dxa"/>
            <w:shd w:val="clear" w:color="auto" w:fill="auto"/>
            <w:vAlign w:val="center"/>
          </w:tcPr>
          <w:p w14:paraId="2A4CBF2A" w14:textId="77777777" w:rsidR="009E45E8" w:rsidRPr="00602887" w:rsidRDefault="009E45E8" w:rsidP="001831F4">
            <w:pPr>
              <w:shd w:val="clear" w:color="auto" w:fill="FFFFFF" w:themeFill="background1"/>
              <w:tabs>
                <w:tab w:val="left" w:pos="612"/>
              </w:tabs>
              <w:spacing w:before="120" w:after="120"/>
              <w:rPr>
                <w:b/>
                <w:iCs/>
              </w:rPr>
            </w:pPr>
            <w:r w:rsidRPr="00602887">
              <w:rPr>
                <w:b/>
                <w:iCs/>
              </w:rPr>
              <w:t>6</w:t>
            </w:r>
          </w:p>
        </w:tc>
        <w:tc>
          <w:tcPr>
            <w:tcW w:w="3810" w:type="dxa"/>
            <w:shd w:val="clear" w:color="auto" w:fill="auto"/>
          </w:tcPr>
          <w:p w14:paraId="5D4E7DE8" w14:textId="77777777" w:rsidR="009E45E8" w:rsidRPr="00602887" w:rsidRDefault="009E45E8" w:rsidP="001831F4">
            <w:pPr>
              <w:shd w:val="clear" w:color="auto" w:fill="FFFFFF" w:themeFill="background1"/>
              <w:tabs>
                <w:tab w:val="left" w:pos="612"/>
              </w:tabs>
              <w:spacing w:before="120" w:after="120"/>
              <w:rPr>
                <w:lang w:val="ro-MD"/>
              </w:rPr>
            </w:pPr>
            <w:r w:rsidRPr="00602887">
              <w:rPr>
                <w:lang w:val="ro-MD"/>
              </w:rPr>
              <w:t>Declarație privind experienţa similară (anexa nr. 12)</w:t>
            </w:r>
          </w:p>
        </w:tc>
        <w:tc>
          <w:tcPr>
            <w:tcW w:w="3563" w:type="dxa"/>
            <w:shd w:val="clear" w:color="auto" w:fill="auto"/>
          </w:tcPr>
          <w:p w14:paraId="27412159" w14:textId="77777777" w:rsidR="009E45E8" w:rsidRPr="00602887" w:rsidRDefault="009E45E8" w:rsidP="001831F4">
            <w:pPr>
              <w:tabs>
                <w:tab w:val="left" w:pos="612"/>
              </w:tabs>
              <w:spacing w:before="120" w:after="120"/>
              <w:rPr>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08A914AC"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 xml:space="preserve">Obligatoriu </w:t>
            </w:r>
          </w:p>
          <w:p w14:paraId="598ACCF2" w14:textId="77777777" w:rsidR="009E45E8" w:rsidRPr="00602887" w:rsidRDefault="009E45E8" w:rsidP="001831F4">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9E45E8" w:rsidRPr="00602887" w14:paraId="082FC536" w14:textId="77777777" w:rsidTr="001831F4">
        <w:tc>
          <w:tcPr>
            <w:tcW w:w="576" w:type="dxa"/>
            <w:shd w:val="clear" w:color="auto" w:fill="auto"/>
            <w:vAlign w:val="center"/>
          </w:tcPr>
          <w:p w14:paraId="418F0B28" w14:textId="77777777" w:rsidR="009E45E8" w:rsidRPr="00602887" w:rsidRDefault="009E45E8" w:rsidP="001831F4">
            <w:pPr>
              <w:shd w:val="clear" w:color="auto" w:fill="FFFFFF" w:themeFill="background1"/>
              <w:tabs>
                <w:tab w:val="left" w:pos="612"/>
              </w:tabs>
              <w:spacing w:before="120" w:after="120"/>
              <w:rPr>
                <w:b/>
                <w:iCs/>
              </w:rPr>
            </w:pPr>
            <w:r w:rsidRPr="00602887">
              <w:rPr>
                <w:b/>
                <w:iCs/>
              </w:rPr>
              <w:t>7</w:t>
            </w:r>
          </w:p>
        </w:tc>
        <w:tc>
          <w:tcPr>
            <w:tcW w:w="3810" w:type="dxa"/>
            <w:shd w:val="clear" w:color="auto" w:fill="auto"/>
          </w:tcPr>
          <w:p w14:paraId="27ABC9F6" w14:textId="77777777" w:rsidR="009E45E8" w:rsidRPr="00602887" w:rsidRDefault="009E45E8" w:rsidP="001831F4">
            <w:pPr>
              <w:shd w:val="clear" w:color="auto" w:fill="FFFFFF" w:themeFill="background1"/>
              <w:tabs>
                <w:tab w:val="left" w:pos="612"/>
              </w:tabs>
              <w:spacing w:before="120" w:after="120"/>
              <w:rPr>
                <w:b/>
                <w:iCs/>
                <w:sz w:val="22"/>
                <w:szCs w:val="22"/>
              </w:rPr>
            </w:pPr>
            <w:r w:rsidRPr="00602887">
              <w:rPr>
                <w:lang w:val="ro-MD"/>
              </w:rPr>
              <w:t>Declarație privind lista principalelor lucrări executate în ultimul an de activitate (anexa nr. 13)</w:t>
            </w:r>
          </w:p>
        </w:tc>
        <w:tc>
          <w:tcPr>
            <w:tcW w:w="3563" w:type="dxa"/>
            <w:shd w:val="clear" w:color="auto" w:fill="auto"/>
          </w:tcPr>
          <w:p w14:paraId="046FA056" w14:textId="77777777" w:rsidR="009E45E8" w:rsidRPr="00602887" w:rsidRDefault="009E45E8" w:rsidP="001831F4">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4966BF09"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 xml:space="preserve">Obligatoriu </w:t>
            </w:r>
          </w:p>
          <w:p w14:paraId="05BB942A" w14:textId="77777777" w:rsidR="009E45E8" w:rsidRPr="00602887" w:rsidRDefault="009E45E8" w:rsidP="001831F4">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9E45E8" w:rsidRPr="00602887" w14:paraId="200E91B4" w14:textId="77777777" w:rsidTr="001831F4">
        <w:tc>
          <w:tcPr>
            <w:tcW w:w="576" w:type="dxa"/>
            <w:shd w:val="clear" w:color="auto" w:fill="auto"/>
            <w:vAlign w:val="center"/>
          </w:tcPr>
          <w:p w14:paraId="2BAD53B4" w14:textId="77777777" w:rsidR="009E45E8" w:rsidRPr="00602887" w:rsidRDefault="009E45E8" w:rsidP="001831F4">
            <w:pPr>
              <w:shd w:val="clear" w:color="auto" w:fill="FFFFFF" w:themeFill="background1"/>
              <w:tabs>
                <w:tab w:val="left" w:pos="612"/>
              </w:tabs>
              <w:spacing w:before="120" w:after="120"/>
              <w:rPr>
                <w:b/>
                <w:iCs/>
              </w:rPr>
            </w:pPr>
            <w:r w:rsidRPr="00602887">
              <w:rPr>
                <w:b/>
                <w:iCs/>
              </w:rPr>
              <w:t>8</w:t>
            </w:r>
          </w:p>
        </w:tc>
        <w:tc>
          <w:tcPr>
            <w:tcW w:w="3810" w:type="dxa"/>
            <w:shd w:val="clear" w:color="auto" w:fill="auto"/>
          </w:tcPr>
          <w:p w14:paraId="3370E4E0" w14:textId="77777777" w:rsidR="009E45E8" w:rsidRPr="00602887" w:rsidRDefault="009E45E8" w:rsidP="001831F4">
            <w:pPr>
              <w:shd w:val="clear" w:color="auto" w:fill="FFFFFF" w:themeFill="background1"/>
              <w:tabs>
                <w:tab w:val="left" w:pos="612"/>
              </w:tabs>
              <w:spacing w:before="120" w:after="120"/>
              <w:rPr>
                <w:b/>
                <w:iCs/>
                <w:sz w:val="22"/>
                <w:szCs w:val="22"/>
              </w:rPr>
            </w:pPr>
            <w:r w:rsidRPr="00602887">
              <w:rPr>
                <w:lang w:val="ro-MD"/>
              </w:rPr>
              <w:t>Declaraţie privind dotările specifice, utilajul şi echipamentul necesar pentru îndeplinirea corespunzătoare a contractului (anexa nr. 14)</w:t>
            </w:r>
          </w:p>
        </w:tc>
        <w:tc>
          <w:tcPr>
            <w:tcW w:w="3563" w:type="dxa"/>
            <w:shd w:val="clear" w:color="auto" w:fill="auto"/>
          </w:tcPr>
          <w:p w14:paraId="0D093FF7" w14:textId="77777777" w:rsidR="009E45E8" w:rsidRPr="00602887" w:rsidRDefault="009E45E8" w:rsidP="001831F4">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36E7B15C"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 xml:space="preserve">Obligatoriu </w:t>
            </w:r>
          </w:p>
          <w:p w14:paraId="718BECF6" w14:textId="77777777" w:rsidR="009E45E8" w:rsidRPr="00602887" w:rsidRDefault="009E45E8" w:rsidP="001831F4">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9E45E8" w:rsidRPr="00602887" w14:paraId="4E70C6FD" w14:textId="77777777" w:rsidTr="001831F4">
        <w:tc>
          <w:tcPr>
            <w:tcW w:w="576" w:type="dxa"/>
            <w:shd w:val="clear" w:color="auto" w:fill="auto"/>
            <w:vAlign w:val="center"/>
          </w:tcPr>
          <w:p w14:paraId="69F87570" w14:textId="77777777" w:rsidR="009E45E8" w:rsidRPr="00602887" w:rsidRDefault="009E45E8" w:rsidP="001831F4">
            <w:pPr>
              <w:shd w:val="clear" w:color="auto" w:fill="FFFFFF" w:themeFill="background1"/>
              <w:tabs>
                <w:tab w:val="left" w:pos="612"/>
              </w:tabs>
              <w:spacing w:before="120" w:after="120"/>
              <w:rPr>
                <w:b/>
                <w:iCs/>
              </w:rPr>
            </w:pPr>
            <w:r w:rsidRPr="00602887">
              <w:rPr>
                <w:b/>
                <w:iCs/>
              </w:rPr>
              <w:t>9</w:t>
            </w:r>
          </w:p>
        </w:tc>
        <w:tc>
          <w:tcPr>
            <w:tcW w:w="3810" w:type="dxa"/>
            <w:shd w:val="clear" w:color="auto" w:fill="auto"/>
          </w:tcPr>
          <w:p w14:paraId="7BBE3BBA" w14:textId="77777777" w:rsidR="009E45E8" w:rsidRPr="00602887" w:rsidRDefault="009E45E8" w:rsidP="001831F4">
            <w:pPr>
              <w:shd w:val="clear" w:color="auto" w:fill="FFFFFF" w:themeFill="background1"/>
              <w:tabs>
                <w:tab w:val="left" w:pos="612"/>
              </w:tabs>
              <w:spacing w:before="120" w:after="120"/>
              <w:rPr>
                <w:b/>
                <w:iCs/>
                <w:sz w:val="22"/>
                <w:szCs w:val="22"/>
              </w:rPr>
            </w:pPr>
            <w:r w:rsidRPr="00602887">
              <w:rPr>
                <w:lang w:val="ro-MD"/>
              </w:rPr>
              <w:t>Declaraţie privind personalul de specialitate propus pentru implementarea contractului (anexa nr. 15)</w:t>
            </w:r>
          </w:p>
        </w:tc>
        <w:tc>
          <w:tcPr>
            <w:tcW w:w="3563" w:type="dxa"/>
            <w:shd w:val="clear" w:color="auto" w:fill="auto"/>
          </w:tcPr>
          <w:p w14:paraId="4C0639F1" w14:textId="77777777" w:rsidR="009E45E8" w:rsidRPr="00602887" w:rsidRDefault="009E45E8" w:rsidP="001831F4">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25E9B7A2"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 xml:space="preserve">Obligatoriu </w:t>
            </w:r>
          </w:p>
          <w:p w14:paraId="1236769B" w14:textId="77777777" w:rsidR="009E45E8" w:rsidRPr="00602887" w:rsidRDefault="009E45E8" w:rsidP="001831F4">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9E45E8" w:rsidRPr="00602887" w14:paraId="40A734FD" w14:textId="77777777" w:rsidTr="001831F4">
        <w:tc>
          <w:tcPr>
            <w:tcW w:w="576" w:type="dxa"/>
            <w:shd w:val="clear" w:color="auto" w:fill="auto"/>
            <w:vAlign w:val="center"/>
          </w:tcPr>
          <w:p w14:paraId="578EB7F8" w14:textId="77777777" w:rsidR="009E45E8" w:rsidRPr="00602887" w:rsidRDefault="009E45E8" w:rsidP="001831F4">
            <w:pPr>
              <w:shd w:val="clear" w:color="auto" w:fill="FFFFFF" w:themeFill="background1"/>
              <w:tabs>
                <w:tab w:val="left" w:pos="612"/>
              </w:tabs>
              <w:spacing w:before="120" w:after="120"/>
              <w:rPr>
                <w:b/>
                <w:iCs/>
              </w:rPr>
            </w:pPr>
            <w:r w:rsidRPr="00602887">
              <w:rPr>
                <w:b/>
                <w:iCs/>
              </w:rPr>
              <w:t>10</w:t>
            </w:r>
          </w:p>
        </w:tc>
        <w:tc>
          <w:tcPr>
            <w:tcW w:w="3810" w:type="dxa"/>
            <w:shd w:val="clear" w:color="auto" w:fill="auto"/>
          </w:tcPr>
          <w:p w14:paraId="193479B1" w14:textId="77777777" w:rsidR="009E45E8" w:rsidRPr="00602887" w:rsidRDefault="009E45E8" w:rsidP="001831F4">
            <w:pPr>
              <w:shd w:val="clear" w:color="auto" w:fill="FFFFFF" w:themeFill="background1"/>
              <w:tabs>
                <w:tab w:val="left" w:pos="612"/>
              </w:tabs>
              <w:spacing w:before="120" w:after="120"/>
              <w:rPr>
                <w:b/>
                <w:iCs/>
                <w:sz w:val="22"/>
                <w:szCs w:val="22"/>
              </w:rPr>
            </w:pPr>
            <w:r w:rsidRPr="00602887">
              <w:rPr>
                <w:lang w:val="ro-MD"/>
              </w:rPr>
              <w:t>Lista subcontractanților şi partea/părţile din contract care sunt îndeplinite de aceştia (anexa nr. 16)</w:t>
            </w:r>
          </w:p>
        </w:tc>
        <w:tc>
          <w:tcPr>
            <w:tcW w:w="3563" w:type="dxa"/>
            <w:shd w:val="clear" w:color="auto" w:fill="auto"/>
          </w:tcPr>
          <w:p w14:paraId="0D2D318D" w14:textId="77777777" w:rsidR="009E45E8" w:rsidRPr="00602887" w:rsidRDefault="009E45E8" w:rsidP="001831F4">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19D2B52F"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 xml:space="preserve">Obligatoriu </w:t>
            </w:r>
          </w:p>
          <w:p w14:paraId="437D8013" w14:textId="77777777" w:rsidR="009E45E8" w:rsidRPr="00602887" w:rsidRDefault="009E45E8" w:rsidP="001831F4">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9E45E8" w:rsidRPr="00602887" w14:paraId="0685E170" w14:textId="77777777" w:rsidTr="001831F4">
        <w:tc>
          <w:tcPr>
            <w:tcW w:w="576" w:type="dxa"/>
            <w:shd w:val="clear" w:color="auto" w:fill="auto"/>
            <w:vAlign w:val="center"/>
          </w:tcPr>
          <w:p w14:paraId="69A8B0D0" w14:textId="77777777" w:rsidR="009E45E8" w:rsidRPr="00602887" w:rsidRDefault="009E45E8" w:rsidP="001831F4">
            <w:pPr>
              <w:shd w:val="clear" w:color="auto" w:fill="FFFFFF" w:themeFill="background1"/>
              <w:tabs>
                <w:tab w:val="left" w:pos="612"/>
              </w:tabs>
              <w:spacing w:before="120" w:after="120"/>
              <w:rPr>
                <w:b/>
                <w:iCs/>
              </w:rPr>
            </w:pPr>
            <w:r w:rsidRPr="00602887">
              <w:rPr>
                <w:b/>
                <w:iCs/>
              </w:rPr>
              <w:t>11</w:t>
            </w:r>
          </w:p>
        </w:tc>
        <w:tc>
          <w:tcPr>
            <w:tcW w:w="3810" w:type="dxa"/>
            <w:shd w:val="clear" w:color="auto" w:fill="auto"/>
          </w:tcPr>
          <w:p w14:paraId="079412C7" w14:textId="77777777" w:rsidR="009E45E8" w:rsidRPr="00602887" w:rsidRDefault="009E45E8" w:rsidP="001831F4">
            <w:pPr>
              <w:shd w:val="clear" w:color="auto" w:fill="FFFFFF" w:themeFill="background1"/>
              <w:tabs>
                <w:tab w:val="left" w:pos="612"/>
              </w:tabs>
              <w:spacing w:before="120" w:after="120"/>
              <w:rPr>
                <w:b/>
                <w:iCs/>
                <w:sz w:val="22"/>
                <w:szCs w:val="22"/>
              </w:rPr>
            </w:pPr>
            <w:r w:rsidRPr="00602887">
              <w:rPr>
                <w:lang w:val="ro-MD"/>
              </w:rPr>
              <w:t>Informaţii privind asocierea (anexa nr. 17)</w:t>
            </w:r>
          </w:p>
        </w:tc>
        <w:tc>
          <w:tcPr>
            <w:tcW w:w="3563" w:type="dxa"/>
            <w:shd w:val="clear" w:color="auto" w:fill="auto"/>
          </w:tcPr>
          <w:p w14:paraId="56A10F65" w14:textId="77777777" w:rsidR="009E45E8" w:rsidRPr="00602887" w:rsidRDefault="009E45E8" w:rsidP="001831F4">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7BD86AE2"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 xml:space="preserve">Obligatoriu </w:t>
            </w:r>
          </w:p>
          <w:p w14:paraId="38894E19" w14:textId="77777777" w:rsidR="009E45E8" w:rsidRPr="00602887" w:rsidRDefault="009E45E8" w:rsidP="001831F4">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9E45E8" w:rsidRPr="00602887" w14:paraId="470C017D" w14:textId="77777777" w:rsidTr="001831F4">
        <w:tc>
          <w:tcPr>
            <w:tcW w:w="576" w:type="dxa"/>
            <w:shd w:val="clear" w:color="auto" w:fill="auto"/>
            <w:vAlign w:val="center"/>
          </w:tcPr>
          <w:p w14:paraId="59263CAF" w14:textId="77777777" w:rsidR="009E45E8" w:rsidRPr="00602887" w:rsidRDefault="009E45E8" w:rsidP="001831F4">
            <w:pPr>
              <w:shd w:val="clear" w:color="auto" w:fill="FFFFFF" w:themeFill="background1"/>
              <w:tabs>
                <w:tab w:val="left" w:pos="612"/>
              </w:tabs>
              <w:spacing w:before="120" w:after="120"/>
              <w:rPr>
                <w:b/>
                <w:iCs/>
              </w:rPr>
            </w:pPr>
            <w:r w:rsidRPr="00602887">
              <w:rPr>
                <w:b/>
                <w:iCs/>
              </w:rPr>
              <w:t>12</w:t>
            </w:r>
          </w:p>
        </w:tc>
        <w:tc>
          <w:tcPr>
            <w:tcW w:w="3810" w:type="dxa"/>
            <w:shd w:val="clear" w:color="auto" w:fill="auto"/>
          </w:tcPr>
          <w:p w14:paraId="2AF2EBDA" w14:textId="77777777" w:rsidR="009E45E8" w:rsidRPr="00602887" w:rsidRDefault="009E45E8" w:rsidP="001831F4">
            <w:pPr>
              <w:shd w:val="clear" w:color="auto" w:fill="FFFFFF" w:themeFill="background1"/>
              <w:tabs>
                <w:tab w:val="left" w:pos="612"/>
              </w:tabs>
              <w:spacing w:before="120" w:after="120"/>
              <w:rPr>
                <w:b/>
                <w:iCs/>
                <w:sz w:val="22"/>
                <w:szCs w:val="22"/>
              </w:rPr>
            </w:pPr>
            <w:r w:rsidRPr="00602887">
              <w:rPr>
                <w:lang w:val="ro-MD"/>
              </w:rPr>
              <w:t>Angajament terţ susţinător financiar (anexa nr. 18)</w:t>
            </w:r>
          </w:p>
        </w:tc>
        <w:tc>
          <w:tcPr>
            <w:tcW w:w="3563" w:type="dxa"/>
            <w:shd w:val="clear" w:color="auto" w:fill="auto"/>
          </w:tcPr>
          <w:p w14:paraId="444EE1B6" w14:textId="77777777" w:rsidR="009E45E8" w:rsidRPr="00602887" w:rsidRDefault="009E45E8" w:rsidP="001831F4">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2135E2F4"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 xml:space="preserve">Obligatoriu </w:t>
            </w:r>
          </w:p>
          <w:p w14:paraId="2B506A55" w14:textId="77777777" w:rsidR="009E45E8" w:rsidRPr="00602887" w:rsidRDefault="009E45E8" w:rsidP="001831F4">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9E45E8" w:rsidRPr="00602887" w14:paraId="5C8E4255" w14:textId="77777777" w:rsidTr="001831F4">
        <w:tc>
          <w:tcPr>
            <w:tcW w:w="576" w:type="dxa"/>
            <w:shd w:val="clear" w:color="auto" w:fill="auto"/>
            <w:vAlign w:val="center"/>
          </w:tcPr>
          <w:p w14:paraId="32A2049C" w14:textId="77777777" w:rsidR="009E45E8" w:rsidRPr="00602887" w:rsidRDefault="009E45E8" w:rsidP="001831F4">
            <w:pPr>
              <w:shd w:val="clear" w:color="auto" w:fill="FFFFFF" w:themeFill="background1"/>
              <w:tabs>
                <w:tab w:val="left" w:pos="612"/>
              </w:tabs>
              <w:spacing w:before="120" w:after="120"/>
              <w:rPr>
                <w:b/>
                <w:iCs/>
              </w:rPr>
            </w:pPr>
            <w:r w:rsidRPr="00602887">
              <w:rPr>
                <w:b/>
                <w:iCs/>
              </w:rPr>
              <w:t>13</w:t>
            </w:r>
          </w:p>
        </w:tc>
        <w:tc>
          <w:tcPr>
            <w:tcW w:w="3810" w:type="dxa"/>
            <w:shd w:val="clear" w:color="auto" w:fill="auto"/>
          </w:tcPr>
          <w:p w14:paraId="0C97933E" w14:textId="77777777" w:rsidR="009E45E8" w:rsidRPr="00602887" w:rsidRDefault="009E45E8" w:rsidP="001831F4">
            <w:pPr>
              <w:shd w:val="clear" w:color="auto" w:fill="FFFFFF" w:themeFill="background1"/>
              <w:tabs>
                <w:tab w:val="left" w:pos="612"/>
              </w:tabs>
              <w:spacing w:before="120" w:after="120"/>
              <w:rPr>
                <w:b/>
                <w:iCs/>
                <w:sz w:val="22"/>
                <w:szCs w:val="22"/>
              </w:rPr>
            </w:pPr>
            <w:r w:rsidRPr="00602887">
              <w:rPr>
                <w:lang w:val="ro-MD"/>
              </w:rPr>
              <w:t>Angajament privind susţinerea tehnică și profesională a ofertantului/grupului de operatori economici (anexa nr. 19)</w:t>
            </w:r>
          </w:p>
        </w:tc>
        <w:tc>
          <w:tcPr>
            <w:tcW w:w="3563" w:type="dxa"/>
            <w:shd w:val="clear" w:color="auto" w:fill="auto"/>
          </w:tcPr>
          <w:p w14:paraId="2DF85856" w14:textId="77777777" w:rsidR="009E45E8" w:rsidRPr="00602887" w:rsidRDefault="009E45E8" w:rsidP="001831F4">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2B61B888"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 xml:space="preserve">Obligatoriu </w:t>
            </w:r>
          </w:p>
          <w:p w14:paraId="5EF0F25A" w14:textId="77777777" w:rsidR="009E45E8" w:rsidRPr="00602887" w:rsidRDefault="009E45E8" w:rsidP="001831F4">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9E45E8" w:rsidRPr="00602887" w14:paraId="0745A956" w14:textId="77777777" w:rsidTr="001831F4">
        <w:tc>
          <w:tcPr>
            <w:tcW w:w="576" w:type="dxa"/>
            <w:shd w:val="clear" w:color="auto" w:fill="auto"/>
            <w:vAlign w:val="center"/>
          </w:tcPr>
          <w:p w14:paraId="58939656" w14:textId="77777777" w:rsidR="009E45E8" w:rsidRPr="00602887" w:rsidRDefault="009E45E8" w:rsidP="001831F4">
            <w:pPr>
              <w:shd w:val="clear" w:color="auto" w:fill="FFFFFF" w:themeFill="background1"/>
              <w:tabs>
                <w:tab w:val="left" w:pos="612"/>
              </w:tabs>
              <w:spacing w:before="120" w:after="120"/>
              <w:rPr>
                <w:b/>
                <w:iCs/>
              </w:rPr>
            </w:pPr>
            <w:r w:rsidRPr="00602887">
              <w:rPr>
                <w:b/>
                <w:iCs/>
              </w:rPr>
              <w:t>14</w:t>
            </w:r>
          </w:p>
        </w:tc>
        <w:tc>
          <w:tcPr>
            <w:tcW w:w="3810" w:type="dxa"/>
            <w:shd w:val="clear" w:color="auto" w:fill="auto"/>
          </w:tcPr>
          <w:p w14:paraId="30FB4AD1" w14:textId="77777777" w:rsidR="009E45E8" w:rsidRPr="00602887" w:rsidRDefault="009E45E8" w:rsidP="001831F4">
            <w:pPr>
              <w:shd w:val="clear" w:color="auto" w:fill="FFFFFF" w:themeFill="background1"/>
              <w:tabs>
                <w:tab w:val="left" w:pos="612"/>
              </w:tabs>
              <w:spacing w:before="120" w:after="120"/>
              <w:rPr>
                <w:b/>
                <w:iCs/>
                <w:sz w:val="22"/>
                <w:szCs w:val="22"/>
              </w:rPr>
            </w:pPr>
            <w:r w:rsidRPr="00602887">
              <w:rPr>
                <w:lang w:val="ro-MD"/>
              </w:rPr>
              <w:t>Declaraţie terţ susţinător tehnic (anexa nr. 20)</w:t>
            </w:r>
          </w:p>
        </w:tc>
        <w:tc>
          <w:tcPr>
            <w:tcW w:w="3563" w:type="dxa"/>
            <w:shd w:val="clear" w:color="auto" w:fill="auto"/>
          </w:tcPr>
          <w:p w14:paraId="33720B25" w14:textId="77777777" w:rsidR="009E45E8" w:rsidRPr="00602887" w:rsidRDefault="009E45E8" w:rsidP="001831F4">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39224E67"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 xml:space="preserve">Obligatoriu </w:t>
            </w:r>
          </w:p>
          <w:p w14:paraId="74269597" w14:textId="77777777" w:rsidR="009E45E8" w:rsidRPr="00602887" w:rsidRDefault="009E45E8" w:rsidP="001831F4">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9E45E8" w:rsidRPr="00602887" w14:paraId="63072589" w14:textId="77777777" w:rsidTr="001831F4">
        <w:tc>
          <w:tcPr>
            <w:tcW w:w="576" w:type="dxa"/>
            <w:shd w:val="clear" w:color="auto" w:fill="auto"/>
            <w:vAlign w:val="center"/>
          </w:tcPr>
          <w:p w14:paraId="167DF5E0" w14:textId="77777777" w:rsidR="009E45E8" w:rsidRPr="00602887" w:rsidRDefault="009E45E8" w:rsidP="001831F4">
            <w:pPr>
              <w:shd w:val="clear" w:color="auto" w:fill="FFFFFF" w:themeFill="background1"/>
              <w:tabs>
                <w:tab w:val="left" w:pos="612"/>
              </w:tabs>
              <w:spacing w:before="120" w:after="120"/>
              <w:rPr>
                <w:b/>
                <w:iCs/>
              </w:rPr>
            </w:pPr>
            <w:r w:rsidRPr="00602887">
              <w:rPr>
                <w:b/>
                <w:iCs/>
              </w:rPr>
              <w:t>15</w:t>
            </w:r>
          </w:p>
        </w:tc>
        <w:tc>
          <w:tcPr>
            <w:tcW w:w="3810" w:type="dxa"/>
            <w:shd w:val="clear" w:color="auto" w:fill="auto"/>
          </w:tcPr>
          <w:p w14:paraId="794E5D9A" w14:textId="77777777" w:rsidR="009E45E8" w:rsidRPr="00602887" w:rsidRDefault="009E45E8" w:rsidP="001831F4">
            <w:pPr>
              <w:shd w:val="clear" w:color="auto" w:fill="FFFFFF" w:themeFill="background1"/>
              <w:tabs>
                <w:tab w:val="left" w:pos="612"/>
              </w:tabs>
              <w:spacing w:before="120" w:after="120"/>
              <w:rPr>
                <w:b/>
                <w:iCs/>
                <w:sz w:val="22"/>
                <w:szCs w:val="22"/>
              </w:rPr>
            </w:pPr>
            <w:r w:rsidRPr="00602887">
              <w:rPr>
                <w:lang w:val="ro-MD"/>
              </w:rPr>
              <w:t>Declaraţie terţ susţinător profesional (anexa nr. 21)</w:t>
            </w:r>
          </w:p>
        </w:tc>
        <w:tc>
          <w:tcPr>
            <w:tcW w:w="3563" w:type="dxa"/>
            <w:shd w:val="clear" w:color="auto" w:fill="auto"/>
          </w:tcPr>
          <w:p w14:paraId="4E69C4DF" w14:textId="77777777" w:rsidR="009E45E8" w:rsidRPr="00602887" w:rsidRDefault="009E45E8" w:rsidP="001831F4">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4AB27674"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 xml:space="preserve">Obligatoriu </w:t>
            </w:r>
          </w:p>
          <w:p w14:paraId="3B771902" w14:textId="77777777" w:rsidR="009E45E8" w:rsidRPr="00602887" w:rsidRDefault="009E45E8" w:rsidP="001831F4">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9E45E8" w:rsidRPr="00602887" w14:paraId="5C6DFBFE" w14:textId="77777777" w:rsidTr="001831F4">
        <w:tc>
          <w:tcPr>
            <w:tcW w:w="576" w:type="dxa"/>
            <w:shd w:val="clear" w:color="auto" w:fill="auto"/>
            <w:vAlign w:val="center"/>
          </w:tcPr>
          <w:p w14:paraId="2437E15F" w14:textId="77777777" w:rsidR="009E45E8" w:rsidRPr="00602887" w:rsidRDefault="009E45E8" w:rsidP="001831F4">
            <w:pPr>
              <w:shd w:val="clear" w:color="auto" w:fill="FFFFFF" w:themeFill="background1"/>
              <w:tabs>
                <w:tab w:val="left" w:pos="612"/>
              </w:tabs>
              <w:spacing w:before="120" w:after="120"/>
              <w:rPr>
                <w:b/>
                <w:iCs/>
              </w:rPr>
            </w:pPr>
            <w:r w:rsidRPr="00602887">
              <w:rPr>
                <w:b/>
                <w:iCs/>
              </w:rPr>
              <w:lastRenderedPageBreak/>
              <w:t>16</w:t>
            </w:r>
          </w:p>
        </w:tc>
        <w:tc>
          <w:tcPr>
            <w:tcW w:w="3810" w:type="dxa"/>
            <w:shd w:val="clear" w:color="auto" w:fill="auto"/>
          </w:tcPr>
          <w:p w14:paraId="0ECDC2DF" w14:textId="77777777" w:rsidR="009E45E8" w:rsidRPr="00602887" w:rsidRDefault="009E45E8" w:rsidP="001831F4">
            <w:pPr>
              <w:shd w:val="clear" w:color="auto" w:fill="FFFFFF" w:themeFill="background1"/>
              <w:tabs>
                <w:tab w:val="left" w:pos="612"/>
              </w:tabs>
              <w:spacing w:before="120" w:after="120"/>
              <w:rPr>
                <w:b/>
                <w:iCs/>
                <w:sz w:val="22"/>
                <w:szCs w:val="22"/>
              </w:rPr>
            </w:pPr>
            <w:r w:rsidRPr="00602887">
              <w:rPr>
                <w:lang w:val="ro-MD"/>
              </w:rPr>
              <w:t>Aviz pentru participare la licitațiile publice de lucrări din domeniul construcțiilor și instalațiilor (anexa nr. 22)</w:t>
            </w:r>
          </w:p>
        </w:tc>
        <w:tc>
          <w:tcPr>
            <w:tcW w:w="3563" w:type="dxa"/>
            <w:shd w:val="clear" w:color="auto" w:fill="auto"/>
          </w:tcPr>
          <w:p w14:paraId="06B991D3" w14:textId="77777777" w:rsidR="009E45E8" w:rsidRPr="00602887" w:rsidRDefault="009E45E8" w:rsidP="001831F4">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181BF098"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 xml:space="preserve">Obligatoriu </w:t>
            </w:r>
          </w:p>
          <w:p w14:paraId="02E9BFC1" w14:textId="77777777" w:rsidR="009E45E8" w:rsidRPr="00602887" w:rsidRDefault="009E45E8" w:rsidP="001831F4">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9E45E8" w:rsidRPr="00602887" w14:paraId="23502E1E" w14:textId="77777777" w:rsidTr="001831F4">
        <w:tc>
          <w:tcPr>
            <w:tcW w:w="576" w:type="dxa"/>
            <w:shd w:val="clear" w:color="auto" w:fill="auto"/>
            <w:vAlign w:val="center"/>
          </w:tcPr>
          <w:p w14:paraId="026937EA" w14:textId="77777777" w:rsidR="009E45E8" w:rsidRPr="00602887" w:rsidRDefault="009E45E8" w:rsidP="001831F4">
            <w:pPr>
              <w:shd w:val="clear" w:color="auto" w:fill="FFFFFF" w:themeFill="background1"/>
              <w:tabs>
                <w:tab w:val="left" w:pos="612"/>
              </w:tabs>
              <w:spacing w:before="120" w:after="120"/>
              <w:rPr>
                <w:b/>
                <w:iCs/>
              </w:rPr>
            </w:pPr>
            <w:r w:rsidRPr="00602887">
              <w:rPr>
                <w:b/>
                <w:iCs/>
              </w:rPr>
              <w:t>17</w:t>
            </w:r>
          </w:p>
        </w:tc>
        <w:tc>
          <w:tcPr>
            <w:tcW w:w="3810" w:type="dxa"/>
            <w:shd w:val="clear" w:color="auto" w:fill="auto"/>
          </w:tcPr>
          <w:p w14:paraId="1992C10F" w14:textId="77777777" w:rsidR="009E45E8" w:rsidRPr="00602887" w:rsidRDefault="009E45E8" w:rsidP="001831F4">
            <w:pPr>
              <w:shd w:val="clear" w:color="auto" w:fill="FFFFFF" w:themeFill="background1"/>
              <w:tabs>
                <w:tab w:val="left" w:pos="612"/>
              </w:tabs>
              <w:spacing w:before="120" w:after="120"/>
              <w:rPr>
                <w:b/>
                <w:iCs/>
                <w:sz w:val="22"/>
                <w:szCs w:val="22"/>
              </w:rPr>
            </w:pPr>
            <w:r w:rsidRPr="00602887">
              <w:rPr>
                <w:iCs/>
                <w:lang w:val="ro-MD"/>
              </w:rPr>
              <w:t>Certificat de înregistrare a întreprinderii / Extras din registrul de stat al persoanelor juridice</w:t>
            </w:r>
          </w:p>
        </w:tc>
        <w:tc>
          <w:tcPr>
            <w:tcW w:w="3563" w:type="dxa"/>
            <w:shd w:val="clear" w:color="auto" w:fill="auto"/>
          </w:tcPr>
          <w:p w14:paraId="2E052702" w14:textId="77777777" w:rsidR="009E45E8" w:rsidRPr="00602887" w:rsidRDefault="009E45E8" w:rsidP="001831F4">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16B637F1"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 xml:space="preserve">Obligatoriu </w:t>
            </w:r>
          </w:p>
          <w:p w14:paraId="678CE593" w14:textId="77777777" w:rsidR="009E45E8" w:rsidRPr="00602887" w:rsidRDefault="009E45E8" w:rsidP="001831F4">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9E45E8" w:rsidRPr="00602887" w14:paraId="69D469C2" w14:textId="77777777" w:rsidTr="001831F4">
        <w:tc>
          <w:tcPr>
            <w:tcW w:w="576" w:type="dxa"/>
            <w:shd w:val="clear" w:color="auto" w:fill="auto"/>
            <w:vAlign w:val="center"/>
          </w:tcPr>
          <w:p w14:paraId="5605F616" w14:textId="77777777" w:rsidR="009E45E8" w:rsidRPr="00602887" w:rsidRDefault="009E45E8" w:rsidP="001831F4">
            <w:pPr>
              <w:shd w:val="clear" w:color="auto" w:fill="FFFFFF" w:themeFill="background1"/>
              <w:tabs>
                <w:tab w:val="left" w:pos="612"/>
              </w:tabs>
              <w:spacing w:before="120" w:after="120"/>
              <w:rPr>
                <w:b/>
                <w:iCs/>
              </w:rPr>
            </w:pPr>
            <w:r>
              <w:rPr>
                <w:b/>
                <w:iCs/>
              </w:rPr>
              <w:t>18</w:t>
            </w:r>
          </w:p>
        </w:tc>
        <w:tc>
          <w:tcPr>
            <w:tcW w:w="3810" w:type="dxa"/>
            <w:shd w:val="clear" w:color="auto" w:fill="auto"/>
          </w:tcPr>
          <w:p w14:paraId="3DBE84E1" w14:textId="77777777" w:rsidR="009E45E8" w:rsidRPr="00602887" w:rsidRDefault="009E45E8" w:rsidP="001831F4">
            <w:pPr>
              <w:shd w:val="clear" w:color="auto" w:fill="FFFFFF" w:themeFill="background1"/>
              <w:tabs>
                <w:tab w:val="left" w:pos="612"/>
              </w:tabs>
              <w:spacing w:before="120" w:after="120"/>
              <w:rPr>
                <w:b/>
                <w:iCs/>
                <w:sz w:val="22"/>
                <w:szCs w:val="22"/>
              </w:rPr>
            </w:pPr>
            <w:r w:rsidRPr="00602887">
              <w:rPr>
                <w:lang w:val="en-US"/>
              </w:rPr>
              <w:t>Certificate de calitate ale principalelor materiale utilizate</w:t>
            </w:r>
          </w:p>
        </w:tc>
        <w:tc>
          <w:tcPr>
            <w:tcW w:w="3563" w:type="dxa"/>
            <w:shd w:val="clear" w:color="auto" w:fill="auto"/>
          </w:tcPr>
          <w:p w14:paraId="50FC923D" w14:textId="77777777" w:rsidR="009E45E8" w:rsidRPr="00602887" w:rsidRDefault="009E45E8" w:rsidP="001831F4">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04831A96"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 xml:space="preserve">Obligatoriu </w:t>
            </w:r>
          </w:p>
          <w:p w14:paraId="349F999A" w14:textId="77777777" w:rsidR="009E45E8" w:rsidRPr="00602887" w:rsidRDefault="009E45E8" w:rsidP="001831F4">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9E45E8" w:rsidRPr="00602887" w14:paraId="4C545D18" w14:textId="77777777" w:rsidTr="001831F4">
        <w:tc>
          <w:tcPr>
            <w:tcW w:w="576" w:type="dxa"/>
            <w:shd w:val="clear" w:color="auto" w:fill="auto"/>
            <w:vAlign w:val="center"/>
          </w:tcPr>
          <w:p w14:paraId="14EA15E4" w14:textId="77777777" w:rsidR="009E45E8" w:rsidRPr="00602887" w:rsidRDefault="009E45E8" w:rsidP="001831F4">
            <w:pPr>
              <w:shd w:val="clear" w:color="auto" w:fill="FFFFFF" w:themeFill="background1"/>
              <w:tabs>
                <w:tab w:val="left" w:pos="612"/>
              </w:tabs>
              <w:spacing w:before="120" w:after="120"/>
              <w:rPr>
                <w:b/>
                <w:iCs/>
              </w:rPr>
            </w:pPr>
            <w:r>
              <w:rPr>
                <w:b/>
                <w:iCs/>
              </w:rPr>
              <w:t>19</w:t>
            </w:r>
          </w:p>
        </w:tc>
        <w:tc>
          <w:tcPr>
            <w:tcW w:w="3810" w:type="dxa"/>
            <w:shd w:val="clear" w:color="auto" w:fill="auto"/>
          </w:tcPr>
          <w:p w14:paraId="73567A35" w14:textId="77777777" w:rsidR="009E45E8" w:rsidRPr="00602887" w:rsidRDefault="009E45E8" w:rsidP="001831F4">
            <w:pPr>
              <w:shd w:val="clear" w:color="auto" w:fill="FFFFFF" w:themeFill="background1"/>
              <w:tabs>
                <w:tab w:val="left" w:pos="612"/>
              </w:tabs>
              <w:spacing w:before="120" w:after="120"/>
              <w:rPr>
                <w:lang w:val="en-US"/>
              </w:rPr>
            </w:pPr>
            <w:r w:rsidRPr="00602887">
              <w:rPr>
                <w:lang w:val="en-US"/>
              </w:rPr>
              <w:t>Capacitatea tehnico profesională</w:t>
            </w:r>
          </w:p>
        </w:tc>
        <w:tc>
          <w:tcPr>
            <w:tcW w:w="3563" w:type="dxa"/>
            <w:shd w:val="clear" w:color="auto" w:fill="auto"/>
          </w:tcPr>
          <w:p w14:paraId="579B2DCD" w14:textId="77777777" w:rsidR="009E45E8" w:rsidRDefault="009E45E8" w:rsidP="001831F4">
            <w:pPr>
              <w:tabs>
                <w:tab w:val="left" w:pos="612"/>
              </w:tabs>
              <w:spacing w:before="120" w:after="120"/>
              <w:rPr>
                <w:sz w:val="18"/>
                <w:szCs w:val="18"/>
                <w:lang w:val="en-US"/>
              </w:rPr>
            </w:pPr>
            <w:r w:rsidRPr="00602887">
              <w:rPr>
                <w:sz w:val="18"/>
                <w:szCs w:val="18"/>
                <w:lang w:val="en-US"/>
              </w:rPr>
              <w:t xml:space="preserve">Prezentarea </w:t>
            </w:r>
            <w:r>
              <w:rPr>
                <w:sz w:val="18"/>
                <w:szCs w:val="18"/>
                <w:lang w:val="en-US"/>
              </w:rPr>
              <w:t>contractelor</w:t>
            </w:r>
            <w:r w:rsidRPr="00602887">
              <w:rPr>
                <w:sz w:val="18"/>
                <w:szCs w:val="18"/>
                <w:lang w:val="en-US"/>
              </w:rPr>
              <w:t xml:space="preserve"> cu lucrări similare executate în ultimii 5 ani, însoţită de</w:t>
            </w:r>
            <w:r w:rsidRPr="00602887">
              <w:rPr>
                <w:b/>
                <w:sz w:val="18"/>
                <w:szCs w:val="18"/>
                <w:lang w:val="en-US"/>
              </w:rPr>
              <w:t xml:space="preserve"> </w:t>
            </w:r>
            <w:r w:rsidRPr="009C06D6">
              <w:rPr>
                <w:sz w:val="18"/>
                <w:szCs w:val="18"/>
                <w:lang w:val="en-US"/>
              </w:rPr>
              <w:t>certificări de bună execuţie</w:t>
            </w:r>
            <w:r w:rsidRPr="00602887">
              <w:rPr>
                <w:sz w:val="18"/>
                <w:szCs w:val="18"/>
                <w:lang w:val="en-US"/>
              </w:rPr>
              <w:t xml:space="preserv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w:t>
            </w:r>
            <w:r w:rsidRPr="009C06D6">
              <w:rPr>
                <w:sz w:val="18"/>
                <w:szCs w:val="18"/>
                <w:lang w:val="en-US"/>
              </w:rPr>
              <w:t>Certificările de bună execuție</w:t>
            </w:r>
            <w:r w:rsidRPr="00602887">
              <w:rPr>
                <w:sz w:val="18"/>
                <w:szCs w:val="18"/>
                <w:lang w:val="en-US"/>
              </w:rPr>
              <w:t xml:space="preserv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738F6B3" w14:textId="77777777" w:rsidR="009E45E8" w:rsidRDefault="009E45E8" w:rsidP="001831F4">
            <w:pPr>
              <w:tabs>
                <w:tab w:val="left" w:pos="612"/>
              </w:tabs>
              <w:spacing w:before="120" w:after="120"/>
              <w:rPr>
                <w:sz w:val="18"/>
                <w:szCs w:val="18"/>
                <w:lang w:val="en-US"/>
              </w:rPr>
            </w:pPr>
            <w:r>
              <w:rPr>
                <w:sz w:val="18"/>
                <w:szCs w:val="18"/>
                <w:lang w:val="en-US"/>
              </w:rPr>
              <w:t>Se vor prezenta urmatoarele acte:</w:t>
            </w:r>
          </w:p>
          <w:p w14:paraId="5F5D1A13" w14:textId="77777777" w:rsidR="009E45E8" w:rsidRPr="009C06D6" w:rsidRDefault="009E45E8" w:rsidP="001831F4">
            <w:pPr>
              <w:tabs>
                <w:tab w:val="left" w:pos="612"/>
              </w:tabs>
              <w:spacing w:before="120" w:after="120"/>
              <w:rPr>
                <w:b/>
                <w:sz w:val="18"/>
                <w:szCs w:val="18"/>
                <w:lang w:val="en-US"/>
              </w:rPr>
            </w:pPr>
            <w:r w:rsidRPr="009C06D6">
              <w:rPr>
                <w:b/>
                <w:sz w:val="18"/>
                <w:szCs w:val="18"/>
                <w:lang w:val="en-US"/>
              </w:rPr>
              <w:t>-contracte de lucrari similare;</w:t>
            </w:r>
          </w:p>
          <w:p w14:paraId="11BE3E38" w14:textId="77777777" w:rsidR="009E45E8" w:rsidRDefault="009E45E8" w:rsidP="001831F4">
            <w:pPr>
              <w:tabs>
                <w:tab w:val="left" w:pos="612"/>
              </w:tabs>
              <w:spacing w:before="120" w:after="120"/>
              <w:rPr>
                <w:b/>
                <w:sz w:val="18"/>
                <w:szCs w:val="18"/>
                <w:lang w:val="en-US"/>
              </w:rPr>
            </w:pPr>
            <w:r w:rsidRPr="009C06D6">
              <w:rPr>
                <w:b/>
                <w:sz w:val="18"/>
                <w:szCs w:val="18"/>
                <w:lang w:val="en-US"/>
              </w:rPr>
              <w:t>-certific</w:t>
            </w:r>
            <w:r>
              <w:rPr>
                <w:b/>
                <w:sz w:val="18"/>
                <w:szCs w:val="18"/>
                <w:lang w:val="en-US"/>
              </w:rPr>
              <w:t>a</w:t>
            </w:r>
            <w:r w:rsidRPr="009C06D6">
              <w:rPr>
                <w:b/>
                <w:sz w:val="18"/>
                <w:szCs w:val="18"/>
                <w:lang w:val="en-US"/>
              </w:rPr>
              <w:t>ri de buna executie</w:t>
            </w:r>
            <w:r>
              <w:rPr>
                <w:b/>
                <w:sz w:val="18"/>
                <w:szCs w:val="18"/>
                <w:lang w:val="en-US"/>
              </w:rPr>
              <w:t>.</w:t>
            </w:r>
          </w:p>
          <w:p w14:paraId="4A65B2B9" w14:textId="77777777" w:rsidR="009E45E8" w:rsidRDefault="009E45E8" w:rsidP="001831F4">
            <w:pPr>
              <w:tabs>
                <w:tab w:val="left" w:pos="612"/>
              </w:tabs>
              <w:spacing w:before="120" w:after="120"/>
              <w:rPr>
                <w:b/>
                <w:sz w:val="18"/>
                <w:szCs w:val="18"/>
                <w:lang w:val="en-US"/>
              </w:rPr>
            </w:pPr>
            <w:r>
              <w:rPr>
                <w:b/>
                <w:sz w:val="18"/>
                <w:szCs w:val="18"/>
                <w:lang w:val="en-US"/>
              </w:rPr>
              <w:t>-proces verbal d</w:t>
            </w:r>
            <w:r w:rsidRPr="00991C62">
              <w:rPr>
                <w:b/>
                <w:sz w:val="18"/>
                <w:szCs w:val="18"/>
                <w:lang w:val="ro-MD"/>
              </w:rPr>
              <w:t>e recepție la terminarea lucrărilor</w:t>
            </w:r>
          </w:p>
          <w:p w14:paraId="3A864EE1" w14:textId="77777777" w:rsidR="009E45E8" w:rsidRPr="00602887" w:rsidRDefault="009E45E8" w:rsidP="001831F4">
            <w:pPr>
              <w:tabs>
                <w:tab w:val="left" w:pos="612"/>
              </w:tabs>
              <w:spacing w:before="120" w:after="120"/>
              <w:rPr>
                <w:b/>
                <w:sz w:val="18"/>
                <w:szCs w:val="18"/>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4D8CE840"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Obligatoriu</w:t>
            </w:r>
          </w:p>
          <w:p w14:paraId="31B6C946" w14:textId="77777777" w:rsidR="009E45E8" w:rsidRPr="00602887" w:rsidRDefault="009E45E8" w:rsidP="001831F4">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9E45E8" w:rsidRPr="00602887" w14:paraId="4E5CA72A" w14:textId="77777777" w:rsidTr="001831F4">
        <w:tc>
          <w:tcPr>
            <w:tcW w:w="576" w:type="dxa"/>
            <w:shd w:val="clear" w:color="auto" w:fill="auto"/>
            <w:vAlign w:val="center"/>
          </w:tcPr>
          <w:p w14:paraId="5B843350" w14:textId="77777777" w:rsidR="009E45E8" w:rsidRDefault="009E45E8" w:rsidP="001831F4">
            <w:pPr>
              <w:shd w:val="clear" w:color="auto" w:fill="FFFFFF" w:themeFill="background1"/>
              <w:tabs>
                <w:tab w:val="left" w:pos="612"/>
              </w:tabs>
              <w:spacing w:before="120" w:after="120"/>
              <w:rPr>
                <w:b/>
                <w:iCs/>
              </w:rPr>
            </w:pPr>
          </w:p>
        </w:tc>
        <w:tc>
          <w:tcPr>
            <w:tcW w:w="7373" w:type="dxa"/>
            <w:gridSpan w:val="2"/>
            <w:shd w:val="clear" w:color="auto" w:fill="auto"/>
          </w:tcPr>
          <w:p w14:paraId="79B17CD8" w14:textId="77777777" w:rsidR="009E45E8" w:rsidRPr="00602887" w:rsidRDefault="009E45E8" w:rsidP="001831F4">
            <w:pPr>
              <w:tabs>
                <w:tab w:val="left" w:pos="612"/>
              </w:tabs>
              <w:spacing w:before="120" w:after="120"/>
              <w:rPr>
                <w:sz w:val="18"/>
                <w:szCs w:val="18"/>
                <w:lang w:val="en-US"/>
              </w:rPr>
            </w:pPr>
          </w:p>
        </w:tc>
        <w:tc>
          <w:tcPr>
            <w:tcW w:w="1621" w:type="dxa"/>
            <w:shd w:val="clear" w:color="auto" w:fill="auto"/>
          </w:tcPr>
          <w:p w14:paraId="290F632E" w14:textId="77777777" w:rsidR="009E45E8" w:rsidRPr="00602887" w:rsidRDefault="009E45E8" w:rsidP="001831F4">
            <w:pPr>
              <w:shd w:val="clear" w:color="auto" w:fill="FFFFFF"/>
              <w:tabs>
                <w:tab w:val="left" w:pos="612"/>
              </w:tabs>
              <w:spacing w:before="120" w:after="120"/>
              <w:jc w:val="center"/>
              <w:rPr>
                <w:b/>
                <w:sz w:val="22"/>
                <w:szCs w:val="22"/>
              </w:rPr>
            </w:pPr>
          </w:p>
        </w:tc>
      </w:tr>
      <w:tr w:rsidR="009E45E8" w:rsidRPr="00602887" w14:paraId="74245751" w14:textId="77777777" w:rsidTr="001831F4">
        <w:tc>
          <w:tcPr>
            <w:tcW w:w="576" w:type="dxa"/>
            <w:shd w:val="clear" w:color="auto" w:fill="auto"/>
            <w:vAlign w:val="center"/>
          </w:tcPr>
          <w:p w14:paraId="5385CCB9" w14:textId="77777777" w:rsidR="009E45E8" w:rsidRPr="00602887" w:rsidRDefault="009E45E8" w:rsidP="001831F4">
            <w:pPr>
              <w:shd w:val="clear" w:color="auto" w:fill="FFFFFF" w:themeFill="background1"/>
              <w:tabs>
                <w:tab w:val="left" w:pos="612"/>
              </w:tabs>
              <w:spacing w:before="120" w:after="120"/>
              <w:rPr>
                <w:b/>
                <w:iCs/>
              </w:rPr>
            </w:pPr>
            <w:r w:rsidRPr="00602887">
              <w:rPr>
                <w:b/>
                <w:iCs/>
              </w:rPr>
              <w:t>2</w:t>
            </w:r>
            <w:r>
              <w:rPr>
                <w:b/>
                <w:iCs/>
              </w:rPr>
              <w:t>0</w:t>
            </w:r>
          </w:p>
        </w:tc>
        <w:tc>
          <w:tcPr>
            <w:tcW w:w="3810" w:type="dxa"/>
            <w:shd w:val="clear" w:color="auto" w:fill="auto"/>
          </w:tcPr>
          <w:p w14:paraId="4F0BC693" w14:textId="77777777" w:rsidR="009E45E8" w:rsidRPr="00602887" w:rsidRDefault="009E45E8" w:rsidP="001831F4">
            <w:pPr>
              <w:shd w:val="clear" w:color="auto" w:fill="FFFFFF" w:themeFill="background1"/>
              <w:tabs>
                <w:tab w:val="left" w:pos="612"/>
              </w:tabs>
              <w:spacing w:before="120" w:after="120"/>
              <w:rPr>
                <w:lang w:val="en-US"/>
              </w:rPr>
            </w:pPr>
            <w:r w:rsidRPr="00602887">
              <w:rPr>
                <w:iCs/>
                <w:sz w:val="22"/>
                <w:szCs w:val="22"/>
                <w:lang w:val="ro-MD"/>
              </w:rPr>
              <w:t xml:space="preserve">Garanția de bună execuție 5% (în cazul semnării contractului) </w:t>
            </w:r>
          </w:p>
        </w:tc>
        <w:tc>
          <w:tcPr>
            <w:tcW w:w="3563" w:type="dxa"/>
            <w:shd w:val="clear" w:color="auto" w:fill="auto"/>
          </w:tcPr>
          <w:p w14:paraId="11CDC86D" w14:textId="77777777" w:rsidR="009E45E8" w:rsidRPr="00602887" w:rsidRDefault="009E45E8" w:rsidP="009E45E8">
            <w:pPr>
              <w:pStyle w:val="a"/>
              <w:numPr>
                <w:ilvl w:val="0"/>
                <w:numId w:val="39"/>
              </w:numPr>
              <w:tabs>
                <w:tab w:val="clear" w:pos="1134"/>
                <w:tab w:val="left" w:pos="106"/>
              </w:tabs>
              <w:spacing w:line="276" w:lineRule="auto"/>
              <w:ind w:left="0" w:firstLine="0"/>
              <w:contextualSpacing/>
              <w:jc w:val="left"/>
              <w:rPr>
                <w:sz w:val="18"/>
                <w:szCs w:val="18"/>
                <w:lang w:val="ro-RO"/>
              </w:rPr>
            </w:pPr>
            <w:r w:rsidRPr="00602887">
              <w:rPr>
                <w:sz w:val="18"/>
                <w:szCs w:val="18"/>
              </w:rPr>
              <w:t>E</w:t>
            </w:r>
            <w:r w:rsidRPr="00602887">
              <w:rPr>
                <w:bCs/>
                <w:sz w:val="18"/>
                <w:szCs w:val="18"/>
                <w:lang w:val="ro-RO"/>
              </w:rPr>
              <w:t>misă de o bancă comercială (</w:t>
            </w:r>
            <w:r w:rsidRPr="00602887">
              <w:rPr>
                <w:b/>
                <w:iCs/>
                <w:sz w:val="18"/>
                <w:szCs w:val="18"/>
                <w:lang w:val="ro-MD"/>
              </w:rPr>
              <w:t>Anexa nr.10 din DS</w:t>
            </w:r>
            <w:r w:rsidRPr="00602887">
              <w:rPr>
                <w:bCs/>
                <w:sz w:val="18"/>
                <w:szCs w:val="18"/>
                <w:lang w:val="ro-RO"/>
              </w:rPr>
              <w:t>)</w:t>
            </w:r>
          </w:p>
          <w:p w14:paraId="1E8EBAF7" w14:textId="77777777" w:rsidR="009E45E8" w:rsidRPr="00602887" w:rsidRDefault="009E45E8" w:rsidP="001831F4">
            <w:pPr>
              <w:spacing w:line="276" w:lineRule="auto"/>
              <w:ind w:left="-36"/>
              <w:rPr>
                <w:sz w:val="18"/>
                <w:szCs w:val="18"/>
              </w:rPr>
            </w:pPr>
            <w:r w:rsidRPr="00602887">
              <w:rPr>
                <w:bCs/>
                <w:sz w:val="18"/>
                <w:szCs w:val="18"/>
              </w:rPr>
              <w:t>sau</w:t>
            </w:r>
          </w:p>
          <w:p w14:paraId="64A76680" w14:textId="77777777" w:rsidR="009E45E8" w:rsidRPr="00602887" w:rsidRDefault="009E45E8" w:rsidP="009E45E8">
            <w:pPr>
              <w:pStyle w:val="a"/>
              <w:numPr>
                <w:ilvl w:val="0"/>
                <w:numId w:val="39"/>
              </w:numPr>
              <w:tabs>
                <w:tab w:val="clear" w:pos="1134"/>
                <w:tab w:val="left" w:pos="106"/>
              </w:tabs>
              <w:spacing w:line="276" w:lineRule="auto"/>
              <w:ind w:left="0" w:firstLine="0"/>
              <w:contextualSpacing/>
              <w:jc w:val="left"/>
              <w:rPr>
                <w:sz w:val="18"/>
                <w:szCs w:val="18"/>
              </w:rPr>
            </w:pPr>
            <w:r w:rsidRPr="00602887">
              <w:rPr>
                <w:sz w:val="18"/>
                <w:szCs w:val="18"/>
              </w:rPr>
              <w:t>Transfer  la contul IMSP IMU</w:t>
            </w:r>
          </w:p>
          <w:p w14:paraId="0514355D" w14:textId="77777777" w:rsidR="009E45E8" w:rsidRPr="00602887" w:rsidRDefault="009E45E8" w:rsidP="001831F4">
            <w:pPr>
              <w:pStyle w:val="a"/>
              <w:tabs>
                <w:tab w:val="left" w:pos="106"/>
              </w:tabs>
              <w:spacing w:line="276" w:lineRule="auto"/>
              <w:ind w:left="0" w:right="-122"/>
              <w:rPr>
                <w:sz w:val="18"/>
                <w:szCs w:val="18"/>
              </w:rPr>
            </w:pPr>
            <w:r w:rsidRPr="00602887">
              <w:rPr>
                <w:sz w:val="18"/>
                <w:szCs w:val="18"/>
              </w:rPr>
              <w:t>(IBAN: MD55VI022510300000002MDL, c/b:VICBMD2X416)</w:t>
            </w:r>
          </w:p>
          <w:p w14:paraId="734FE3BC" w14:textId="77777777" w:rsidR="009E45E8" w:rsidRPr="00602887" w:rsidRDefault="009E45E8" w:rsidP="001831F4">
            <w:pPr>
              <w:tabs>
                <w:tab w:val="left" w:pos="106"/>
              </w:tabs>
              <w:spacing w:line="276" w:lineRule="auto"/>
              <w:rPr>
                <w:b/>
                <w:sz w:val="18"/>
                <w:szCs w:val="18"/>
                <w:lang w:val="en-US"/>
              </w:rPr>
            </w:pPr>
          </w:p>
        </w:tc>
        <w:tc>
          <w:tcPr>
            <w:tcW w:w="1621" w:type="dxa"/>
            <w:shd w:val="clear" w:color="auto" w:fill="auto"/>
          </w:tcPr>
          <w:p w14:paraId="5AE090EA"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Obligatoriu</w:t>
            </w:r>
          </w:p>
        </w:tc>
      </w:tr>
      <w:tr w:rsidR="009E45E8" w:rsidRPr="00602887" w14:paraId="38D69E81" w14:textId="77777777" w:rsidTr="001831F4">
        <w:tc>
          <w:tcPr>
            <w:tcW w:w="576" w:type="dxa"/>
            <w:shd w:val="clear" w:color="auto" w:fill="auto"/>
            <w:vAlign w:val="center"/>
          </w:tcPr>
          <w:p w14:paraId="3136B75C" w14:textId="77777777" w:rsidR="009E45E8" w:rsidRPr="004F3FF6" w:rsidRDefault="009E45E8" w:rsidP="001831F4">
            <w:pPr>
              <w:shd w:val="clear" w:color="auto" w:fill="FFFFFF" w:themeFill="background1"/>
              <w:tabs>
                <w:tab w:val="left" w:pos="612"/>
              </w:tabs>
              <w:spacing w:before="120" w:after="120"/>
              <w:rPr>
                <w:b/>
                <w:iCs/>
                <w:lang w:val="ru-RU"/>
              </w:rPr>
            </w:pPr>
            <w:r>
              <w:rPr>
                <w:b/>
                <w:iCs/>
                <w:lang w:val="ru-RU"/>
              </w:rPr>
              <w:t>21</w:t>
            </w:r>
          </w:p>
        </w:tc>
        <w:tc>
          <w:tcPr>
            <w:tcW w:w="3810" w:type="dxa"/>
            <w:shd w:val="clear" w:color="auto" w:fill="auto"/>
          </w:tcPr>
          <w:p w14:paraId="1B2524DB" w14:textId="77777777" w:rsidR="009E45E8" w:rsidRPr="00602887" w:rsidRDefault="009E45E8" w:rsidP="001831F4">
            <w:pPr>
              <w:shd w:val="clear" w:color="auto" w:fill="FFFFFF" w:themeFill="background1"/>
              <w:tabs>
                <w:tab w:val="left" w:pos="612"/>
              </w:tabs>
              <w:spacing w:before="120" w:after="120"/>
              <w:rPr>
                <w:iCs/>
                <w:lang w:val="ro-MD"/>
              </w:rPr>
            </w:pPr>
            <w:r w:rsidRPr="00602887">
              <w:rPr>
                <w:iCs/>
                <w:lang w:val="ro-MD"/>
              </w:rPr>
              <w:t>Cerințe suplimentare obligatorii</w:t>
            </w:r>
          </w:p>
        </w:tc>
        <w:tc>
          <w:tcPr>
            <w:tcW w:w="3563" w:type="dxa"/>
            <w:shd w:val="clear" w:color="auto" w:fill="auto"/>
          </w:tcPr>
          <w:p w14:paraId="7B03B6A1" w14:textId="77777777" w:rsidR="009E45E8" w:rsidRPr="00602887" w:rsidRDefault="009E45E8" w:rsidP="001831F4">
            <w:pPr>
              <w:tabs>
                <w:tab w:val="left" w:pos="106"/>
              </w:tabs>
              <w:spacing w:line="276" w:lineRule="auto"/>
              <w:rPr>
                <w:sz w:val="18"/>
                <w:szCs w:val="18"/>
                <w:lang w:val="en-US"/>
              </w:rPr>
            </w:pPr>
            <w:r w:rsidRPr="00602887">
              <w:rPr>
                <w:sz w:val="18"/>
                <w:szCs w:val="18"/>
                <w:lang w:val="en-US"/>
              </w:rPr>
              <w:t>1. Utilizarea materialelor</w:t>
            </w:r>
            <w:r>
              <w:rPr>
                <w:sz w:val="18"/>
                <w:szCs w:val="18"/>
                <w:lang w:val="en-US"/>
              </w:rPr>
              <w:t>/echipamentelor</w:t>
            </w:r>
            <w:r w:rsidRPr="00602887">
              <w:rPr>
                <w:sz w:val="18"/>
                <w:szCs w:val="18"/>
                <w:lang w:val="en-US"/>
              </w:rPr>
              <w:t xml:space="preserve"> de calitatea indicate în </w:t>
            </w:r>
            <w:r>
              <w:rPr>
                <w:sz w:val="18"/>
                <w:szCs w:val="18"/>
                <w:lang w:val="en-US"/>
              </w:rPr>
              <w:t>deviz</w:t>
            </w:r>
            <w:r w:rsidRPr="00602887">
              <w:rPr>
                <w:sz w:val="18"/>
                <w:szCs w:val="18"/>
                <w:lang w:val="en-US"/>
              </w:rPr>
              <w:t>, cu prezentarea certificatelor de calitate si a mostrelor înaintea aplicării/montării</w:t>
            </w:r>
          </w:p>
          <w:p w14:paraId="58822CDB" w14:textId="77777777" w:rsidR="009E45E8" w:rsidRPr="00602887" w:rsidRDefault="009E45E8" w:rsidP="001831F4">
            <w:pPr>
              <w:tabs>
                <w:tab w:val="left" w:pos="317"/>
              </w:tabs>
              <w:spacing w:line="276" w:lineRule="auto"/>
              <w:rPr>
                <w:sz w:val="18"/>
                <w:szCs w:val="18"/>
                <w:lang w:val="en-US"/>
              </w:rPr>
            </w:pPr>
            <w:r w:rsidRPr="00602887">
              <w:rPr>
                <w:sz w:val="18"/>
                <w:szCs w:val="18"/>
                <w:lang w:val="en-US"/>
              </w:rPr>
              <w:t>2. Materialele</w:t>
            </w:r>
            <w:r>
              <w:rPr>
                <w:sz w:val="18"/>
                <w:szCs w:val="18"/>
                <w:lang w:val="en-US"/>
              </w:rPr>
              <w:t>/echipamentele</w:t>
            </w:r>
            <w:r w:rsidRPr="00602887">
              <w:rPr>
                <w:sz w:val="18"/>
                <w:szCs w:val="18"/>
                <w:lang w:val="en-US"/>
              </w:rPr>
              <w:t>, înainte de a fi procurate, urmează a fi aprobate de către Beneficiar (IMSP Institutul de Medicină Urgentă).</w:t>
            </w:r>
          </w:p>
          <w:p w14:paraId="14FFBCD4" w14:textId="77777777" w:rsidR="009E45E8" w:rsidRPr="00602887" w:rsidRDefault="009E45E8" w:rsidP="001831F4">
            <w:pPr>
              <w:tabs>
                <w:tab w:val="left" w:pos="317"/>
              </w:tabs>
              <w:spacing w:line="276" w:lineRule="auto"/>
              <w:jc w:val="both"/>
              <w:rPr>
                <w:sz w:val="18"/>
                <w:szCs w:val="18"/>
                <w:lang w:val="en-US"/>
              </w:rPr>
            </w:pPr>
            <w:r w:rsidRPr="00602887">
              <w:rPr>
                <w:sz w:val="18"/>
                <w:szCs w:val="18"/>
                <w:lang w:val="en-US"/>
              </w:rPr>
              <w:t>3. Materialele</w:t>
            </w:r>
            <w:r>
              <w:rPr>
                <w:sz w:val="18"/>
                <w:szCs w:val="18"/>
                <w:lang w:val="en-US"/>
              </w:rPr>
              <w:t>/echipamentele</w:t>
            </w:r>
            <w:r w:rsidRPr="00602887">
              <w:rPr>
                <w:sz w:val="18"/>
                <w:szCs w:val="18"/>
                <w:lang w:val="en-US"/>
              </w:rPr>
              <w:t xml:space="preserve"> necalitative depistate vor fi înlocuite cu altele calitative din contul Antreprenorului.</w:t>
            </w:r>
          </w:p>
          <w:p w14:paraId="31FBE0BE" w14:textId="77777777" w:rsidR="009E45E8" w:rsidRDefault="009E45E8" w:rsidP="001831F4">
            <w:pPr>
              <w:tabs>
                <w:tab w:val="left" w:pos="106"/>
              </w:tabs>
              <w:spacing w:line="276" w:lineRule="auto"/>
              <w:rPr>
                <w:sz w:val="18"/>
                <w:szCs w:val="18"/>
                <w:lang w:val="en-US"/>
              </w:rPr>
            </w:pPr>
            <w:r w:rsidRPr="00602887">
              <w:rPr>
                <w:sz w:val="18"/>
                <w:szCs w:val="18"/>
                <w:lang w:val="en-US"/>
              </w:rPr>
              <w:lastRenderedPageBreak/>
              <w:t>4.Viciile ascunse, defectele și lucrările executate  necalitativ vor fi remediate cu forțele și din contul Antreprenorului</w:t>
            </w:r>
          </w:p>
          <w:p w14:paraId="26E996B1" w14:textId="77777777" w:rsidR="009E45E8" w:rsidRPr="00602887" w:rsidRDefault="009E45E8" w:rsidP="001831F4">
            <w:pPr>
              <w:tabs>
                <w:tab w:val="left" w:pos="106"/>
              </w:tabs>
              <w:spacing w:line="276" w:lineRule="auto"/>
              <w:rPr>
                <w:sz w:val="18"/>
                <w:szCs w:val="18"/>
                <w:lang w:val="en-US"/>
              </w:rPr>
            </w:pPr>
          </w:p>
        </w:tc>
        <w:tc>
          <w:tcPr>
            <w:tcW w:w="1621" w:type="dxa"/>
            <w:shd w:val="clear" w:color="auto" w:fill="auto"/>
          </w:tcPr>
          <w:p w14:paraId="6A46CA95"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lastRenderedPageBreak/>
              <w:t>Obligatoriu</w:t>
            </w:r>
          </w:p>
        </w:tc>
      </w:tr>
      <w:tr w:rsidR="009E45E8" w:rsidRPr="00602887" w14:paraId="3DC81173" w14:textId="77777777" w:rsidTr="001831F4">
        <w:tc>
          <w:tcPr>
            <w:tcW w:w="576" w:type="dxa"/>
            <w:shd w:val="clear" w:color="auto" w:fill="auto"/>
            <w:vAlign w:val="center"/>
          </w:tcPr>
          <w:p w14:paraId="1C8B95AE" w14:textId="77777777" w:rsidR="009E45E8" w:rsidRPr="00602887" w:rsidRDefault="009E45E8" w:rsidP="001831F4">
            <w:pPr>
              <w:shd w:val="clear" w:color="auto" w:fill="FFFFFF" w:themeFill="background1"/>
              <w:tabs>
                <w:tab w:val="left" w:pos="612"/>
              </w:tabs>
              <w:spacing w:before="120" w:after="120"/>
              <w:rPr>
                <w:b/>
                <w:iCs/>
              </w:rPr>
            </w:pPr>
            <w:r w:rsidRPr="00602887">
              <w:rPr>
                <w:b/>
                <w:iCs/>
              </w:rPr>
              <w:lastRenderedPageBreak/>
              <w:t>2</w:t>
            </w:r>
            <w:r>
              <w:rPr>
                <w:b/>
                <w:iCs/>
              </w:rPr>
              <w:t>2</w:t>
            </w:r>
          </w:p>
        </w:tc>
        <w:tc>
          <w:tcPr>
            <w:tcW w:w="3810" w:type="dxa"/>
            <w:shd w:val="clear" w:color="auto" w:fill="auto"/>
          </w:tcPr>
          <w:p w14:paraId="31F9ED62" w14:textId="77777777" w:rsidR="009E45E8" w:rsidRPr="00602887" w:rsidRDefault="009E45E8" w:rsidP="001831F4">
            <w:pPr>
              <w:shd w:val="clear" w:color="auto" w:fill="FFFFFF" w:themeFill="background1"/>
              <w:tabs>
                <w:tab w:val="left" w:pos="612"/>
              </w:tabs>
              <w:spacing w:before="120" w:after="120"/>
              <w:rPr>
                <w:b/>
                <w:iCs/>
                <w:sz w:val="22"/>
                <w:szCs w:val="22"/>
              </w:rPr>
            </w:pPr>
            <w:r w:rsidRPr="00602887">
              <w:rPr>
                <w:rStyle w:val="aff2"/>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602887">
              <w:rPr>
                <w:rStyle w:val="aff"/>
                <w:i/>
                <w:color w:val="000000" w:themeColor="text1"/>
                <w:sz w:val="22"/>
                <w:szCs w:val="22"/>
                <w:lang w:val="en-US"/>
              </w:rPr>
              <w:t> (conform Ordinului MF nr. 145 din 24.11.2020).</w:t>
            </w:r>
          </w:p>
        </w:tc>
        <w:tc>
          <w:tcPr>
            <w:tcW w:w="3563" w:type="dxa"/>
            <w:shd w:val="clear" w:color="auto" w:fill="auto"/>
          </w:tcPr>
          <w:p w14:paraId="5C1492C7" w14:textId="77777777" w:rsidR="009E45E8" w:rsidRPr="00602887" w:rsidRDefault="009E45E8" w:rsidP="001831F4">
            <w:pPr>
              <w:tabs>
                <w:tab w:val="left" w:pos="612"/>
              </w:tabs>
              <w:spacing w:before="120" w:after="120"/>
              <w:rPr>
                <w:b/>
                <w:sz w:val="18"/>
                <w:szCs w:val="18"/>
                <w:u w:val="single"/>
                <w:lang w:val="en-US"/>
              </w:rPr>
            </w:pPr>
            <w:r w:rsidRPr="00602887">
              <w:rPr>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1C4FD5C1"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Obligatoriu</w:t>
            </w:r>
          </w:p>
        </w:tc>
      </w:tr>
      <w:tr w:rsidR="009E45E8" w:rsidRPr="00602887" w14:paraId="4F7632BF" w14:textId="77777777" w:rsidTr="001831F4">
        <w:tc>
          <w:tcPr>
            <w:tcW w:w="576" w:type="dxa"/>
            <w:shd w:val="clear" w:color="auto" w:fill="auto"/>
            <w:vAlign w:val="center"/>
          </w:tcPr>
          <w:p w14:paraId="3F52356E" w14:textId="77777777" w:rsidR="009E45E8" w:rsidRPr="00602887" w:rsidRDefault="009E45E8" w:rsidP="001831F4">
            <w:pPr>
              <w:shd w:val="clear" w:color="auto" w:fill="FFFFFF" w:themeFill="background1"/>
              <w:tabs>
                <w:tab w:val="left" w:pos="612"/>
              </w:tabs>
              <w:spacing w:before="120" w:after="120"/>
              <w:rPr>
                <w:b/>
                <w:iCs/>
              </w:rPr>
            </w:pPr>
            <w:r w:rsidRPr="00602887">
              <w:rPr>
                <w:b/>
                <w:iCs/>
              </w:rPr>
              <w:t>2</w:t>
            </w:r>
            <w:r>
              <w:rPr>
                <w:b/>
                <w:iCs/>
              </w:rPr>
              <w:t>3</w:t>
            </w:r>
          </w:p>
        </w:tc>
        <w:tc>
          <w:tcPr>
            <w:tcW w:w="3810" w:type="dxa"/>
            <w:shd w:val="clear" w:color="auto" w:fill="auto"/>
          </w:tcPr>
          <w:p w14:paraId="4FD88FD5" w14:textId="77777777" w:rsidR="009E45E8" w:rsidRPr="00602887" w:rsidRDefault="009E45E8" w:rsidP="001831F4">
            <w:pPr>
              <w:shd w:val="clear" w:color="auto" w:fill="FFFFFF" w:themeFill="background1"/>
              <w:tabs>
                <w:tab w:val="left" w:pos="612"/>
              </w:tabs>
              <w:spacing w:before="120" w:after="120"/>
              <w:rPr>
                <w:rStyle w:val="aff2"/>
                <w:bCs/>
                <w:color w:val="000000" w:themeColor="text1"/>
                <w:sz w:val="22"/>
                <w:szCs w:val="22"/>
                <w:lang w:val="en-US"/>
              </w:rPr>
            </w:pPr>
            <w:r w:rsidRPr="00602887">
              <w:rPr>
                <w:iCs/>
              </w:rPr>
              <w:t>Mostre</w:t>
            </w:r>
            <w:r>
              <w:rPr>
                <w:iCs/>
              </w:rPr>
              <w:t xml:space="preserve"> (pentru evaluare)</w:t>
            </w:r>
          </w:p>
        </w:tc>
        <w:tc>
          <w:tcPr>
            <w:tcW w:w="3563" w:type="dxa"/>
            <w:shd w:val="clear" w:color="auto" w:fill="auto"/>
          </w:tcPr>
          <w:p w14:paraId="4212B42C" w14:textId="77777777" w:rsidR="009E45E8" w:rsidRPr="00602887" w:rsidRDefault="009E45E8" w:rsidP="001831F4">
            <w:pPr>
              <w:tabs>
                <w:tab w:val="left" w:pos="612"/>
              </w:tabs>
              <w:spacing w:before="120" w:after="120"/>
              <w:rPr>
                <w:sz w:val="18"/>
                <w:szCs w:val="18"/>
                <w:shd w:val="clear" w:color="auto" w:fill="FFFFFF"/>
                <w:lang w:val="en-US"/>
              </w:rPr>
            </w:pPr>
            <w:r w:rsidRPr="00602887">
              <w:rPr>
                <w:sz w:val="18"/>
                <w:szCs w:val="18"/>
                <w:lang w:val="en-US"/>
              </w:rPr>
              <w:t xml:space="preserve">La necessitate, in decurs de </w:t>
            </w:r>
            <w:r>
              <w:rPr>
                <w:sz w:val="18"/>
                <w:szCs w:val="18"/>
                <w:lang w:val="en-US"/>
              </w:rPr>
              <w:t>1</w:t>
            </w:r>
            <w:r w:rsidRPr="00602887">
              <w:rPr>
                <w:sz w:val="18"/>
                <w:szCs w:val="18"/>
                <w:lang w:val="en-US"/>
              </w:rPr>
              <w:t xml:space="preserve"> zi de la solicitare.</w:t>
            </w:r>
          </w:p>
        </w:tc>
        <w:tc>
          <w:tcPr>
            <w:tcW w:w="1621" w:type="dxa"/>
            <w:shd w:val="clear" w:color="auto" w:fill="auto"/>
          </w:tcPr>
          <w:p w14:paraId="6296D4FF"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22"/>
                <w:szCs w:val="22"/>
              </w:rPr>
              <w:t>Obligatoriu</w:t>
            </w:r>
          </w:p>
        </w:tc>
      </w:tr>
      <w:tr w:rsidR="009E45E8" w:rsidRPr="00602887" w14:paraId="340BFD60" w14:textId="77777777" w:rsidTr="001831F4">
        <w:tc>
          <w:tcPr>
            <w:tcW w:w="576" w:type="dxa"/>
            <w:shd w:val="clear" w:color="auto" w:fill="auto"/>
            <w:vAlign w:val="center"/>
          </w:tcPr>
          <w:p w14:paraId="0485A9C0" w14:textId="77777777" w:rsidR="009E45E8" w:rsidRPr="00602887" w:rsidRDefault="009E45E8" w:rsidP="001831F4">
            <w:pPr>
              <w:shd w:val="clear" w:color="auto" w:fill="FFFFFF" w:themeFill="background1"/>
              <w:tabs>
                <w:tab w:val="left" w:pos="612"/>
              </w:tabs>
              <w:spacing w:before="120" w:after="120"/>
              <w:rPr>
                <w:b/>
                <w:iCs/>
              </w:rPr>
            </w:pPr>
            <w:r w:rsidRPr="00602887">
              <w:rPr>
                <w:b/>
                <w:iCs/>
              </w:rPr>
              <w:t>2</w:t>
            </w:r>
            <w:r>
              <w:rPr>
                <w:b/>
                <w:iCs/>
              </w:rPr>
              <w:t>4</w:t>
            </w:r>
          </w:p>
        </w:tc>
        <w:tc>
          <w:tcPr>
            <w:tcW w:w="3810" w:type="dxa"/>
            <w:shd w:val="clear" w:color="auto" w:fill="auto"/>
          </w:tcPr>
          <w:p w14:paraId="16CDCE7E" w14:textId="77777777" w:rsidR="009E45E8" w:rsidRPr="00602887" w:rsidRDefault="009E45E8" w:rsidP="001831F4">
            <w:pPr>
              <w:shd w:val="clear" w:color="auto" w:fill="FFFFFF" w:themeFill="background1"/>
              <w:tabs>
                <w:tab w:val="left" w:pos="612"/>
              </w:tabs>
              <w:spacing w:before="120" w:after="120"/>
              <w:rPr>
                <w:rStyle w:val="aff2"/>
                <w:bCs/>
                <w:color w:val="000000" w:themeColor="text1"/>
                <w:sz w:val="22"/>
                <w:szCs w:val="22"/>
                <w:lang w:val="en-US"/>
              </w:rPr>
            </w:pPr>
            <w:r w:rsidRPr="00602887">
              <w:rPr>
                <w:iCs/>
                <w:lang w:val="ro-MD"/>
              </w:rPr>
              <w:t>Not</w:t>
            </w:r>
            <w:r w:rsidRPr="00602887">
              <w:rPr>
                <w:iCs/>
              </w:rPr>
              <w:t>ă</w:t>
            </w:r>
          </w:p>
        </w:tc>
        <w:tc>
          <w:tcPr>
            <w:tcW w:w="5184" w:type="dxa"/>
            <w:gridSpan w:val="2"/>
            <w:shd w:val="clear" w:color="auto" w:fill="auto"/>
          </w:tcPr>
          <w:p w14:paraId="707783E6" w14:textId="77777777" w:rsidR="009E45E8" w:rsidRPr="00602887" w:rsidRDefault="009E45E8" w:rsidP="001831F4">
            <w:pPr>
              <w:shd w:val="clear" w:color="auto" w:fill="FFFFFF"/>
              <w:tabs>
                <w:tab w:val="left" w:pos="612"/>
              </w:tabs>
              <w:spacing w:before="120" w:after="120"/>
              <w:jc w:val="center"/>
              <w:rPr>
                <w:b/>
                <w:sz w:val="22"/>
                <w:szCs w:val="22"/>
              </w:rPr>
            </w:pPr>
            <w:r w:rsidRPr="00602887">
              <w:rPr>
                <w:b/>
                <w:sz w:val="18"/>
                <w:szCs w:val="18"/>
                <w:lang w:val="en-US"/>
              </w:rPr>
              <w:t>În scopul elaborării ofertei pentru participare la procedura de atribuire a contractului de achizitie publică de lucrări, autoritatea contractantă propune operatorilor economici să viziteze amplasamentul obiectului.</w:t>
            </w:r>
          </w:p>
        </w:tc>
      </w:tr>
      <w:tr w:rsidR="009E45E8" w:rsidRPr="00602887" w14:paraId="62E58BC0" w14:textId="77777777" w:rsidTr="001831F4">
        <w:tc>
          <w:tcPr>
            <w:tcW w:w="576" w:type="dxa"/>
            <w:shd w:val="clear" w:color="auto" w:fill="auto"/>
            <w:vAlign w:val="center"/>
          </w:tcPr>
          <w:p w14:paraId="4B04183A" w14:textId="77777777" w:rsidR="009E45E8" w:rsidRPr="00602887" w:rsidRDefault="009E45E8" w:rsidP="001831F4">
            <w:pPr>
              <w:shd w:val="clear" w:color="auto" w:fill="FFFFFF" w:themeFill="background1"/>
              <w:tabs>
                <w:tab w:val="left" w:pos="612"/>
              </w:tabs>
              <w:spacing w:before="120" w:after="120"/>
              <w:rPr>
                <w:b/>
                <w:iCs/>
              </w:rPr>
            </w:pPr>
            <w:r>
              <w:rPr>
                <w:b/>
                <w:iCs/>
              </w:rPr>
              <w:t>25</w:t>
            </w:r>
          </w:p>
        </w:tc>
        <w:tc>
          <w:tcPr>
            <w:tcW w:w="3810" w:type="dxa"/>
            <w:shd w:val="clear" w:color="auto" w:fill="auto"/>
          </w:tcPr>
          <w:p w14:paraId="7722466E" w14:textId="77777777" w:rsidR="009E45E8" w:rsidRPr="00602887" w:rsidRDefault="009E45E8" w:rsidP="001831F4">
            <w:pPr>
              <w:shd w:val="clear" w:color="auto" w:fill="FFFFFF" w:themeFill="background1"/>
              <w:tabs>
                <w:tab w:val="left" w:pos="612"/>
              </w:tabs>
              <w:spacing w:before="120" w:after="120"/>
              <w:rPr>
                <w:b/>
                <w:iCs/>
                <w:sz w:val="22"/>
                <w:szCs w:val="22"/>
              </w:rPr>
            </w:pPr>
            <w:r w:rsidRPr="00602887">
              <w:rPr>
                <w:b/>
                <w:iCs/>
                <w:lang w:val="en-US"/>
              </w:rPr>
              <w:t>Metoda și condițiile de plată:</w:t>
            </w:r>
          </w:p>
        </w:tc>
        <w:tc>
          <w:tcPr>
            <w:tcW w:w="5184" w:type="dxa"/>
            <w:gridSpan w:val="2"/>
            <w:shd w:val="clear" w:color="auto" w:fill="auto"/>
          </w:tcPr>
          <w:p w14:paraId="78F4D03C" w14:textId="77777777" w:rsidR="009E45E8" w:rsidRPr="00602887" w:rsidRDefault="009E45E8" w:rsidP="001831F4">
            <w:pPr>
              <w:shd w:val="clear" w:color="auto" w:fill="FFFFFF"/>
              <w:tabs>
                <w:tab w:val="left" w:pos="612"/>
              </w:tabs>
              <w:spacing w:before="120" w:after="120"/>
              <w:jc w:val="center"/>
              <w:rPr>
                <w:b/>
                <w:sz w:val="20"/>
                <w:szCs w:val="20"/>
              </w:rPr>
            </w:pPr>
            <w:r w:rsidRPr="00602887">
              <w:rPr>
                <w:iCs/>
                <w:sz w:val="20"/>
                <w:szCs w:val="20"/>
                <w:lang w:val="en-US"/>
              </w:rPr>
              <w:t>– Prin transfer, în termen de 90 zile, după prezentarea facturii</w:t>
            </w:r>
          </w:p>
        </w:tc>
      </w:tr>
    </w:tbl>
    <w:p w14:paraId="1B2F2BA1" w14:textId="77777777" w:rsidR="009E45E8" w:rsidRPr="00602887" w:rsidRDefault="009E45E8" w:rsidP="009E45E8">
      <w:pPr>
        <w:numPr>
          <w:ilvl w:val="0"/>
          <w:numId w:val="23"/>
        </w:numPr>
        <w:shd w:val="clear" w:color="auto" w:fill="FFFFFF" w:themeFill="background1"/>
        <w:tabs>
          <w:tab w:val="right" w:pos="426"/>
        </w:tabs>
        <w:spacing w:before="120"/>
        <w:ind w:left="360"/>
        <w:rPr>
          <w:b/>
          <w:noProof w:val="0"/>
          <w:lang w:val="ro-MD" w:eastAsia="ru-RU"/>
        </w:rPr>
      </w:pPr>
      <w:r w:rsidRPr="00602887">
        <w:rPr>
          <w:noProof w:val="0"/>
          <w:lang w:val="ro-MD" w:eastAsia="ru-RU"/>
        </w:rPr>
        <w:t>Garanția pentru ofertă</w:t>
      </w:r>
      <w:r w:rsidRPr="00602887">
        <w:rPr>
          <w:noProof w:val="0"/>
          <w:lang w:val="en-US" w:eastAsia="ru-RU"/>
        </w:rPr>
        <w:t>:</w:t>
      </w:r>
      <w:r w:rsidRPr="00602887">
        <w:rPr>
          <w:b/>
          <w:noProof w:val="0"/>
          <w:lang w:val="ro-MD" w:eastAsia="ru-RU"/>
        </w:rPr>
        <w:t xml:space="preserve"> </w:t>
      </w:r>
      <w:r w:rsidRPr="00602887">
        <w:rPr>
          <w:b/>
          <w:lang w:val="it-IT"/>
          <w14:shadow w14:blurRad="50800" w14:dist="38100" w14:dir="2700000" w14:sx="100000" w14:sy="100000" w14:kx="0" w14:ky="0" w14:algn="tl">
            <w14:srgbClr w14:val="000000">
              <w14:alpha w14:val="60000"/>
            </w14:srgbClr>
          </w14:shadow>
        </w:rPr>
        <w:t xml:space="preserve">Obligatoriu, </w:t>
      </w:r>
      <w:r w:rsidRPr="00602887">
        <w:rPr>
          <w:lang w:val="it-IT"/>
          <w14:shadow w14:blurRad="50800" w14:dist="38100" w14:dir="2700000" w14:sx="100000" w14:sy="100000" w14:kx="0" w14:ky="0" w14:algn="tl">
            <w14:srgbClr w14:val="000000">
              <w14:alpha w14:val="60000"/>
            </w14:srgbClr>
          </w14:shadow>
        </w:rPr>
        <w:t xml:space="preserve">cuantumul  </w:t>
      </w:r>
      <w:r w:rsidRPr="00602887">
        <w:rPr>
          <w:b/>
          <w:sz w:val="28"/>
          <w:szCs w:val="28"/>
          <w:u w:val="single"/>
          <w:lang w:val="it-IT"/>
          <w14:shadow w14:blurRad="50800" w14:dist="38100" w14:dir="2700000" w14:sx="100000" w14:sy="100000" w14:kx="0" w14:ky="0" w14:algn="tl">
            <w14:srgbClr w14:val="000000">
              <w14:alpha w14:val="60000"/>
            </w14:srgbClr>
          </w14:shadow>
        </w:rPr>
        <w:t>1 %</w:t>
      </w:r>
      <w:r w:rsidRPr="00602887">
        <w:rPr>
          <w:lang w:val="it-IT"/>
          <w14:shadow w14:blurRad="50800" w14:dist="38100" w14:dir="2700000" w14:sx="100000" w14:sy="100000" w14:kx="0" w14:ky="0" w14:algn="tl">
            <w14:srgbClr w14:val="000000">
              <w14:alpha w14:val="60000"/>
            </w14:srgbClr>
          </w14:shadow>
        </w:rPr>
        <w:t>, din valoarea ofertei fără TVA</w:t>
      </w:r>
      <w:r w:rsidRPr="00602887">
        <w:rPr>
          <w:b/>
          <w:lang w:val="it-IT"/>
          <w14:shadow w14:blurRad="50800" w14:dist="38100" w14:dir="2700000" w14:sx="100000" w14:sy="100000" w14:kx="0" w14:ky="0" w14:algn="tl">
            <w14:srgbClr w14:val="000000">
              <w14:alpha w14:val="60000"/>
            </w14:srgbClr>
          </w14:shadow>
        </w:rPr>
        <w:t>.</w:t>
      </w:r>
    </w:p>
    <w:p w14:paraId="7BA98205" w14:textId="77777777" w:rsidR="009E45E8" w:rsidRPr="00602887" w:rsidRDefault="009E45E8" w:rsidP="009E45E8">
      <w:pPr>
        <w:numPr>
          <w:ilvl w:val="0"/>
          <w:numId w:val="23"/>
        </w:numPr>
        <w:shd w:val="clear" w:color="auto" w:fill="FFFFFF" w:themeFill="background1"/>
        <w:tabs>
          <w:tab w:val="right" w:pos="426"/>
        </w:tabs>
        <w:spacing w:before="120"/>
        <w:ind w:left="360"/>
        <w:rPr>
          <w:b/>
          <w:noProof w:val="0"/>
          <w:lang w:val="ro-MD" w:eastAsia="ru-RU"/>
        </w:rPr>
      </w:pPr>
      <w:r w:rsidRPr="00602887">
        <w:rPr>
          <w:noProof w:val="0"/>
          <w:lang w:val="ro-MD" w:eastAsia="ru-RU"/>
        </w:rPr>
        <w:t>Termenul de garanție a lucrărilor</w:t>
      </w:r>
      <w:r w:rsidRPr="00602887">
        <w:rPr>
          <w:b/>
          <w:noProof w:val="0"/>
          <w:lang w:val="ro-MD" w:eastAsia="ru-RU"/>
        </w:rPr>
        <w:t xml:space="preserve"> </w:t>
      </w:r>
      <w:r w:rsidRPr="00602887">
        <w:rPr>
          <w:b/>
          <w:noProof w:val="0"/>
          <w:sz w:val="28"/>
          <w:szCs w:val="28"/>
          <w:u w:val="single"/>
          <w:lang w:val="ro-MD" w:eastAsia="ru-RU"/>
        </w:rPr>
        <w:t>5 ani</w:t>
      </w:r>
      <w:r w:rsidRPr="00602887">
        <w:rPr>
          <w:b/>
          <w:noProof w:val="0"/>
          <w:lang w:val="ro-MD" w:eastAsia="ru-RU"/>
        </w:rPr>
        <w:t>.</w:t>
      </w:r>
    </w:p>
    <w:p w14:paraId="30EE0569" w14:textId="77777777" w:rsidR="009E45E8" w:rsidRPr="00602887" w:rsidRDefault="009E45E8" w:rsidP="009E45E8">
      <w:pPr>
        <w:numPr>
          <w:ilvl w:val="0"/>
          <w:numId w:val="23"/>
        </w:numPr>
        <w:shd w:val="clear" w:color="auto" w:fill="FFFFFF" w:themeFill="background1"/>
        <w:tabs>
          <w:tab w:val="right" w:pos="426"/>
        </w:tabs>
        <w:spacing w:before="120"/>
        <w:ind w:left="360"/>
        <w:rPr>
          <w:b/>
          <w:noProof w:val="0"/>
          <w:lang w:val="ro-MD" w:eastAsia="ru-RU"/>
        </w:rPr>
      </w:pPr>
      <w:r w:rsidRPr="00602887">
        <w:rPr>
          <w:noProof w:val="0"/>
          <w:lang w:val="ro-MD" w:eastAsia="ru-RU"/>
        </w:rPr>
        <w:t>Garanția de bună execuție a contractului, după caz</w:t>
      </w:r>
      <w:r w:rsidRPr="00602887">
        <w:rPr>
          <w:lang w:val="en-US"/>
        </w:rPr>
        <w:t xml:space="preserve">: </w:t>
      </w:r>
      <w:r w:rsidRPr="00602887">
        <w:rPr>
          <w:b/>
          <w:lang w:val="en-US"/>
        </w:rPr>
        <w:t>Obligatoriu</w:t>
      </w:r>
      <w:r w:rsidRPr="00602887">
        <w:rPr>
          <w:b/>
          <w:lang w:val="it-IT"/>
        </w:rPr>
        <w:t>,</w:t>
      </w:r>
      <w:r w:rsidRPr="00602887">
        <w:rPr>
          <w:lang w:val="it-IT"/>
        </w:rPr>
        <w:t xml:space="preserve"> cuantumul </w:t>
      </w:r>
      <w:r w:rsidRPr="00602887">
        <w:rPr>
          <w:b/>
          <w:sz w:val="28"/>
          <w:szCs w:val="28"/>
          <w:u w:val="single"/>
          <w:lang w:val="it-IT"/>
        </w:rPr>
        <w:t>5%</w:t>
      </w:r>
      <w:r w:rsidRPr="00602887">
        <w:rPr>
          <w:b/>
          <w:lang w:val="it-IT"/>
        </w:rPr>
        <w:t xml:space="preserve"> </w:t>
      </w:r>
      <w:r w:rsidRPr="00602887">
        <w:rPr>
          <w:lang w:val="it-IT"/>
        </w:rPr>
        <w:t>din valoarea contractului cu TVA.</w:t>
      </w:r>
      <w:r w:rsidRPr="00602887">
        <w:rPr>
          <w:b/>
          <w:noProof w:val="0"/>
          <w:lang w:val="ro-MD" w:eastAsia="ru-RU"/>
        </w:rPr>
        <w:t>.</w:t>
      </w:r>
    </w:p>
    <w:p w14:paraId="36524FE8" w14:textId="77777777" w:rsidR="009E45E8" w:rsidRPr="00602887" w:rsidRDefault="009E45E8" w:rsidP="009E45E8">
      <w:pPr>
        <w:numPr>
          <w:ilvl w:val="0"/>
          <w:numId w:val="23"/>
        </w:numPr>
        <w:shd w:val="clear" w:color="auto" w:fill="FFFFFF" w:themeFill="background1"/>
        <w:tabs>
          <w:tab w:val="right" w:pos="426"/>
        </w:tabs>
        <w:spacing w:before="120"/>
        <w:ind w:left="360"/>
        <w:rPr>
          <w:b/>
          <w:noProof w:val="0"/>
          <w:lang w:val="ro-MD" w:eastAsia="ru-RU"/>
        </w:rPr>
      </w:pPr>
      <w:r w:rsidRPr="00602887">
        <w:rPr>
          <w:noProof w:val="0"/>
          <w:lang w:val="ro-MD" w:eastAsia="ru-RU"/>
        </w:rPr>
        <w:t>Motivul recurgerii la procedura accelerată (în cazul licitației deschise, restrânse și a procedurii negociate), după caz</w:t>
      </w:r>
      <w:r w:rsidRPr="00602887">
        <w:rPr>
          <w:noProof w:val="0"/>
          <w:lang w:val="en-US" w:eastAsia="ru-RU"/>
        </w:rPr>
        <w:t>:</w:t>
      </w:r>
      <w:r w:rsidRPr="00602887">
        <w:rPr>
          <w:b/>
          <w:sz w:val="22"/>
          <w:szCs w:val="22"/>
          <w:shd w:val="clear" w:color="auto" w:fill="FFFFFF"/>
        </w:rPr>
        <w:t xml:space="preserve"> </w:t>
      </w:r>
      <w:r w:rsidRPr="00602887">
        <w:rPr>
          <w:b/>
          <w:shd w:val="clear" w:color="auto" w:fill="FFFFFF"/>
        </w:rPr>
        <w:t>nu se aplică</w:t>
      </w:r>
    </w:p>
    <w:p w14:paraId="0ED04B0E" w14:textId="77777777" w:rsidR="009E45E8" w:rsidRPr="00602887" w:rsidRDefault="009E45E8" w:rsidP="009E45E8">
      <w:pPr>
        <w:numPr>
          <w:ilvl w:val="0"/>
          <w:numId w:val="23"/>
        </w:numPr>
        <w:shd w:val="clear" w:color="auto" w:fill="FFFFFF" w:themeFill="background1"/>
        <w:tabs>
          <w:tab w:val="right" w:pos="426"/>
        </w:tabs>
        <w:spacing w:before="120"/>
        <w:ind w:left="360"/>
        <w:rPr>
          <w:b/>
          <w:noProof w:val="0"/>
          <w:lang w:val="ro-MD" w:eastAsia="ru-RU"/>
        </w:rPr>
      </w:pPr>
      <w:r w:rsidRPr="00602887">
        <w:rPr>
          <w:noProof w:val="0"/>
          <w:lang w:val="ro-MD" w:eastAsia="ru-RU"/>
        </w:rPr>
        <w:t>Tehnici și instrumente specifice de atribuire (dacă este cazul specificați dacă se va utiliza acordul-cadru, sistemul dinamic de achiziție sau licitația electronică):</w:t>
      </w:r>
      <w:r w:rsidRPr="00602887">
        <w:rPr>
          <w:b/>
          <w:shd w:val="clear" w:color="auto" w:fill="FFFFFF"/>
        </w:rPr>
        <w:t xml:space="preserve"> nu se aplică</w:t>
      </w:r>
    </w:p>
    <w:p w14:paraId="67DC0E68" w14:textId="77777777" w:rsidR="009E45E8" w:rsidRPr="00602887" w:rsidRDefault="009E45E8" w:rsidP="009E45E8">
      <w:pPr>
        <w:numPr>
          <w:ilvl w:val="0"/>
          <w:numId w:val="23"/>
        </w:numPr>
        <w:shd w:val="clear" w:color="auto" w:fill="FFFFFF" w:themeFill="background1"/>
        <w:tabs>
          <w:tab w:val="right" w:pos="426"/>
        </w:tabs>
        <w:spacing w:before="120"/>
        <w:ind w:left="360"/>
        <w:rPr>
          <w:b/>
          <w:noProof w:val="0"/>
          <w:lang w:val="ro-MD" w:eastAsia="ru-RU"/>
        </w:rPr>
      </w:pPr>
      <w:r w:rsidRPr="00602887">
        <w:rPr>
          <w:noProof w:val="0"/>
          <w:lang w:val="ro-MD" w:eastAsia="ru-RU"/>
        </w:rPr>
        <w:t>Condiții speciale de care depinde îndeplinirea contractului (indicați după caz</w:t>
      </w:r>
      <w:r w:rsidRPr="00602887">
        <w:rPr>
          <w:b/>
          <w:noProof w:val="0"/>
          <w:lang w:val="ro-MD" w:eastAsia="ru-RU"/>
        </w:rPr>
        <w:t xml:space="preserve">): </w:t>
      </w:r>
      <w:r w:rsidRPr="00602887">
        <w:rPr>
          <w:b/>
          <w:shd w:val="clear" w:color="auto" w:fill="FFFFFF"/>
        </w:rPr>
        <w:t>nu se aplică</w:t>
      </w:r>
    </w:p>
    <w:p w14:paraId="0021A013" w14:textId="77777777" w:rsidR="009E45E8" w:rsidRPr="00602887" w:rsidRDefault="009E45E8" w:rsidP="009E45E8">
      <w:pPr>
        <w:numPr>
          <w:ilvl w:val="0"/>
          <w:numId w:val="23"/>
        </w:numPr>
        <w:shd w:val="clear" w:color="auto" w:fill="FFFFFF"/>
        <w:tabs>
          <w:tab w:val="right" w:pos="426"/>
        </w:tabs>
        <w:spacing w:before="120"/>
        <w:ind w:left="0" w:firstLine="0"/>
        <w:rPr>
          <w:sz w:val="22"/>
          <w:szCs w:val="22"/>
        </w:rPr>
      </w:pPr>
      <w:r w:rsidRPr="00602887">
        <w:rPr>
          <w:sz w:val="22"/>
          <w:szCs w:val="22"/>
          <w:lang w:val="it-IT"/>
        </w:rPr>
        <w:t>Ofertele se prezintă în valuta na</w:t>
      </w:r>
      <w:r w:rsidRPr="00602887">
        <w:rPr>
          <w:sz w:val="22"/>
          <w:szCs w:val="22"/>
        </w:rPr>
        <w:t xml:space="preserve">ționlă </w:t>
      </w:r>
      <w:r w:rsidRPr="00602887">
        <w:rPr>
          <w:b/>
          <w:sz w:val="22"/>
          <w:szCs w:val="22"/>
        </w:rPr>
        <w:t>MDL</w:t>
      </w:r>
      <w:r w:rsidRPr="00602887">
        <w:rPr>
          <w:sz w:val="22"/>
          <w:szCs w:val="22"/>
        </w:rPr>
        <w:t>.</w:t>
      </w:r>
    </w:p>
    <w:p w14:paraId="2506A8C9" w14:textId="1DFE0EB5" w:rsidR="009E45E8" w:rsidRPr="00602887" w:rsidRDefault="009E45E8" w:rsidP="009E45E8">
      <w:pPr>
        <w:numPr>
          <w:ilvl w:val="0"/>
          <w:numId w:val="23"/>
        </w:numPr>
        <w:tabs>
          <w:tab w:val="right" w:pos="426"/>
        </w:tabs>
        <w:spacing w:before="120"/>
        <w:ind w:left="0" w:firstLine="0"/>
        <w:rPr>
          <w:b/>
          <w:noProof w:val="0"/>
          <w:lang w:val="ro-MD" w:eastAsia="ru-RU"/>
        </w:rPr>
      </w:pPr>
      <w:r w:rsidRPr="00602887">
        <w:rPr>
          <w:noProof w:val="0"/>
          <w:lang w:val="ro-MD" w:eastAsia="ru-RU"/>
        </w:rPr>
        <w:t>Criteriul de evaluare aplicat pentru atribuirea contractului:</w:t>
      </w:r>
      <w:r w:rsidRPr="00602887">
        <w:rPr>
          <w:b/>
          <w:sz w:val="22"/>
          <w:szCs w:val="22"/>
          <w:shd w:val="clear" w:color="auto" w:fill="FFFFFF"/>
        </w:rPr>
        <w:t xml:space="preserve"> preţul cel mai scăzut</w:t>
      </w:r>
      <w:r w:rsidR="0016292A">
        <w:rPr>
          <w:b/>
          <w:sz w:val="22"/>
          <w:szCs w:val="22"/>
          <w:shd w:val="clear" w:color="auto" w:fill="FFFFFF"/>
        </w:rPr>
        <w:t xml:space="preserve"> fără TVA</w:t>
      </w:r>
      <w:r w:rsidRPr="00602887">
        <w:rPr>
          <w:b/>
          <w:sz w:val="22"/>
          <w:szCs w:val="22"/>
          <w:shd w:val="clear" w:color="auto" w:fill="FFFFFF"/>
        </w:rPr>
        <w:t>, în corespundere cu parametrii solicitați</w:t>
      </w:r>
      <w:r>
        <w:rPr>
          <w:b/>
          <w:sz w:val="22"/>
          <w:szCs w:val="22"/>
          <w:shd w:val="clear" w:color="auto" w:fill="FFFFFF"/>
        </w:rPr>
        <w:t xml:space="preserve"> în caietul sarcini</w:t>
      </w:r>
      <w:r w:rsidRPr="00602887">
        <w:rPr>
          <w:b/>
          <w:sz w:val="22"/>
          <w:szCs w:val="22"/>
          <w:shd w:val="clear" w:color="auto" w:fill="FFFFFF"/>
        </w:rPr>
        <w:t>.</w:t>
      </w:r>
    </w:p>
    <w:p w14:paraId="0B85DD1F" w14:textId="77777777" w:rsidR="009E45E8" w:rsidRPr="00602887" w:rsidRDefault="009E45E8" w:rsidP="009E45E8">
      <w:pPr>
        <w:numPr>
          <w:ilvl w:val="0"/>
          <w:numId w:val="23"/>
        </w:numPr>
        <w:tabs>
          <w:tab w:val="right" w:pos="426"/>
        </w:tabs>
        <w:spacing w:before="120"/>
        <w:ind w:left="0" w:firstLine="0"/>
        <w:rPr>
          <w:noProof w:val="0"/>
          <w:lang w:val="ro-MD" w:eastAsia="ru-RU"/>
        </w:rPr>
      </w:pPr>
      <w:r w:rsidRPr="00602887">
        <w:rPr>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5"/>
        <w:gridCol w:w="7123"/>
        <w:gridCol w:w="1788"/>
      </w:tblGrid>
      <w:tr w:rsidR="009E45E8" w:rsidRPr="00602887" w14:paraId="3C1E623A" w14:textId="77777777" w:rsidTr="001831F4">
        <w:tc>
          <w:tcPr>
            <w:tcW w:w="577" w:type="dxa"/>
            <w:shd w:val="clear" w:color="auto" w:fill="auto"/>
          </w:tcPr>
          <w:p w14:paraId="2980B5AC" w14:textId="77777777" w:rsidR="009E45E8" w:rsidRPr="00602887" w:rsidRDefault="009E45E8" w:rsidP="001831F4">
            <w:pPr>
              <w:shd w:val="clear" w:color="auto" w:fill="FFFFFF" w:themeFill="background1"/>
              <w:tabs>
                <w:tab w:val="left" w:pos="612"/>
              </w:tabs>
              <w:spacing w:before="120" w:after="120"/>
              <w:rPr>
                <w:b/>
                <w:iCs/>
                <w:noProof w:val="0"/>
                <w:sz w:val="16"/>
                <w:szCs w:val="16"/>
                <w:lang w:val="ro-MD" w:eastAsia="ru-RU"/>
              </w:rPr>
            </w:pPr>
            <w:r w:rsidRPr="00602887">
              <w:rPr>
                <w:b/>
                <w:iCs/>
                <w:noProof w:val="0"/>
                <w:sz w:val="16"/>
                <w:szCs w:val="16"/>
                <w:lang w:val="ro-MD" w:eastAsia="ru-RU"/>
              </w:rPr>
              <w:t>Nr. d/o</w:t>
            </w:r>
          </w:p>
        </w:tc>
        <w:tc>
          <w:tcPr>
            <w:tcW w:w="7248" w:type="dxa"/>
            <w:shd w:val="clear" w:color="auto" w:fill="auto"/>
          </w:tcPr>
          <w:p w14:paraId="49C63EEE" w14:textId="77777777" w:rsidR="009E45E8" w:rsidRPr="00602887" w:rsidRDefault="009E45E8" w:rsidP="001831F4">
            <w:pPr>
              <w:shd w:val="clear" w:color="auto" w:fill="FFFFFF" w:themeFill="background1"/>
              <w:tabs>
                <w:tab w:val="left" w:pos="612"/>
              </w:tabs>
              <w:spacing w:before="120" w:after="120"/>
              <w:jc w:val="center"/>
              <w:rPr>
                <w:b/>
                <w:iCs/>
                <w:noProof w:val="0"/>
                <w:sz w:val="20"/>
                <w:szCs w:val="20"/>
                <w:lang w:val="ro-MD" w:eastAsia="ru-RU"/>
              </w:rPr>
            </w:pPr>
            <w:r w:rsidRPr="00602887">
              <w:rPr>
                <w:b/>
                <w:iCs/>
                <w:noProof w:val="0"/>
                <w:sz w:val="20"/>
                <w:szCs w:val="20"/>
                <w:lang w:val="ro-MD" w:eastAsia="ru-RU"/>
              </w:rPr>
              <w:t>Denumirea factorului de evaluare</w:t>
            </w:r>
          </w:p>
        </w:tc>
        <w:tc>
          <w:tcPr>
            <w:tcW w:w="1800" w:type="dxa"/>
            <w:shd w:val="clear" w:color="auto" w:fill="auto"/>
          </w:tcPr>
          <w:p w14:paraId="55691A2F" w14:textId="77777777" w:rsidR="009E45E8" w:rsidRPr="00602887" w:rsidRDefault="009E45E8" w:rsidP="001831F4">
            <w:pPr>
              <w:shd w:val="clear" w:color="auto" w:fill="FFFFFF" w:themeFill="background1"/>
              <w:tabs>
                <w:tab w:val="left" w:pos="612"/>
              </w:tabs>
              <w:spacing w:before="120" w:after="120"/>
              <w:jc w:val="center"/>
              <w:rPr>
                <w:b/>
                <w:iCs/>
                <w:noProof w:val="0"/>
                <w:sz w:val="20"/>
                <w:szCs w:val="20"/>
                <w:lang w:val="ro-MD" w:eastAsia="ru-RU"/>
              </w:rPr>
            </w:pPr>
            <w:r w:rsidRPr="00602887">
              <w:rPr>
                <w:b/>
                <w:iCs/>
                <w:noProof w:val="0"/>
                <w:sz w:val="20"/>
                <w:szCs w:val="20"/>
                <w:lang w:val="ro-MD" w:eastAsia="ru-RU"/>
              </w:rPr>
              <w:t>Ponderea%</w:t>
            </w:r>
          </w:p>
        </w:tc>
      </w:tr>
      <w:tr w:rsidR="009E45E8" w:rsidRPr="00602887" w14:paraId="15307275" w14:textId="77777777" w:rsidTr="001831F4">
        <w:tc>
          <w:tcPr>
            <w:tcW w:w="577" w:type="dxa"/>
            <w:shd w:val="clear" w:color="auto" w:fill="auto"/>
          </w:tcPr>
          <w:p w14:paraId="74AB2D26"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65F00217"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r w:rsidRPr="00602887">
              <w:rPr>
                <w:b/>
                <w:shd w:val="clear" w:color="auto" w:fill="FFFFFF"/>
              </w:rPr>
              <w:t>nu se aplică</w:t>
            </w:r>
          </w:p>
        </w:tc>
        <w:tc>
          <w:tcPr>
            <w:tcW w:w="1800" w:type="dxa"/>
            <w:shd w:val="clear" w:color="auto" w:fill="auto"/>
          </w:tcPr>
          <w:p w14:paraId="438D0CCA" w14:textId="77777777" w:rsidR="009E45E8" w:rsidRPr="00602887" w:rsidRDefault="009E45E8" w:rsidP="001831F4">
            <w:pPr>
              <w:shd w:val="clear" w:color="auto" w:fill="FFFFFF" w:themeFill="background1"/>
              <w:tabs>
                <w:tab w:val="left" w:pos="612"/>
              </w:tabs>
              <w:spacing w:before="120" w:after="120"/>
              <w:rPr>
                <w:iCs/>
                <w:noProof w:val="0"/>
                <w:lang w:val="ro-MD" w:eastAsia="ru-RU"/>
              </w:rPr>
            </w:pPr>
          </w:p>
        </w:tc>
      </w:tr>
    </w:tbl>
    <w:p w14:paraId="7EA3BA82" w14:textId="77777777" w:rsidR="009E45E8" w:rsidRPr="00602887" w:rsidRDefault="009E45E8" w:rsidP="009E45E8">
      <w:pPr>
        <w:numPr>
          <w:ilvl w:val="0"/>
          <w:numId w:val="23"/>
        </w:numPr>
        <w:shd w:val="clear" w:color="auto" w:fill="FFFFFF" w:themeFill="background1"/>
        <w:tabs>
          <w:tab w:val="right" w:pos="426"/>
        </w:tabs>
        <w:spacing w:before="120"/>
        <w:ind w:left="0" w:firstLine="0"/>
        <w:rPr>
          <w:b/>
          <w:noProof w:val="0"/>
          <w:lang w:val="ro-MD" w:eastAsia="ru-RU"/>
        </w:rPr>
      </w:pPr>
      <w:r w:rsidRPr="00602887">
        <w:rPr>
          <w:noProof w:val="0"/>
          <w:lang w:val="ro-MD" w:eastAsia="ru-RU"/>
        </w:rPr>
        <w:t>Termenul limită de depunere/deschidere a ofertelor</w:t>
      </w:r>
      <w:r w:rsidRPr="00602887">
        <w:rPr>
          <w:b/>
          <w:noProof w:val="0"/>
          <w:lang w:val="ro-MD" w:eastAsia="ru-RU"/>
        </w:rPr>
        <w:t>:</w:t>
      </w:r>
    </w:p>
    <w:p w14:paraId="6A36FC6B" w14:textId="77777777" w:rsidR="009E45E8" w:rsidRPr="00602887" w:rsidRDefault="009E45E8" w:rsidP="009E45E8">
      <w:pPr>
        <w:numPr>
          <w:ilvl w:val="0"/>
          <w:numId w:val="25"/>
        </w:numPr>
        <w:shd w:val="clear" w:color="auto" w:fill="FFFFFF" w:themeFill="background1"/>
        <w:tabs>
          <w:tab w:val="right" w:pos="426"/>
        </w:tabs>
        <w:spacing w:before="120"/>
        <w:rPr>
          <w:b/>
          <w:noProof w:val="0"/>
          <w:lang w:val="ro-MD" w:eastAsia="ru-RU"/>
        </w:rPr>
      </w:pPr>
      <w:r w:rsidRPr="00602887">
        <w:rPr>
          <w:b/>
          <w:noProof w:val="0"/>
          <w:lang w:val="ro-MD" w:eastAsia="ru-RU"/>
        </w:rPr>
        <w:t xml:space="preserve">conform SIA RSAP /până la: </w:t>
      </w:r>
      <w:r w:rsidRPr="00602887">
        <w:rPr>
          <w:b/>
          <w:i/>
        </w:rPr>
        <w:t>[ora exactă]</w:t>
      </w:r>
      <w:r w:rsidRPr="00602887">
        <w:rPr>
          <w:b/>
        </w:rPr>
        <w:t xml:space="preserve"> </w:t>
      </w:r>
      <w:r w:rsidRPr="00602887">
        <w:rPr>
          <w:b/>
          <w:highlight w:val="yellow"/>
        </w:rPr>
        <w:t>Informația o găsiți în SIA RSAP</w:t>
      </w:r>
    </w:p>
    <w:p w14:paraId="5A7E83FD" w14:textId="77777777" w:rsidR="009E45E8" w:rsidRPr="00602887" w:rsidRDefault="009E45E8" w:rsidP="009E45E8">
      <w:pPr>
        <w:numPr>
          <w:ilvl w:val="0"/>
          <w:numId w:val="25"/>
        </w:numPr>
        <w:shd w:val="clear" w:color="auto" w:fill="FFFFFF" w:themeFill="background1"/>
        <w:tabs>
          <w:tab w:val="right" w:pos="426"/>
        </w:tabs>
        <w:spacing w:before="120"/>
        <w:rPr>
          <w:b/>
          <w:noProof w:val="0"/>
          <w:lang w:val="ro-MD" w:eastAsia="ru-RU"/>
        </w:rPr>
      </w:pPr>
      <w:r w:rsidRPr="00602887">
        <w:rPr>
          <w:b/>
          <w:noProof w:val="0"/>
          <w:lang w:val="ro-MD" w:eastAsia="ru-RU"/>
        </w:rPr>
        <w:t xml:space="preserve">pe: </w:t>
      </w:r>
      <w:r w:rsidRPr="00602887">
        <w:rPr>
          <w:b/>
          <w:i/>
          <w:noProof w:val="0"/>
          <w:lang w:val="ro-MD" w:eastAsia="ru-RU"/>
        </w:rPr>
        <w:t>[data]</w:t>
      </w:r>
      <w:r w:rsidRPr="00602887">
        <w:rPr>
          <w:b/>
          <w:noProof w:val="0"/>
          <w:lang w:val="ro-MD" w:eastAsia="ru-RU"/>
        </w:rPr>
        <w:t>_</w:t>
      </w:r>
      <w:r w:rsidRPr="00602887">
        <w:rPr>
          <w:b/>
          <w:highlight w:val="yellow"/>
        </w:rPr>
        <w:t xml:space="preserve"> Informația o găsiți în SIA RSAP</w:t>
      </w:r>
      <w:r w:rsidRPr="00602887">
        <w:rPr>
          <w:b/>
          <w:noProof w:val="0"/>
          <w:lang w:val="ro-MD" w:eastAsia="ru-RU"/>
        </w:rPr>
        <w:t xml:space="preserve"> </w:t>
      </w:r>
    </w:p>
    <w:p w14:paraId="429A6910" w14:textId="77777777" w:rsidR="009E45E8" w:rsidRPr="00602887" w:rsidRDefault="009E45E8" w:rsidP="009E45E8">
      <w:pPr>
        <w:numPr>
          <w:ilvl w:val="0"/>
          <w:numId w:val="23"/>
        </w:numPr>
        <w:shd w:val="clear" w:color="auto" w:fill="FFFFFF" w:themeFill="background1"/>
        <w:tabs>
          <w:tab w:val="right" w:pos="426"/>
        </w:tabs>
        <w:spacing w:before="120"/>
        <w:ind w:left="0" w:firstLine="0"/>
        <w:rPr>
          <w:noProof w:val="0"/>
          <w:lang w:val="ro-MD" w:eastAsia="ru-RU"/>
        </w:rPr>
      </w:pPr>
      <w:r w:rsidRPr="00602887">
        <w:rPr>
          <w:noProof w:val="0"/>
          <w:lang w:val="ro-MD" w:eastAsia="ru-RU"/>
        </w:rPr>
        <w:t xml:space="preserve">Adresa la care trebuie transmise ofertele sau cererile de participare: </w:t>
      </w:r>
    </w:p>
    <w:p w14:paraId="38BD50B9" w14:textId="77777777" w:rsidR="009E45E8" w:rsidRPr="00602887" w:rsidRDefault="009E45E8" w:rsidP="009E45E8">
      <w:pPr>
        <w:shd w:val="clear" w:color="auto" w:fill="FFFFFF" w:themeFill="background1"/>
        <w:tabs>
          <w:tab w:val="right" w:pos="426"/>
        </w:tabs>
        <w:spacing w:before="120"/>
        <w:ind w:left="450"/>
        <w:rPr>
          <w:b/>
          <w:noProof w:val="0"/>
          <w:lang w:val="ro-MD" w:eastAsia="ru-RU"/>
        </w:rPr>
      </w:pPr>
      <w:r w:rsidRPr="00602887">
        <w:rPr>
          <w:b/>
          <w:i/>
          <w:noProof w:val="0"/>
          <w:lang w:val="ro-MD" w:eastAsia="ru-RU"/>
        </w:rPr>
        <w:t>Ofertele sau cererile de participare vor fi depuse electronic prin intermediul SIA RSAP</w:t>
      </w:r>
    </w:p>
    <w:p w14:paraId="51CE8EBD" w14:textId="77777777" w:rsidR="009E45E8" w:rsidRPr="00602887" w:rsidRDefault="009E45E8" w:rsidP="009E45E8">
      <w:pPr>
        <w:numPr>
          <w:ilvl w:val="0"/>
          <w:numId w:val="23"/>
        </w:numPr>
        <w:tabs>
          <w:tab w:val="right" w:pos="426"/>
        </w:tabs>
        <w:spacing w:before="120"/>
        <w:ind w:left="0" w:firstLine="0"/>
        <w:rPr>
          <w:b/>
          <w:noProof w:val="0"/>
          <w:lang w:val="ro-MD" w:eastAsia="ru-RU"/>
        </w:rPr>
      </w:pPr>
      <w:r w:rsidRPr="00602887">
        <w:rPr>
          <w:noProof w:val="0"/>
          <w:lang w:val="ro-MD" w:eastAsia="ru-RU"/>
        </w:rPr>
        <w:t>Termenul de valabilitate a ofertelor:</w:t>
      </w:r>
      <w:r w:rsidRPr="00602887">
        <w:rPr>
          <w:b/>
          <w:noProof w:val="0"/>
          <w:lang w:val="ro-MD" w:eastAsia="ru-RU"/>
        </w:rPr>
        <w:t xml:space="preserve"> </w:t>
      </w:r>
      <w:r w:rsidRPr="00602887">
        <w:rPr>
          <w:b/>
          <w:shd w:val="clear" w:color="auto" w:fill="FFFF00"/>
        </w:rPr>
        <w:t>60 zile</w:t>
      </w:r>
    </w:p>
    <w:p w14:paraId="7C46D813" w14:textId="77777777" w:rsidR="009E45E8" w:rsidRPr="00602887" w:rsidRDefault="009E45E8" w:rsidP="009E45E8">
      <w:pPr>
        <w:numPr>
          <w:ilvl w:val="0"/>
          <w:numId w:val="23"/>
        </w:numPr>
        <w:tabs>
          <w:tab w:val="right" w:pos="426"/>
        </w:tabs>
        <w:spacing w:before="120"/>
        <w:ind w:left="0" w:firstLine="0"/>
        <w:rPr>
          <w:b/>
          <w:noProof w:val="0"/>
          <w:lang w:val="ro-MD" w:eastAsia="ru-RU"/>
        </w:rPr>
      </w:pPr>
      <w:r w:rsidRPr="00602887">
        <w:rPr>
          <w:noProof w:val="0"/>
          <w:lang w:val="ro-MD" w:eastAsia="ru-RU"/>
        </w:rPr>
        <w:t>Locul deschiderii ofertelor:</w:t>
      </w:r>
      <w:r w:rsidRPr="00602887">
        <w:rPr>
          <w:b/>
          <w:noProof w:val="0"/>
          <w:lang w:val="ro-MD" w:eastAsia="ru-RU"/>
        </w:rPr>
        <w:t xml:space="preserve"> </w:t>
      </w:r>
      <w:r w:rsidRPr="00602887">
        <w:rPr>
          <w:b/>
          <w:shd w:val="clear" w:color="auto" w:fill="FFFF00"/>
        </w:rPr>
        <w:t>_SIA RSAP</w:t>
      </w:r>
      <w:r w:rsidRPr="00602887">
        <w:rPr>
          <w:b/>
          <w:noProof w:val="0"/>
          <w:lang w:val="ro-MD" w:eastAsia="ru-RU"/>
        </w:rPr>
        <w:t xml:space="preserve"> _</w:t>
      </w:r>
    </w:p>
    <w:p w14:paraId="44DC54ED" w14:textId="77777777" w:rsidR="009E45E8" w:rsidRPr="00602887" w:rsidRDefault="009E45E8" w:rsidP="009E45E8">
      <w:pPr>
        <w:shd w:val="clear" w:color="auto" w:fill="FFFFFF" w:themeFill="background1"/>
        <w:tabs>
          <w:tab w:val="left" w:pos="360"/>
          <w:tab w:val="left" w:pos="1800"/>
          <w:tab w:val="left" w:pos="3240"/>
        </w:tabs>
        <w:spacing w:after="120"/>
        <w:ind w:left="360"/>
        <w:rPr>
          <w:b/>
          <w:i/>
          <w:noProof w:val="0"/>
          <w:lang w:val="ro-MD" w:eastAsia="ru-RU"/>
        </w:rPr>
      </w:pPr>
      <w:r w:rsidRPr="00602887">
        <w:rPr>
          <w:b/>
          <w:i/>
          <w:noProof w:val="0"/>
          <w:lang w:val="ro-MD" w:eastAsia="ru-RU"/>
        </w:rPr>
        <w:t xml:space="preserve">Ofertele întârziate vor fi respinse. </w:t>
      </w:r>
    </w:p>
    <w:p w14:paraId="53B2E409" w14:textId="77777777" w:rsidR="009E45E8" w:rsidRPr="00602887" w:rsidRDefault="009E45E8" w:rsidP="009E45E8">
      <w:pPr>
        <w:numPr>
          <w:ilvl w:val="0"/>
          <w:numId w:val="23"/>
        </w:numPr>
        <w:shd w:val="clear" w:color="auto" w:fill="FFFFFF" w:themeFill="background1"/>
        <w:tabs>
          <w:tab w:val="right" w:pos="426"/>
        </w:tabs>
        <w:spacing w:before="120"/>
        <w:ind w:left="450" w:hanging="450"/>
        <w:rPr>
          <w:b/>
          <w:noProof w:val="0"/>
          <w:lang w:val="ro-MD" w:eastAsia="ru-RU"/>
        </w:rPr>
      </w:pPr>
      <w:r w:rsidRPr="00602887">
        <w:rPr>
          <w:noProof w:val="0"/>
          <w:lang w:val="ro-MD" w:eastAsia="ru-RU"/>
        </w:rPr>
        <w:lastRenderedPageBreak/>
        <w:t>Persoanele autorizate să asiste la deschiderea ofertelor:</w:t>
      </w:r>
      <w:r w:rsidRPr="00602887">
        <w:rPr>
          <w:b/>
          <w:noProof w:val="0"/>
          <w:lang w:val="ro-MD" w:eastAsia="ru-RU"/>
        </w:rPr>
        <w:t xml:space="preserve"> </w:t>
      </w:r>
      <w:r w:rsidRPr="00602887">
        <w:rPr>
          <w:b/>
          <w:noProof w:val="0"/>
          <w:lang w:val="ro-MD" w:eastAsia="ru-RU"/>
        </w:rPr>
        <w:br/>
      </w:r>
      <w:r w:rsidRPr="00602887">
        <w:rPr>
          <w:b/>
          <w:i/>
          <w:noProof w:val="0"/>
          <w:lang w:val="ro-MD" w:eastAsia="ru-RU"/>
        </w:rPr>
        <w:t>Ofertanții sau reprezentanții acestora au dreptul să participe la deschiderea ofertelor, cu excepția cazului când ofertele au fost depuse prin SIA RSAP</w:t>
      </w:r>
      <w:r w:rsidRPr="00602887">
        <w:rPr>
          <w:b/>
          <w:noProof w:val="0"/>
          <w:lang w:val="ro-MD" w:eastAsia="ru-RU"/>
        </w:rPr>
        <w:t>.</w:t>
      </w:r>
    </w:p>
    <w:p w14:paraId="10E3023E" w14:textId="77777777" w:rsidR="009E45E8" w:rsidRPr="00602887" w:rsidRDefault="009E45E8" w:rsidP="009E45E8">
      <w:pPr>
        <w:numPr>
          <w:ilvl w:val="0"/>
          <w:numId w:val="23"/>
        </w:numPr>
        <w:shd w:val="clear" w:color="auto" w:fill="FFFFFF" w:themeFill="background1"/>
        <w:tabs>
          <w:tab w:val="right" w:pos="426"/>
        </w:tabs>
        <w:spacing w:before="120"/>
        <w:ind w:left="450" w:hanging="450"/>
        <w:rPr>
          <w:b/>
          <w:noProof w:val="0"/>
          <w:lang w:val="ro-MD" w:eastAsia="ru-RU"/>
        </w:rPr>
      </w:pPr>
      <w:r w:rsidRPr="00602887">
        <w:rPr>
          <w:noProof w:val="0"/>
          <w:lang w:val="ro-MD" w:eastAsia="ru-RU"/>
        </w:rPr>
        <w:t>Limba sau limbile în care trebuie redactate ofertele sau cererile de participare:</w:t>
      </w:r>
      <w:r w:rsidRPr="00602887">
        <w:rPr>
          <w:b/>
          <w:noProof w:val="0"/>
          <w:lang w:val="ro-MD" w:eastAsia="ru-RU"/>
        </w:rPr>
        <w:t xml:space="preserve"> LIMBA DE STAT.</w:t>
      </w:r>
    </w:p>
    <w:p w14:paraId="6FD9B73F" w14:textId="77777777" w:rsidR="009E45E8" w:rsidRPr="00602887" w:rsidRDefault="009E45E8" w:rsidP="009E45E8">
      <w:pPr>
        <w:numPr>
          <w:ilvl w:val="0"/>
          <w:numId w:val="23"/>
        </w:numPr>
        <w:shd w:val="clear" w:color="auto" w:fill="FFFFFF" w:themeFill="background1"/>
        <w:tabs>
          <w:tab w:val="right" w:pos="426"/>
        </w:tabs>
        <w:spacing w:before="120"/>
        <w:ind w:left="360"/>
        <w:rPr>
          <w:b/>
          <w:noProof w:val="0"/>
          <w:lang w:val="ro-MD" w:eastAsia="ru-RU"/>
        </w:rPr>
      </w:pPr>
      <w:r w:rsidRPr="00602887">
        <w:rPr>
          <w:noProof w:val="0"/>
          <w:lang w:val="ro-MD" w:eastAsia="ru-RU"/>
        </w:rPr>
        <w:t>Respectivul contract se referă la un proiect și/sau program finanțat din fonduri ale Uniunii Europene:</w:t>
      </w:r>
      <w:r w:rsidRPr="00602887">
        <w:rPr>
          <w:b/>
          <w:noProof w:val="0"/>
          <w:lang w:val="ro-MD" w:eastAsia="ru-RU"/>
        </w:rPr>
        <w:t xml:space="preserve"> nu se aplică</w:t>
      </w:r>
    </w:p>
    <w:p w14:paraId="0E57EAF8" w14:textId="77777777" w:rsidR="009E45E8" w:rsidRPr="00602887" w:rsidRDefault="009E45E8" w:rsidP="009E45E8">
      <w:pPr>
        <w:numPr>
          <w:ilvl w:val="0"/>
          <w:numId w:val="23"/>
        </w:numPr>
        <w:shd w:val="clear" w:color="auto" w:fill="FFFFFF" w:themeFill="background1"/>
        <w:tabs>
          <w:tab w:val="right" w:pos="426"/>
        </w:tabs>
        <w:spacing w:before="120"/>
        <w:ind w:left="0" w:firstLine="0"/>
        <w:rPr>
          <w:noProof w:val="0"/>
          <w:lang w:val="ro-MD" w:eastAsia="ru-RU"/>
        </w:rPr>
      </w:pPr>
      <w:r w:rsidRPr="00602887">
        <w:rPr>
          <w:noProof w:val="0"/>
          <w:lang w:val="ro-MD" w:eastAsia="ru-RU"/>
        </w:rPr>
        <w:t xml:space="preserve">Denumirea și adresa organismului competent de soluționare a contestațiilor: </w:t>
      </w:r>
    </w:p>
    <w:p w14:paraId="5DDDE1F7" w14:textId="77777777" w:rsidR="009E45E8" w:rsidRPr="00602887" w:rsidRDefault="009E45E8" w:rsidP="009E45E8">
      <w:pPr>
        <w:shd w:val="clear" w:color="auto" w:fill="FFFFFF" w:themeFill="background1"/>
        <w:tabs>
          <w:tab w:val="right" w:pos="426"/>
        </w:tabs>
        <w:ind w:left="450"/>
        <w:rPr>
          <w:b/>
          <w:i/>
          <w:noProof w:val="0"/>
          <w:lang w:val="ro-MD" w:eastAsia="ru-RU"/>
        </w:rPr>
      </w:pPr>
      <w:r w:rsidRPr="00602887">
        <w:rPr>
          <w:b/>
          <w:i/>
          <w:noProof w:val="0"/>
          <w:lang w:val="ro-MD" w:eastAsia="ru-RU"/>
        </w:rPr>
        <w:t>Agenția Națională pentru Soluționarea Contestațiilor</w:t>
      </w:r>
    </w:p>
    <w:p w14:paraId="2432B193" w14:textId="77777777" w:rsidR="009E45E8" w:rsidRPr="00602887" w:rsidRDefault="009E45E8" w:rsidP="009E45E8">
      <w:pPr>
        <w:shd w:val="clear" w:color="auto" w:fill="FFFFFF" w:themeFill="background1"/>
        <w:tabs>
          <w:tab w:val="right" w:pos="426"/>
        </w:tabs>
        <w:ind w:left="450"/>
        <w:rPr>
          <w:b/>
          <w:i/>
          <w:noProof w:val="0"/>
          <w:lang w:val="ro-MD" w:eastAsia="ru-RU"/>
        </w:rPr>
      </w:pPr>
      <w:r w:rsidRPr="00602887">
        <w:rPr>
          <w:b/>
          <w:i/>
          <w:noProof w:val="0"/>
          <w:lang w:val="ro-MD" w:eastAsia="ru-RU"/>
        </w:rPr>
        <w:t>Adresa: mun. Chișinău, bd. Ștefan cel Mare și Sfânt nr.124 (et.4), MD 2001;</w:t>
      </w:r>
    </w:p>
    <w:p w14:paraId="47D31D02" w14:textId="77777777" w:rsidR="009E45E8" w:rsidRPr="00602887" w:rsidRDefault="009E45E8" w:rsidP="009E45E8">
      <w:pPr>
        <w:shd w:val="clear" w:color="auto" w:fill="FFFFFF" w:themeFill="background1"/>
        <w:tabs>
          <w:tab w:val="right" w:pos="426"/>
        </w:tabs>
        <w:ind w:left="450"/>
        <w:rPr>
          <w:b/>
          <w:i/>
          <w:noProof w:val="0"/>
          <w:lang w:val="ro-MD" w:eastAsia="ru-RU"/>
        </w:rPr>
      </w:pPr>
      <w:r w:rsidRPr="00602887">
        <w:rPr>
          <w:b/>
          <w:i/>
          <w:noProof w:val="0"/>
          <w:lang w:val="ro-MD" w:eastAsia="ru-RU"/>
        </w:rPr>
        <w:t>Tel/Fax/email: 022-820 652, 022 820-651, contestatii@ansc.md</w:t>
      </w:r>
    </w:p>
    <w:p w14:paraId="090CAFF2" w14:textId="77777777" w:rsidR="009E45E8" w:rsidRPr="00602887" w:rsidRDefault="009E45E8" w:rsidP="009E45E8">
      <w:pPr>
        <w:numPr>
          <w:ilvl w:val="0"/>
          <w:numId w:val="23"/>
        </w:numPr>
        <w:shd w:val="clear" w:color="auto" w:fill="FFFFFF" w:themeFill="background1"/>
        <w:tabs>
          <w:tab w:val="right" w:pos="426"/>
        </w:tabs>
        <w:spacing w:before="120"/>
        <w:ind w:left="360"/>
        <w:rPr>
          <w:b/>
          <w:noProof w:val="0"/>
          <w:lang w:val="ro-MD" w:eastAsia="ru-RU"/>
        </w:rPr>
      </w:pPr>
      <w:r w:rsidRPr="00602887">
        <w:rPr>
          <w:noProof w:val="0"/>
          <w:lang w:val="ro-MD" w:eastAsia="ru-RU"/>
        </w:rPr>
        <w:t>Data (datele) și referința (referințele) publicărilor anterioare în Jurnalul Oficial al Uniunii Europene privind contractul (contractele) la care se referă anunțul respectiv (dacă este cazul):</w:t>
      </w:r>
      <w:r w:rsidRPr="00602887">
        <w:rPr>
          <w:b/>
          <w:shd w:val="clear" w:color="auto" w:fill="FFFFFF"/>
        </w:rPr>
        <w:t xml:space="preserve"> nu se aplică</w:t>
      </w:r>
    </w:p>
    <w:p w14:paraId="46C67EB3" w14:textId="77777777" w:rsidR="009E45E8" w:rsidRPr="00602887" w:rsidRDefault="009E45E8" w:rsidP="009E45E8">
      <w:pPr>
        <w:numPr>
          <w:ilvl w:val="0"/>
          <w:numId w:val="23"/>
        </w:numPr>
        <w:shd w:val="clear" w:color="auto" w:fill="FFFFFF" w:themeFill="background1"/>
        <w:tabs>
          <w:tab w:val="right" w:pos="426"/>
        </w:tabs>
        <w:spacing w:before="120"/>
        <w:ind w:left="360"/>
        <w:rPr>
          <w:b/>
          <w:noProof w:val="0"/>
          <w:lang w:val="ro-MD" w:eastAsia="ru-RU"/>
        </w:rPr>
      </w:pPr>
      <w:r w:rsidRPr="00602887">
        <w:rPr>
          <w:noProof w:val="0"/>
          <w:lang w:val="ro-MD" w:eastAsia="ru-RU"/>
        </w:rPr>
        <w:t>În cazul achizițiilor periodice, calendarul estimat pentru publicarea anunțurilor viitoare</w:t>
      </w:r>
      <w:r w:rsidRPr="00602887">
        <w:rPr>
          <w:noProof w:val="0"/>
          <w:shd w:val="clear" w:color="auto" w:fill="FFFFFF" w:themeFill="background1"/>
          <w:lang w:val="ro-MD" w:eastAsia="ru-RU"/>
        </w:rPr>
        <w:t>:</w:t>
      </w:r>
      <w:r w:rsidRPr="00602887">
        <w:rPr>
          <w:b/>
          <w:shd w:val="clear" w:color="auto" w:fill="FFFFFF"/>
        </w:rPr>
        <w:t xml:space="preserve"> nu se aplică</w:t>
      </w:r>
    </w:p>
    <w:p w14:paraId="47F7842D" w14:textId="77777777" w:rsidR="009E45E8" w:rsidRPr="00602887" w:rsidRDefault="009E45E8" w:rsidP="009E45E8">
      <w:pPr>
        <w:numPr>
          <w:ilvl w:val="0"/>
          <w:numId w:val="23"/>
        </w:numPr>
        <w:shd w:val="clear" w:color="auto" w:fill="FFFFFF" w:themeFill="background1"/>
        <w:tabs>
          <w:tab w:val="right" w:pos="426"/>
        </w:tabs>
        <w:spacing w:before="120"/>
        <w:ind w:left="360"/>
        <w:rPr>
          <w:b/>
          <w:noProof w:val="0"/>
          <w:lang w:val="ro-MD" w:eastAsia="ru-RU"/>
        </w:rPr>
      </w:pPr>
      <w:r w:rsidRPr="00602887">
        <w:rPr>
          <w:noProof w:val="0"/>
          <w:lang w:val="ro-MD" w:eastAsia="ru-RU"/>
        </w:rPr>
        <w:t xml:space="preserve">Data publicării anunțului de intenție sau, după caz, precizarea că nu a fost publicat un astfel de </w:t>
      </w:r>
      <w:r w:rsidRPr="00602887">
        <w:rPr>
          <w:noProof w:val="0"/>
          <w:shd w:val="clear" w:color="auto" w:fill="FFFFFF" w:themeFill="background1"/>
          <w:lang w:val="ro-MD" w:eastAsia="ru-RU"/>
        </w:rPr>
        <w:t>anunţ:</w:t>
      </w:r>
      <w:r w:rsidRPr="00602887">
        <w:rPr>
          <w:b/>
          <w:shd w:val="clear" w:color="auto" w:fill="FFFFFF"/>
        </w:rPr>
        <w:t xml:space="preserve"> nu se aplică</w:t>
      </w:r>
    </w:p>
    <w:p w14:paraId="7D968271" w14:textId="77777777" w:rsidR="009E45E8" w:rsidRPr="00602887" w:rsidRDefault="009E45E8" w:rsidP="009E45E8">
      <w:pPr>
        <w:numPr>
          <w:ilvl w:val="0"/>
          <w:numId w:val="23"/>
        </w:numPr>
        <w:shd w:val="clear" w:color="auto" w:fill="FFFFFF" w:themeFill="background1"/>
        <w:tabs>
          <w:tab w:val="right" w:pos="426"/>
        </w:tabs>
        <w:spacing w:before="120"/>
        <w:ind w:left="0" w:firstLine="0"/>
        <w:rPr>
          <w:b/>
          <w:noProof w:val="0"/>
          <w:lang w:val="ro-MD" w:eastAsia="ru-RU"/>
        </w:rPr>
      </w:pPr>
      <w:r w:rsidRPr="00602887">
        <w:rPr>
          <w:noProof w:val="0"/>
          <w:lang w:val="ro-MD" w:eastAsia="ru-RU"/>
        </w:rPr>
        <w:t>Data transmiterii spre publicare a anunțului de participar</w:t>
      </w:r>
      <w:r w:rsidRPr="00602887">
        <w:rPr>
          <w:noProof w:val="0"/>
          <w:shd w:val="clear" w:color="auto" w:fill="FFFFFF" w:themeFill="background1"/>
          <w:lang w:val="ro-MD" w:eastAsia="ru-RU"/>
        </w:rPr>
        <w:t>e:</w:t>
      </w:r>
      <w:r w:rsidRPr="00602887">
        <w:rPr>
          <w:sz w:val="22"/>
          <w:szCs w:val="22"/>
          <w:shd w:val="clear" w:color="auto" w:fill="FFFFFF"/>
        </w:rPr>
        <w:t xml:space="preserve"> </w:t>
      </w:r>
      <w:r w:rsidRPr="00602887">
        <w:rPr>
          <w:b/>
          <w:sz w:val="22"/>
          <w:szCs w:val="22"/>
          <w:shd w:val="clear" w:color="auto" w:fill="FFFFFF"/>
        </w:rPr>
        <w:t>conform SIA RSAP M-Tender</w:t>
      </w:r>
    </w:p>
    <w:p w14:paraId="12172FED" w14:textId="77777777" w:rsidR="009E45E8" w:rsidRPr="00602887" w:rsidRDefault="009E45E8" w:rsidP="009E45E8">
      <w:pPr>
        <w:numPr>
          <w:ilvl w:val="0"/>
          <w:numId w:val="23"/>
        </w:numPr>
        <w:shd w:val="clear" w:color="auto" w:fill="FFFFFF" w:themeFill="background1"/>
        <w:tabs>
          <w:tab w:val="right" w:pos="426"/>
        </w:tabs>
        <w:spacing w:before="120"/>
        <w:ind w:left="0" w:firstLine="0"/>
        <w:rPr>
          <w:noProof w:val="0"/>
          <w:lang w:val="ro-MD" w:eastAsia="ru-RU"/>
        </w:rPr>
      </w:pPr>
      <w:r w:rsidRPr="00602887">
        <w:rPr>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9E45E8" w:rsidRPr="00602887" w14:paraId="7AF6B3EA" w14:textId="77777777" w:rsidTr="001831F4">
        <w:tc>
          <w:tcPr>
            <w:tcW w:w="5305" w:type="dxa"/>
            <w:shd w:val="clear" w:color="auto" w:fill="FFFFFF" w:themeFill="background1"/>
          </w:tcPr>
          <w:p w14:paraId="1E9648C7" w14:textId="77777777" w:rsidR="009E45E8" w:rsidRPr="00602887" w:rsidRDefault="009E45E8" w:rsidP="001831F4">
            <w:pPr>
              <w:shd w:val="clear" w:color="auto" w:fill="FFFFFF" w:themeFill="background1"/>
              <w:tabs>
                <w:tab w:val="right" w:pos="426"/>
              </w:tabs>
              <w:rPr>
                <w:b/>
                <w:noProof w:val="0"/>
                <w:lang w:val="ro-MD" w:eastAsia="ru-RU"/>
              </w:rPr>
            </w:pPr>
            <w:r w:rsidRPr="00602887">
              <w:rPr>
                <w:b/>
                <w:noProof w:val="0"/>
                <w:lang w:val="ro-MD" w:eastAsia="ru-RU"/>
              </w:rPr>
              <w:t>Denumirea instrumentului electronic</w:t>
            </w:r>
          </w:p>
        </w:tc>
        <w:tc>
          <w:tcPr>
            <w:tcW w:w="3785" w:type="dxa"/>
            <w:shd w:val="clear" w:color="auto" w:fill="FFFFFF" w:themeFill="background1"/>
          </w:tcPr>
          <w:p w14:paraId="0672BE2F" w14:textId="77777777" w:rsidR="009E45E8" w:rsidRPr="00602887" w:rsidRDefault="009E45E8" w:rsidP="001831F4">
            <w:pPr>
              <w:shd w:val="clear" w:color="auto" w:fill="FFFFFF" w:themeFill="background1"/>
              <w:tabs>
                <w:tab w:val="right" w:pos="426"/>
              </w:tabs>
              <w:rPr>
                <w:b/>
                <w:noProof w:val="0"/>
                <w:lang w:val="ro-MD" w:eastAsia="ru-RU"/>
              </w:rPr>
            </w:pPr>
            <w:r w:rsidRPr="00602887">
              <w:rPr>
                <w:b/>
                <w:noProof w:val="0"/>
                <w:lang w:val="ro-MD" w:eastAsia="ru-RU"/>
              </w:rPr>
              <w:t>Se va utiliza/accepta sau nu</w:t>
            </w:r>
          </w:p>
        </w:tc>
      </w:tr>
      <w:tr w:rsidR="009E45E8" w:rsidRPr="00602887" w14:paraId="4696AD57" w14:textId="77777777" w:rsidTr="001831F4">
        <w:tc>
          <w:tcPr>
            <w:tcW w:w="5305" w:type="dxa"/>
            <w:shd w:val="clear" w:color="auto" w:fill="FFFFFF" w:themeFill="background1"/>
          </w:tcPr>
          <w:p w14:paraId="6561039A" w14:textId="77777777" w:rsidR="009E45E8" w:rsidRPr="00602887" w:rsidRDefault="009E45E8" w:rsidP="001831F4">
            <w:pPr>
              <w:shd w:val="clear" w:color="auto" w:fill="FFFFFF" w:themeFill="background1"/>
              <w:tabs>
                <w:tab w:val="right" w:pos="426"/>
              </w:tabs>
              <w:rPr>
                <w:noProof w:val="0"/>
                <w:lang w:val="ro-MD" w:eastAsia="ru-RU"/>
              </w:rPr>
            </w:pPr>
            <w:r w:rsidRPr="00602887">
              <w:rPr>
                <w:noProof w:val="0"/>
                <w:lang w:val="ro-MD" w:eastAsia="ru-RU"/>
              </w:rPr>
              <w:t>depunerea electronică a ofertelor sau a cererilor de participare</w:t>
            </w:r>
          </w:p>
        </w:tc>
        <w:tc>
          <w:tcPr>
            <w:tcW w:w="3785" w:type="dxa"/>
            <w:shd w:val="clear" w:color="auto" w:fill="FFFFFF" w:themeFill="background1"/>
          </w:tcPr>
          <w:p w14:paraId="55D424DA" w14:textId="77777777" w:rsidR="009E45E8" w:rsidRPr="00602887" w:rsidRDefault="009E45E8" w:rsidP="001831F4">
            <w:pPr>
              <w:shd w:val="clear" w:color="auto" w:fill="FFFFFF" w:themeFill="background1"/>
              <w:tabs>
                <w:tab w:val="right" w:pos="426"/>
              </w:tabs>
              <w:rPr>
                <w:noProof w:val="0"/>
                <w:lang w:val="ro-MD" w:eastAsia="ru-RU"/>
              </w:rPr>
            </w:pPr>
            <w:r w:rsidRPr="00602887">
              <w:rPr>
                <w:sz w:val="22"/>
                <w:szCs w:val="22"/>
              </w:rPr>
              <w:t>Se acceptă prin intermediul MTender</w:t>
            </w:r>
          </w:p>
        </w:tc>
      </w:tr>
      <w:tr w:rsidR="009E45E8" w:rsidRPr="00602887" w14:paraId="6AE127B9" w14:textId="77777777" w:rsidTr="001831F4">
        <w:tc>
          <w:tcPr>
            <w:tcW w:w="5305" w:type="dxa"/>
            <w:shd w:val="clear" w:color="auto" w:fill="FFFFFF" w:themeFill="background1"/>
          </w:tcPr>
          <w:p w14:paraId="1D84BCE6" w14:textId="77777777" w:rsidR="009E45E8" w:rsidRPr="00602887" w:rsidRDefault="009E45E8" w:rsidP="001831F4">
            <w:pPr>
              <w:shd w:val="clear" w:color="auto" w:fill="FFFFFF" w:themeFill="background1"/>
              <w:tabs>
                <w:tab w:val="right" w:pos="426"/>
              </w:tabs>
              <w:rPr>
                <w:noProof w:val="0"/>
                <w:lang w:val="ro-MD" w:eastAsia="ru-RU"/>
              </w:rPr>
            </w:pPr>
            <w:r w:rsidRPr="00602887">
              <w:rPr>
                <w:noProof w:val="0"/>
                <w:lang w:val="ro-MD" w:eastAsia="ru-RU"/>
              </w:rPr>
              <w:t>sistemul de comenzi electronice</w:t>
            </w:r>
          </w:p>
        </w:tc>
        <w:tc>
          <w:tcPr>
            <w:tcW w:w="3785" w:type="dxa"/>
            <w:shd w:val="clear" w:color="auto" w:fill="FFFFFF" w:themeFill="background1"/>
          </w:tcPr>
          <w:p w14:paraId="084F7250" w14:textId="77777777" w:rsidR="009E45E8" w:rsidRPr="00602887" w:rsidRDefault="009E45E8" w:rsidP="001831F4">
            <w:pPr>
              <w:shd w:val="clear" w:color="auto" w:fill="FFFFFF" w:themeFill="background1"/>
              <w:tabs>
                <w:tab w:val="right" w:pos="426"/>
              </w:tabs>
              <w:rPr>
                <w:noProof w:val="0"/>
                <w:lang w:val="ro-MD" w:eastAsia="ru-RU"/>
              </w:rPr>
            </w:pPr>
            <w:r w:rsidRPr="00602887">
              <w:rPr>
                <w:sz w:val="22"/>
                <w:szCs w:val="22"/>
              </w:rPr>
              <w:t>Nu se acceptă</w:t>
            </w:r>
          </w:p>
        </w:tc>
      </w:tr>
      <w:tr w:rsidR="009E45E8" w:rsidRPr="00602887" w14:paraId="658973B9" w14:textId="77777777" w:rsidTr="001831F4">
        <w:tc>
          <w:tcPr>
            <w:tcW w:w="5305" w:type="dxa"/>
            <w:shd w:val="clear" w:color="auto" w:fill="FFFFFF" w:themeFill="background1"/>
          </w:tcPr>
          <w:p w14:paraId="5ABDDB0B" w14:textId="77777777" w:rsidR="009E45E8" w:rsidRPr="00602887" w:rsidRDefault="009E45E8" w:rsidP="001831F4">
            <w:pPr>
              <w:shd w:val="clear" w:color="auto" w:fill="FFFFFF" w:themeFill="background1"/>
              <w:tabs>
                <w:tab w:val="right" w:pos="426"/>
              </w:tabs>
              <w:rPr>
                <w:noProof w:val="0"/>
                <w:lang w:val="ro-MD" w:eastAsia="ru-RU"/>
              </w:rPr>
            </w:pPr>
            <w:r w:rsidRPr="00602887">
              <w:rPr>
                <w:noProof w:val="0"/>
                <w:lang w:val="ro-MD" w:eastAsia="ru-RU"/>
              </w:rPr>
              <w:t>facturarea electronică</w:t>
            </w:r>
          </w:p>
        </w:tc>
        <w:tc>
          <w:tcPr>
            <w:tcW w:w="3785" w:type="dxa"/>
            <w:shd w:val="clear" w:color="auto" w:fill="FFFFFF" w:themeFill="background1"/>
          </w:tcPr>
          <w:p w14:paraId="40891222" w14:textId="77777777" w:rsidR="009E45E8" w:rsidRPr="00602887" w:rsidRDefault="009E45E8" w:rsidP="001831F4">
            <w:pPr>
              <w:shd w:val="clear" w:color="auto" w:fill="FFFFFF" w:themeFill="background1"/>
              <w:tabs>
                <w:tab w:val="right" w:pos="426"/>
              </w:tabs>
              <w:rPr>
                <w:noProof w:val="0"/>
                <w:lang w:val="ro-MD" w:eastAsia="ru-RU"/>
              </w:rPr>
            </w:pPr>
            <w:r w:rsidRPr="00602887">
              <w:rPr>
                <w:sz w:val="22"/>
                <w:szCs w:val="22"/>
              </w:rPr>
              <w:t>Se acceptă</w:t>
            </w:r>
          </w:p>
        </w:tc>
      </w:tr>
      <w:tr w:rsidR="009E45E8" w:rsidRPr="00602887" w14:paraId="6E9689A4" w14:textId="77777777" w:rsidTr="001831F4">
        <w:trPr>
          <w:trHeight w:val="77"/>
        </w:trPr>
        <w:tc>
          <w:tcPr>
            <w:tcW w:w="5305" w:type="dxa"/>
            <w:shd w:val="clear" w:color="auto" w:fill="FFFFFF" w:themeFill="background1"/>
          </w:tcPr>
          <w:p w14:paraId="65296416" w14:textId="77777777" w:rsidR="009E45E8" w:rsidRPr="00602887" w:rsidRDefault="009E45E8" w:rsidP="001831F4">
            <w:pPr>
              <w:shd w:val="clear" w:color="auto" w:fill="FFFFFF" w:themeFill="background1"/>
              <w:tabs>
                <w:tab w:val="right" w:pos="426"/>
              </w:tabs>
              <w:rPr>
                <w:noProof w:val="0"/>
                <w:lang w:val="ro-MD" w:eastAsia="ru-RU"/>
              </w:rPr>
            </w:pPr>
            <w:r w:rsidRPr="00602887">
              <w:rPr>
                <w:noProof w:val="0"/>
                <w:lang w:val="ro-MD" w:eastAsia="ru-RU"/>
              </w:rPr>
              <w:t>plățile electronice</w:t>
            </w:r>
          </w:p>
        </w:tc>
        <w:tc>
          <w:tcPr>
            <w:tcW w:w="3785" w:type="dxa"/>
            <w:shd w:val="clear" w:color="auto" w:fill="FFFFFF" w:themeFill="background1"/>
          </w:tcPr>
          <w:p w14:paraId="7FF17EB3" w14:textId="77777777" w:rsidR="009E45E8" w:rsidRPr="00602887" w:rsidRDefault="009E45E8" w:rsidP="001831F4">
            <w:pPr>
              <w:shd w:val="clear" w:color="auto" w:fill="FFFFFF" w:themeFill="background1"/>
              <w:tabs>
                <w:tab w:val="right" w:pos="426"/>
              </w:tabs>
              <w:rPr>
                <w:noProof w:val="0"/>
                <w:lang w:val="ro-MD" w:eastAsia="ru-RU"/>
              </w:rPr>
            </w:pPr>
            <w:r w:rsidRPr="00602887">
              <w:rPr>
                <w:sz w:val="22"/>
                <w:szCs w:val="22"/>
              </w:rPr>
              <w:t>Se acceptă</w:t>
            </w:r>
          </w:p>
        </w:tc>
      </w:tr>
    </w:tbl>
    <w:p w14:paraId="202B5915" w14:textId="77777777" w:rsidR="009E45E8" w:rsidRPr="00602887" w:rsidRDefault="009E45E8" w:rsidP="009E45E8">
      <w:pPr>
        <w:numPr>
          <w:ilvl w:val="0"/>
          <w:numId w:val="23"/>
        </w:numPr>
        <w:shd w:val="clear" w:color="auto" w:fill="FFFFFF" w:themeFill="background1"/>
        <w:tabs>
          <w:tab w:val="right" w:pos="426"/>
        </w:tabs>
        <w:spacing w:before="120"/>
        <w:ind w:left="360"/>
        <w:rPr>
          <w:noProof w:val="0"/>
          <w:sz w:val="20"/>
          <w:lang w:val="ro-MD" w:eastAsia="ru-RU"/>
        </w:rPr>
      </w:pPr>
      <w:r w:rsidRPr="00602887">
        <w:rPr>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602887">
        <w:rPr>
          <w:b/>
          <w:noProof w:val="0"/>
          <w:lang w:val="ro-MD" w:eastAsia="ru-RU"/>
        </w:rPr>
        <w:t xml:space="preserve"> </w:t>
      </w:r>
      <w:r w:rsidRPr="00602887">
        <w:rPr>
          <w:b/>
          <w:sz w:val="22"/>
          <w:szCs w:val="22"/>
          <w:shd w:val="clear" w:color="auto" w:fill="FFFFFF"/>
        </w:rPr>
        <w:t>nu se aplică</w:t>
      </w:r>
      <w:r w:rsidRPr="00602887">
        <w:rPr>
          <w:b/>
          <w:sz w:val="22"/>
          <w:szCs w:val="22"/>
          <w:shd w:val="clear" w:color="auto" w:fill="FFFF00"/>
        </w:rPr>
        <w:t xml:space="preserve"> </w:t>
      </w:r>
    </w:p>
    <w:p w14:paraId="3A0541E3" w14:textId="77777777" w:rsidR="009E45E8" w:rsidRPr="00602887" w:rsidRDefault="009E45E8" w:rsidP="009E45E8">
      <w:pPr>
        <w:numPr>
          <w:ilvl w:val="0"/>
          <w:numId w:val="23"/>
        </w:numPr>
        <w:shd w:val="clear" w:color="auto" w:fill="FFFFFF" w:themeFill="background1"/>
        <w:tabs>
          <w:tab w:val="right" w:pos="426"/>
        </w:tabs>
        <w:spacing w:before="120"/>
        <w:ind w:left="0" w:firstLine="0"/>
        <w:rPr>
          <w:b/>
          <w:noProof w:val="0"/>
          <w:lang w:val="ro-MD" w:eastAsia="ru-RU"/>
        </w:rPr>
      </w:pPr>
      <w:r w:rsidRPr="00602887">
        <w:rPr>
          <w:b/>
          <w:noProof w:val="0"/>
          <w:lang w:val="ro-MD" w:eastAsia="ru-RU"/>
        </w:rPr>
        <w:t xml:space="preserve">Alte informații relevante: </w:t>
      </w:r>
      <w:r w:rsidRPr="00602887">
        <w:rPr>
          <w:lang w:val="en-US"/>
        </w:rPr>
        <w:t>(</w:t>
      </w:r>
      <w:r w:rsidRPr="00602887">
        <w:rPr>
          <w:shd w:val="clear" w:color="auto" w:fill="FFFF00"/>
          <w:lang w:val="en-US"/>
        </w:rPr>
        <w:t xml:space="preserve">022) 250-707 </w:t>
      </w:r>
      <w:r>
        <w:rPr>
          <w:shd w:val="clear" w:color="auto" w:fill="FFFF00"/>
          <w:lang w:val="en-US"/>
        </w:rPr>
        <w:t>S</w:t>
      </w:r>
      <w:r w:rsidRPr="00602887">
        <w:rPr>
          <w:shd w:val="clear" w:color="auto" w:fill="FFFF00"/>
          <w:lang w:val="en-US"/>
        </w:rPr>
        <w:t>erviciu</w:t>
      </w:r>
      <w:r>
        <w:rPr>
          <w:shd w:val="clear" w:color="auto" w:fill="FFFF00"/>
          <w:lang w:val="en-US"/>
        </w:rPr>
        <w:t>l achiziții publice.</w:t>
      </w:r>
    </w:p>
    <w:p w14:paraId="76BD7156" w14:textId="77777777" w:rsidR="009E45E8" w:rsidRPr="00602887" w:rsidRDefault="009E45E8" w:rsidP="009E45E8">
      <w:pPr>
        <w:shd w:val="clear" w:color="auto" w:fill="FFFFFF" w:themeFill="background1"/>
        <w:spacing w:before="120" w:after="120"/>
        <w:rPr>
          <w:b/>
          <w:noProof w:val="0"/>
          <w:lang w:val="ro-MD" w:eastAsia="ru-RU"/>
        </w:rPr>
      </w:pPr>
    </w:p>
    <w:p w14:paraId="5CB1E235" w14:textId="77777777" w:rsidR="009E45E8" w:rsidRPr="00602887" w:rsidRDefault="009E45E8" w:rsidP="009E45E8">
      <w:pPr>
        <w:shd w:val="clear" w:color="auto" w:fill="FFFFFF" w:themeFill="background1"/>
        <w:spacing w:before="120" w:after="120"/>
        <w:rPr>
          <w:b/>
          <w:noProof w:val="0"/>
          <w:lang w:val="ro-MD" w:eastAsia="ru-RU"/>
        </w:rPr>
      </w:pPr>
    </w:p>
    <w:p w14:paraId="2F3FEFBC" w14:textId="77777777" w:rsidR="009E45E8" w:rsidRPr="00602887" w:rsidRDefault="009E45E8" w:rsidP="009E45E8">
      <w:pPr>
        <w:shd w:val="clear" w:color="auto" w:fill="FFFFFF" w:themeFill="background1"/>
        <w:spacing w:before="120" w:after="120"/>
        <w:rPr>
          <w:b/>
          <w:noProof w:val="0"/>
          <w:lang w:val="ro-MD" w:eastAsia="ru-RU"/>
        </w:rPr>
      </w:pPr>
    </w:p>
    <w:p w14:paraId="42DCC907" w14:textId="77777777" w:rsidR="009E45E8" w:rsidRPr="00602887" w:rsidRDefault="009E45E8" w:rsidP="009E45E8">
      <w:pPr>
        <w:shd w:val="clear" w:color="auto" w:fill="FFFFFF" w:themeFill="background1"/>
        <w:spacing w:before="120" w:after="120"/>
        <w:rPr>
          <w:b/>
          <w:noProof w:val="0"/>
          <w:lang w:val="ro-MD" w:eastAsia="ru-RU"/>
        </w:rPr>
      </w:pPr>
    </w:p>
    <w:p w14:paraId="2B18E131" w14:textId="77777777" w:rsidR="009E45E8" w:rsidRPr="00602887" w:rsidRDefault="009E45E8" w:rsidP="009E45E8">
      <w:pPr>
        <w:shd w:val="clear" w:color="auto" w:fill="FFFFFF" w:themeFill="background1"/>
        <w:spacing w:before="120" w:after="120"/>
        <w:rPr>
          <w:b/>
          <w:noProof w:val="0"/>
          <w:lang w:val="ro-MD" w:eastAsia="ru-RU"/>
        </w:rPr>
      </w:pPr>
    </w:p>
    <w:p w14:paraId="7483F1DC" w14:textId="77777777" w:rsidR="009E45E8" w:rsidRPr="00602887" w:rsidRDefault="009E45E8" w:rsidP="009E45E8">
      <w:pPr>
        <w:shd w:val="clear" w:color="auto" w:fill="FFFFFF" w:themeFill="background1"/>
        <w:spacing w:before="120" w:after="120"/>
        <w:rPr>
          <w:b/>
          <w:noProof w:val="0"/>
          <w:lang w:val="ro-MD" w:eastAsia="ru-RU"/>
        </w:rPr>
      </w:pPr>
    </w:p>
    <w:p w14:paraId="04E275B1" w14:textId="77777777" w:rsidR="009E45E8" w:rsidRPr="00602887" w:rsidRDefault="009E45E8" w:rsidP="009E45E8">
      <w:pPr>
        <w:shd w:val="clear" w:color="auto" w:fill="FFFFFF"/>
        <w:spacing w:before="120" w:after="120"/>
        <w:rPr>
          <w:rFonts w:eastAsia="PMingLiU"/>
          <w:lang w:val="ro-MD" w:eastAsia="zh-CN"/>
        </w:rPr>
      </w:pPr>
      <w:r w:rsidRPr="00602887">
        <w:rPr>
          <w:b/>
          <w:lang w:val="en-US"/>
        </w:rPr>
        <w:t xml:space="preserve">Conducătorul grupului de lucru:                                         </w:t>
      </w:r>
      <w:r w:rsidRPr="00602887">
        <w:rPr>
          <w:b/>
          <w:shd w:val="clear" w:color="auto" w:fill="FFFF00"/>
          <w:lang w:val="en-US"/>
        </w:rPr>
        <w:t xml:space="preserve">Mihail Ciocanu </w:t>
      </w:r>
      <w:r w:rsidRPr="00602887">
        <w:rPr>
          <w:b/>
          <w:lang w:val="en-US"/>
        </w:rPr>
        <w:t xml:space="preserve">                            L.Ș.</w:t>
      </w:r>
    </w:p>
    <w:p w14:paraId="7EC9C902" w14:textId="77777777" w:rsidR="009E45E8" w:rsidRPr="00602887" w:rsidRDefault="009E45E8" w:rsidP="009E45E8">
      <w:pPr>
        <w:pStyle w:val="Style3"/>
        <w:tabs>
          <w:tab w:val="left" w:pos="567"/>
        </w:tabs>
        <w:spacing w:before="0" w:beforeAutospacing="0" w:after="0"/>
        <w:ind w:left="0" w:firstLine="0"/>
        <w:rPr>
          <w:rFonts w:eastAsia="PMingLiU"/>
          <w:lang w:val="ro-MD" w:eastAsia="zh-CN"/>
        </w:rPr>
      </w:pPr>
    </w:p>
    <w:p w14:paraId="6841775A" w14:textId="526B8675" w:rsidR="0027722E" w:rsidRPr="00602887" w:rsidRDefault="0027722E" w:rsidP="0027722E">
      <w:pPr>
        <w:shd w:val="clear" w:color="auto" w:fill="FFFFFF"/>
        <w:spacing w:before="120" w:after="120"/>
        <w:rPr>
          <w:rFonts w:eastAsia="PMingLiU"/>
          <w:lang w:val="ro-MD" w:eastAsia="zh-CN"/>
        </w:rPr>
      </w:pPr>
    </w:p>
    <w:p w14:paraId="328CB593" w14:textId="77777777" w:rsidR="0027722E" w:rsidRPr="00602887" w:rsidRDefault="0027722E" w:rsidP="0027722E">
      <w:pPr>
        <w:pStyle w:val="Style3"/>
        <w:tabs>
          <w:tab w:val="left" w:pos="567"/>
        </w:tabs>
        <w:spacing w:before="0" w:beforeAutospacing="0" w:after="0"/>
        <w:ind w:left="0" w:firstLine="0"/>
        <w:rPr>
          <w:rFonts w:eastAsia="PMingLiU"/>
          <w:lang w:val="ro-MD" w:eastAsia="zh-CN"/>
        </w:rPr>
      </w:pPr>
    </w:p>
    <w:p w14:paraId="3F7E6E09" w14:textId="1CC0C599" w:rsidR="00F51D33" w:rsidRDefault="00F51D33" w:rsidP="00F51D33">
      <w:pPr>
        <w:pStyle w:val="Style3"/>
        <w:tabs>
          <w:tab w:val="left" w:pos="567"/>
        </w:tabs>
        <w:spacing w:before="0" w:beforeAutospacing="0" w:after="0"/>
        <w:ind w:left="0" w:firstLine="0"/>
        <w:rPr>
          <w:rFonts w:eastAsia="PMingLiU"/>
          <w:lang w:val="ro-MD" w:eastAsia="zh-CN"/>
        </w:rPr>
      </w:pPr>
    </w:p>
    <w:p w14:paraId="2A693D73" w14:textId="22672777" w:rsidR="0027722E" w:rsidRDefault="0027722E" w:rsidP="00F51D33">
      <w:pPr>
        <w:pStyle w:val="Style3"/>
        <w:tabs>
          <w:tab w:val="left" w:pos="567"/>
        </w:tabs>
        <w:spacing w:before="0" w:beforeAutospacing="0" w:after="0"/>
        <w:ind w:left="0" w:firstLine="0"/>
        <w:rPr>
          <w:rFonts w:eastAsia="PMingLiU"/>
          <w:lang w:val="ro-MD" w:eastAsia="zh-CN"/>
        </w:rPr>
      </w:pPr>
    </w:p>
    <w:p w14:paraId="6A61CD08" w14:textId="45038CB7" w:rsidR="0027722E" w:rsidRDefault="0027722E" w:rsidP="00F51D33">
      <w:pPr>
        <w:pStyle w:val="Style3"/>
        <w:tabs>
          <w:tab w:val="left" w:pos="567"/>
        </w:tabs>
        <w:spacing w:before="0" w:beforeAutospacing="0" w:after="0"/>
        <w:ind w:left="0" w:firstLine="0"/>
        <w:rPr>
          <w:rFonts w:eastAsia="PMingLiU"/>
          <w:lang w:val="ro-MD" w:eastAsia="zh-CN"/>
        </w:rPr>
      </w:pPr>
    </w:p>
    <w:p w14:paraId="343A1608" w14:textId="336C0AAC" w:rsidR="0027722E" w:rsidRDefault="0027722E" w:rsidP="00F51D33">
      <w:pPr>
        <w:pStyle w:val="Style3"/>
        <w:tabs>
          <w:tab w:val="left" w:pos="567"/>
        </w:tabs>
        <w:spacing w:before="0" w:beforeAutospacing="0" w:after="0"/>
        <w:ind w:left="0" w:firstLine="0"/>
        <w:rPr>
          <w:rFonts w:eastAsia="PMingLiU"/>
          <w:lang w:val="ro-MD" w:eastAsia="zh-CN"/>
        </w:rPr>
      </w:pPr>
    </w:p>
    <w:p w14:paraId="52E23330" w14:textId="77777777" w:rsidR="0027722E" w:rsidRPr="00602887" w:rsidRDefault="0027722E" w:rsidP="00F51D33">
      <w:pPr>
        <w:pStyle w:val="Style3"/>
        <w:tabs>
          <w:tab w:val="left" w:pos="567"/>
        </w:tabs>
        <w:spacing w:before="0" w:beforeAutospacing="0" w:after="0"/>
        <w:ind w:left="0" w:firstLine="0"/>
        <w:rPr>
          <w:rFonts w:eastAsia="PMingLiU"/>
          <w:lang w:val="ro-MD" w:eastAsia="zh-CN"/>
        </w:rPr>
      </w:pPr>
    </w:p>
    <w:p w14:paraId="36D54343" w14:textId="03DF394C" w:rsidR="00F963A7" w:rsidRPr="00602887" w:rsidRDefault="00F963A7" w:rsidP="00F963A7">
      <w:pPr>
        <w:shd w:val="clear" w:color="auto" w:fill="FFFFFF"/>
        <w:spacing w:before="120" w:after="120"/>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2A6B284D"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8B2153">
              <w:rPr>
                <w:b/>
                <w:lang w:val="ro-MD"/>
              </w:rPr>
              <w:t xml:space="preserve"> </w:t>
            </w:r>
            <w:r w:rsidR="00F963A7">
              <w:rPr>
                <w:b/>
                <w:lang w:val="ro-MD"/>
              </w:rPr>
              <w:t>LD</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4F35D9EB" w:rsidR="00460653" w:rsidRDefault="007D5C2B" w:rsidP="006445FA">
            <w:pPr>
              <w:tabs>
                <w:tab w:val="center" w:pos="-6663"/>
                <w:tab w:val="left" w:pos="567"/>
                <w:tab w:val="right" w:pos="10206"/>
              </w:tabs>
              <w:jc w:val="right"/>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8B2153">
              <w:rPr>
                <w:lang w:val="ro-MD"/>
              </w:rPr>
              <w:t>mun.Chișinău</w:t>
            </w:r>
          </w:p>
          <w:p w14:paraId="5FF5F8A4" w14:textId="77777777" w:rsidR="006445FA" w:rsidRPr="00FF430B" w:rsidRDefault="006445FA" w:rsidP="00F26535">
            <w:pPr>
              <w:tabs>
                <w:tab w:val="center" w:pos="-6663"/>
                <w:tab w:val="left" w:pos="567"/>
                <w:tab w:val="right" w:pos="10206"/>
              </w:tabs>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6706F85E" w14:textId="202833FF" w:rsidR="00460653" w:rsidRPr="0016292A" w:rsidRDefault="00460653" w:rsidP="0016292A">
            <w:pPr>
              <w:rPr>
                <w:noProof w:val="0"/>
                <w:lang w:val="ro-MD"/>
              </w:rPr>
            </w:pPr>
            <w:r w:rsidRPr="008333A9">
              <w:rPr>
                <w:lang w:val="ro-MD"/>
              </w:rPr>
              <w:t>Prezentul contract este încheiat în urma procedurii de achiziție nr</w:t>
            </w:r>
            <w:bookmarkStart w:id="62" w:name="_GoBack"/>
            <w:r w:rsidRPr="0016292A">
              <w:rPr>
                <w:u w:val="single"/>
                <w:lang w:val="ro-MD"/>
              </w:rPr>
              <w:t xml:space="preserve">. </w:t>
            </w:r>
            <w:r w:rsidR="008333A9" w:rsidRPr="0016292A">
              <w:rPr>
                <w:sz w:val="2"/>
                <w:szCs w:val="2"/>
                <w:u w:val="single"/>
                <w:shd w:val="clear" w:color="auto" w:fill="FFFFFF"/>
              </w:rPr>
              <w:t> </w:t>
            </w:r>
            <w:r w:rsidR="001831F4" w:rsidRPr="0016292A">
              <w:rPr>
                <w:sz w:val="2"/>
                <w:szCs w:val="2"/>
                <w:u w:val="single"/>
                <w:shd w:val="clear" w:color="auto" w:fill="FFFFFF"/>
              </w:rPr>
              <w:t> </w:t>
            </w:r>
            <w:hyperlink r:id="rId18" w:tgtFrame="_blank" w:history="1">
              <w:r w:rsidR="0016292A" w:rsidRPr="0016292A">
                <w:rPr>
                  <w:rStyle w:val="af3"/>
                  <w:rFonts w:eastAsiaTheme="majorEastAsia"/>
                  <w:color w:val="auto"/>
                  <w:sz w:val="23"/>
                  <w:szCs w:val="23"/>
                  <w:bdr w:val="none" w:sz="0" w:space="0" w:color="auto" w:frame="1"/>
                  <w:shd w:val="clear" w:color="auto" w:fill="FFFFFF"/>
                </w:rPr>
                <w:t>ocds-b3wdp1-MD-1689839576429</w:t>
              </w:r>
            </w:hyperlink>
            <w:r w:rsidR="0016292A" w:rsidRPr="0016292A">
              <w:rPr>
                <w:b/>
                <w:u w:val="single"/>
              </w:rPr>
              <w:t xml:space="preserve"> </w:t>
            </w:r>
            <w:r w:rsidR="0041760E" w:rsidRPr="0016292A">
              <w:rPr>
                <w:b/>
                <w:u w:val="single"/>
              </w:rPr>
              <w:t>/</w:t>
            </w:r>
            <w:r w:rsidR="0041760E" w:rsidRPr="0016292A">
              <w:rPr>
                <w:u w:val="single"/>
                <w:shd w:val="clear" w:color="auto" w:fill="FFFFFF"/>
              </w:rPr>
              <w:t xml:space="preserve"> </w:t>
            </w:r>
            <w:r w:rsidR="0016292A" w:rsidRPr="0016292A">
              <w:rPr>
                <w:sz w:val="2"/>
                <w:szCs w:val="2"/>
                <w:u w:val="single"/>
                <w:shd w:val="clear" w:color="auto" w:fill="FFFFFF"/>
              </w:rPr>
              <w:t> </w:t>
            </w:r>
            <w:r w:rsidR="0016292A" w:rsidRPr="0016292A">
              <w:rPr>
                <w:sz w:val="23"/>
                <w:szCs w:val="23"/>
                <w:u w:val="single"/>
              </w:rPr>
              <w:t>21085445</w:t>
            </w:r>
            <w:r w:rsidR="0016292A" w:rsidRPr="0016292A">
              <w:rPr>
                <w:rFonts w:ascii="Helvetica" w:hAnsi="Helvetica"/>
                <w:sz w:val="23"/>
                <w:szCs w:val="23"/>
              </w:rPr>
              <w:t xml:space="preserve"> </w:t>
            </w:r>
            <w:bookmarkEnd w:id="62"/>
            <w:r w:rsidRPr="008333A9">
              <w:rPr>
                <w:lang w:val="ro-MD"/>
              </w:rPr>
              <w:t>din data</w:t>
            </w:r>
            <w:r w:rsidR="002C48D3" w:rsidRPr="008333A9">
              <w:rPr>
                <w:lang w:val="ro-MD"/>
              </w:rPr>
              <w:t xml:space="preserve"> conform</w:t>
            </w:r>
            <w:r w:rsidR="002C48D3" w:rsidRPr="008333A9">
              <w:rPr>
                <w:b/>
                <w:shd w:val="clear" w:color="auto" w:fill="FFFF00"/>
              </w:rPr>
              <w:t xml:space="preserve"> SIA RSAP</w:t>
            </w:r>
            <w:r w:rsidRPr="008333A9">
              <w:rPr>
                <w:lang w:val="ro-MD"/>
              </w:rPr>
              <w:t>, între</w:t>
            </w:r>
            <w:r w:rsidR="006445FA" w:rsidRPr="008333A9">
              <w:rPr>
                <w:lang w:val="ro-MD"/>
              </w:rPr>
              <w:t xml:space="preserve"> </w:t>
            </w:r>
            <w:r w:rsidR="006445FA" w:rsidRPr="008333A9">
              <w:rPr>
                <w:rFonts w:eastAsia="PMingLiU"/>
                <w:b/>
                <w:noProof w:val="0"/>
                <w:u w:val="single"/>
                <w:lang w:val="ro-MD" w:eastAsia="zh-CN"/>
              </w:rPr>
              <w:t>IMSP Institutul de Medicină Urgentă</w:t>
            </w:r>
            <w:r w:rsidR="006445FA" w:rsidRPr="008333A9">
              <w:rPr>
                <w:rFonts w:eastAsia="PMingLiU"/>
                <w:b/>
                <w:u w:val="single"/>
                <w:lang w:val="ro-MD" w:eastAsia="zh-CN"/>
              </w:rPr>
              <w:t>,</w:t>
            </w:r>
            <w:r w:rsidRPr="008333A9">
              <w:rPr>
                <w:lang w:val="ro-MD"/>
              </w:rPr>
              <w:t xml:space="preserve"> cu sediul în</w:t>
            </w:r>
            <w:r w:rsidR="006445FA" w:rsidRPr="008333A9">
              <w:rPr>
                <w:lang w:val="ro-MD"/>
              </w:rPr>
              <w:t xml:space="preserve"> </w:t>
            </w:r>
            <w:r w:rsidR="006445FA" w:rsidRPr="008333A9">
              <w:rPr>
                <w:rFonts w:eastAsia="PMingLiU"/>
                <w:noProof w:val="0"/>
                <w:lang w:eastAsia="zh-CN"/>
              </w:rPr>
              <w:t>MD-2004, mun.Chișinău, str.Toma Ciorbă, 1</w:t>
            </w:r>
            <w:r w:rsidRPr="008333A9">
              <w:rPr>
                <w:lang w:val="ro-MD"/>
              </w:rPr>
              <w:t xml:space="preserve">, telefon: </w:t>
            </w:r>
            <w:r w:rsidR="006445FA" w:rsidRPr="008333A9">
              <w:rPr>
                <w:rFonts w:eastAsia="PMingLiU"/>
                <w:noProof w:val="0"/>
                <w:lang w:eastAsia="zh-CN"/>
              </w:rPr>
              <w:t>(022) 250-704 / 250-808 / 250-809</w:t>
            </w:r>
            <w:r w:rsidRPr="008333A9">
              <w:rPr>
                <w:lang w:val="ro-MD"/>
              </w:rPr>
              <w:t xml:space="preserve">, </w:t>
            </w:r>
            <w:r w:rsidR="009157BF" w:rsidRPr="008333A9">
              <w:rPr>
                <w:lang w:val="ro-MD"/>
              </w:rPr>
              <w:t>IDNO</w:t>
            </w:r>
            <w:r w:rsidR="00447A9A" w:rsidRPr="008333A9">
              <w:rPr>
                <w:lang w:val="ro-MD"/>
              </w:rPr>
              <w:t xml:space="preserve"> </w:t>
            </w:r>
            <w:r w:rsidR="00447A9A" w:rsidRPr="008333A9">
              <w:rPr>
                <w:rFonts w:eastAsia="PMingLiU"/>
                <w:lang w:val="ro-MD" w:eastAsia="zh-CN"/>
              </w:rPr>
              <w:t>1003600152606</w:t>
            </w:r>
            <w:r w:rsidR="00B51B6E" w:rsidRPr="008333A9">
              <w:rPr>
                <w:lang w:val="ro-MD"/>
              </w:rPr>
              <w:t xml:space="preserve"> reprezentat prin </w:t>
            </w:r>
            <w:r w:rsidR="006360B8" w:rsidRPr="008333A9">
              <w:rPr>
                <w:rFonts w:eastAsia="PMingLiU"/>
                <w:b/>
                <w:sz w:val="22"/>
                <w:u w:val="single"/>
                <w:lang w:val="ro-MD" w:eastAsia="zh-CN"/>
              </w:rPr>
              <w:t>Mihail Ciocanu</w:t>
            </w:r>
            <w:r w:rsidR="006360B8" w:rsidRPr="008333A9">
              <w:rPr>
                <w:rFonts w:eastAsia="PMingLiU"/>
                <w:b/>
                <w:u w:val="single"/>
                <w:lang w:val="ro-MD" w:eastAsia="zh-CN"/>
              </w:rPr>
              <w:t xml:space="preserve"> – director</w:t>
            </w:r>
            <w:r w:rsidRPr="008333A9">
              <w:rPr>
                <w:sz w:val="20"/>
                <w:szCs w:val="20"/>
                <w:lang w:val="ro-MD"/>
              </w:rPr>
              <w:t xml:space="preserve"> </w:t>
            </w:r>
          </w:p>
          <w:p w14:paraId="3323D58B" w14:textId="77777777" w:rsidR="006360B8" w:rsidRPr="008333A9" w:rsidRDefault="00460653" w:rsidP="008333A9">
            <w:pPr>
              <w:tabs>
                <w:tab w:val="left" w:pos="567"/>
                <w:tab w:val="right" w:pos="9531"/>
              </w:tabs>
              <w:jc w:val="both"/>
              <w:rPr>
                <w:lang w:val="ro-MD"/>
              </w:rPr>
            </w:pPr>
            <w:r w:rsidRPr="008333A9">
              <w:rPr>
                <w:lang w:val="ro-MD"/>
              </w:rPr>
              <w:t>în calitate de</w:t>
            </w:r>
            <w:r w:rsidR="00B51B6E" w:rsidRPr="008333A9">
              <w:rPr>
                <w:lang w:val="ro-MD"/>
              </w:rPr>
              <w:t xml:space="preserve"> Beneficiar, </w:t>
            </w:r>
          </w:p>
          <w:p w14:paraId="117328E3" w14:textId="4D9047EB" w:rsidR="00460653" w:rsidRPr="00FF430B" w:rsidRDefault="00B51B6E" w:rsidP="00385C85">
            <w:pPr>
              <w:tabs>
                <w:tab w:val="left" w:pos="567"/>
                <w:tab w:val="right" w:pos="9531"/>
              </w:tabs>
              <w:jc w:val="both"/>
              <w:rPr>
                <w:lang w:val="ro-MD"/>
              </w:rPr>
            </w:pPr>
            <w:r w:rsidRPr="00FF430B">
              <w:rPr>
                <w:lang w:val="ro-MD"/>
              </w:rPr>
              <w:t>pe de o parte, şi</w:t>
            </w:r>
            <w:r w:rsidR="00460653" w:rsidRPr="00FF430B">
              <w:rPr>
                <w:lang w:val="ro-MD"/>
              </w:rPr>
              <w:t xml:space="preserve">______________________________________________, </w:t>
            </w:r>
          </w:p>
          <w:p w14:paraId="09F444D1" w14:textId="1A76D4AB"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006360B8">
              <w:rPr>
                <w:sz w:val="20"/>
                <w:szCs w:val="20"/>
                <w:lang w:val="ro-MD"/>
              </w:rPr>
              <w:t xml:space="preserve"> </w:t>
            </w:r>
            <w:r w:rsidRPr="00FF430B">
              <w:rPr>
                <w:sz w:val="20"/>
                <w:szCs w:val="20"/>
                <w:lang w:val="ro-MD"/>
              </w:rPr>
              <w:t xml:space="preserve">(denumirea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C68E72B"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C61A4A" w:rsidRPr="00602887">
              <w:rPr>
                <w:b/>
                <w:lang w:val="en-US"/>
              </w:rPr>
              <w:t xml:space="preserve">Lucrări de </w:t>
            </w:r>
            <w:r w:rsidR="009E45E8">
              <w:rPr>
                <w:b/>
                <w:lang w:val="en-US"/>
              </w:rPr>
              <w:t>instalare a generatorului electric</w:t>
            </w:r>
            <w:r w:rsidR="00AE3047">
              <w:rPr>
                <w:b/>
                <w:lang w:val="en-US"/>
              </w:rPr>
              <w:t xml:space="preserve"> </w:t>
            </w:r>
            <w:r w:rsidR="0016292A">
              <w:rPr>
                <w:b/>
                <w:lang w:val="en-US"/>
              </w:rPr>
              <w:t>–</w:t>
            </w:r>
            <w:r w:rsidR="00AE3047">
              <w:rPr>
                <w:b/>
                <w:lang w:val="en-US"/>
              </w:rPr>
              <w:t xml:space="preserve"> REPETAT</w:t>
            </w:r>
            <w:r w:rsidR="0016292A">
              <w:rPr>
                <w:b/>
                <w:lang w:val="en-US"/>
              </w:rPr>
              <w:t xml:space="preserve"> - II</w:t>
            </w:r>
            <w:r w:rsidR="003E7303">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60691F24"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Durata de execuţie a lucrărilor contractate este de</w:t>
            </w:r>
            <w:r w:rsidR="00954E5E">
              <w:rPr>
                <w:lang w:val="ro-MD"/>
              </w:rPr>
              <w:t xml:space="preserve"> </w:t>
            </w:r>
            <w:r w:rsidR="0027722E">
              <w:rPr>
                <w:b/>
                <w:lang w:val="ro-MD"/>
              </w:rPr>
              <w:t>14</w:t>
            </w:r>
            <w:r w:rsidR="0041760E" w:rsidRPr="006C7BFC">
              <w:rPr>
                <w:b/>
                <w:lang w:val="ro-MD"/>
              </w:rPr>
              <w:t xml:space="preserve"> </w:t>
            </w:r>
            <w:r w:rsidR="006C7BFC">
              <w:rPr>
                <w:b/>
                <w:lang w:val="ro-MD"/>
              </w:rPr>
              <w:t>zile</w:t>
            </w:r>
            <w:r w:rsidR="005D4B79" w:rsidRPr="006C7BFC">
              <w:rPr>
                <w:b/>
                <w:lang w:val="ro-MD"/>
              </w:rPr>
              <w:t xml:space="preserve"> </w:t>
            </w:r>
            <w:r w:rsidR="003751C7" w:rsidRPr="004C31A4">
              <w:rPr>
                <w:lang w:val="ro-MD"/>
              </w:rPr>
              <w:t>și</w:t>
            </w:r>
            <w:r w:rsidR="003751C7" w:rsidRPr="006C7BFC">
              <w:rPr>
                <w:b/>
                <w:lang w:val="ro-MD"/>
              </w:rPr>
              <w:t xml:space="preserve"> </w:t>
            </w:r>
            <w:r w:rsidR="0041760E" w:rsidRPr="006C7BFC">
              <w:rPr>
                <w:b/>
                <w:lang w:val="ro-MD"/>
              </w:rPr>
              <w:t>2</w:t>
            </w:r>
            <w:r w:rsidR="0041760E">
              <w:rPr>
                <w:lang w:val="ro-MD"/>
              </w:rPr>
              <w:t xml:space="preserve"> </w:t>
            </w:r>
            <w:r w:rsidR="003751C7">
              <w:rPr>
                <w:lang w:val="ro-MD"/>
              </w:rPr>
              <w:t xml:space="preserve">zile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lastRenderedPageBreak/>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968DA16"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w:t>
            </w:r>
            <w:r w:rsidR="00C51DBB">
              <w:rPr>
                <w:b/>
                <w:noProof w:val="0"/>
                <w:lang w:val="ro-MD" w:eastAsia="ru-RU"/>
              </w:rPr>
              <w:t>5 ani</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50FFA180"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Achitările vor fi efectuate prin transfer</w:t>
            </w:r>
            <w:r w:rsidR="00D33278">
              <w:rPr>
                <w:lang w:val="ro-MD"/>
              </w:rPr>
              <w:t xml:space="preserve"> </w:t>
            </w:r>
            <w:r w:rsidR="00D33278">
              <w:rPr>
                <w:lang w:val="ro-RO"/>
              </w:rPr>
              <w:t>în termen de 90 zile,</w:t>
            </w:r>
            <w:r w:rsidR="00460653" w:rsidRPr="00FF430B">
              <w:rPr>
                <w:lang w:val="ro-MD"/>
              </w:rPr>
              <w:t xml:space="preserve">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lastRenderedPageBreak/>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068AA515"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F40ED7" w:rsidRPr="0027722E">
              <w:rPr>
                <w:b/>
                <w:sz w:val="28"/>
                <w:szCs w:val="28"/>
                <w:u w:val="single"/>
                <w:lang w:val="ro-MD"/>
              </w:rPr>
              <w:t>5</w:t>
            </w:r>
            <w:r w:rsidR="00EA64B0" w:rsidRPr="0027722E">
              <w:rPr>
                <w:b/>
                <w:sz w:val="28"/>
                <w:szCs w:val="28"/>
                <w:u w:val="single"/>
                <w:lang w:val="ro-MD"/>
              </w:rPr>
              <w:t>%</w:t>
            </w:r>
            <w:r w:rsidR="00EA64B0" w:rsidRPr="00FF430B">
              <w:rPr>
                <w:lang w:val="ro-MD"/>
              </w:rPr>
              <w:t xml:space="preserve">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lastRenderedPageBreak/>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părţi de lucrare la dispoziţia Beneficiarului şi va reface această parte sau părţi de lucrare, dacă este cazul. Dacă se constată că lucrările au fost de calitate </w:t>
            </w:r>
            <w:r w:rsidR="00460653" w:rsidRPr="00FF430B">
              <w:rPr>
                <w:lang w:val="ro-MD"/>
              </w:rPr>
              <w:lastRenderedPageBreak/>
              <w:t>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2887312" w:rsidR="00460653" w:rsidRPr="00FF430B" w:rsidRDefault="00D05A94" w:rsidP="000D41D8">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C51DBB" w:rsidRPr="006C7BFC">
              <w:rPr>
                <w:b/>
                <w:lang w:val="ro-MD"/>
              </w:rPr>
              <w:t>2</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0D41D8">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13B5AA9"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3751C7">
              <w:rPr>
                <w:lang w:val="ro-MD"/>
              </w:rPr>
              <w:t xml:space="preserve"> </w:t>
            </w:r>
            <w:r w:rsidR="00460653" w:rsidRPr="00FF430B">
              <w:rPr>
                <w:lang w:val="ro-MD"/>
              </w:rPr>
              <w:t xml:space="preserve">este de  </w:t>
            </w:r>
            <w:r w:rsidR="003751C7">
              <w:rPr>
                <w:b/>
                <w:lang w:val="ro-MD"/>
              </w:rPr>
              <w:t xml:space="preserve">5 </w:t>
            </w:r>
            <w:r w:rsidR="00460653" w:rsidRPr="00FF430B">
              <w:rPr>
                <w:lang w:val="ro-MD"/>
              </w:rPr>
              <w:t xml:space="preserve">ani. </w:t>
            </w:r>
          </w:p>
          <w:p w14:paraId="1CEFAD7D" w14:textId="77777777"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0D41D8">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w:t>
            </w:r>
            <w:r w:rsidR="00460653" w:rsidRPr="00FF430B">
              <w:rPr>
                <w:lang w:val="ro-MD"/>
              </w:rPr>
              <w:lastRenderedPageBreak/>
              <w:t xml:space="preserve">caracter obligatoriu la executarea lucrărilor, provoacă pagube pentru Beneficiar, acesta va fi despăgubit de Antreprenor în mărimea sumei prejudiciului. </w:t>
            </w:r>
          </w:p>
          <w:p w14:paraId="2B049099"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0D41D8">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0D41D8">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0D41D8">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0D41D8">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0D41D8">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3A94795E"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w:t>
            </w:r>
            <w:r w:rsidR="004C31A4">
              <w:rPr>
                <w:lang w:val="ro-MD"/>
              </w:rPr>
              <w:t>4</w:t>
            </w:r>
            <w:r w:rsidR="00460653" w:rsidRPr="00FF430B">
              <w:rPr>
                <w:lang w:val="ro-MD"/>
              </w:rPr>
              <w:t xml:space="preserve">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lastRenderedPageBreak/>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0D41D8">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0D41D8">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0D41D8">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1A24F838" w14:textId="77777777" w:rsidR="00460653" w:rsidRPr="00FF430B" w:rsidRDefault="00C33344" w:rsidP="000D41D8">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6CE8B841" w14:textId="23DBED1F" w:rsidR="00D76BD0" w:rsidRPr="00FF430B" w:rsidRDefault="00D76BD0" w:rsidP="00F40ED7">
                  <w:pPr>
                    <w:tabs>
                      <w:tab w:val="left" w:pos="1134"/>
                      <w:tab w:val="left" w:pos="4680"/>
                      <w:tab w:val="left" w:pos="7020"/>
                    </w:tabs>
                    <w:suppressAutoHyphens/>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712B8261" w14:textId="77777777" w:rsidR="00F963A7" w:rsidRDefault="00F963A7" w:rsidP="004D7C86">
            <w:pPr>
              <w:tabs>
                <w:tab w:val="left" w:pos="2295"/>
              </w:tabs>
              <w:jc w:val="right"/>
              <w:rPr>
                <w:lang w:val="ro-MD"/>
              </w:rPr>
            </w:pPr>
          </w:p>
          <w:p w14:paraId="71B32C21" w14:textId="77777777" w:rsidR="00F963A7" w:rsidRDefault="00F963A7" w:rsidP="004D7C86">
            <w:pPr>
              <w:tabs>
                <w:tab w:val="left" w:pos="2295"/>
              </w:tabs>
              <w:jc w:val="right"/>
              <w:rPr>
                <w:lang w:val="ro-MD"/>
              </w:rPr>
            </w:pPr>
          </w:p>
          <w:p w14:paraId="75DAED89" w14:textId="77777777" w:rsidR="00F963A7" w:rsidRDefault="00F963A7" w:rsidP="004D7C86">
            <w:pPr>
              <w:tabs>
                <w:tab w:val="left" w:pos="2295"/>
              </w:tabs>
              <w:jc w:val="right"/>
              <w:rPr>
                <w:lang w:val="ro-MD"/>
              </w:rPr>
            </w:pPr>
          </w:p>
          <w:p w14:paraId="50EF2DCC" w14:textId="77777777" w:rsidR="00F963A7" w:rsidRDefault="00F963A7" w:rsidP="004D7C86">
            <w:pPr>
              <w:tabs>
                <w:tab w:val="left" w:pos="2295"/>
              </w:tabs>
              <w:jc w:val="right"/>
              <w:rPr>
                <w:lang w:val="ro-MD"/>
              </w:rPr>
            </w:pPr>
          </w:p>
          <w:p w14:paraId="19F7FAF8" w14:textId="654631BE"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79E671DE" w:rsidR="00A14C96" w:rsidRDefault="00A14C96" w:rsidP="00196AB4">
            <w:pPr>
              <w:tabs>
                <w:tab w:val="left" w:pos="2295"/>
              </w:tabs>
              <w:jc w:val="both"/>
              <w:rPr>
                <w:lang w:val="ro-MD"/>
              </w:rPr>
            </w:pPr>
          </w:p>
          <w:p w14:paraId="18AB3BF9" w14:textId="41EFA90F" w:rsidR="003E7303" w:rsidRDefault="003E7303" w:rsidP="00196AB4">
            <w:pPr>
              <w:tabs>
                <w:tab w:val="left" w:pos="2295"/>
              </w:tabs>
              <w:jc w:val="both"/>
              <w:rPr>
                <w:lang w:val="ro-MD"/>
              </w:rPr>
            </w:pPr>
          </w:p>
          <w:p w14:paraId="2235778C" w14:textId="20D21843" w:rsidR="003E7303" w:rsidRDefault="003E7303" w:rsidP="00196AB4">
            <w:pPr>
              <w:tabs>
                <w:tab w:val="left" w:pos="2295"/>
              </w:tabs>
              <w:jc w:val="both"/>
              <w:rPr>
                <w:lang w:val="ro-MD"/>
              </w:rPr>
            </w:pPr>
          </w:p>
          <w:p w14:paraId="36F97345" w14:textId="7B8E6568" w:rsidR="003E7303" w:rsidRDefault="003E7303" w:rsidP="00196AB4">
            <w:pPr>
              <w:tabs>
                <w:tab w:val="left" w:pos="2295"/>
              </w:tabs>
              <w:jc w:val="both"/>
              <w:rPr>
                <w:lang w:val="ro-MD"/>
              </w:rPr>
            </w:pPr>
          </w:p>
          <w:p w14:paraId="20D543FD" w14:textId="77777777" w:rsidR="003E7303" w:rsidRDefault="003E7303"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41B3CBB4" w14:textId="3AE3F1E8" w:rsidR="00042042" w:rsidRDefault="00042042" w:rsidP="00196AB4">
      <w:pPr>
        <w:jc w:val="both"/>
        <w:rPr>
          <w:lang w:val="ro-MD"/>
        </w:rPr>
      </w:pPr>
    </w:p>
    <w:p w14:paraId="55C427F9" w14:textId="3CAA359C" w:rsidR="00042042" w:rsidRDefault="00042042" w:rsidP="00196AB4">
      <w:pPr>
        <w:jc w:val="both"/>
        <w:rPr>
          <w:lang w:val="ro-MD"/>
        </w:rPr>
      </w:pPr>
    </w:p>
    <w:p w14:paraId="68D77DFB" w14:textId="578473D7" w:rsidR="00042042" w:rsidRDefault="00042042"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6295ADED" w14:textId="420B5E0F" w:rsidR="001B7EBF" w:rsidRDefault="001B7EBF" w:rsidP="00196AB4">
      <w:pPr>
        <w:jc w:val="both"/>
        <w:rPr>
          <w:lang w:val="ro-MD"/>
        </w:rPr>
      </w:pPr>
    </w:p>
    <w:p w14:paraId="1BFABF23" w14:textId="4E5FF49D" w:rsidR="001B7EBF" w:rsidRPr="001B7EBF" w:rsidRDefault="001B7EBF" w:rsidP="001B7EBF">
      <w:pPr>
        <w:jc w:val="center"/>
        <w:rPr>
          <w:b/>
          <w:sz w:val="22"/>
          <w:szCs w:val="22"/>
          <w:lang w:val="en-US"/>
        </w:rPr>
      </w:pPr>
      <w:r w:rsidRPr="001B7EBF">
        <w:rPr>
          <w:b/>
          <w:sz w:val="22"/>
          <w:szCs w:val="22"/>
          <w:lang w:val="en-US"/>
        </w:rPr>
        <w:t>Propunerea financiară</w:t>
      </w:r>
    </w:p>
    <w:p w14:paraId="67A5E2CF" w14:textId="7F6C5E59" w:rsidR="001B7EBF" w:rsidRPr="00724067" w:rsidRDefault="001B7EBF" w:rsidP="001B7EBF">
      <w:pPr>
        <w:pStyle w:val="Style3"/>
        <w:tabs>
          <w:tab w:val="left" w:pos="567"/>
        </w:tabs>
        <w:spacing w:before="0" w:beforeAutospacing="0" w:after="0" w:line="276" w:lineRule="auto"/>
        <w:ind w:left="-709" w:firstLine="0"/>
        <w:jc w:val="center"/>
        <w:rPr>
          <w:rFonts w:ascii="Arial Narrow" w:eastAsia="PMingLiU" w:hAnsi="Arial Narrow" w:cstheme="majorHAnsi"/>
          <w:b w:val="0"/>
          <w:lang w:val="ro-RO" w:eastAsia="zh-CN"/>
        </w:rPr>
      </w:pPr>
    </w:p>
    <w:p w14:paraId="76FC8619" w14:textId="77777777" w:rsidR="001B7EBF" w:rsidRPr="001B7EBF" w:rsidRDefault="001B7EBF" w:rsidP="001B7EBF">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50B17680" w14:textId="4574DCC6"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Către</w:t>
      </w:r>
      <w:r w:rsidR="00E004B8">
        <w:rPr>
          <w:rFonts w:ascii="Times New Roman" w:hAnsi="Times New Roman"/>
          <w:szCs w:val="24"/>
        </w:rPr>
        <w:t xml:space="preserve">:    </w:t>
      </w:r>
      <w:r w:rsidR="00E004B8" w:rsidRPr="00E004B8">
        <w:rPr>
          <w:b/>
          <w:shd w:val="clear" w:color="auto" w:fill="FFFFFF"/>
        </w:rPr>
        <w:t xml:space="preserve"> </w:t>
      </w:r>
      <w:r w:rsidR="00E004B8" w:rsidRPr="00602887">
        <w:rPr>
          <w:b/>
          <w:shd w:val="clear" w:color="auto" w:fill="FFFFFF"/>
        </w:rPr>
        <w:t>IMSP  Institutul de Medicină Urgentă</w:t>
      </w:r>
    </w:p>
    <w:p w14:paraId="2123E07C" w14:textId="77777777" w:rsidR="001B7EBF" w:rsidRPr="001B7EBF" w:rsidRDefault="001B7EBF" w:rsidP="001B7EBF">
      <w:pPr>
        <w:pStyle w:val="a7"/>
        <w:tabs>
          <w:tab w:val="left" w:pos="567"/>
        </w:tabs>
        <w:spacing w:line="276" w:lineRule="auto"/>
        <w:rPr>
          <w:rFonts w:ascii="Times New Roman" w:hAnsi="Times New Roman"/>
          <w:szCs w:val="24"/>
        </w:rPr>
      </w:pPr>
    </w:p>
    <w:p w14:paraId="7867C2B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Stimaţi domni,</w:t>
      </w:r>
    </w:p>
    <w:p w14:paraId="3FA70116" w14:textId="13330F54"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04E191D2" w14:textId="2A4DB07B" w:rsidR="001B7EBF" w:rsidRPr="001B7EBF" w:rsidRDefault="001B7EBF" w:rsidP="001B7EBF">
      <w:pPr>
        <w:pStyle w:val="a7"/>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5CA3DD2F" w14:textId="77777777" w:rsidR="001B7EBF" w:rsidRPr="001B7EBF" w:rsidRDefault="001B7EBF" w:rsidP="001B7EBF">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569413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p>
    <w:p w14:paraId="01F8DA51" w14:textId="6900A2DC"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_____________________________________________________________</w:t>
      </w:r>
      <w:r>
        <w:rPr>
          <w:rFonts w:ascii="Times New Roman" w:hAnsi="Times New Roman"/>
          <w:szCs w:val="24"/>
        </w:rPr>
        <w:t>_________________________</w:t>
      </w:r>
    </w:p>
    <w:p w14:paraId="42DC1364" w14:textId="77777777" w:rsidR="001B7EBF" w:rsidRPr="001B7EBF" w:rsidRDefault="001B7EBF" w:rsidP="001B7EBF">
      <w:pPr>
        <w:pStyle w:val="a7"/>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0FE0C57D"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3D0514F1" w14:textId="77777777" w:rsidR="001B7EBF" w:rsidRPr="001B7EBF" w:rsidRDefault="001B7EBF" w:rsidP="001B7EBF">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070134CD" w14:textId="27870272"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54534861" w14:textId="5DE3FCBF" w:rsidR="001B7EBF" w:rsidRPr="001B7EBF" w:rsidRDefault="001B7EBF" w:rsidP="001B7EBF">
      <w:pPr>
        <w:pStyle w:val="a7"/>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2540E145"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450ED04F"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645A4209" w14:textId="77777777" w:rsidR="001B7EBF" w:rsidRPr="001B7EBF" w:rsidRDefault="001B7EBF" w:rsidP="001B7EBF">
      <w:pPr>
        <w:pStyle w:val="a7"/>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75A43D37" w14:textId="77777777" w:rsidR="001B7EBF" w:rsidRPr="001B7EBF" w:rsidRDefault="001B7EBF" w:rsidP="001B7EBF">
      <w:pPr>
        <w:pStyle w:val="a7"/>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38CD610A" w14:textId="77777777" w:rsidR="001B7EBF" w:rsidRP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3A10926D" w14:textId="31897E59" w:rsidR="001B7EBF" w:rsidRDefault="001B7EBF" w:rsidP="000D41D8">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orice altă ofertă pe care o puteţi primi.</w:t>
      </w:r>
    </w:p>
    <w:p w14:paraId="02C0DB33" w14:textId="77777777" w:rsidR="001B0A3B" w:rsidRPr="001B7EBF" w:rsidRDefault="001B0A3B" w:rsidP="001B0A3B">
      <w:pPr>
        <w:pStyle w:val="a7"/>
        <w:tabs>
          <w:tab w:val="left" w:pos="567"/>
        </w:tabs>
        <w:spacing w:line="276" w:lineRule="auto"/>
        <w:jc w:val="both"/>
        <w:rPr>
          <w:rFonts w:ascii="Times New Roman" w:hAnsi="Times New Roman"/>
          <w:szCs w:val="24"/>
        </w:rPr>
      </w:pPr>
    </w:p>
    <w:p w14:paraId="0A5EB0C9"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Data____________/__________/___________</w:t>
      </w:r>
    </w:p>
    <w:p w14:paraId="321C688F"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___________________________________________,   în calitate de _______________________________________, </w:t>
      </w:r>
    </w:p>
    <w:p w14:paraId="06E40228" w14:textId="77777777" w:rsidR="001B7EBF" w:rsidRPr="001B7EBF" w:rsidRDefault="001B7EBF" w:rsidP="001B7EBF">
      <w:pPr>
        <w:pStyle w:val="a7"/>
        <w:tabs>
          <w:tab w:val="left" w:pos="567"/>
        </w:tabs>
        <w:spacing w:line="276" w:lineRule="auto"/>
        <w:rPr>
          <w:rFonts w:ascii="Times New Roman" w:hAnsi="Times New Roman"/>
          <w:szCs w:val="24"/>
        </w:rPr>
      </w:pPr>
      <w:r w:rsidRPr="001B7EBF">
        <w:rPr>
          <w:rFonts w:ascii="Times New Roman" w:hAnsi="Times New Roman"/>
          <w:szCs w:val="24"/>
        </w:rPr>
        <w:t>legal autorizat să semnez oferta pentru şi în numele ______________________________________________________</w:t>
      </w:r>
    </w:p>
    <w:p w14:paraId="43CAFEBA" w14:textId="6554D1B6" w:rsidR="001B7EBF" w:rsidRPr="00042042" w:rsidRDefault="001B7EBF" w:rsidP="00042042">
      <w:pPr>
        <w:pStyle w:val="a7"/>
        <w:tabs>
          <w:tab w:val="left" w:pos="567"/>
          <w:tab w:val="left" w:pos="10065"/>
          <w:tab w:val="left" w:pos="10631"/>
        </w:tabs>
        <w:spacing w:line="276" w:lineRule="auto"/>
        <w:jc w:val="center"/>
        <w:rPr>
          <w:rFonts w:ascii="Times New Roman" w:hAnsi="Times New Roman"/>
          <w:sz w:val="18"/>
          <w:szCs w:val="24"/>
        </w:rPr>
      </w:pPr>
      <w:r w:rsidRPr="001B7EBF">
        <w:rPr>
          <w:rFonts w:ascii="Times New Roman" w:hAnsi="Times New Roman"/>
          <w:sz w:val="18"/>
          <w:szCs w:val="24"/>
        </w:rPr>
        <w:t>(denumirea/numele ofertantului)</w:t>
      </w:r>
    </w:p>
    <w:sectPr w:rsidR="001B7EBF" w:rsidRPr="00042042" w:rsidSect="00042042">
      <w:footerReference w:type="default" r:id="rId19"/>
      <w:pgSz w:w="11906" w:h="16838"/>
      <w:pgMar w:top="709" w:right="566" w:bottom="1135"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FCD49C" w14:textId="77777777" w:rsidR="00C375EA" w:rsidRDefault="00C375EA" w:rsidP="00A20ACF">
      <w:r>
        <w:separator/>
      </w:r>
    </w:p>
  </w:endnote>
  <w:endnote w:type="continuationSeparator" w:id="0">
    <w:p w14:paraId="34C3BB13" w14:textId="77777777" w:rsidR="00C375EA" w:rsidRDefault="00C375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1831F4" w:rsidRDefault="001831F4"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530074"/>
      <w:docPartObj>
        <w:docPartGallery w:val="Page Numbers (Bottom of Page)"/>
        <w:docPartUnique/>
      </w:docPartObj>
    </w:sdtPr>
    <w:sdtEndPr/>
    <w:sdtContent>
      <w:p w14:paraId="16FD1D34" w14:textId="0F34C823" w:rsidR="001831F4" w:rsidRDefault="001831F4">
        <w:pPr>
          <w:pStyle w:val="a4"/>
          <w:jc w:val="right"/>
        </w:pPr>
        <w:r>
          <w:fldChar w:fldCharType="begin"/>
        </w:r>
        <w:r>
          <w:instrText xml:space="preserve"> PAGE   \* MERGEFORMAT </w:instrText>
        </w:r>
        <w:r>
          <w:fldChar w:fldCharType="separate"/>
        </w:r>
        <w:r w:rsidR="0016292A">
          <w:t>61</w:t>
        </w:r>
        <w:r>
          <w:fldChar w:fldCharType="end"/>
        </w:r>
      </w:p>
    </w:sdtContent>
  </w:sdt>
  <w:p w14:paraId="075618FA" w14:textId="77777777" w:rsidR="001831F4" w:rsidRDefault="001831F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31F636" w14:textId="77777777" w:rsidR="00C375EA" w:rsidRDefault="00C375EA" w:rsidP="00A20ACF">
      <w:r>
        <w:separator/>
      </w:r>
    </w:p>
  </w:footnote>
  <w:footnote w:type="continuationSeparator" w:id="0">
    <w:p w14:paraId="061821FC" w14:textId="77777777" w:rsidR="00C375EA" w:rsidRDefault="00C375E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6"/>
  </w:num>
  <w:num w:numId="38">
    <w:abstractNumId w:val="37"/>
  </w:num>
  <w:num w:numId="39">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292A"/>
    <w:rsid w:val="0016369C"/>
    <w:rsid w:val="00164565"/>
    <w:rsid w:val="001701DE"/>
    <w:rsid w:val="001704FB"/>
    <w:rsid w:val="001710E7"/>
    <w:rsid w:val="001718AE"/>
    <w:rsid w:val="00174C61"/>
    <w:rsid w:val="00174E5F"/>
    <w:rsid w:val="001763CD"/>
    <w:rsid w:val="0017664F"/>
    <w:rsid w:val="00177A21"/>
    <w:rsid w:val="00182A33"/>
    <w:rsid w:val="001831F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0A"/>
    <w:rsid w:val="00211C74"/>
    <w:rsid w:val="002149A3"/>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0C7C"/>
    <w:rsid w:val="002439D3"/>
    <w:rsid w:val="00244A30"/>
    <w:rsid w:val="0024699C"/>
    <w:rsid w:val="002477E2"/>
    <w:rsid w:val="00247A37"/>
    <w:rsid w:val="00247ABB"/>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7722E"/>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5A9"/>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564A"/>
    <w:rsid w:val="00366B72"/>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303"/>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760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EC0"/>
    <w:rsid w:val="004C23A8"/>
    <w:rsid w:val="004C30A2"/>
    <w:rsid w:val="004C31A4"/>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1094"/>
    <w:rsid w:val="006620F8"/>
    <w:rsid w:val="006636C7"/>
    <w:rsid w:val="006638BF"/>
    <w:rsid w:val="00666A9B"/>
    <w:rsid w:val="00667B1F"/>
    <w:rsid w:val="00667C91"/>
    <w:rsid w:val="00667EB5"/>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FC"/>
    <w:rsid w:val="006C7F79"/>
    <w:rsid w:val="006D10BA"/>
    <w:rsid w:val="006D18BA"/>
    <w:rsid w:val="006D20F4"/>
    <w:rsid w:val="006D2A20"/>
    <w:rsid w:val="006D390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970"/>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3A9"/>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7B36"/>
    <w:rsid w:val="00881A2E"/>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4E5E"/>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E3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45E8"/>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263"/>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196"/>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2C1"/>
    <w:rsid w:val="00AB6768"/>
    <w:rsid w:val="00AB7AE2"/>
    <w:rsid w:val="00AB7D75"/>
    <w:rsid w:val="00AC1F5C"/>
    <w:rsid w:val="00AC4562"/>
    <w:rsid w:val="00AC4778"/>
    <w:rsid w:val="00AC7246"/>
    <w:rsid w:val="00AC78C9"/>
    <w:rsid w:val="00AC7CA8"/>
    <w:rsid w:val="00AC7DAC"/>
    <w:rsid w:val="00AD17E8"/>
    <w:rsid w:val="00AD32DD"/>
    <w:rsid w:val="00AD4A65"/>
    <w:rsid w:val="00AD62DE"/>
    <w:rsid w:val="00AD6DA1"/>
    <w:rsid w:val="00AD6DF5"/>
    <w:rsid w:val="00AD7701"/>
    <w:rsid w:val="00AE1523"/>
    <w:rsid w:val="00AE27C8"/>
    <w:rsid w:val="00AE3047"/>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5EA"/>
    <w:rsid w:val="00C376EF"/>
    <w:rsid w:val="00C415AE"/>
    <w:rsid w:val="00C41D86"/>
    <w:rsid w:val="00C44B96"/>
    <w:rsid w:val="00C45975"/>
    <w:rsid w:val="00C459CA"/>
    <w:rsid w:val="00C47818"/>
    <w:rsid w:val="00C50A6A"/>
    <w:rsid w:val="00C51DBB"/>
    <w:rsid w:val="00C5446F"/>
    <w:rsid w:val="00C545CD"/>
    <w:rsid w:val="00C546BD"/>
    <w:rsid w:val="00C54D89"/>
    <w:rsid w:val="00C55FC5"/>
    <w:rsid w:val="00C562C2"/>
    <w:rsid w:val="00C57430"/>
    <w:rsid w:val="00C60F8F"/>
    <w:rsid w:val="00C6170E"/>
    <w:rsid w:val="00C617B0"/>
    <w:rsid w:val="00C61A4A"/>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61DA"/>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278"/>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2F6"/>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B8"/>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4E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D3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3A7"/>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3E73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93200">
      <w:bodyDiv w:val="1"/>
      <w:marLeft w:val="0"/>
      <w:marRight w:val="0"/>
      <w:marTop w:val="0"/>
      <w:marBottom w:val="0"/>
      <w:divBdr>
        <w:top w:val="none" w:sz="0" w:space="0" w:color="auto"/>
        <w:left w:val="none" w:sz="0" w:space="0" w:color="auto"/>
        <w:bottom w:val="none" w:sz="0" w:space="0" w:color="auto"/>
        <w:right w:val="none" w:sz="0" w:space="0" w:color="auto"/>
      </w:divBdr>
      <w:divsChild>
        <w:div w:id="89562414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8444065">
      <w:bodyDiv w:val="1"/>
      <w:marLeft w:val="0"/>
      <w:marRight w:val="0"/>
      <w:marTop w:val="0"/>
      <w:marBottom w:val="0"/>
      <w:divBdr>
        <w:top w:val="none" w:sz="0" w:space="0" w:color="auto"/>
        <w:left w:val="none" w:sz="0" w:space="0" w:color="auto"/>
        <w:bottom w:val="none" w:sz="0" w:space="0" w:color="auto"/>
        <w:right w:val="none" w:sz="0" w:space="0" w:color="auto"/>
      </w:divBdr>
      <w:divsChild>
        <w:div w:id="1327780608">
          <w:marLeft w:val="0"/>
          <w:marRight w:val="0"/>
          <w:marTop w:val="0"/>
          <w:marBottom w:val="0"/>
          <w:divBdr>
            <w:top w:val="none" w:sz="0" w:space="0" w:color="auto"/>
            <w:left w:val="none" w:sz="0" w:space="0" w:color="auto"/>
            <w:bottom w:val="none" w:sz="0" w:space="0" w:color="auto"/>
            <w:right w:val="none" w:sz="0" w:space="0" w:color="auto"/>
          </w:divBdr>
        </w:div>
      </w:divsChild>
    </w:div>
    <w:div w:id="1338773240">
      <w:bodyDiv w:val="1"/>
      <w:marLeft w:val="0"/>
      <w:marRight w:val="0"/>
      <w:marTop w:val="0"/>
      <w:marBottom w:val="0"/>
      <w:divBdr>
        <w:top w:val="none" w:sz="0" w:space="0" w:color="auto"/>
        <w:left w:val="none" w:sz="0" w:space="0" w:color="auto"/>
        <w:bottom w:val="none" w:sz="0" w:space="0" w:color="auto"/>
        <w:right w:val="none" w:sz="0" w:space="0" w:color="auto"/>
      </w:divBdr>
      <w:divsChild>
        <w:div w:id="293683770">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22158316">
      <w:bodyDiv w:val="1"/>
      <w:marLeft w:val="0"/>
      <w:marRight w:val="0"/>
      <w:marTop w:val="0"/>
      <w:marBottom w:val="0"/>
      <w:divBdr>
        <w:top w:val="none" w:sz="0" w:space="0" w:color="auto"/>
        <w:left w:val="none" w:sz="0" w:space="0" w:color="auto"/>
        <w:bottom w:val="none" w:sz="0" w:space="0" w:color="auto"/>
        <w:right w:val="none" w:sz="0" w:space="0" w:color="auto"/>
      </w:divBdr>
      <w:divsChild>
        <w:div w:id="769817047">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8040472">
      <w:bodyDiv w:val="1"/>
      <w:marLeft w:val="0"/>
      <w:marRight w:val="0"/>
      <w:marTop w:val="0"/>
      <w:marBottom w:val="0"/>
      <w:divBdr>
        <w:top w:val="none" w:sz="0" w:space="0" w:color="auto"/>
        <w:left w:val="none" w:sz="0" w:space="0" w:color="auto"/>
        <w:bottom w:val="none" w:sz="0" w:space="0" w:color="auto"/>
        <w:right w:val="none" w:sz="0" w:space="0" w:color="auto"/>
      </w:divBdr>
      <w:divsChild>
        <w:div w:id="1849637271">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www.urgenta.md/planuri-de-achizitii.html" TargetMode="External"/><Relationship Id="rId18" Type="http://schemas.openxmlformats.org/officeDocument/2006/relationships/hyperlink" Target="https://mtender.gov.md/tenders/ocds-b3wdp1-MD-168983957642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cpv.enem.pl/ro/453100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F5688-A3FC-401D-B12D-DF22335EE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72</Pages>
  <Words>25821</Words>
  <Characters>147183</Characters>
  <Application>Microsoft Office Word</Application>
  <DocSecurity>0</DocSecurity>
  <Lines>1226</Lines>
  <Paragraphs>345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41</cp:revision>
  <cp:lastPrinted>2021-06-01T11:52:00Z</cp:lastPrinted>
  <dcterms:created xsi:type="dcterms:W3CDTF">2021-06-14T10:00:00Z</dcterms:created>
  <dcterms:modified xsi:type="dcterms:W3CDTF">2023-07-20T07:54:00Z</dcterms:modified>
</cp:coreProperties>
</file>