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D34432"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spacing w:line="276" w:lineRule="auto"/>
        <w:jc w:val="center"/>
        <w:rPr>
          <w:rFonts w:eastAsia="Calibri"/>
          <w:b/>
          <w:noProof w:val="0"/>
          <w:sz w:val="28"/>
          <w:szCs w:val="28"/>
        </w:rPr>
      </w:pPr>
      <w:r w:rsidRPr="00C419B7">
        <w:rPr>
          <w:rFonts w:eastAsia="Calibri"/>
          <w:b/>
          <w:noProof w:val="0"/>
          <w:sz w:val="28"/>
          <w:szCs w:val="28"/>
        </w:rPr>
        <w:t>ANUNȚ DE INTENȚIE</w:t>
      </w:r>
    </w:p>
    <w:p w:rsidR="006230EE" w:rsidRPr="00C419B7" w:rsidRDefault="006230EE" w:rsidP="006230EE">
      <w:pPr>
        <w:spacing w:after="160" w:line="276" w:lineRule="auto"/>
        <w:jc w:val="center"/>
        <w:rPr>
          <w:rFonts w:eastAsia="Calibri"/>
          <w:noProof w:val="0"/>
        </w:rPr>
      </w:pPr>
      <w:r w:rsidRPr="00C419B7">
        <w:rPr>
          <w:rFonts w:eastAsia="Calibri"/>
          <w:noProof w:val="0"/>
        </w:rPr>
        <w:t xml:space="preserve">Nr. </w:t>
      </w:r>
      <w:r w:rsidR="00C834CF">
        <w:rPr>
          <w:rFonts w:eastAsia="Calibri"/>
          <w:noProof w:val="0"/>
          <w:u w:val="single"/>
        </w:rPr>
        <w:t>___</w:t>
      </w:r>
      <w:r w:rsidRPr="00C419B7">
        <w:rPr>
          <w:rFonts w:eastAsia="Calibri"/>
          <w:noProof w:val="0"/>
        </w:rPr>
        <w:t xml:space="preserve"> din </w:t>
      </w:r>
      <w:r w:rsidR="00C834CF">
        <w:rPr>
          <w:rFonts w:eastAsia="Calibri"/>
          <w:noProof w:val="0"/>
          <w:u w:val="single"/>
        </w:rPr>
        <w:t>___________</w:t>
      </w:r>
    </w:p>
    <w:p w:rsidR="006230EE" w:rsidRPr="00C419B7" w:rsidRDefault="006230EE" w:rsidP="006230EE">
      <w:pPr>
        <w:numPr>
          <w:ilvl w:val="0"/>
          <w:numId w:val="22"/>
        </w:numPr>
        <w:spacing w:before="240" w:after="160" w:line="276" w:lineRule="auto"/>
        <w:ind w:left="1077"/>
        <w:jc w:val="both"/>
        <w:rPr>
          <w:rFonts w:eastAsia="Calibri"/>
          <w:b/>
          <w:noProof w:val="0"/>
        </w:rPr>
      </w:pP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Denumirea autorității contractante</w:t>
            </w:r>
          </w:p>
        </w:tc>
        <w:tc>
          <w:tcPr>
            <w:tcW w:w="3657" w:type="dxa"/>
          </w:tcPr>
          <w:p w:rsidR="006230EE" w:rsidRPr="00C419B7" w:rsidRDefault="006230EE" w:rsidP="00FE1AE8">
            <w:pPr>
              <w:spacing w:line="276" w:lineRule="auto"/>
              <w:jc w:val="both"/>
              <w:rPr>
                <w:sz w:val="24"/>
                <w:szCs w:val="24"/>
              </w:rPr>
            </w:pP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IDNO</w:t>
            </w:r>
          </w:p>
        </w:tc>
        <w:tc>
          <w:tcPr>
            <w:tcW w:w="3657" w:type="dxa"/>
          </w:tcPr>
          <w:p w:rsidR="006230EE" w:rsidRPr="00C419B7" w:rsidRDefault="006230EE" w:rsidP="00FE1AE8">
            <w:pPr>
              <w:spacing w:line="276" w:lineRule="auto"/>
              <w:jc w:val="both"/>
              <w:rPr>
                <w:sz w:val="24"/>
                <w:szCs w:val="24"/>
              </w:rPr>
            </w:pP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Adresa</w:t>
            </w:r>
          </w:p>
        </w:tc>
        <w:tc>
          <w:tcPr>
            <w:tcW w:w="3657" w:type="dxa"/>
          </w:tcPr>
          <w:p w:rsidR="006230EE" w:rsidRPr="00C419B7" w:rsidRDefault="006230EE" w:rsidP="00FE1AE8">
            <w:pPr>
              <w:spacing w:line="276" w:lineRule="auto"/>
              <w:jc w:val="both"/>
              <w:rPr>
                <w:sz w:val="24"/>
                <w:szCs w:val="24"/>
              </w:rPr>
            </w:pP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Numărul de telefon/fax</w:t>
            </w:r>
          </w:p>
        </w:tc>
        <w:tc>
          <w:tcPr>
            <w:tcW w:w="3657" w:type="dxa"/>
          </w:tcPr>
          <w:p w:rsidR="006230EE" w:rsidRPr="00C419B7" w:rsidRDefault="006230EE" w:rsidP="00FE1AE8">
            <w:pPr>
              <w:spacing w:line="276" w:lineRule="auto"/>
              <w:jc w:val="both"/>
              <w:rPr>
                <w:sz w:val="24"/>
                <w:szCs w:val="24"/>
              </w:rPr>
            </w:pP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6230EE" w:rsidRPr="00C419B7" w:rsidRDefault="006230EE" w:rsidP="00FE1AE8">
            <w:pPr>
              <w:spacing w:line="276" w:lineRule="auto"/>
              <w:jc w:val="both"/>
              <w:rPr>
                <w:sz w:val="24"/>
                <w:szCs w:val="24"/>
              </w:rPr>
            </w:pP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6230EE" w:rsidRPr="00C419B7" w:rsidRDefault="006230EE" w:rsidP="00FE1AE8">
            <w:pPr>
              <w:spacing w:line="276" w:lineRule="auto"/>
              <w:jc w:val="both"/>
              <w:rPr>
                <w:sz w:val="24"/>
                <w:szCs w:val="24"/>
              </w:rPr>
            </w:pP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6230EE" w:rsidRPr="00C419B7" w:rsidRDefault="006230EE" w:rsidP="00FE1AE8">
            <w:pPr>
              <w:spacing w:line="276" w:lineRule="auto"/>
              <w:jc w:val="both"/>
              <w:rPr>
                <w:sz w:val="24"/>
                <w:szCs w:val="24"/>
              </w:rPr>
            </w:pP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6230EE" w:rsidRPr="00C419B7" w:rsidRDefault="006230EE" w:rsidP="00FE1AE8">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6230EE" w:rsidRPr="00C419B7" w:rsidRDefault="006230EE" w:rsidP="00FE1AE8">
            <w:pPr>
              <w:spacing w:line="276" w:lineRule="auto"/>
              <w:jc w:val="both"/>
              <w:rPr>
                <w:sz w:val="24"/>
                <w:szCs w:val="24"/>
              </w:rPr>
            </w:pP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Tipul autorității contractante și obiectul principal de activitate</w:t>
            </w:r>
          </w:p>
          <w:p w:rsidR="006230EE" w:rsidRPr="00C419B7" w:rsidRDefault="006230EE" w:rsidP="00FE1AE8">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6230EE" w:rsidRPr="00C419B7" w:rsidRDefault="006230EE" w:rsidP="00FE1AE8">
            <w:pPr>
              <w:spacing w:line="276" w:lineRule="auto"/>
              <w:jc w:val="both"/>
              <w:rPr>
                <w:sz w:val="24"/>
                <w:szCs w:val="24"/>
              </w:rPr>
            </w:pPr>
            <w:r w:rsidRPr="00C419B7">
              <w:rPr>
                <w:sz w:val="24"/>
                <w:szCs w:val="24"/>
              </w:rPr>
              <w:t>Autoritate Publică Locală</w:t>
            </w:r>
          </w:p>
        </w:tc>
      </w:tr>
    </w:tbl>
    <w:p w:rsidR="006230EE" w:rsidRPr="00C419B7" w:rsidRDefault="006230EE" w:rsidP="006230EE">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134"/>
        <w:gridCol w:w="2268"/>
        <w:gridCol w:w="1276"/>
        <w:gridCol w:w="2806"/>
        <w:gridCol w:w="1560"/>
        <w:gridCol w:w="283"/>
      </w:tblGrid>
      <w:tr w:rsidR="006230EE" w:rsidRPr="00C419B7" w:rsidTr="00FE1AE8">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230EE" w:rsidRPr="00C419B7" w:rsidRDefault="006230EE" w:rsidP="00FE1AE8">
            <w:pPr>
              <w:spacing w:line="276" w:lineRule="auto"/>
              <w:jc w:val="center"/>
              <w:rPr>
                <w:rFonts w:eastAsia="Calibri"/>
                <w:noProof w:val="0"/>
              </w:rPr>
            </w:pPr>
            <w:r w:rsidRPr="00C419B7">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230EE" w:rsidRPr="00C419B7" w:rsidRDefault="006230EE" w:rsidP="00FE1AE8">
            <w:pPr>
              <w:spacing w:line="276" w:lineRule="auto"/>
              <w:jc w:val="center"/>
              <w:rPr>
                <w:rFonts w:eastAsia="Calibri"/>
                <w:noProof w:val="0"/>
              </w:rPr>
            </w:pPr>
            <w:r w:rsidRPr="00C419B7">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230EE" w:rsidRPr="00C419B7" w:rsidRDefault="006230EE" w:rsidP="00FE1AE8">
            <w:pPr>
              <w:spacing w:line="276" w:lineRule="auto"/>
              <w:jc w:val="center"/>
              <w:rPr>
                <w:rFonts w:eastAsia="Calibri"/>
                <w:noProof w:val="0"/>
              </w:rPr>
            </w:pPr>
            <w:r w:rsidRPr="00C419B7">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230EE" w:rsidRPr="00C419B7" w:rsidRDefault="006230EE" w:rsidP="00FE1AE8">
            <w:pPr>
              <w:spacing w:line="276" w:lineRule="auto"/>
              <w:jc w:val="center"/>
              <w:rPr>
                <w:rFonts w:eastAsia="Calibri"/>
                <w:noProof w:val="0"/>
              </w:rPr>
            </w:pPr>
            <w:r w:rsidRPr="00C419B7">
              <w:rPr>
                <w:rFonts w:eastAsia="Calibri"/>
                <w:noProof w:val="0"/>
              </w:rPr>
              <w:t>Cantitate/ Unitate de măsură</w:t>
            </w:r>
          </w:p>
        </w:tc>
        <w:tc>
          <w:tcPr>
            <w:tcW w:w="2806" w:type="dxa"/>
            <w:tcBorders>
              <w:top w:val="single" w:sz="4" w:space="0" w:color="auto"/>
              <w:left w:val="single" w:sz="4" w:space="0" w:color="auto"/>
              <w:bottom w:val="single" w:sz="4" w:space="0" w:color="auto"/>
              <w:right w:val="single" w:sz="4" w:space="0" w:color="auto"/>
            </w:tcBorders>
            <w:shd w:val="clear" w:color="auto" w:fill="F2F2F2"/>
            <w:vAlign w:val="center"/>
          </w:tcPr>
          <w:p w:rsidR="006230EE" w:rsidRPr="00C419B7" w:rsidRDefault="006230EE" w:rsidP="00FE1AE8">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6230EE" w:rsidRPr="00C419B7" w:rsidRDefault="006230EE" w:rsidP="00FE1AE8">
            <w:pPr>
              <w:spacing w:line="276" w:lineRule="auto"/>
              <w:jc w:val="center"/>
              <w:rPr>
                <w:rFonts w:eastAsia="Calibri"/>
                <w:noProof w:val="0"/>
              </w:rPr>
            </w:pPr>
            <w:r w:rsidRPr="00C419B7">
              <w:rPr>
                <w:rFonts w:eastAsia="Calibri"/>
                <w:noProof w:val="0"/>
              </w:rPr>
              <w:t>Valoarea estimată,</w:t>
            </w:r>
            <w:r w:rsidRPr="00C419B7">
              <w:rPr>
                <w:rFonts w:eastAsia="Calibri"/>
                <w:noProof w:val="0"/>
              </w:rPr>
              <w:br/>
              <w:t>fără TVA</w:t>
            </w:r>
            <w:r w:rsidRPr="00C419B7">
              <w:rPr>
                <w:rFonts w:eastAsia="Calibri"/>
                <w:i/>
                <w:noProof w:val="0"/>
                <w:sz w:val="20"/>
                <w:szCs w:val="20"/>
              </w:rPr>
              <w:t>(pentru fiecare lot în parte)</w:t>
            </w:r>
          </w:p>
        </w:tc>
      </w:tr>
      <w:tr w:rsidR="006230EE" w:rsidRPr="00C419B7" w:rsidTr="00FE1AE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0EE" w:rsidRPr="00C419B7" w:rsidRDefault="006230EE" w:rsidP="00FE1AE8">
            <w:pPr>
              <w:spacing w:line="276" w:lineRule="auto"/>
              <w:jc w:val="center"/>
              <w:rPr>
                <w:rFonts w:eastAsia="Calibri"/>
                <w:noProof w:val="0"/>
              </w:rPr>
            </w:pPr>
            <w:r w:rsidRPr="00C419B7">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230EE" w:rsidRPr="00C419B7" w:rsidRDefault="006230EE" w:rsidP="00FE1AE8">
            <w:pPr>
              <w:spacing w:line="276" w:lineRule="auto"/>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6230EE" w:rsidRPr="00D92DE4" w:rsidRDefault="006230EE" w:rsidP="00FE1AE8">
            <w:pPr>
              <w:tabs>
                <w:tab w:val="left" w:pos="658"/>
              </w:tabs>
              <w:jc w:val="both"/>
              <w:rPr>
                <w:sz w:val="28"/>
                <w:szCs w:val="2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230EE" w:rsidRPr="00D92DE4" w:rsidRDefault="006230EE" w:rsidP="00FE1AE8">
            <w:pPr>
              <w:tabs>
                <w:tab w:val="left" w:pos="658"/>
              </w:tabs>
              <w:spacing w:line="360" w:lineRule="auto"/>
              <w:jc w:val="both"/>
            </w:pPr>
          </w:p>
        </w:tc>
        <w:tc>
          <w:tcPr>
            <w:tcW w:w="2806" w:type="dxa"/>
            <w:tcBorders>
              <w:top w:val="single" w:sz="4" w:space="0" w:color="auto"/>
              <w:left w:val="single" w:sz="4" w:space="0" w:color="auto"/>
              <w:bottom w:val="single" w:sz="4" w:space="0" w:color="auto"/>
              <w:right w:val="single" w:sz="4" w:space="0" w:color="auto"/>
            </w:tcBorders>
            <w:shd w:val="clear" w:color="auto" w:fill="auto"/>
          </w:tcPr>
          <w:p w:rsidR="006230EE" w:rsidRPr="00D92DE4" w:rsidRDefault="006230EE" w:rsidP="00FE1AE8">
            <w:pPr>
              <w:tabs>
                <w:tab w:val="left" w:pos="658"/>
              </w:tabs>
              <w:jc w:val="both"/>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6230EE" w:rsidRPr="0005465A" w:rsidRDefault="006230EE" w:rsidP="00FE1AE8">
            <w:pPr>
              <w:tabs>
                <w:tab w:val="left" w:pos="1193"/>
              </w:tabs>
            </w:pPr>
          </w:p>
        </w:tc>
        <w:tc>
          <w:tcPr>
            <w:tcW w:w="283" w:type="dxa"/>
          </w:tcPr>
          <w:p w:rsidR="006230EE" w:rsidRPr="00C419B7" w:rsidRDefault="006230EE" w:rsidP="00FE1AE8">
            <w:pPr>
              <w:spacing w:line="276" w:lineRule="auto"/>
              <w:jc w:val="center"/>
            </w:pPr>
          </w:p>
        </w:tc>
      </w:tr>
    </w:tbl>
    <w:p w:rsidR="006230EE" w:rsidRPr="00C419B7" w:rsidRDefault="006230EE" w:rsidP="006230EE">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6230EE" w:rsidRPr="00C419B7" w:rsidTr="00FE1AE8">
        <w:tc>
          <w:tcPr>
            <w:tcW w:w="5954" w:type="dxa"/>
            <w:shd w:val="clear" w:color="auto" w:fill="F2F2F2"/>
          </w:tcPr>
          <w:p w:rsidR="006230EE" w:rsidRPr="00C419B7" w:rsidRDefault="006230EE" w:rsidP="00FE1AE8">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6230EE" w:rsidRPr="00C419B7" w:rsidRDefault="00C834CF" w:rsidP="00FE1AE8">
            <w:pPr>
              <w:spacing w:line="276" w:lineRule="auto"/>
              <w:jc w:val="both"/>
              <w:rPr>
                <w:rFonts w:eastAsia="Calibri"/>
                <w:noProof w:val="0"/>
              </w:rPr>
            </w:pPr>
            <w:r>
              <w:rPr>
                <w:rFonts w:eastAsia="Calibri"/>
                <w:noProof w:val="0"/>
              </w:rPr>
              <w:t xml:space="preserve">Nu </w:t>
            </w:r>
          </w:p>
          <w:p w:rsidR="006230EE" w:rsidRPr="00C419B7" w:rsidRDefault="006230EE" w:rsidP="00FE1AE8">
            <w:pPr>
              <w:spacing w:line="276" w:lineRule="auto"/>
              <w:contextualSpacing/>
              <w:jc w:val="both"/>
              <w:rPr>
                <w:rFonts w:eastAsia="Calibri"/>
                <w:noProof w:val="0"/>
              </w:rPr>
            </w:pPr>
            <w:r w:rsidRPr="00C419B7">
              <w:rPr>
                <w:rFonts w:eastAsia="Calibri"/>
                <w:noProof w:val="0"/>
              </w:rPr>
              <w:t>Da □</w:t>
            </w:r>
          </w:p>
        </w:tc>
      </w:tr>
      <w:tr w:rsidR="006230EE" w:rsidRPr="00C419B7" w:rsidTr="00FE1AE8">
        <w:tc>
          <w:tcPr>
            <w:tcW w:w="5954" w:type="dxa"/>
            <w:shd w:val="clear" w:color="auto" w:fill="F2F2F2"/>
          </w:tcPr>
          <w:p w:rsidR="006230EE" w:rsidRPr="00C419B7" w:rsidRDefault="006230EE" w:rsidP="00FE1AE8">
            <w:pPr>
              <w:spacing w:line="276" w:lineRule="auto"/>
              <w:contextualSpacing/>
              <w:jc w:val="both"/>
              <w:rPr>
                <w:rFonts w:eastAsia="Calibri"/>
                <w:noProof w:val="0"/>
              </w:rPr>
            </w:pPr>
            <w:r w:rsidRPr="00C419B7">
              <w:rPr>
                <w:rFonts w:eastAsia="Calibri"/>
                <w:noProof w:val="0"/>
              </w:rPr>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6230EE" w:rsidRPr="00C419B7" w:rsidRDefault="00C834CF" w:rsidP="00FE1AE8">
            <w:pPr>
              <w:spacing w:line="276" w:lineRule="auto"/>
              <w:jc w:val="both"/>
              <w:rPr>
                <w:rFonts w:eastAsia="Calibri"/>
                <w:noProof w:val="0"/>
              </w:rPr>
            </w:pPr>
            <w:r>
              <w:rPr>
                <w:rFonts w:eastAsia="Calibri"/>
                <w:noProof w:val="0"/>
              </w:rPr>
              <w:t xml:space="preserve">Nu </w:t>
            </w:r>
          </w:p>
          <w:p w:rsidR="006230EE" w:rsidRPr="00C419B7" w:rsidRDefault="006230EE" w:rsidP="00FE1AE8">
            <w:pPr>
              <w:spacing w:line="276" w:lineRule="auto"/>
              <w:contextualSpacing/>
              <w:jc w:val="both"/>
              <w:rPr>
                <w:rFonts w:eastAsia="Calibri"/>
                <w:noProof w:val="0"/>
              </w:rPr>
            </w:pPr>
            <w:r w:rsidRPr="00C419B7">
              <w:rPr>
                <w:rFonts w:eastAsia="Calibri"/>
                <w:noProof w:val="0"/>
              </w:rPr>
              <w:t>Da □</w:t>
            </w:r>
          </w:p>
        </w:tc>
      </w:tr>
      <w:tr w:rsidR="006230EE" w:rsidRPr="00C419B7" w:rsidTr="00FE1AE8">
        <w:tc>
          <w:tcPr>
            <w:tcW w:w="5954" w:type="dxa"/>
            <w:shd w:val="clear" w:color="auto" w:fill="F2F2F2"/>
          </w:tcPr>
          <w:p w:rsidR="006230EE" w:rsidRPr="00C419B7" w:rsidRDefault="006230EE" w:rsidP="00FE1AE8">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6230EE" w:rsidRPr="00C419B7" w:rsidRDefault="006230EE" w:rsidP="00FE1AE8">
            <w:pPr>
              <w:spacing w:line="276" w:lineRule="auto"/>
              <w:contextualSpacing/>
              <w:jc w:val="both"/>
              <w:rPr>
                <w:rFonts w:eastAsia="Calibri"/>
                <w:noProof w:val="0"/>
              </w:rPr>
            </w:pPr>
            <w:r w:rsidRPr="00C419B7">
              <w:rPr>
                <w:color w:val="000000"/>
                <w:sz w:val="24"/>
                <w:szCs w:val="24"/>
              </w:rPr>
              <w:t>Cel mai mic preț și corespunderea specificației tehnice prezentate</w:t>
            </w:r>
          </w:p>
        </w:tc>
      </w:tr>
    </w:tbl>
    <w:p w:rsidR="006230EE" w:rsidRPr="00C419B7" w:rsidRDefault="006230EE" w:rsidP="006230EE">
      <w:pPr>
        <w:numPr>
          <w:ilvl w:val="0"/>
          <w:numId w:val="22"/>
        </w:numPr>
        <w:spacing w:before="240" w:after="160" w:line="276" w:lineRule="auto"/>
        <w:jc w:val="both"/>
        <w:rPr>
          <w:rFonts w:eastAsia="Calibri"/>
          <w:b/>
          <w:noProof w:val="0"/>
        </w:rPr>
      </w:pPr>
      <w:r w:rsidRPr="00C419B7">
        <w:rPr>
          <w:rFonts w:eastAsia="Calibri"/>
          <w:b/>
          <w:noProof w:val="0"/>
        </w:rPr>
        <w:t>Alte informații:</w:t>
      </w:r>
    </w:p>
    <w:tbl>
      <w:tblPr>
        <w:tblStyle w:val="Grigliatabella1"/>
        <w:tblW w:w="9611" w:type="dxa"/>
        <w:tblInd w:w="-5" w:type="dxa"/>
        <w:tblLook w:val="04A0"/>
      </w:tblPr>
      <w:tblGrid>
        <w:gridCol w:w="5812"/>
        <w:gridCol w:w="3799"/>
      </w:tblGrid>
      <w:tr w:rsidR="006230EE" w:rsidRPr="00C419B7" w:rsidTr="00FE1AE8">
        <w:tc>
          <w:tcPr>
            <w:tcW w:w="5812" w:type="dxa"/>
            <w:shd w:val="clear" w:color="auto" w:fill="F2F2F2"/>
          </w:tcPr>
          <w:p w:rsidR="006230EE" w:rsidRPr="00C419B7" w:rsidRDefault="006230EE" w:rsidP="00FE1AE8">
            <w:pPr>
              <w:spacing w:line="276" w:lineRule="auto"/>
              <w:contextualSpacing/>
              <w:jc w:val="both"/>
              <w:rPr>
                <w:rFonts w:eastAsia="Calibri"/>
                <w:noProof w:val="0"/>
              </w:rPr>
            </w:pPr>
            <w:r w:rsidRPr="00C419B7">
              <w:rPr>
                <w:rFonts w:eastAsia="Calibri"/>
                <w:noProof w:val="0"/>
              </w:rPr>
              <w:lastRenderedPageBreak/>
              <w:t>Data estimată pentru publicarea anunțului de participare pentru contractul/contractele la care se referă anunțul de intenție</w:t>
            </w:r>
          </w:p>
        </w:tc>
        <w:tc>
          <w:tcPr>
            <w:tcW w:w="3799" w:type="dxa"/>
          </w:tcPr>
          <w:p w:rsidR="006230EE" w:rsidRPr="00C419B7" w:rsidRDefault="006230EE" w:rsidP="00FE1AE8">
            <w:pPr>
              <w:spacing w:line="276" w:lineRule="auto"/>
              <w:contextualSpacing/>
              <w:jc w:val="both"/>
              <w:rPr>
                <w:rFonts w:eastAsia="Calibri"/>
                <w:noProof w:val="0"/>
              </w:rPr>
            </w:pPr>
          </w:p>
        </w:tc>
      </w:tr>
      <w:tr w:rsidR="006230EE" w:rsidRPr="00C419B7" w:rsidTr="00FE1AE8">
        <w:tc>
          <w:tcPr>
            <w:tcW w:w="5812" w:type="dxa"/>
            <w:shd w:val="clear" w:color="auto" w:fill="F2F2F2"/>
          </w:tcPr>
          <w:p w:rsidR="006230EE" w:rsidRPr="00C419B7" w:rsidRDefault="006230EE" w:rsidP="00FE1AE8">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6230EE" w:rsidRPr="00C419B7" w:rsidRDefault="006230EE" w:rsidP="00FE1AE8">
            <w:pPr>
              <w:spacing w:line="276" w:lineRule="auto"/>
              <w:contextualSpacing/>
              <w:jc w:val="both"/>
              <w:rPr>
                <w:rFonts w:eastAsia="Calibri"/>
                <w:noProof w:val="0"/>
              </w:rPr>
            </w:pPr>
            <w:r w:rsidRPr="00C419B7">
              <w:rPr>
                <w:rFonts w:eastAsia="Calibri"/>
                <w:noProof w:val="0"/>
              </w:rPr>
              <w:t>Acord-cadru □</w:t>
            </w:r>
          </w:p>
          <w:p w:rsidR="006230EE" w:rsidRPr="00C419B7" w:rsidRDefault="006230EE" w:rsidP="00FE1AE8">
            <w:pPr>
              <w:spacing w:line="276" w:lineRule="auto"/>
              <w:contextualSpacing/>
              <w:jc w:val="both"/>
              <w:rPr>
                <w:rFonts w:eastAsia="Calibri"/>
                <w:noProof w:val="0"/>
              </w:rPr>
            </w:pPr>
            <w:r w:rsidRPr="00C419B7">
              <w:rPr>
                <w:rFonts w:eastAsia="Calibri"/>
                <w:noProof w:val="0"/>
              </w:rPr>
              <w:t>Sistem dinamic de achiziție □</w:t>
            </w:r>
          </w:p>
        </w:tc>
      </w:tr>
      <w:tr w:rsidR="006230EE" w:rsidRPr="00C419B7" w:rsidTr="00FE1AE8">
        <w:tc>
          <w:tcPr>
            <w:tcW w:w="5812" w:type="dxa"/>
            <w:shd w:val="clear" w:color="auto" w:fill="F2F2F2"/>
          </w:tcPr>
          <w:p w:rsidR="006230EE" w:rsidRPr="00C419B7" w:rsidRDefault="006230EE" w:rsidP="00FE1AE8">
            <w:pPr>
              <w:spacing w:line="276" w:lineRule="auto"/>
              <w:contextualSpacing/>
              <w:jc w:val="both"/>
              <w:rPr>
                <w:noProof w:val="0"/>
                <w:lang w:eastAsia="zh-CN"/>
              </w:rPr>
            </w:pPr>
            <w:r w:rsidRPr="00C419B7">
              <w:rPr>
                <w:noProof w:val="0"/>
                <w:lang w:eastAsia="zh-CN"/>
              </w:rPr>
              <w:t>Contractul intră sub incidența Acordului privind achizițiile guvernamentale al Organizației Mondiale a Comerțului</w:t>
            </w:r>
          </w:p>
          <w:p w:rsidR="006230EE" w:rsidRPr="00C419B7" w:rsidRDefault="006230EE" w:rsidP="00FE1AE8">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6230EE" w:rsidRPr="00C419B7" w:rsidRDefault="00C834CF" w:rsidP="00FE1AE8">
            <w:pPr>
              <w:spacing w:line="276" w:lineRule="auto"/>
              <w:jc w:val="both"/>
              <w:rPr>
                <w:rFonts w:eastAsia="Calibri"/>
                <w:noProof w:val="0"/>
                <w:u w:val="single"/>
              </w:rPr>
            </w:pPr>
            <w:r>
              <w:rPr>
                <w:rFonts w:eastAsia="Calibri"/>
                <w:noProof w:val="0"/>
              </w:rPr>
              <w:t xml:space="preserve">Nu </w:t>
            </w:r>
          </w:p>
          <w:p w:rsidR="006230EE" w:rsidRPr="00C419B7" w:rsidRDefault="006230EE" w:rsidP="00FE1AE8">
            <w:pPr>
              <w:spacing w:line="276" w:lineRule="auto"/>
              <w:contextualSpacing/>
              <w:jc w:val="both"/>
              <w:rPr>
                <w:rFonts w:eastAsia="Calibri"/>
                <w:noProof w:val="0"/>
              </w:rPr>
            </w:pPr>
            <w:r w:rsidRPr="00C419B7">
              <w:rPr>
                <w:rFonts w:eastAsia="Calibri"/>
                <w:noProof w:val="0"/>
              </w:rPr>
              <w:t>Da □</w:t>
            </w:r>
          </w:p>
        </w:tc>
      </w:tr>
      <w:tr w:rsidR="006230EE" w:rsidRPr="00C419B7" w:rsidTr="00FE1AE8">
        <w:tc>
          <w:tcPr>
            <w:tcW w:w="5812"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Agenția Națională pentru Soluționarea Contestațiilor</w:t>
            </w:r>
          </w:p>
          <w:p w:rsidR="006230EE" w:rsidRPr="00C419B7" w:rsidRDefault="006230EE" w:rsidP="00FE1AE8">
            <w:pPr>
              <w:spacing w:line="276" w:lineRule="auto"/>
              <w:contextualSpacing/>
              <w:jc w:val="both"/>
              <w:rPr>
                <w:noProof w:val="0"/>
                <w:lang w:eastAsia="zh-CN"/>
              </w:rPr>
            </w:pPr>
          </w:p>
        </w:tc>
        <w:tc>
          <w:tcPr>
            <w:tcW w:w="3799" w:type="dxa"/>
          </w:tcPr>
          <w:p w:rsidR="006230EE" w:rsidRPr="00C419B7" w:rsidRDefault="006230EE" w:rsidP="00FE1AE8">
            <w:pPr>
              <w:spacing w:line="276" w:lineRule="auto"/>
              <w:jc w:val="both"/>
              <w:rPr>
                <w:rFonts w:eastAsia="Calibri"/>
                <w:noProof w:val="0"/>
              </w:rPr>
            </w:pPr>
            <w:r w:rsidRPr="00C419B7">
              <w:rPr>
                <w:rFonts w:eastAsia="Calibri"/>
                <w:noProof w:val="0"/>
              </w:rPr>
              <w:t>mun. Chișinău, bd. Ștefan cel Mare și Sfânt, 124, MD-2001;</w:t>
            </w:r>
          </w:p>
          <w:p w:rsidR="006230EE" w:rsidRPr="00C419B7" w:rsidRDefault="006230EE" w:rsidP="00FE1AE8">
            <w:pPr>
              <w:spacing w:line="276" w:lineRule="auto"/>
              <w:jc w:val="both"/>
              <w:rPr>
                <w:rFonts w:eastAsia="Calibri"/>
                <w:noProof w:val="0"/>
              </w:rPr>
            </w:pPr>
            <w:r w:rsidRPr="00C419B7">
              <w:rPr>
                <w:rFonts w:eastAsia="Calibri"/>
                <w:noProof w:val="0"/>
              </w:rPr>
              <w:t xml:space="preserve">tel/fax: (022) 820 652, 820-651 </w:t>
            </w:r>
          </w:p>
          <w:p w:rsidR="006230EE" w:rsidRPr="00C419B7" w:rsidRDefault="006230EE" w:rsidP="00FE1AE8">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6230EE" w:rsidRPr="00C419B7" w:rsidRDefault="006230EE" w:rsidP="00FE1AE8">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6230EE" w:rsidRPr="00C419B7" w:rsidTr="00FE1AE8">
        <w:tc>
          <w:tcPr>
            <w:tcW w:w="5812" w:type="dxa"/>
            <w:shd w:val="clear" w:color="auto" w:fill="F2F2F2"/>
          </w:tcPr>
          <w:p w:rsidR="006230EE" w:rsidRPr="00C419B7" w:rsidRDefault="006230EE" w:rsidP="00FE1AE8">
            <w:pPr>
              <w:spacing w:line="276" w:lineRule="auto"/>
              <w:contextualSpacing/>
              <w:jc w:val="both"/>
              <w:rPr>
                <w:noProof w:val="0"/>
                <w:lang w:eastAsia="zh-CN"/>
              </w:rPr>
            </w:pPr>
            <w:r w:rsidRPr="00C419B7">
              <w:rPr>
                <w:noProof w:val="0"/>
                <w:lang w:eastAsia="zh-CN"/>
              </w:rPr>
              <w:t>Alte informații relevante</w:t>
            </w:r>
          </w:p>
        </w:tc>
        <w:tc>
          <w:tcPr>
            <w:tcW w:w="3799" w:type="dxa"/>
          </w:tcPr>
          <w:p w:rsidR="006230EE" w:rsidRPr="00C419B7" w:rsidRDefault="006230EE" w:rsidP="00FE1AE8">
            <w:pPr>
              <w:spacing w:line="276" w:lineRule="auto"/>
              <w:jc w:val="both"/>
              <w:rPr>
                <w:rFonts w:eastAsia="Calibri"/>
                <w:noProof w:val="0"/>
              </w:rPr>
            </w:pPr>
          </w:p>
          <w:p w:rsidR="006230EE" w:rsidRPr="00C419B7" w:rsidRDefault="006230EE" w:rsidP="00FE1AE8">
            <w:pPr>
              <w:spacing w:line="276" w:lineRule="auto"/>
              <w:jc w:val="both"/>
              <w:rPr>
                <w:rFonts w:eastAsia="Calibri"/>
                <w:noProof w:val="0"/>
              </w:rPr>
            </w:pPr>
          </w:p>
        </w:tc>
      </w:tr>
    </w:tbl>
    <w:p w:rsidR="006230EE" w:rsidRPr="00C419B7" w:rsidRDefault="006230EE" w:rsidP="006230EE">
      <w:pPr>
        <w:spacing w:after="160" w:line="276" w:lineRule="auto"/>
        <w:jc w:val="both"/>
        <w:rPr>
          <w:rFonts w:eastAsia="Calibri"/>
          <w:noProof w:val="0"/>
        </w:rPr>
      </w:pPr>
    </w:p>
    <w:p w:rsidR="006230EE" w:rsidRPr="00C419B7" w:rsidRDefault="006230EE" w:rsidP="006230EE">
      <w:pPr>
        <w:spacing w:before="120" w:after="120" w:line="276" w:lineRule="auto"/>
        <w:ind w:firstLine="567"/>
        <w:rPr>
          <w:rFonts w:eastAsia="Calibri"/>
          <w:b/>
          <w:noProof w:val="0"/>
        </w:rPr>
      </w:pPr>
      <w:r w:rsidRPr="00C419B7">
        <w:rPr>
          <w:rFonts w:eastAsia="Calibri"/>
          <w:b/>
          <w:noProof w:val="0"/>
        </w:rPr>
        <w:t>Conducătorul grupului de lucru: ___________________________Diana GUBA</w:t>
      </w:r>
    </w:p>
    <w:p w:rsidR="006230EE" w:rsidRPr="00C419B7" w:rsidRDefault="006230EE" w:rsidP="006230EE">
      <w:pPr>
        <w:spacing w:after="160" w:line="276" w:lineRule="auto"/>
        <w:jc w:val="both"/>
        <w:rPr>
          <w:rFonts w:eastAsia="Calibri"/>
          <w:b/>
          <w:i/>
          <w:noProof w:val="0"/>
          <w:color w:val="FF0000"/>
        </w:rPr>
      </w:pPr>
    </w:p>
    <w:p w:rsidR="006230EE" w:rsidRPr="00C419B7" w:rsidRDefault="006230EE" w:rsidP="006230EE">
      <w:pPr>
        <w:spacing w:after="160" w:line="276" w:lineRule="auto"/>
        <w:jc w:val="both"/>
        <w:rPr>
          <w:rFonts w:eastAsia="Calibri"/>
          <w:b/>
          <w:i/>
          <w:noProof w:val="0"/>
          <w:color w:val="FF0000"/>
        </w:rPr>
      </w:pPr>
    </w:p>
    <w:p w:rsidR="006230EE" w:rsidRPr="00C419B7" w:rsidRDefault="006230EE" w:rsidP="006230EE">
      <w:pPr>
        <w:spacing w:after="160" w:line="276" w:lineRule="auto"/>
        <w:jc w:val="both"/>
        <w:rPr>
          <w:rFonts w:eastAsia="Calibri"/>
          <w:b/>
          <w:i/>
          <w:noProof w:val="0"/>
          <w:color w:val="FF0000"/>
        </w:rPr>
      </w:pPr>
    </w:p>
    <w:p w:rsidR="006230EE" w:rsidRPr="00C419B7" w:rsidRDefault="006230EE" w:rsidP="006230EE">
      <w:pPr>
        <w:spacing w:after="160" w:line="276" w:lineRule="auto"/>
        <w:jc w:val="both"/>
        <w:rPr>
          <w:rFonts w:eastAsia="Calibri"/>
          <w:b/>
          <w:i/>
          <w:noProof w:val="0"/>
          <w:color w:val="FF0000"/>
        </w:rPr>
      </w:pPr>
    </w:p>
    <w:p w:rsidR="006230EE" w:rsidRPr="00C419B7" w:rsidRDefault="006230EE" w:rsidP="006230EE">
      <w:pPr>
        <w:spacing w:after="160" w:line="276" w:lineRule="auto"/>
        <w:jc w:val="both"/>
        <w:rPr>
          <w:rFonts w:eastAsia="Calibri"/>
          <w:b/>
          <w:i/>
          <w:noProof w:val="0"/>
          <w:color w:val="FF0000"/>
        </w:rPr>
      </w:pPr>
    </w:p>
    <w:p w:rsidR="006230EE" w:rsidRPr="00C419B7" w:rsidRDefault="006230EE" w:rsidP="006230EE">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Default="006230EE" w:rsidP="006230EE">
      <w:pPr>
        <w:jc w:val="right"/>
        <w:rPr>
          <w:noProof w:val="0"/>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C834CF" w:rsidRDefault="00C834CF" w:rsidP="00615E49">
      <w:pPr>
        <w:spacing w:after="160" w:line="276" w:lineRule="auto"/>
        <w:rPr>
          <w:rFonts w:ascii="Calibri" w:eastAsia="Calibri" w:hAnsi="Calibri"/>
          <w:noProof w:val="0"/>
          <w:sz w:val="22"/>
          <w:szCs w:val="22"/>
        </w:rPr>
      </w:pPr>
    </w:p>
    <w:p w:rsidR="00C834CF" w:rsidRDefault="00C834CF" w:rsidP="00615E49">
      <w:pPr>
        <w:spacing w:after="160" w:line="276" w:lineRule="auto"/>
        <w:rPr>
          <w:rFonts w:ascii="Calibri" w:eastAsia="Calibri" w:hAnsi="Calibri"/>
          <w:noProof w:val="0"/>
          <w:sz w:val="22"/>
          <w:szCs w:val="22"/>
        </w:rPr>
      </w:pPr>
    </w:p>
    <w:p w:rsidR="00C834CF" w:rsidRDefault="00C834CF" w:rsidP="00615E49">
      <w:pPr>
        <w:spacing w:after="160" w:line="276" w:lineRule="auto"/>
        <w:rPr>
          <w:rFonts w:ascii="Calibri" w:eastAsia="Calibri" w:hAnsi="Calibri"/>
          <w:noProof w:val="0"/>
          <w:sz w:val="22"/>
          <w:szCs w:val="22"/>
        </w:rPr>
      </w:pPr>
    </w:p>
    <w:p w:rsidR="00C834CF" w:rsidRPr="00FF430B" w:rsidRDefault="00C834CF"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384280" w:rsidRPr="00FF430B" w:rsidRDefault="00384280" w:rsidP="00384280">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384280" w:rsidRPr="00FF430B" w:rsidRDefault="00384280" w:rsidP="00384280">
      <w:pPr>
        <w:rPr>
          <w:noProof w:val="0"/>
          <w:sz w:val="20"/>
          <w:szCs w:val="20"/>
          <w:lang w:eastAsia="ru-RU"/>
        </w:rPr>
      </w:pPr>
    </w:p>
    <w:p w:rsidR="00384280" w:rsidRPr="00AB4851" w:rsidRDefault="00384280" w:rsidP="00384280">
      <w:pPr>
        <w:shd w:val="clear" w:color="auto" w:fill="FFFFFF" w:themeFill="background1"/>
        <w:spacing w:before="120"/>
        <w:rPr>
          <w:b/>
          <w:noProof w:val="0"/>
          <w:sz w:val="20"/>
          <w:lang w:eastAsia="ru-RU"/>
        </w:rPr>
      </w:pPr>
      <w:r w:rsidRPr="00FF430B">
        <w:rPr>
          <w:b/>
          <w:noProof w:val="0"/>
          <w:lang w:eastAsia="ru-RU"/>
        </w:rPr>
        <w:t xml:space="preserve">privind achiziționarea </w:t>
      </w:r>
    </w:p>
    <w:p w:rsidR="00384280" w:rsidRPr="005144C8" w:rsidRDefault="00384280" w:rsidP="00384280">
      <w:pPr>
        <w:tabs>
          <w:tab w:val="left" w:pos="284"/>
          <w:tab w:val="right" w:pos="9531"/>
        </w:tabs>
        <w:spacing w:before="120"/>
        <w:rPr>
          <w:b/>
          <w:u w:val="single"/>
        </w:rPr>
      </w:pPr>
      <w:r w:rsidRPr="00FF430B">
        <w:rPr>
          <w:b/>
          <w:noProof w:val="0"/>
          <w:lang w:eastAsia="ru-RU"/>
        </w:rPr>
        <w:t>prin procedura de achiziție</w:t>
      </w:r>
      <w:r>
        <w:rPr>
          <w:b/>
          <w:noProof w:val="0"/>
          <w:lang w:eastAsia="ru-RU"/>
        </w:rPr>
        <w:t xml:space="preserve"> </w:t>
      </w:r>
      <w:r w:rsidRPr="00FF430B">
        <w:rPr>
          <w:b/>
          <w:noProof w:val="0"/>
          <w:lang w:eastAsia="ru-RU"/>
        </w:rPr>
        <w:t>________________</w:t>
      </w:r>
      <w:r>
        <w:rPr>
          <w:b/>
          <w:noProof w:val="0"/>
          <w:lang w:eastAsia="ru-RU"/>
        </w:rPr>
        <w:t>_________</w:t>
      </w:r>
      <w:r w:rsidRPr="00FF430B">
        <w:rPr>
          <w:b/>
          <w:noProof w:val="0"/>
          <w:lang w:eastAsia="ru-RU"/>
        </w:rPr>
        <w:t>_________</w:t>
      </w:r>
      <w:r w:rsidRPr="00FF430B">
        <w:rPr>
          <w:b/>
          <w:noProof w:val="0"/>
          <w:lang w:eastAsia="ru-RU"/>
        </w:rPr>
        <w:br/>
      </w:r>
      <w:r w:rsidRPr="005144C8">
        <w:rPr>
          <w:b/>
        </w:rPr>
        <w:t xml:space="preserve">Procedura a fost inclusă în planul de achiziții publice a autorității contractante (Da/Nu) </w:t>
      </w:r>
    </w:p>
    <w:p w:rsidR="002846FF" w:rsidRDefault="00384280" w:rsidP="002846FF">
      <w:pPr>
        <w:tabs>
          <w:tab w:val="left" w:pos="284"/>
          <w:tab w:val="right" w:pos="9531"/>
        </w:tabs>
        <w:spacing w:before="120"/>
        <w:rPr>
          <w:b/>
          <w:u w:val="single"/>
        </w:rPr>
      </w:pPr>
      <w:r w:rsidRPr="005144C8">
        <w:rPr>
          <w:b/>
        </w:rPr>
        <w:t>Link-ul către planul de achiziții publice publicat:</w:t>
      </w:r>
      <w:r w:rsidRPr="005144C8">
        <w:t xml:space="preserve"> </w:t>
      </w:r>
    </w:p>
    <w:p w:rsidR="00384280" w:rsidRPr="005144C8" w:rsidRDefault="00384280" w:rsidP="002846FF">
      <w:pPr>
        <w:tabs>
          <w:tab w:val="left" w:pos="284"/>
          <w:tab w:val="right" w:pos="9531"/>
        </w:tabs>
        <w:spacing w:before="120"/>
        <w:rPr>
          <w:b/>
          <w:noProof w:val="0"/>
          <w:lang w:eastAsia="ru-RU"/>
        </w:rPr>
      </w:pPr>
      <w:r w:rsidRPr="005144C8">
        <w:rPr>
          <w:b/>
          <w:noProof w:val="0"/>
          <w:lang w:eastAsia="ru-RU"/>
        </w:rPr>
        <w:t>Denumirea autorității contractante: ____________________</w:t>
      </w:r>
    </w:p>
    <w:p w:rsidR="00384280" w:rsidRPr="00FF430B" w:rsidRDefault="00384280" w:rsidP="00384280">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w:t>
      </w:r>
    </w:p>
    <w:p w:rsidR="00384280" w:rsidRPr="00FF430B" w:rsidRDefault="00384280" w:rsidP="00384280">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w:t>
      </w:r>
    </w:p>
    <w:p w:rsidR="00384280" w:rsidRPr="00FF430B" w:rsidRDefault="00384280" w:rsidP="00384280">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w:t>
      </w:r>
    </w:p>
    <w:p w:rsidR="00384280" w:rsidRPr="003F170C" w:rsidRDefault="00384280" w:rsidP="00384280">
      <w:pPr>
        <w:numPr>
          <w:ilvl w:val="0"/>
          <w:numId w:val="23"/>
        </w:numPr>
        <w:shd w:val="clear" w:color="auto" w:fill="FFFFFF" w:themeFill="background1"/>
        <w:tabs>
          <w:tab w:val="left" w:pos="284"/>
          <w:tab w:val="right" w:pos="9531"/>
        </w:tabs>
        <w:spacing w:before="120"/>
        <w:ind w:left="288" w:hanging="288"/>
        <w:rPr>
          <w:b/>
          <w:lang w:eastAsia="ru-RU"/>
        </w:rPr>
      </w:pPr>
      <w:r w:rsidRPr="00FF430B">
        <w:rPr>
          <w:b/>
          <w:noProof w:val="0"/>
          <w:lang w:eastAsia="ru-RU"/>
        </w:rPr>
        <w:t xml:space="preserve">Adresa de e-mail și pagina web oficială a autorității contractante: </w:t>
      </w:r>
    </w:p>
    <w:p w:rsidR="00384280" w:rsidRPr="00FF430B" w:rsidRDefault="00384280" w:rsidP="00384280">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384280" w:rsidRPr="002846FF" w:rsidRDefault="00384280" w:rsidP="00384280">
      <w:pPr>
        <w:numPr>
          <w:ilvl w:val="0"/>
          <w:numId w:val="23"/>
        </w:numPr>
        <w:shd w:val="clear" w:color="auto" w:fill="FFFFFF" w:themeFill="background1"/>
        <w:tabs>
          <w:tab w:val="left" w:pos="284"/>
          <w:tab w:val="right" w:pos="426"/>
          <w:tab w:val="right" w:pos="9531"/>
        </w:tabs>
        <w:spacing w:before="120"/>
        <w:ind w:left="284" w:hanging="284"/>
        <w:rPr>
          <w:b/>
          <w:noProof w:val="0"/>
          <w:lang w:eastAsia="ru-RU"/>
        </w:rPr>
      </w:pPr>
      <w:r w:rsidRPr="002846FF">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384280" w:rsidRPr="00FF430B" w:rsidRDefault="00384280" w:rsidP="00384280">
      <w:pPr>
        <w:numPr>
          <w:ilvl w:val="0"/>
          <w:numId w:val="23"/>
        </w:numPr>
        <w:shd w:val="clear" w:color="auto" w:fill="FFFFFF" w:themeFill="background1"/>
        <w:tabs>
          <w:tab w:val="left" w:pos="284"/>
          <w:tab w:val="right" w:pos="426"/>
        </w:tabs>
        <w:spacing w:before="120"/>
        <w:ind w:left="284" w:hanging="284"/>
        <w:rPr>
          <w:b/>
          <w:noProof w:val="0"/>
          <w:lang w:eastAsia="ru-RU"/>
        </w:rPr>
      </w:pPr>
      <w:r w:rsidRPr="002846FF">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384280" w:rsidRPr="00EC30C2" w:rsidTr="00C469E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84280" w:rsidRPr="00FF430B" w:rsidRDefault="00384280" w:rsidP="00C469E3">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384280" w:rsidRPr="00EC30C2" w:rsidTr="00C469E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3F170C" w:rsidRDefault="00384280" w:rsidP="00C469E3">
            <w:pPr>
              <w:shd w:val="clear" w:color="auto" w:fill="FFFFFF" w:themeFill="background1"/>
              <w:spacing w:before="120"/>
              <w:jc w:val="center"/>
              <w:rPr>
                <w:noProof w:val="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84280" w:rsidRPr="00FF430B" w:rsidRDefault="00384280" w:rsidP="00C469E3">
            <w:pPr>
              <w:shd w:val="clear" w:color="auto" w:fill="FFFFFF" w:themeFill="background1"/>
              <w:spacing w:before="120"/>
              <w:jc w:val="center"/>
              <w:rPr>
                <w:noProof w:val="0"/>
                <w:sz w:val="20"/>
                <w:szCs w:val="20"/>
                <w:lang w:eastAsia="ru-RU"/>
              </w:rPr>
            </w:pPr>
          </w:p>
        </w:tc>
      </w:tr>
    </w:tbl>
    <w:p w:rsidR="00384280" w:rsidRPr="00FF430B" w:rsidRDefault="00384280" w:rsidP="00384280">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procedurilor de preselecție se indică numărul minim al candidaţilor şi, dacă este cazul, numărul maxim al acestora.</w:t>
      </w:r>
      <w:r w:rsidRPr="002246DA">
        <w:rPr>
          <w:b/>
          <w:u w:val="single"/>
          <w:lang w:eastAsia="ru-RU"/>
        </w:rPr>
        <w:t xml:space="preserve"> </w:t>
      </w:r>
      <w:r w:rsidRPr="00FF430B">
        <w:rPr>
          <w:b/>
          <w:noProof w:val="0"/>
          <w:lang w:eastAsia="ru-RU"/>
        </w:rPr>
        <w:t>_____________________________</w:t>
      </w:r>
    </w:p>
    <w:p w:rsidR="00384280" w:rsidRPr="00FF430B" w:rsidRDefault="00384280" w:rsidP="00384280">
      <w:pPr>
        <w:numPr>
          <w:ilvl w:val="0"/>
          <w:numId w:val="23"/>
        </w:numPr>
        <w:shd w:val="clear" w:color="auto" w:fill="FFFFFF" w:themeFill="background1"/>
        <w:tabs>
          <w:tab w:val="right" w:pos="426"/>
        </w:tabs>
        <w:ind w:left="357"/>
        <w:jc w:val="both"/>
        <w:rPr>
          <w:b/>
          <w:noProof w:val="0"/>
          <w:lang w:eastAsia="ru-RU"/>
        </w:rPr>
      </w:pPr>
      <w:r w:rsidRPr="00FF430B">
        <w:rPr>
          <w:b/>
          <w:noProof w:val="0"/>
          <w:lang w:eastAsia="ru-RU"/>
        </w:rPr>
        <w:t xml:space="preserve">În cazul în care contractul este împărțit pe loturi, un operator economic poate depune </w:t>
      </w:r>
    </w:p>
    <w:p w:rsidR="00384280" w:rsidRPr="00FF430B" w:rsidRDefault="00384280" w:rsidP="00384280">
      <w:pPr>
        <w:shd w:val="clear" w:color="auto" w:fill="FFFFFF" w:themeFill="background1"/>
        <w:tabs>
          <w:tab w:val="right" w:pos="426"/>
        </w:tabs>
        <w:ind w:left="357"/>
        <w:rPr>
          <w:b/>
          <w:noProof w:val="0"/>
          <w:lang w:eastAsia="ru-RU"/>
        </w:rPr>
      </w:pPr>
      <w:r w:rsidRPr="00FF430B">
        <w:rPr>
          <w:b/>
          <w:noProof w:val="0"/>
          <w:lang w:eastAsia="ru-RU"/>
        </w:rPr>
        <w:t>oferta (se va selecta):</w:t>
      </w:r>
    </w:p>
    <w:p w:rsidR="00384280" w:rsidRPr="002846FF" w:rsidRDefault="00384280" w:rsidP="00384280">
      <w:pPr>
        <w:numPr>
          <w:ilvl w:val="0"/>
          <w:numId w:val="24"/>
        </w:numPr>
        <w:shd w:val="clear" w:color="auto" w:fill="FFFFFF" w:themeFill="background1"/>
        <w:tabs>
          <w:tab w:val="right" w:pos="426"/>
        </w:tabs>
        <w:rPr>
          <w:noProof w:val="0"/>
          <w:lang w:eastAsia="ru-RU"/>
        </w:rPr>
      </w:pPr>
      <w:r w:rsidRPr="002846FF">
        <w:rPr>
          <w:noProof w:val="0"/>
          <w:lang w:eastAsia="ru-RU"/>
        </w:rPr>
        <w:t>Pentru un singur lot;</w:t>
      </w:r>
    </w:p>
    <w:p w:rsidR="00384280" w:rsidRPr="00FF430B" w:rsidRDefault="00384280" w:rsidP="00384280">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384280" w:rsidRPr="00FF430B" w:rsidRDefault="00384280" w:rsidP="00384280">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384280" w:rsidRPr="00FF430B" w:rsidRDefault="00384280" w:rsidP="00384280">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384280" w:rsidRPr="00FF430B" w:rsidRDefault="00384280" w:rsidP="0038428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w:t>
      </w:r>
    </w:p>
    <w:p w:rsidR="00384280" w:rsidRPr="00FF430B" w:rsidRDefault="00384280" w:rsidP="00384280">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384280" w:rsidRPr="00FF430B" w:rsidRDefault="00384280" w:rsidP="00384280">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Pr>
          <w:b/>
          <w:noProof w:val="0"/>
          <w:lang w:eastAsia="ru-RU"/>
        </w:rPr>
        <w:t>______</w:t>
      </w:r>
    </w:p>
    <w:p w:rsidR="00384280" w:rsidRPr="00FF430B" w:rsidRDefault="00384280" w:rsidP="00384280">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w:t>
      </w:r>
      <w:r w:rsidRPr="00FF430B">
        <w:rPr>
          <w:b/>
          <w:noProof w:val="0"/>
          <w:lang w:eastAsia="ru-RU"/>
        </w:rPr>
        <w:t>_____________________________</w:t>
      </w:r>
    </w:p>
    <w:p w:rsidR="00384280" w:rsidRPr="00FF430B" w:rsidRDefault="00384280" w:rsidP="00384280">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w:t>
      </w:r>
      <w:r w:rsidRPr="002246DA">
        <w:rPr>
          <w:b/>
          <w:noProof w:val="0"/>
          <w:u w:val="single"/>
          <w:lang w:eastAsia="ru-RU"/>
        </w:rPr>
        <w:t>.___________</w:t>
      </w:r>
    </w:p>
    <w:p w:rsidR="00384280" w:rsidRPr="00FF430B" w:rsidRDefault="00384280" w:rsidP="00384280">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384280" w:rsidRPr="00FF430B" w:rsidRDefault="00384280" w:rsidP="0038428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Prestarea serviciului este rezervată unei anumite profesii în temeiul unor legi</w:t>
      </w:r>
      <w:r>
        <w:rPr>
          <w:b/>
          <w:noProof w:val="0"/>
          <w:lang w:eastAsia="ru-RU"/>
        </w:rPr>
        <w:t xml:space="preserve"> </w:t>
      </w:r>
      <w:r w:rsidRPr="00FF430B">
        <w:rPr>
          <w:b/>
          <w:noProof w:val="0"/>
          <w:lang w:eastAsia="ru-RU"/>
        </w:rPr>
        <w:t>sau al unor acte administrative (după caz):</w:t>
      </w:r>
      <w:r w:rsidRPr="002246DA">
        <w:rPr>
          <w:b/>
          <w:noProof w:val="0"/>
          <w:u w:val="single"/>
          <w:lang w:eastAsia="ru-RU"/>
        </w:rPr>
        <w:t>.______________________________</w:t>
      </w:r>
    </w:p>
    <w:p w:rsidR="00384280" w:rsidRPr="00FF430B" w:rsidRDefault="00384280" w:rsidP="00384280">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384280" w:rsidRDefault="00384280" w:rsidP="0038428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854" w:type="dxa"/>
        <w:tblLayout w:type="fixed"/>
        <w:tblLook w:val="04A0"/>
      </w:tblPr>
      <w:tblGrid>
        <w:gridCol w:w="575"/>
        <w:gridCol w:w="3699"/>
        <w:gridCol w:w="4339"/>
        <w:gridCol w:w="1241"/>
      </w:tblGrid>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384280" w:rsidRPr="005D1DFD" w:rsidRDefault="00384280" w:rsidP="00C469E3">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384280" w:rsidRPr="005D1DFD" w:rsidRDefault="00384280" w:rsidP="00C469E3">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384280" w:rsidRPr="005D1DFD" w:rsidRDefault="00384280" w:rsidP="00C469E3">
            <w:pPr>
              <w:pStyle w:val="a1"/>
              <w:shd w:val="clear" w:color="auto" w:fill="auto"/>
              <w:spacing w:before="120" w:after="0"/>
              <w:contextualSpacing/>
              <w:rPr>
                <w:rFonts w:ascii="Times New Roman" w:hAnsi="Times New Roman" w:cs="Times New Roman"/>
                <w:b w:val="0"/>
                <w:bCs w:val="0"/>
                <w:sz w:val="24"/>
                <w:szCs w:val="24"/>
              </w:rPr>
            </w:pPr>
          </w:p>
        </w:tc>
        <w:tc>
          <w:tcPr>
            <w:tcW w:w="4339" w:type="dxa"/>
            <w:shd w:val="clear" w:color="auto" w:fill="auto"/>
          </w:tcPr>
          <w:p w:rsidR="00384280" w:rsidRPr="005D1DFD" w:rsidRDefault="00384280" w:rsidP="00C469E3">
            <w:pPr>
              <w:pStyle w:val="a1"/>
              <w:shd w:val="clear" w:color="auto" w:fill="auto"/>
              <w:spacing w:after="0"/>
              <w:contextualSpacing/>
              <w:jc w:val="both"/>
              <w:rPr>
                <w:rFonts w:ascii="Times New Roman" w:hAnsi="Times New Roman" w:cs="Times New Roman"/>
                <w:b w:val="0"/>
                <w:bCs w:val="0"/>
                <w:sz w:val="24"/>
                <w:szCs w:val="24"/>
              </w:rPr>
            </w:pP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384280" w:rsidRPr="005D1DFD" w:rsidRDefault="00384280" w:rsidP="00C469E3">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p>
        </w:tc>
        <w:tc>
          <w:tcPr>
            <w:tcW w:w="4339" w:type="dxa"/>
            <w:shd w:val="clear" w:color="auto" w:fill="auto"/>
            <w:vAlign w:val="center"/>
          </w:tcPr>
          <w:p w:rsidR="00384280" w:rsidRPr="005D1DFD" w:rsidRDefault="00384280" w:rsidP="00C469E3">
            <w:pPr>
              <w:pStyle w:val="a1"/>
              <w:shd w:val="clear" w:color="auto" w:fill="auto"/>
              <w:spacing w:after="0"/>
              <w:contextualSpacing/>
              <w:jc w:val="both"/>
              <w:rPr>
                <w:rFonts w:ascii="Times New Roman" w:hAnsi="Times New Roman" w:cs="Times New Roman"/>
                <w:b w:val="0"/>
                <w:bCs w:val="0"/>
                <w:noProof/>
                <w:sz w:val="24"/>
                <w:szCs w:val="24"/>
              </w:rPr>
            </w:pP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384280" w:rsidRPr="005D1DFD" w:rsidRDefault="00384280" w:rsidP="00C469E3">
            <w:pPr>
              <w:pStyle w:val="a1"/>
              <w:shd w:val="clear" w:color="auto" w:fill="auto"/>
              <w:spacing w:after="0"/>
              <w:contextualSpacing/>
              <w:rPr>
                <w:rFonts w:ascii="Times New Roman" w:hAnsi="Times New Roman" w:cs="Times New Roman"/>
                <w:b w:val="0"/>
                <w:bCs w:val="0"/>
                <w:sz w:val="24"/>
                <w:szCs w:val="24"/>
              </w:rPr>
            </w:pPr>
          </w:p>
        </w:tc>
        <w:tc>
          <w:tcPr>
            <w:tcW w:w="4339" w:type="dxa"/>
            <w:shd w:val="clear" w:color="auto" w:fill="auto"/>
          </w:tcPr>
          <w:p w:rsidR="00384280" w:rsidRPr="005D1DFD" w:rsidRDefault="00384280" w:rsidP="00C469E3">
            <w:pPr>
              <w:pStyle w:val="a1"/>
              <w:shd w:val="clear" w:color="auto" w:fill="auto"/>
              <w:spacing w:after="0"/>
              <w:contextualSpacing/>
              <w:jc w:val="both"/>
              <w:rPr>
                <w:rFonts w:ascii="Times New Roman" w:hAnsi="Times New Roman" w:cs="Times New Roman"/>
                <w:b w:val="0"/>
                <w:bCs w:val="0"/>
                <w:sz w:val="24"/>
                <w:szCs w:val="24"/>
              </w:rPr>
            </w:pP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p>
        </w:tc>
      </w:tr>
    </w:tbl>
    <w:p w:rsidR="00384280" w:rsidRPr="00FF430B" w:rsidRDefault="00384280" w:rsidP="00384280">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w:t>
      </w:r>
      <w:r>
        <w:rPr>
          <w:b/>
          <w:noProof w:val="0"/>
          <w:lang w:eastAsia="ru-RU"/>
        </w:rPr>
        <w:t xml:space="preserve">se solicită în cuantum de </w:t>
      </w:r>
      <w:r w:rsidR="002846FF">
        <w:rPr>
          <w:b/>
          <w:noProof w:val="0"/>
          <w:lang w:eastAsia="ru-RU"/>
        </w:rPr>
        <w:t>____</w:t>
      </w:r>
      <w:r>
        <w:rPr>
          <w:b/>
          <w:noProof w:val="0"/>
          <w:lang w:eastAsia="ru-RU"/>
        </w:rPr>
        <w:t xml:space="preserve"> % din suma estimativă a ofertei (preț fără TVA).</w:t>
      </w:r>
    </w:p>
    <w:p w:rsidR="00384280" w:rsidRPr="00FF430B" w:rsidRDefault="00384280" w:rsidP="0038428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w:t>
      </w:r>
      <w:r>
        <w:rPr>
          <w:b/>
          <w:noProof w:val="0"/>
          <w:lang w:eastAsia="ru-RU"/>
        </w:rPr>
        <w:t xml:space="preserve"> minim un an</w:t>
      </w:r>
      <w:r w:rsidRPr="00FF430B">
        <w:rPr>
          <w:b/>
          <w:noProof w:val="0"/>
          <w:lang w:eastAsia="ru-RU"/>
        </w:rPr>
        <w:t>.</w:t>
      </w:r>
    </w:p>
    <w:p w:rsidR="00384280" w:rsidRPr="00482F70" w:rsidRDefault="00384280" w:rsidP="00384280">
      <w:pPr>
        <w:numPr>
          <w:ilvl w:val="0"/>
          <w:numId w:val="23"/>
        </w:numPr>
        <w:shd w:val="clear" w:color="auto" w:fill="FFFFFF" w:themeFill="background1"/>
        <w:tabs>
          <w:tab w:val="right" w:pos="426"/>
        </w:tabs>
        <w:spacing w:before="120"/>
        <w:ind w:left="360"/>
        <w:jc w:val="both"/>
        <w:rPr>
          <w:b/>
          <w:u w:val="single"/>
          <w:lang w:eastAsia="ru-RU"/>
        </w:rPr>
      </w:pPr>
      <w:r w:rsidRPr="00FF430B">
        <w:rPr>
          <w:b/>
          <w:noProof w:val="0"/>
          <w:lang w:eastAsia="ru-RU"/>
        </w:rPr>
        <w:t xml:space="preserve">Garanția de bună execuție a contractului, </w:t>
      </w:r>
      <w:r w:rsidRPr="00C752DA">
        <w:rPr>
          <w:b/>
          <w:bCs/>
          <w:i/>
          <w:iCs/>
          <w:u w:val="single"/>
        </w:rPr>
        <w:t xml:space="preserve">cuantumul de </w:t>
      </w:r>
      <w:r w:rsidR="002846FF">
        <w:rPr>
          <w:b/>
          <w:bCs/>
          <w:i/>
          <w:iCs/>
          <w:u w:val="single"/>
        </w:rPr>
        <w:t>___</w:t>
      </w:r>
      <w:r w:rsidRPr="00C752DA">
        <w:rPr>
          <w:b/>
          <w:bCs/>
          <w:i/>
          <w:iCs/>
          <w:u w:val="single"/>
        </w:rPr>
        <w:t>% după încheierea contractului</w:t>
      </w:r>
      <w:r w:rsidRPr="00C752DA">
        <w:rPr>
          <w:b/>
          <w:u w:val="single"/>
        </w:rPr>
        <w:t>.</w:t>
      </w:r>
    </w:p>
    <w:p w:rsidR="00384280" w:rsidRPr="00FF430B" w:rsidRDefault="00384280" w:rsidP="0038428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w:t>
      </w:r>
      <w:r w:rsidRPr="00482F70">
        <w:rPr>
          <w:b/>
          <w:noProof w:val="0"/>
          <w:u w:val="single"/>
          <w:lang w:eastAsia="ru-RU"/>
        </w:rPr>
        <w:t>.___________________________________</w:t>
      </w:r>
    </w:p>
    <w:p w:rsidR="00384280" w:rsidRPr="00482F70" w:rsidRDefault="00384280" w:rsidP="00384280">
      <w:pPr>
        <w:numPr>
          <w:ilvl w:val="0"/>
          <w:numId w:val="23"/>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lang w:eastAsia="ru-RU"/>
        </w:rPr>
        <w:t xml:space="preserve"> </w:t>
      </w:r>
    </w:p>
    <w:p w:rsidR="00384280" w:rsidRPr="00482F70" w:rsidRDefault="00384280" w:rsidP="00384280">
      <w:pPr>
        <w:numPr>
          <w:ilvl w:val="0"/>
          <w:numId w:val="23"/>
        </w:numPr>
        <w:tabs>
          <w:tab w:val="right" w:pos="426"/>
        </w:tabs>
        <w:spacing w:before="120"/>
        <w:ind w:left="0" w:firstLine="0"/>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w:t>
      </w:r>
      <w:r w:rsidRPr="00482F70">
        <w:rPr>
          <w:b/>
          <w:noProof w:val="0"/>
          <w:u w:val="single"/>
          <w:lang w:eastAsia="ru-RU"/>
        </w:rPr>
        <w:t>.</w:t>
      </w:r>
    </w:p>
    <w:p w:rsidR="00384280" w:rsidRPr="00FF430B" w:rsidRDefault="00384280" w:rsidP="00384280">
      <w:pPr>
        <w:numPr>
          <w:ilvl w:val="0"/>
          <w:numId w:val="23"/>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w:t>
      </w:r>
      <w:r>
        <w:rPr>
          <w:b/>
          <w:noProof w:val="0"/>
          <w:lang w:eastAsia="ru-RU"/>
        </w:rPr>
        <w:t xml:space="preserve"> </w:t>
      </w:r>
      <w:r w:rsidRPr="00FF430B">
        <w:rPr>
          <w:b/>
          <w:noProof w:val="0"/>
          <w:lang w:eastAsia="ru-RU"/>
        </w:rPr>
        <w:t>_________</w:t>
      </w:r>
      <w:bookmarkEnd w:id="46"/>
      <w:r w:rsidRPr="00FF430B">
        <w:rPr>
          <w:b/>
          <w:noProof w:val="0"/>
          <w:lang w:eastAsia="ru-RU"/>
        </w:rPr>
        <w:t>_________________________________</w:t>
      </w:r>
    </w:p>
    <w:p w:rsidR="00384280" w:rsidRPr="00482F70" w:rsidRDefault="00384280" w:rsidP="00384280">
      <w:pPr>
        <w:numPr>
          <w:ilvl w:val="0"/>
          <w:numId w:val="23"/>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sidRPr="00482F70">
        <w:rPr>
          <w:b/>
          <w:noProof w:val="0"/>
          <w:u w:val="single"/>
          <w:lang w:eastAsia="ru-RU"/>
        </w:rPr>
        <w:t>.</w:t>
      </w:r>
    </w:p>
    <w:p w:rsidR="00384280" w:rsidRDefault="00384280" w:rsidP="00384280">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p w:rsidR="00384280" w:rsidRPr="00FF430B" w:rsidRDefault="00384280" w:rsidP="00384280">
      <w:pPr>
        <w:tabs>
          <w:tab w:val="right" w:pos="426"/>
        </w:tabs>
        <w:spacing w:before="120"/>
        <w:rPr>
          <w:b/>
          <w:noProof w:val="0"/>
          <w:lang w:eastAsia="ru-RU"/>
        </w:rPr>
      </w:pPr>
    </w:p>
    <w:tbl>
      <w:tblPr>
        <w:tblStyle w:val="Grigliatabella2"/>
        <w:tblW w:w="0" w:type="auto"/>
        <w:tblLook w:val="04A0"/>
      </w:tblPr>
      <w:tblGrid>
        <w:gridCol w:w="577"/>
        <w:gridCol w:w="7248"/>
        <w:gridCol w:w="1800"/>
      </w:tblGrid>
      <w:tr w:rsidR="00384280" w:rsidRPr="00EC30C2" w:rsidTr="00C469E3">
        <w:tc>
          <w:tcPr>
            <w:tcW w:w="577" w:type="dxa"/>
            <w:shd w:val="clear" w:color="auto" w:fill="auto"/>
          </w:tcPr>
          <w:p w:rsidR="00384280" w:rsidRPr="00FF430B" w:rsidRDefault="00384280" w:rsidP="00C469E3">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384280" w:rsidRPr="00FF430B" w:rsidRDefault="00384280" w:rsidP="00C469E3">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384280" w:rsidRPr="00FF430B" w:rsidRDefault="00384280" w:rsidP="00C469E3">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384280" w:rsidRPr="00EC30C2" w:rsidTr="00C469E3">
        <w:tc>
          <w:tcPr>
            <w:tcW w:w="577" w:type="dxa"/>
            <w:shd w:val="clear" w:color="auto" w:fill="auto"/>
          </w:tcPr>
          <w:p w:rsidR="00384280" w:rsidRPr="00FF430B" w:rsidRDefault="00384280" w:rsidP="00C469E3">
            <w:pPr>
              <w:shd w:val="clear" w:color="auto" w:fill="FFFFFF" w:themeFill="background1"/>
              <w:tabs>
                <w:tab w:val="left" w:pos="612"/>
              </w:tabs>
              <w:spacing w:before="120" w:after="120"/>
              <w:rPr>
                <w:iCs/>
                <w:noProof w:val="0"/>
                <w:lang w:eastAsia="ru-RU"/>
              </w:rPr>
            </w:pPr>
          </w:p>
        </w:tc>
        <w:tc>
          <w:tcPr>
            <w:tcW w:w="7248" w:type="dxa"/>
            <w:shd w:val="clear" w:color="auto" w:fill="auto"/>
          </w:tcPr>
          <w:p w:rsidR="00384280" w:rsidRPr="00FF430B" w:rsidRDefault="00384280" w:rsidP="00C469E3">
            <w:pPr>
              <w:shd w:val="clear" w:color="auto" w:fill="FFFFFF" w:themeFill="background1"/>
              <w:tabs>
                <w:tab w:val="left" w:pos="612"/>
              </w:tabs>
              <w:spacing w:before="120" w:after="120"/>
              <w:rPr>
                <w:iCs/>
                <w:noProof w:val="0"/>
                <w:lang w:eastAsia="ru-RU"/>
              </w:rPr>
            </w:pPr>
          </w:p>
        </w:tc>
        <w:tc>
          <w:tcPr>
            <w:tcW w:w="1800" w:type="dxa"/>
            <w:shd w:val="clear" w:color="auto" w:fill="auto"/>
          </w:tcPr>
          <w:p w:rsidR="00384280" w:rsidRPr="00FF430B" w:rsidRDefault="00384280" w:rsidP="00C469E3">
            <w:pPr>
              <w:shd w:val="clear" w:color="auto" w:fill="FFFFFF" w:themeFill="background1"/>
              <w:tabs>
                <w:tab w:val="left" w:pos="612"/>
              </w:tabs>
              <w:spacing w:before="120" w:after="120"/>
              <w:rPr>
                <w:iCs/>
                <w:noProof w:val="0"/>
                <w:lang w:eastAsia="ru-RU"/>
              </w:rPr>
            </w:pPr>
          </w:p>
        </w:tc>
      </w:tr>
      <w:tr w:rsidR="00384280" w:rsidRPr="00EC30C2" w:rsidTr="00C469E3">
        <w:tc>
          <w:tcPr>
            <w:tcW w:w="577" w:type="dxa"/>
            <w:shd w:val="clear" w:color="auto" w:fill="auto"/>
          </w:tcPr>
          <w:p w:rsidR="00384280" w:rsidRPr="00FF430B" w:rsidRDefault="00384280" w:rsidP="00C469E3">
            <w:pPr>
              <w:shd w:val="clear" w:color="auto" w:fill="FFFFFF" w:themeFill="background1"/>
              <w:tabs>
                <w:tab w:val="left" w:pos="612"/>
              </w:tabs>
              <w:spacing w:before="120" w:after="120"/>
              <w:rPr>
                <w:iCs/>
                <w:noProof w:val="0"/>
                <w:lang w:eastAsia="ru-RU"/>
              </w:rPr>
            </w:pPr>
          </w:p>
        </w:tc>
        <w:tc>
          <w:tcPr>
            <w:tcW w:w="7248" w:type="dxa"/>
            <w:shd w:val="clear" w:color="auto" w:fill="auto"/>
          </w:tcPr>
          <w:p w:rsidR="00384280" w:rsidRPr="00FF430B" w:rsidRDefault="00384280" w:rsidP="00C469E3">
            <w:pPr>
              <w:shd w:val="clear" w:color="auto" w:fill="FFFFFF" w:themeFill="background1"/>
              <w:tabs>
                <w:tab w:val="left" w:pos="612"/>
              </w:tabs>
              <w:spacing w:before="120" w:after="120"/>
              <w:rPr>
                <w:iCs/>
                <w:noProof w:val="0"/>
                <w:lang w:eastAsia="ru-RU"/>
              </w:rPr>
            </w:pPr>
          </w:p>
        </w:tc>
        <w:tc>
          <w:tcPr>
            <w:tcW w:w="1800" w:type="dxa"/>
            <w:shd w:val="clear" w:color="auto" w:fill="auto"/>
          </w:tcPr>
          <w:p w:rsidR="00384280" w:rsidRPr="00FF430B" w:rsidRDefault="00384280" w:rsidP="00C469E3">
            <w:pPr>
              <w:shd w:val="clear" w:color="auto" w:fill="FFFFFF" w:themeFill="background1"/>
              <w:tabs>
                <w:tab w:val="left" w:pos="612"/>
              </w:tabs>
              <w:spacing w:before="120" w:after="120"/>
              <w:rPr>
                <w:iCs/>
                <w:noProof w:val="0"/>
                <w:lang w:eastAsia="ru-RU"/>
              </w:rPr>
            </w:pPr>
          </w:p>
        </w:tc>
      </w:tr>
    </w:tbl>
    <w:p w:rsidR="00384280" w:rsidRPr="00FF430B" w:rsidRDefault="00384280" w:rsidP="0038428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384280" w:rsidRPr="00FF430B" w:rsidRDefault="00384280" w:rsidP="00384280">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FF430B">
        <w:rPr>
          <w:b/>
          <w:noProof w:val="0"/>
          <w:lang w:eastAsia="ru-RU"/>
        </w:rPr>
        <w:t>___________________</w:t>
      </w:r>
    </w:p>
    <w:p w:rsidR="00384280" w:rsidRPr="00FF430B" w:rsidRDefault="00384280" w:rsidP="00384280">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FF430B">
        <w:rPr>
          <w:b/>
          <w:noProof w:val="0"/>
          <w:lang w:eastAsia="ru-RU"/>
        </w:rPr>
        <w:t>______________________________________________</w:t>
      </w:r>
    </w:p>
    <w:p w:rsidR="00384280" w:rsidRPr="00FF430B" w:rsidRDefault="00384280" w:rsidP="0038428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384280" w:rsidRPr="00FF430B" w:rsidRDefault="00384280" w:rsidP="00384280">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384280" w:rsidRPr="00FF430B" w:rsidRDefault="00384280" w:rsidP="00384280">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w:t>
      </w:r>
    </w:p>
    <w:p w:rsidR="00384280" w:rsidRPr="00FF430B" w:rsidRDefault="00384280" w:rsidP="00384280">
      <w:pPr>
        <w:numPr>
          <w:ilvl w:val="0"/>
          <w:numId w:val="23"/>
        </w:numPr>
        <w:tabs>
          <w:tab w:val="right" w:pos="426"/>
        </w:tabs>
        <w:spacing w:before="120"/>
        <w:ind w:left="0" w:firstLine="0"/>
        <w:rPr>
          <w:b/>
          <w:noProof w:val="0"/>
          <w:lang w:eastAsia="ru-RU"/>
        </w:rPr>
      </w:pPr>
      <w:r w:rsidRPr="00FF430B">
        <w:rPr>
          <w:b/>
          <w:noProof w:val="0"/>
          <w:lang w:eastAsia="ru-RU"/>
        </w:rPr>
        <w:t>Locul deschiderii ofertelor: _________________________________________</w:t>
      </w:r>
    </w:p>
    <w:p w:rsidR="00384280" w:rsidRPr="00FF430B" w:rsidRDefault="00384280" w:rsidP="00384280">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384280" w:rsidRPr="00FF430B" w:rsidRDefault="00384280" w:rsidP="00384280">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384280" w:rsidRPr="00FF430B" w:rsidRDefault="00384280" w:rsidP="00384280">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384280" w:rsidRPr="00FF430B" w:rsidRDefault="00384280" w:rsidP="00384280">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p>
    <w:p w:rsidR="00384280" w:rsidRPr="00FF430B" w:rsidRDefault="00384280" w:rsidP="0038428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Pr>
          <w:b/>
          <w:noProof w:val="0"/>
          <w:lang w:eastAsia="ru-RU"/>
        </w:rPr>
        <w:t>________________________________________________</w:t>
      </w:r>
    </w:p>
    <w:p w:rsidR="00384280" w:rsidRPr="00FF430B" w:rsidRDefault="00384280" w:rsidP="00384280">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384280" w:rsidRPr="00FF430B" w:rsidRDefault="00384280" w:rsidP="0038428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384280" w:rsidRPr="00FF430B" w:rsidRDefault="00384280" w:rsidP="00384280">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384280" w:rsidRPr="00FF430B" w:rsidRDefault="00384280" w:rsidP="00384280">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384280" w:rsidRPr="00FF430B" w:rsidRDefault="00384280" w:rsidP="00384280">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384280" w:rsidRPr="00FF430B" w:rsidRDefault="00384280" w:rsidP="0038428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384280" w:rsidRPr="00FF430B" w:rsidRDefault="00384280" w:rsidP="0038428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384280" w:rsidRPr="00FF430B" w:rsidRDefault="00384280" w:rsidP="0038428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384280" w:rsidRPr="00FF430B" w:rsidRDefault="00384280" w:rsidP="0038428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sidRPr="00FF430B">
        <w:rPr>
          <w:b/>
          <w:noProof w:val="0"/>
          <w:shd w:val="clear" w:color="auto" w:fill="FFFFFF" w:themeFill="background1"/>
          <w:lang w:eastAsia="ru-RU"/>
        </w:rPr>
        <w:t>_____</w:t>
      </w:r>
    </w:p>
    <w:p w:rsidR="00384280" w:rsidRPr="00FF430B" w:rsidRDefault="00384280" w:rsidP="0038428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384280" w:rsidRPr="00EC30C2" w:rsidTr="00C469E3">
        <w:tc>
          <w:tcPr>
            <w:tcW w:w="5305" w:type="dxa"/>
            <w:shd w:val="clear" w:color="auto" w:fill="FFFFFF" w:themeFill="background1"/>
          </w:tcPr>
          <w:p w:rsidR="00384280" w:rsidRPr="00FF430B" w:rsidRDefault="00384280" w:rsidP="00C469E3">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384280" w:rsidRPr="00FF430B" w:rsidRDefault="00384280" w:rsidP="00C469E3">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384280" w:rsidRPr="00EC30C2" w:rsidTr="00C469E3">
        <w:tc>
          <w:tcPr>
            <w:tcW w:w="5305" w:type="dxa"/>
            <w:shd w:val="clear" w:color="auto" w:fill="FFFFFF" w:themeFill="background1"/>
          </w:tcPr>
          <w:p w:rsidR="00384280" w:rsidRPr="00FF430B" w:rsidRDefault="00384280" w:rsidP="00C469E3">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384280" w:rsidRPr="00992A80" w:rsidRDefault="00384280" w:rsidP="00C469E3">
            <w:pPr>
              <w:shd w:val="clear" w:color="auto" w:fill="FFFFFF" w:themeFill="background1"/>
              <w:tabs>
                <w:tab w:val="right" w:pos="426"/>
              </w:tabs>
              <w:rPr>
                <w:noProof w:val="0"/>
                <w:lang w:eastAsia="ru-RU"/>
              </w:rPr>
            </w:pPr>
            <w:r w:rsidRPr="00992A80">
              <w:rPr>
                <w:noProof w:val="0"/>
                <w:lang w:eastAsia="ru-RU"/>
              </w:rPr>
              <w:t>Se va utiliza</w:t>
            </w:r>
          </w:p>
        </w:tc>
      </w:tr>
      <w:tr w:rsidR="00384280" w:rsidRPr="00EC30C2" w:rsidTr="00C469E3">
        <w:tc>
          <w:tcPr>
            <w:tcW w:w="5305" w:type="dxa"/>
            <w:shd w:val="clear" w:color="auto" w:fill="FFFFFF" w:themeFill="background1"/>
          </w:tcPr>
          <w:p w:rsidR="00384280" w:rsidRPr="00FF430B" w:rsidRDefault="00384280" w:rsidP="00C469E3">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384280" w:rsidRPr="00992A80" w:rsidRDefault="00384280" w:rsidP="00C469E3">
            <w:pPr>
              <w:shd w:val="clear" w:color="auto" w:fill="FFFFFF" w:themeFill="background1"/>
              <w:tabs>
                <w:tab w:val="right" w:pos="426"/>
              </w:tabs>
              <w:rPr>
                <w:noProof w:val="0"/>
                <w:lang w:eastAsia="ru-RU"/>
              </w:rPr>
            </w:pPr>
            <w:r>
              <w:rPr>
                <w:noProof w:val="0"/>
                <w:lang w:eastAsia="ru-RU"/>
              </w:rPr>
              <w:t>N</w:t>
            </w:r>
            <w:r w:rsidRPr="00992A80">
              <w:rPr>
                <w:noProof w:val="0"/>
                <w:lang w:eastAsia="ru-RU"/>
              </w:rPr>
              <w:t>u se acceptă</w:t>
            </w:r>
          </w:p>
        </w:tc>
      </w:tr>
      <w:tr w:rsidR="00384280" w:rsidRPr="00EC30C2" w:rsidTr="00C469E3">
        <w:tc>
          <w:tcPr>
            <w:tcW w:w="5305" w:type="dxa"/>
            <w:shd w:val="clear" w:color="auto" w:fill="FFFFFF" w:themeFill="background1"/>
          </w:tcPr>
          <w:p w:rsidR="00384280" w:rsidRPr="00FF430B" w:rsidRDefault="00384280" w:rsidP="00C469E3">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384280" w:rsidRPr="00992A80" w:rsidRDefault="00384280" w:rsidP="00C469E3">
            <w:pPr>
              <w:shd w:val="clear" w:color="auto" w:fill="FFFFFF" w:themeFill="background1"/>
              <w:tabs>
                <w:tab w:val="right" w:pos="426"/>
              </w:tabs>
              <w:rPr>
                <w:noProof w:val="0"/>
                <w:lang w:eastAsia="ru-RU"/>
              </w:rPr>
            </w:pPr>
            <w:r w:rsidRPr="00992A80">
              <w:rPr>
                <w:noProof w:val="0"/>
                <w:lang w:eastAsia="ru-RU"/>
              </w:rPr>
              <w:t>Se va utiliza</w:t>
            </w:r>
          </w:p>
        </w:tc>
      </w:tr>
      <w:tr w:rsidR="00384280" w:rsidRPr="00EC30C2" w:rsidTr="00C469E3">
        <w:trPr>
          <w:trHeight w:val="77"/>
        </w:trPr>
        <w:tc>
          <w:tcPr>
            <w:tcW w:w="5305" w:type="dxa"/>
            <w:shd w:val="clear" w:color="auto" w:fill="FFFFFF" w:themeFill="background1"/>
          </w:tcPr>
          <w:p w:rsidR="00384280" w:rsidRPr="00FF430B" w:rsidRDefault="00384280" w:rsidP="00C469E3">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384280" w:rsidRPr="00992A80" w:rsidRDefault="00384280" w:rsidP="00C469E3">
            <w:pPr>
              <w:shd w:val="clear" w:color="auto" w:fill="FFFFFF" w:themeFill="background1"/>
              <w:tabs>
                <w:tab w:val="right" w:pos="426"/>
              </w:tabs>
              <w:rPr>
                <w:noProof w:val="0"/>
                <w:lang w:eastAsia="ru-RU"/>
              </w:rPr>
            </w:pPr>
            <w:r w:rsidRPr="00992A80">
              <w:rPr>
                <w:noProof w:val="0"/>
                <w:lang w:eastAsia="ru-RU"/>
              </w:rPr>
              <w:t>Se va utiliza</w:t>
            </w:r>
          </w:p>
        </w:tc>
      </w:tr>
    </w:tbl>
    <w:p w:rsidR="00384280" w:rsidRPr="00FF430B" w:rsidRDefault="00384280" w:rsidP="0038428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384280" w:rsidRPr="00FF430B" w:rsidRDefault="00384280" w:rsidP="00384280">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384280" w:rsidRPr="00FF430B" w:rsidRDefault="00384280" w:rsidP="0038428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384280" w:rsidRPr="00FF430B" w:rsidRDefault="00384280" w:rsidP="00384280">
      <w:pPr>
        <w:shd w:val="clear" w:color="auto" w:fill="FFFFFF" w:themeFill="background1"/>
        <w:spacing w:before="120" w:after="120"/>
        <w:rPr>
          <w:b/>
          <w:noProof w:val="0"/>
          <w:lang w:eastAsia="ru-RU"/>
        </w:rPr>
      </w:pPr>
    </w:p>
    <w:p w:rsidR="00384280" w:rsidRPr="00FF430B" w:rsidRDefault="00384280" w:rsidP="00384280">
      <w:pPr>
        <w:shd w:val="clear" w:color="auto" w:fill="FFFFFF" w:themeFill="background1"/>
        <w:spacing w:before="120" w:after="120"/>
        <w:rPr>
          <w:b/>
          <w:noProof w:val="0"/>
          <w:lang w:eastAsia="ru-RU"/>
        </w:rPr>
      </w:pPr>
    </w:p>
    <w:p w:rsidR="00384280" w:rsidRDefault="00384280" w:rsidP="00384280">
      <w:pPr>
        <w:shd w:val="clear" w:color="auto" w:fill="FFFFFF" w:themeFill="background1"/>
        <w:tabs>
          <w:tab w:val="left" w:pos="284"/>
          <w:tab w:val="left" w:pos="426"/>
          <w:tab w:val="decimal" w:pos="8364"/>
        </w:tabs>
        <w:spacing w:line="276" w:lineRule="auto"/>
        <w:ind w:left="-284" w:right="-144" w:firstLine="284"/>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B65C93" w:rsidRDefault="00B65C93"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Pr="00FF430B" w:rsidRDefault="00384280"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Pr="00FF430B" w:rsidRDefault="006230EE"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8"/>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lastRenderedPageBreak/>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w:t>
            </w:r>
            <w:r w:rsidR="00460653" w:rsidRPr="006230EE">
              <w:rPr>
                <w:lang w:val="en-US"/>
              </w:rPr>
              <w:lastRenderedPageBreak/>
              <w:t xml:space="preserve">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 xml:space="preserve">garanţia se va restitui în cel mult 15 zile după înlăturarea </w:t>
            </w:r>
            <w:r w:rsidR="00EB65F6" w:rsidRPr="006230EE">
              <w:rPr>
                <w:lang w:val="en-US"/>
              </w:rPr>
              <w:lastRenderedPageBreak/>
              <w:t>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w:t>
            </w:r>
            <w:r w:rsidR="00460653" w:rsidRPr="006230EE">
              <w:rPr>
                <w:lang w:val="en-US"/>
              </w:rPr>
              <w:lastRenderedPageBreak/>
              <w:t xml:space="preserve">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 xml:space="preserve">Beneficiarul, proiectantul sau orice altă persoană autorizată de aceştia au acces tot timpul la </w:t>
            </w:r>
            <w:r w:rsidR="00460653" w:rsidRPr="006230EE">
              <w:rPr>
                <w:lang w:val="en-US"/>
              </w:rPr>
              <w:lastRenderedPageBreak/>
              <w:t>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lastRenderedPageBreak/>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4A2C" w:rsidRDefault="00094A2C" w:rsidP="00A20ACF">
      <w:r>
        <w:separator/>
      </w:r>
    </w:p>
  </w:endnote>
  <w:endnote w:type="continuationSeparator" w:id="0">
    <w:p w:rsidR="00094A2C" w:rsidRDefault="00094A2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D34432">
        <w:pPr>
          <w:pStyle w:val="Subsol"/>
          <w:jc w:val="right"/>
        </w:pPr>
        <w:r>
          <w:fldChar w:fldCharType="begin"/>
        </w:r>
        <w:r w:rsidR="008F1D40">
          <w:instrText xml:space="preserve"> PAGE   \* MERGEFORMAT </w:instrText>
        </w:r>
        <w:r>
          <w:fldChar w:fldCharType="separate"/>
        </w:r>
        <w:r w:rsidR="002846FF">
          <w:t>69</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4A2C" w:rsidRDefault="00094A2C" w:rsidP="00A20ACF">
      <w:r>
        <w:separator/>
      </w:r>
    </w:p>
  </w:footnote>
  <w:footnote w:type="continuationSeparator" w:id="0">
    <w:p w:rsidR="00094A2C" w:rsidRDefault="00094A2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31"/>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EAA"/>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4A2C"/>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73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209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6FF"/>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280"/>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87C"/>
    <w:rsid w:val="00556DDC"/>
    <w:rsid w:val="005605BF"/>
    <w:rsid w:val="00560712"/>
    <w:rsid w:val="00561A1F"/>
    <w:rsid w:val="0056297D"/>
    <w:rsid w:val="00563A9C"/>
    <w:rsid w:val="00563E78"/>
    <w:rsid w:val="00564463"/>
    <w:rsid w:val="00567156"/>
    <w:rsid w:val="00570670"/>
    <w:rsid w:val="0057329B"/>
    <w:rsid w:val="00577F88"/>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78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0A33"/>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42D8"/>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AEA"/>
    <w:rsid w:val="00811CD9"/>
    <w:rsid w:val="00812A22"/>
    <w:rsid w:val="0081429B"/>
    <w:rsid w:val="00816026"/>
    <w:rsid w:val="00817031"/>
    <w:rsid w:val="00817E55"/>
    <w:rsid w:val="008202F4"/>
    <w:rsid w:val="00821779"/>
    <w:rsid w:val="008257FA"/>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7DB"/>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1947"/>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015"/>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4CF"/>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5BF"/>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432"/>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1F4"/>
    <w:rsid w:val="00F92ACB"/>
    <w:rsid w:val="00F94BAD"/>
    <w:rsid w:val="00F954EF"/>
    <w:rsid w:val="00FA0A8D"/>
    <w:rsid w:val="00FA0EAB"/>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2313237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736FA-9476-403E-BA69-FBE2414CC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69</Pages>
  <Words>24132</Words>
  <Characters>139968</Characters>
  <Application>Microsoft Office Word</Application>
  <DocSecurity>0</DocSecurity>
  <Lines>1166</Lines>
  <Paragraphs>327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163773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12</cp:revision>
  <cp:lastPrinted>2021-06-01T11:52:00Z</cp:lastPrinted>
  <dcterms:created xsi:type="dcterms:W3CDTF">2021-06-14T10:00:00Z</dcterms:created>
  <dcterms:modified xsi:type="dcterms:W3CDTF">2026-08-20T14:00:00Z</dcterms:modified>
</cp:coreProperties>
</file>