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20679">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20679">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20679">
      <w:pPr>
        <w:pStyle w:val="ListParagraph"/>
        <w:numPr>
          <w:ilvl w:val="0"/>
          <w:numId w:val="1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20679">
      <w:pPr>
        <w:pStyle w:val="ListParagraph"/>
        <w:numPr>
          <w:ilvl w:val="0"/>
          <w:numId w:val="1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20679">
      <w:pPr>
        <w:pStyle w:val="ListParagraph"/>
        <w:numPr>
          <w:ilvl w:val="0"/>
          <w:numId w:val="1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20679">
      <w:pPr>
        <w:pStyle w:val="ListParagraph"/>
        <w:numPr>
          <w:ilvl w:val="0"/>
          <w:numId w:val="1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20679">
      <w:pPr>
        <w:pStyle w:val="ListParagraph"/>
        <w:numPr>
          <w:ilvl w:val="0"/>
          <w:numId w:val="1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20679">
      <w:pPr>
        <w:pStyle w:val="ListParagraph"/>
        <w:numPr>
          <w:ilvl w:val="0"/>
          <w:numId w:val="1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20679">
      <w:pPr>
        <w:pStyle w:val="ListParagraph"/>
        <w:numPr>
          <w:ilvl w:val="0"/>
          <w:numId w:val="1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20679">
      <w:pPr>
        <w:pStyle w:val="ListParagraph"/>
        <w:numPr>
          <w:ilvl w:val="0"/>
          <w:numId w:val="1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20679">
      <w:pPr>
        <w:pStyle w:val="ListParagraph"/>
        <w:numPr>
          <w:ilvl w:val="0"/>
          <w:numId w:val="1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20679">
      <w:pPr>
        <w:pStyle w:val="ListParagraph"/>
        <w:numPr>
          <w:ilvl w:val="0"/>
          <w:numId w:val="1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20679">
      <w:pPr>
        <w:pStyle w:val="ListParagraph"/>
        <w:numPr>
          <w:ilvl w:val="0"/>
          <w:numId w:val="1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20679">
      <w:pPr>
        <w:pStyle w:val="ListParagraph"/>
        <w:numPr>
          <w:ilvl w:val="0"/>
          <w:numId w:val="1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20679">
      <w:pPr>
        <w:pStyle w:val="ListParagraph"/>
        <w:numPr>
          <w:ilvl w:val="0"/>
          <w:numId w:val="1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20679">
      <w:pPr>
        <w:pStyle w:val="ListParagraph"/>
        <w:numPr>
          <w:ilvl w:val="0"/>
          <w:numId w:val="1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20679">
      <w:pPr>
        <w:pStyle w:val="ListParagraph"/>
        <w:numPr>
          <w:ilvl w:val="0"/>
          <w:numId w:val="1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20679">
      <w:pPr>
        <w:pStyle w:val="ListParagraph"/>
        <w:numPr>
          <w:ilvl w:val="0"/>
          <w:numId w:val="1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20679">
      <w:pPr>
        <w:pStyle w:val="ListParagraph"/>
        <w:numPr>
          <w:ilvl w:val="0"/>
          <w:numId w:val="1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20679">
      <w:pPr>
        <w:pStyle w:val="ListParagraph"/>
        <w:numPr>
          <w:ilvl w:val="0"/>
          <w:numId w:val="1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20679">
      <w:pPr>
        <w:pStyle w:val="ListParagraph"/>
        <w:numPr>
          <w:ilvl w:val="0"/>
          <w:numId w:val="1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20679">
      <w:pPr>
        <w:pStyle w:val="ListParagraph"/>
        <w:numPr>
          <w:ilvl w:val="0"/>
          <w:numId w:val="1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20679">
      <w:pPr>
        <w:pStyle w:val="ListParagraph"/>
        <w:numPr>
          <w:ilvl w:val="0"/>
          <w:numId w:val="1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20679">
      <w:pPr>
        <w:pStyle w:val="ListParagraph"/>
        <w:numPr>
          <w:ilvl w:val="0"/>
          <w:numId w:val="1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20679">
      <w:pPr>
        <w:pStyle w:val="ListParagraph"/>
        <w:numPr>
          <w:ilvl w:val="0"/>
          <w:numId w:val="1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20679">
      <w:pPr>
        <w:pStyle w:val="ListParagraph"/>
        <w:numPr>
          <w:ilvl w:val="0"/>
          <w:numId w:val="1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20679">
      <w:pPr>
        <w:pStyle w:val="ListParagraph"/>
        <w:numPr>
          <w:ilvl w:val="0"/>
          <w:numId w:val="1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20679">
      <w:pPr>
        <w:pStyle w:val="ListParagraph"/>
        <w:numPr>
          <w:ilvl w:val="0"/>
          <w:numId w:val="1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20679">
      <w:pPr>
        <w:pStyle w:val="ListParagraph"/>
        <w:numPr>
          <w:ilvl w:val="0"/>
          <w:numId w:val="1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20679">
      <w:pPr>
        <w:pStyle w:val="ListParagraph"/>
        <w:numPr>
          <w:ilvl w:val="0"/>
          <w:numId w:val="1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20679">
      <w:pPr>
        <w:pStyle w:val="ListParagraph"/>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20679">
      <w:pPr>
        <w:pStyle w:val="ListParagraph"/>
        <w:numPr>
          <w:ilvl w:val="0"/>
          <w:numId w:val="11"/>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120679">
      <w:pPr>
        <w:pStyle w:val="ListParagraph"/>
        <w:numPr>
          <w:ilvl w:val="0"/>
          <w:numId w:val="11"/>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120679">
      <w:pPr>
        <w:pStyle w:val="ListParagraph"/>
        <w:numPr>
          <w:ilvl w:val="0"/>
          <w:numId w:val="11"/>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20679">
      <w:pPr>
        <w:pStyle w:val="ListParagraph"/>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421FEB" w:rsidP="00120679">
      <w:pPr>
        <w:pStyle w:val="ListParagraph"/>
        <w:numPr>
          <w:ilvl w:val="0"/>
          <w:numId w:val="12"/>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120679">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20679">
      <w:pPr>
        <w:pStyle w:val="ListParagraph"/>
        <w:numPr>
          <w:ilvl w:val="0"/>
          <w:numId w:val="11"/>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20679">
      <w:pPr>
        <w:pStyle w:val="ListParagraph"/>
        <w:numPr>
          <w:ilvl w:val="0"/>
          <w:numId w:val="11"/>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20679">
      <w:pPr>
        <w:pStyle w:val="ListParagraph"/>
        <w:numPr>
          <w:ilvl w:val="0"/>
          <w:numId w:val="11"/>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20679">
      <w:pPr>
        <w:pStyle w:val="ListParagraph"/>
        <w:numPr>
          <w:ilvl w:val="0"/>
          <w:numId w:val="11"/>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20679">
      <w:pPr>
        <w:pStyle w:val="ListParagraph"/>
        <w:numPr>
          <w:ilvl w:val="0"/>
          <w:numId w:val="11"/>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679">
      <w:pPr>
        <w:pStyle w:val="ListParagraph"/>
        <w:numPr>
          <w:ilvl w:val="0"/>
          <w:numId w:val="11"/>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20679">
      <w:pPr>
        <w:pStyle w:val="ListParagraph"/>
        <w:numPr>
          <w:ilvl w:val="0"/>
          <w:numId w:val="11"/>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20679">
      <w:pPr>
        <w:pStyle w:val="ListParagraph"/>
        <w:numPr>
          <w:ilvl w:val="0"/>
          <w:numId w:val="11"/>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20679">
      <w:pPr>
        <w:pStyle w:val="ListParagraph"/>
        <w:numPr>
          <w:ilvl w:val="0"/>
          <w:numId w:val="11"/>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679">
      <w:pPr>
        <w:pStyle w:val="ListParagraph"/>
        <w:numPr>
          <w:ilvl w:val="0"/>
          <w:numId w:val="13"/>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679">
      <w:pPr>
        <w:pStyle w:val="ListParagraph"/>
        <w:numPr>
          <w:ilvl w:val="0"/>
          <w:numId w:val="13"/>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20679">
      <w:pPr>
        <w:pStyle w:val="ListParagraph"/>
        <w:numPr>
          <w:ilvl w:val="0"/>
          <w:numId w:val="11"/>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20679">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679">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679">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679">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679">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F64DD5" w:rsidRDefault="000E4D7D" w:rsidP="009F1E2C">
      <w:pPr>
        <w:pStyle w:val="NormalWeb"/>
        <w:shd w:val="clear" w:color="auto" w:fill="FFFFFF"/>
        <w:tabs>
          <w:tab w:val="left" w:pos="-284"/>
        </w:tabs>
        <w:ind w:left="-284" w:firstLine="284"/>
        <w:rPr>
          <w:color w:val="000000" w:themeColor="text1"/>
          <w:lang w:val="en-US" w:eastAsia="it-IT"/>
        </w:rPr>
      </w:pPr>
      <w:r w:rsidRPr="00F64DD5">
        <w:rPr>
          <w:b/>
          <w:color w:val="000000" w:themeColor="text1"/>
          <w:lang w:val="en-US"/>
        </w:rPr>
        <w:t>9</w:t>
      </w:r>
      <w:r w:rsidR="0024699C" w:rsidRPr="00F64DD5">
        <w:rPr>
          <w:b/>
          <w:color w:val="000000" w:themeColor="text1"/>
          <w:lang w:val="en-US"/>
        </w:rPr>
        <w:t>8</w:t>
      </w:r>
      <w:r w:rsidR="00B00190" w:rsidRPr="00F64DD5">
        <w:rPr>
          <w:b/>
          <w:color w:val="000000" w:themeColor="text1"/>
          <w:lang w:val="en-US"/>
        </w:rPr>
        <w:t xml:space="preserve">. </w:t>
      </w:r>
      <w:r w:rsidR="009C11B3" w:rsidRPr="00F64DD5">
        <w:rPr>
          <w:b/>
          <w:color w:val="000000" w:themeColor="text1"/>
          <w:lang w:val="en-US"/>
        </w:rPr>
        <w:t xml:space="preserve"> </w:t>
      </w:r>
      <w:r w:rsidR="00B00190" w:rsidRPr="00F64DD5">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2DE048A1" w14:textId="77777777" w:rsidR="00F64DD5" w:rsidRPr="00FF430B" w:rsidRDefault="00F64DD5" w:rsidP="00F64DD5">
      <w:pPr>
        <w:jc w:val="center"/>
        <w:rPr>
          <w:noProof w:val="0"/>
        </w:rPr>
      </w:pPr>
    </w:p>
    <w:p w14:paraId="1362688D" w14:textId="77777777" w:rsidR="00261706" w:rsidRPr="00FF430B" w:rsidRDefault="00261706" w:rsidP="00261706">
      <w:pPr>
        <w:jc w:val="center"/>
        <w:rPr>
          <w:noProof w:val="0"/>
        </w:rPr>
      </w:pPr>
    </w:p>
    <w:p w14:paraId="4151A5D7" w14:textId="77777777" w:rsidR="00261706" w:rsidRPr="00AD710D" w:rsidRDefault="00261706" w:rsidP="00261706">
      <w:pPr>
        <w:spacing w:before="120"/>
        <w:jc w:val="center"/>
        <w:outlineLvl w:val="0"/>
        <w:rPr>
          <w:b/>
          <w:noProof w:val="0"/>
          <w:sz w:val="28"/>
          <w:szCs w:val="28"/>
          <w:lang w:eastAsia="ru-RU"/>
        </w:rPr>
      </w:pPr>
      <w:r w:rsidRPr="00FF430B">
        <w:rPr>
          <w:b/>
          <w:noProof w:val="0"/>
          <w:sz w:val="28"/>
          <w:szCs w:val="28"/>
          <w:lang w:eastAsia="ru-RU"/>
        </w:rPr>
        <w:t>ANUNȚ DE PARTICIPARE</w:t>
      </w:r>
    </w:p>
    <w:p w14:paraId="745400EB" w14:textId="77777777" w:rsidR="00261706" w:rsidRPr="0048126A" w:rsidRDefault="00261706" w:rsidP="00261706">
      <w:pPr>
        <w:shd w:val="clear" w:color="auto" w:fill="FFFFFF" w:themeFill="background1"/>
        <w:jc w:val="center"/>
        <w:rPr>
          <w:b/>
          <w:bCs/>
          <w:szCs w:val="32"/>
        </w:rPr>
      </w:pPr>
      <w:r w:rsidRPr="00FF430B">
        <w:rPr>
          <w:b/>
          <w:noProof w:val="0"/>
          <w:lang w:eastAsia="ru-RU"/>
        </w:rPr>
        <w:t>privind achiziționarea</w:t>
      </w:r>
      <w:r w:rsidRPr="00F64083">
        <w:rPr>
          <w:b/>
          <w:noProof w:val="0"/>
          <w:lang w:eastAsia="ru-RU"/>
        </w:rPr>
        <w:t xml:space="preserve">: </w:t>
      </w:r>
      <w:r w:rsidRPr="00A8559C">
        <w:rPr>
          <w:b/>
        </w:rPr>
        <w:t>Lucrări de aplicare a marcajelor rutiere pe străzile din or. Nisporeni</w:t>
      </w:r>
    </w:p>
    <w:p w14:paraId="55B43314" w14:textId="77777777" w:rsidR="00261706" w:rsidRDefault="00261706" w:rsidP="00261706">
      <w:pPr>
        <w:shd w:val="clear" w:color="auto" w:fill="FFFFFF" w:themeFill="background1"/>
        <w:spacing w:before="120"/>
        <w:jc w:val="center"/>
        <w:rPr>
          <w:b/>
          <w:noProof w:val="0"/>
          <w:lang w:eastAsia="ru-RU"/>
        </w:rPr>
      </w:pPr>
      <w:r w:rsidRPr="00FF430B">
        <w:rPr>
          <w:b/>
          <w:noProof w:val="0"/>
          <w:lang w:eastAsia="ru-RU"/>
        </w:rPr>
        <w:t>prin procedura de achiziție</w:t>
      </w:r>
      <w:r>
        <w:rPr>
          <w:b/>
          <w:noProof w:val="0"/>
          <w:lang w:eastAsia="ru-RU"/>
        </w:rPr>
        <w:t>: COP</w:t>
      </w:r>
    </w:p>
    <w:p w14:paraId="7D185BE8" w14:textId="77777777" w:rsidR="00261706" w:rsidRPr="00C9182F" w:rsidRDefault="00261706" w:rsidP="00261706">
      <w:pPr>
        <w:numPr>
          <w:ilvl w:val="0"/>
          <w:numId w:val="16"/>
        </w:numPr>
        <w:shd w:val="clear" w:color="auto" w:fill="FFFFFF" w:themeFill="background1"/>
        <w:tabs>
          <w:tab w:val="left" w:pos="284"/>
          <w:tab w:val="right" w:pos="9531"/>
        </w:tabs>
        <w:spacing w:before="120"/>
        <w:ind w:left="284" w:hanging="284"/>
        <w:rPr>
          <w:b/>
          <w:noProof w:val="0"/>
          <w:lang w:val="en-US" w:eastAsia="ru-RU"/>
        </w:rPr>
      </w:pPr>
      <w:r w:rsidRPr="00C9182F">
        <w:rPr>
          <w:b/>
          <w:noProof w:val="0"/>
          <w:lang w:val="en-US" w:eastAsia="ru-RU"/>
        </w:rPr>
        <w:t>Denumirea</w:t>
      </w:r>
      <w:r>
        <w:rPr>
          <w:b/>
          <w:noProof w:val="0"/>
          <w:lang w:eastAsia="ru-RU"/>
        </w:rPr>
        <w:t xml:space="preserve"> </w:t>
      </w:r>
      <w:r w:rsidRPr="00C9182F">
        <w:rPr>
          <w:b/>
          <w:noProof w:val="0"/>
          <w:lang w:val="en-US" w:eastAsia="ru-RU"/>
        </w:rPr>
        <w:t>autorității</w:t>
      </w:r>
      <w:r>
        <w:rPr>
          <w:b/>
          <w:noProof w:val="0"/>
          <w:lang w:eastAsia="ru-RU"/>
        </w:rPr>
        <w:t xml:space="preserve"> </w:t>
      </w:r>
      <w:r w:rsidRPr="00C9182F">
        <w:rPr>
          <w:b/>
          <w:noProof w:val="0"/>
          <w:lang w:val="en-US" w:eastAsia="ru-RU"/>
        </w:rPr>
        <w:t xml:space="preserve">contractante: </w:t>
      </w:r>
      <w:r>
        <w:rPr>
          <w:b/>
          <w:noProof w:val="0"/>
          <w:lang w:eastAsia="ru-RU"/>
        </w:rPr>
        <w:t>Primăria or. Nisporeni</w:t>
      </w:r>
    </w:p>
    <w:p w14:paraId="2A8AC4B9" w14:textId="77777777" w:rsidR="00261706" w:rsidRPr="00D0304E" w:rsidRDefault="00261706" w:rsidP="00261706">
      <w:pPr>
        <w:numPr>
          <w:ilvl w:val="0"/>
          <w:numId w:val="16"/>
        </w:numPr>
        <w:shd w:val="clear" w:color="auto" w:fill="FFFFFF" w:themeFill="background1"/>
        <w:tabs>
          <w:tab w:val="left" w:pos="284"/>
          <w:tab w:val="right" w:pos="9531"/>
        </w:tabs>
        <w:spacing w:before="120"/>
        <w:ind w:left="284" w:hanging="284"/>
        <w:rPr>
          <w:b/>
          <w:noProof w:val="0"/>
          <w:lang w:val="en-US" w:eastAsia="ru-RU"/>
        </w:rPr>
      </w:pPr>
      <w:r w:rsidRPr="00D0304E">
        <w:rPr>
          <w:b/>
          <w:noProof w:val="0"/>
          <w:lang w:val="en-US" w:eastAsia="ru-RU"/>
        </w:rPr>
        <w:t>IDNO:</w:t>
      </w:r>
      <w:r w:rsidRPr="00C9182F">
        <w:rPr>
          <w:rFonts w:eastAsia="Calibri"/>
          <w:noProof w:val="0"/>
        </w:rPr>
        <w:t xml:space="preserve"> </w:t>
      </w:r>
      <w:r>
        <w:rPr>
          <w:rFonts w:eastAsia="Calibri"/>
          <w:noProof w:val="0"/>
        </w:rPr>
        <w:t>1007601006737</w:t>
      </w:r>
    </w:p>
    <w:p w14:paraId="28A9C759" w14:textId="77777777" w:rsidR="00261706" w:rsidRPr="00BE362C" w:rsidRDefault="00261706" w:rsidP="00261706">
      <w:pPr>
        <w:numPr>
          <w:ilvl w:val="0"/>
          <w:numId w:val="16"/>
        </w:numPr>
        <w:shd w:val="clear" w:color="auto" w:fill="FFFFFF" w:themeFill="background1"/>
        <w:tabs>
          <w:tab w:val="left" w:pos="284"/>
          <w:tab w:val="right" w:pos="9531"/>
        </w:tabs>
        <w:spacing w:before="120"/>
        <w:ind w:left="284" w:hanging="284"/>
        <w:rPr>
          <w:b/>
          <w:noProof w:val="0"/>
          <w:lang w:val="ru-RU" w:eastAsia="ru-RU"/>
        </w:rPr>
      </w:pPr>
      <w:r w:rsidRPr="00C9182F">
        <w:rPr>
          <w:b/>
          <w:noProof w:val="0"/>
          <w:lang w:val="en-US" w:eastAsia="ru-RU"/>
        </w:rPr>
        <w:t>Adresa</w:t>
      </w:r>
      <w:r w:rsidRPr="00C9182F">
        <w:rPr>
          <w:rFonts w:eastAsia="Calibri"/>
          <w:noProof w:val="0"/>
        </w:rPr>
        <w:t xml:space="preserve"> </w:t>
      </w:r>
      <w:r>
        <w:rPr>
          <w:rFonts w:eastAsia="Calibri"/>
          <w:noProof w:val="0"/>
        </w:rPr>
        <w:t>MD 6401</w:t>
      </w:r>
      <w:proofErr w:type="gramStart"/>
      <w:r>
        <w:rPr>
          <w:rFonts w:eastAsia="Calibri"/>
          <w:noProof w:val="0"/>
        </w:rPr>
        <w:t>,or</w:t>
      </w:r>
      <w:proofErr w:type="gramEnd"/>
      <w:r>
        <w:rPr>
          <w:rFonts w:eastAsia="Calibri"/>
          <w:noProof w:val="0"/>
        </w:rPr>
        <w:t>. Nisporeni, str. Alexandru cel Bun, nr. 55</w:t>
      </w:r>
    </w:p>
    <w:p w14:paraId="14516884" w14:textId="77777777" w:rsidR="00261706" w:rsidRPr="00BE362C" w:rsidRDefault="00261706" w:rsidP="00261706">
      <w:pPr>
        <w:numPr>
          <w:ilvl w:val="0"/>
          <w:numId w:val="1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telefon:</w:t>
      </w:r>
      <w:r>
        <w:rPr>
          <w:b/>
          <w:noProof w:val="0"/>
          <w:lang w:eastAsia="ru-RU"/>
        </w:rPr>
        <w:t xml:space="preserve"> </w:t>
      </w:r>
      <w:r w:rsidRPr="00C9182F">
        <w:rPr>
          <w:noProof w:val="0"/>
          <w:lang w:eastAsia="ru-RU"/>
        </w:rPr>
        <w:t>067710</w:t>
      </w:r>
      <w:r>
        <w:rPr>
          <w:noProof w:val="0"/>
          <w:lang w:eastAsia="ru-RU"/>
        </w:rPr>
        <w:t>858</w:t>
      </w:r>
    </w:p>
    <w:p w14:paraId="122358DD" w14:textId="77777777" w:rsidR="00261706" w:rsidRPr="002D1682" w:rsidRDefault="00261706" w:rsidP="00261706">
      <w:pPr>
        <w:numPr>
          <w:ilvl w:val="0"/>
          <w:numId w:val="16"/>
        </w:numPr>
        <w:shd w:val="clear" w:color="auto" w:fill="FFFFFF" w:themeFill="background1"/>
        <w:tabs>
          <w:tab w:val="left" w:pos="284"/>
          <w:tab w:val="right" w:pos="9531"/>
        </w:tabs>
        <w:spacing w:before="120"/>
        <w:ind w:left="644" w:right="-705" w:hanging="720"/>
        <w:rPr>
          <w:noProof w:val="0"/>
          <w:shd w:val="clear" w:color="auto" w:fill="FFFFFF" w:themeFill="background1"/>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 xml:space="preserve">le autorității contractante: </w:t>
      </w:r>
      <w:r w:rsidRPr="002D1682">
        <w:rPr>
          <w:noProof w:val="0"/>
          <w:shd w:val="clear" w:color="auto" w:fill="FFFFFF" w:themeFill="background1"/>
          <w:lang w:val="it-IT" w:eastAsia="ru-RU"/>
        </w:rPr>
        <w:t>primaria.nisporeni@apl.gov.md</w:t>
      </w:r>
    </w:p>
    <w:p w14:paraId="7114BFA5" w14:textId="77777777" w:rsidR="00261706" w:rsidRPr="00FF430B" w:rsidRDefault="00261706" w:rsidP="00261706">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440900F9" w14:textId="77777777" w:rsidR="00261706" w:rsidRPr="00FF430B" w:rsidRDefault="00261706" w:rsidP="00261706">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163C4B">
        <w:rPr>
          <w:b/>
          <w:noProof w:val="0"/>
          <w:lang w:val="it-IT" w:eastAsia="ru-RU"/>
        </w:rPr>
        <w:t xml:space="preserve"> </w:t>
      </w:r>
      <w:r>
        <w:rPr>
          <w:b/>
          <w:noProof w:val="0"/>
          <w:lang w:val="it-IT" w:eastAsia="ru-RU"/>
        </w:rPr>
        <w:t>APL</w:t>
      </w:r>
    </w:p>
    <w:p w14:paraId="287716D1" w14:textId="77777777" w:rsidR="00261706" w:rsidRPr="00FF430B" w:rsidRDefault="00261706" w:rsidP="00261706">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155" w:type="dxa"/>
        <w:tblLayout w:type="fixed"/>
        <w:tblLook w:val="04A0" w:firstRow="1" w:lastRow="0" w:firstColumn="1" w:lastColumn="0" w:noHBand="0" w:noVBand="1"/>
      </w:tblPr>
      <w:tblGrid>
        <w:gridCol w:w="537"/>
        <w:gridCol w:w="1019"/>
        <w:gridCol w:w="2399"/>
        <w:gridCol w:w="1256"/>
        <w:gridCol w:w="1170"/>
        <w:gridCol w:w="1980"/>
        <w:gridCol w:w="1794"/>
      </w:tblGrid>
      <w:tr w:rsidR="00261706" w:rsidRPr="00BB5CA4" w14:paraId="4D6BC7BB" w14:textId="77777777" w:rsidTr="000D6EB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B318E7" w14:textId="77777777" w:rsidR="00261706" w:rsidRPr="00BB5CA4" w:rsidRDefault="00261706" w:rsidP="000D6EB1">
            <w:pPr>
              <w:shd w:val="clear" w:color="auto" w:fill="FFFFFF" w:themeFill="background1"/>
              <w:spacing w:before="120"/>
              <w:jc w:val="center"/>
              <w:rPr>
                <w:b/>
                <w:noProof w:val="0"/>
                <w:sz w:val="20"/>
                <w:szCs w:val="20"/>
                <w:lang w:eastAsia="ru-RU"/>
              </w:rPr>
            </w:pPr>
            <w:r w:rsidRPr="00BB5CA4">
              <w:rPr>
                <w:b/>
                <w:noProof w:val="0"/>
                <w:sz w:val="20"/>
                <w:szCs w:val="20"/>
                <w:lang w:eastAsia="ru-RU"/>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0CF52FA" w14:textId="77777777" w:rsidR="00261706" w:rsidRPr="00BB5CA4" w:rsidRDefault="00261706" w:rsidP="000D6EB1">
            <w:pPr>
              <w:shd w:val="clear" w:color="auto" w:fill="FFFFFF" w:themeFill="background1"/>
              <w:spacing w:before="120"/>
              <w:jc w:val="center"/>
              <w:rPr>
                <w:b/>
                <w:noProof w:val="0"/>
                <w:sz w:val="20"/>
                <w:szCs w:val="20"/>
                <w:lang w:eastAsia="ru-RU"/>
              </w:rPr>
            </w:pPr>
            <w:r w:rsidRPr="00BB5CA4">
              <w:rPr>
                <w:b/>
                <w:noProof w:val="0"/>
                <w:sz w:val="20"/>
                <w:szCs w:val="20"/>
                <w:lang w:eastAsia="ru-RU"/>
              </w:rPr>
              <w:t>Cod CPV</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14:paraId="4CAEFA71" w14:textId="77777777" w:rsidR="00261706" w:rsidRPr="00BB5CA4" w:rsidRDefault="00261706" w:rsidP="000D6EB1">
            <w:pPr>
              <w:shd w:val="clear" w:color="auto" w:fill="FFFFFF" w:themeFill="background1"/>
              <w:spacing w:before="120"/>
              <w:jc w:val="center"/>
              <w:rPr>
                <w:b/>
                <w:noProof w:val="0"/>
                <w:sz w:val="20"/>
                <w:szCs w:val="20"/>
                <w:lang w:eastAsia="ru-RU"/>
              </w:rPr>
            </w:pPr>
            <w:r w:rsidRPr="00BB5CA4">
              <w:rPr>
                <w:b/>
                <w:noProof w:val="0"/>
                <w:sz w:val="20"/>
                <w:szCs w:val="20"/>
                <w:lang w:eastAsia="ru-RU"/>
              </w:rPr>
              <w:t>Denumirea serviciilor de proiectare sau de lucrări solicitate</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FCA8EAD" w14:textId="77777777" w:rsidR="00261706" w:rsidRPr="00BB5CA4" w:rsidRDefault="00261706" w:rsidP="000D6EB1">
            <w:pPr>
              <w:shd w:val="clear" w:color="auto" w:fill="FFFFFF" w:themeFill="background1"/>
              <w:spacing w:before="120"/>
              <w:jc w:val="center"/>
              <w:rPr>
                <w:b/>
                <w:noProof w:val="0"/>
                <w:sz w:val="20"/>
                <w:szCs w:val="20"/>
                <w:lang w:eastAsia="ru-RU"/>
              </w:rPr>
            </w:pPr>
            <w:r w:rsidRPr="00BB5CA4">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D06394" w14:textId="77777777" w:rsidR="00261706" w:rsidRPr="00BB5CA4" w:rsidRDefault="00261706" w:rsidP="000D6EB1">
            <w:pPr>
              <w:shd w:val="clear" w:color="auto" w:fill="FFFFFF" w:themeFill="background1"/>
              <w:spacing w:before="120"/>
              <w:jc w:val="center"/>
              <w:rPr>
                <w:b/>
                <w:noProof w:val="0"/>
                <w:sz w:val="20"/>
                <w:szCs w:val="20"/>
                <w:lang w:eastAsia="ru-RU"/>
              </w:rPr>
            </w:pPr>
            <w:r w:rsidRPr="00BB5CA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D8911C8" w14:textId="77777777" w:rsidR="00261706" w:rsidRPr="00BB5CA4" w:rsidRDefault="00261706" w:rsidP="000D6EB1">
            <w:pPr>
              <w:shd w:val="clear" w:color="auto" w:fill="FFFFFF" w:themeFill="background1"/>
              <w:spacing w:before="120"/>
              <w:jc w:val="center"/>
              <w:rPr>
                <w:b/>
                <w:noProof w:val="0"/>
                <w:sz w:val="20"/>
                <w:szCs w:val="20"/>
                <w:lang w:eastAsia="ru-RU"/>
              </w:rPr>
            </w:pPr>
            <w:r w:rsidRPr="00BB5CA4">
              <w:rPr>
                <w:b/>
                <w:noProof w:val="0"/>
                <w:sz w:val="20"/>
                <w:szCs w:val="20"/>
                <w:lang w:eastAsia="ru-RU"/>
              </w:rPr>
              <w:t>Specificarea tehnică deplină solicitată, Standarde de referință</w:t>
            </w:r>
          </w:p>
        </w:tc>
        <w:tc>
          <w:tcPr>
            <w:tcW w:w="1794" w:type="dxa"/>
            <w:tcBorders>
              <w:top w:val="single" w:sz="4" w:space="0" w:color="auto"/>
              <w:left w:val="single" w:sz="4" w:space="0" w:color="auto"/>
              <w:bottom w:val="single" w:sz="4" w:space="0" w:color="auto"/>
              <w:right w:val="single" w:sz="4" w:space="0" w:color="auto"/>
            </w:tcBorders>
            <w:shd w:val="clear" w:color="auto" w:fill="auto"/>
          </w:tcPr>
          <w:p w14:paraId="0E7C30E0" w14:textId="77777777" w:rsidR="00261706" w:rsidRPr="00BB5CA4" w:rsidRDefault="00261706" w:rsidP="000D6EB1">
            <w:pPr>
              <w:shd w:val="clear" w:color="auto" w:fill="FFFFFF" w:themeFill="background1"/>
              <w:spacing w:before="120"/>
              <w:jc w:val="center"/>
              <w:rPr>
                <w:b/>
                <w:noProof w:val="0"/>
                <w:sz w:val="20"/>
                <w:szCs w:val="20"/>
                <w:lang w:eastAsia="ru-RU"/>
              </w:rPr>
            </w:pPr>
            <w:r w:rsidRPr="00BB5CA4">
              <w:rPr>
                <w:b/>
                <w:noProof w:val="0"/>
                <w:sz w:val="20"/>
                <w:szCs w:val="20"/>
                <w:lang w:eastAsia="ru-RU"/>
              </w:rPr>
              <w:t>Valoarea estimată</w:t>
            </w:r>
            <w:r w:rsidRPr="00BB5CA4">
              <w:rPr>
                <w:b/>
                <w:noProof w:val="0"/>
                <w:sz w:val="20"/>
                <w:szCs w:val="20"/>
                <w:lang w:eastAsia="ru-RU"/>
              </w:rPr>
              <w:br/>
              <w:t>(se va indica pentru fiecare lot în parte)</w:t>
            </w:r>
          </w:p>
        </w:tc>
      </w:tr>
      <w:tr w:rsidR="00261706" w:rsidRPr="00BB5CA4" w14:paraId="2E525AED" w14:textId="77777777" w:rsidTr="000D6EB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DA4047" w14:textId="77777777" w:rsidR="00261706" w:rsidRPr="00BB5CA4" w:rsidRDefault="00261706" w:rsidP="000D6EB1">
            <w:pPr>
              <w:shd w:val="clear" w:color="auto" w:fill="FFFFFF" w:themeFill="background1"/>
              <w:spacing w:before="120"/>
              <w:jc w:val="center"/>
              <w:rPr>
                <w:noProof w:val="0"/>
                <w:sz w:val="20"/>
                <w:szCs w:val="20"/>
                <w:lang w:eastAsia="ru-RU"/>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1E0BA7C" w14:textId="77777777" w:rsidR="00261706" w:rsidRPr="00A8559C" w:rsidRDefault="00261706" w:rsidP="000D6EB1">
            <w:pPr>
              <w:shd w:val="clear" w:color="auto" w:fill="FFFFFF" w:themeFill="background1"/>
              <w:spacing w:before="120"/>
              <w:jc w:val="center"/>
              <w:rPr>
                <w:noProof w:val="0"/>
                <w:sz w:val="20"/>
                <w:szCs w:val="20"/>
                <w:lang w:eastAsia="ru-RU"/>
              </w:rPr>
            </w:pPr>
            <w:r w:rsidRPr="00A8559C">
              <w:rPr>
                <w:sz w:val="16"/>
                <w:lang w:eastAsia="ro-RO"/>
              </w:rPr>
              <w:t>45233221-4</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14:paraId="055F06F6" w14:textId="77777777" w:rsidR="00261706" w:rsidRPr="00A8559C" w:rsidRDefault="00261706" w:rsidP="000D6EB1">
            <w:pPr>
              <w:shd w:val="clear" w:color="auto" w:fill="FFFFFF" w:themeFill="background1"/>
              <w:jc w:val="both"/>
              <w:rPr>
                <w:bCs/>
                <w:sz w:val="20"/>
                <w:szCs w:val="20"/>
              </w:rPr>
            </w:pPr>
            <w:r w:rsidRPr="00A8559C">
              <w:rPr>
                <w:sz w:val="20"/>
              </w:rPr>
              <w:t>Lucrări de aplicare a marcajelor rutiere pe străzile din or. Nisporeni</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9AABAA" w14:textId="77777777" w:rsidR="00261706" w:rsidRPr="00F64083" w:rsidRDefault="00261706" w:rsidP="000D6EB1">
            <w:pPr>
              <w:shd w:val="clear" w:color="auto" w:fill="FFFFFF" w:themeFill="background1"/>
              <w:spacing w:before="120"/>
              <w:jc w:val="center"/>
              <w:rPr>
                <w:noProof w:val="0"/>
                <w:sz w:val="20"/>
                <w:szCs w:val="20"/>
                <w:lang w:eastAsia="ru-RU"/>
              </w:rPr>
            </w:pPr>
            <w:r w:rsidRPr="00F64083">
              <w:rPr>
                <w:noProof w:val="0"/>
                <w:sz w:val="20"/>
                <w:szCs w:val="20"/>
                <w:lang w:eastAsia="ru-RU"/>
              </w:rPr>
              <w:t>unitate</w:t>
            </w:r>
          </w:p>
          <w:p w14:paraId="2DB85740" w14:textId="77777777" w:rsidR="00261706" w:rsidRPr="00F64083" w:rsidRDefault="00261706" w:rsidP="000D6EB1">
            <w:pPr>
              <w:shd w:val="clear" w:color="auto" w:fill="FFFFFF" w:themeFill="background1"/>
              <w:spacing w:before="120"/>
              <w:jc w:val="center"/>
              <w:rPr>
                <w:noProof w:val="0"/>
                <w:sz w:val="20"/>
                <w:szCs w:val="20"/>
                <w:lang w:eastAsia="ru-RU"/>
              </w:rPr>
            </w:pPr>
            <w:r w:rsidRPr="00F64083">
              <w:rPr>
                <w:noProof w:val="0"/>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F7F876" w14:textId="77777777" w:rsidR="00261706" w:rsidRPr="00F64083" w:rsidRDefault="00261706" w:rsidP="000D6EB1">
            <w:pPr>
              <w:shd w:val="clear" w:color="auto" w:fill="FFFFFF" w:themeFill="background1"/>
              <w:spacing w:before="120"/>
              <w:jc w:val="center"/>
              <w:rPr>
                <w:noProof w:val="0"/>
                <w:sz w:val="20"/>
                <w:szCs w:val="20"/>
                <w:lang w:eastAsia="ru-RU"/>
              </w:rPr>
            </w:pPr>
            <w:r w:rsidRPr="00F64083">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B0381EA" w14:textId="77777777" w:rsidR="00261706" w:rsidRPr="00F64083" w:rsidRDefault="00261706" w:rsidP="000D6EB1">
            <w:pPr>
              <w:shd w:val="clear" w:color="auto" w:fill="FFFFFF" w:themeFill="background1"/>
              <w:spacing w:before="120"/>
              <w:jc w:val="center"/>
              <w:rPr>
                <w:noProof w:val="0"/>
                <w:sz w:val="20"/>
                <w:szCs w:val="20"/>
                <w:lang w:eastAsia="ru-RU"/>
              </w:rPr>
            </w:pPr>
            <w:r w:rsidRPr="00F64083">
              <w:rPr>
                <w:noProof w:val="0"/>
                <w:sz w:val="20"/>
                <w:szCs w:val="20"/>
                <w:lang w:eastAsia="ru-RU"/>
              </w:rPr>
              <w:t xml:space="preserve">Conform Caietului de sarcini </w:t>
            </w:r>
          </w:p>
        </w:tc>
        <w:tc>
          <w:tcPr>
            <w:tcW w:w="1794" w:type="dxa"/>
            <w:tcBorders>
              <w:top w:val="single" w:sz="4" w:space="0" w:color="auto"/>
              <w:left w:val="single" w:sz="4" w:space="0" w:color="auto"/>
              <w:bottom w:val="single" w:sz="4" w:space="0" w:color="auto"/>
              <w:right w:val="single" w:sz="4" w:space="0" w:color="auto"/>
            </w:tcBorders>
            <w:shd w:val="clear" w:color="auto" w:fill="auto"/>
          </w:tcPr>
          <w:p w14:paraId="409BA694" w14:textId="77777777" w:rsidR="00261706" w:rsidRPr="00BB5CA4" w:rsidRDefault="00261706" w:rsidP="000D6EB1">
            <w:pPr>
              <w:shd w:val="clear" w:color="auto" w:fill="FFFFFF" w:themeFill="background1"/>
              <w:spacing w:before="120"/>
              <w:jc w:val="center"/>
              <w:rPr>
                <w:noProof w:val="0"/>
                <w:sz w:val="20"/>
                <w:szCs w:val="20"/>
                <w:lang w:eastAsia="ru-RU"/>
              </w:rPr>
            </w:pPr>
            <w:r>
              <w:rPr>
                <w:sz w:val="20"/>
                <w:szCs w:val="20"/>
                <w:lang w:val="en-US"/>
              </w:rPr>
              <w:t>344 750</w:t>
            </w:r>
            <w:r w:rsidRPr="00BB5CA4">
              <w:rPr>
                <w:sz w:val="20"/>
                <w:szCs w:val="20"/>
                <w:lang w:val="en-US"/>
              </w:rPr>
              <w:t xml:space="preserve">,00 </w:t>
            </w:r>
            <w:r w:rsidRPr="00BB5CA4">
              <w:rPr>
                <w:noProof w:val="0"/>
                <w:sz w:val="20"/>
                <w:szCs w:val="20"/>
                <w:lang w:eastAsia="ru-RU"/>
              </w:rPr>
              <w:t>lei</w:t>
            </w:r>
          </w:p>
        </w:tc>
      </w:tr>
      <w:tr w:rsidR="00261706" w:rsidRPr="00BB5CA4" w14:paraId="4D953E06" w14:textId="77777777" w:rsidTr="000D6EB1">
        <w:trPr>
          <w:trHeight w:val="397"/>
        </w:trPr>
        <w:tc>
          <w:tcPr>
            <w:tcW w:w="83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7703CD" w14:textId="77777777" w:rsidR="00261706" w:rsidRPr="00BB5CA4" w:rsidRDefault="00261706" w:rsidP="000D6EB1">
            <w:pPr>
              <w:shd w:val="clear" w:color="auto" w:fill="FFFFFF" w:themeFill="background1"/>
              <w:spacing w:before="120"/>
              <w:jc w:val="center"/>
              <w:rPr>
                <w:noProof w:val="0"/>
                <w:sz w:val="20"/>
                <w:szCs w:val="20"/>
                <w:lang w:eastAsia="ru-RU"/>
              </w:rPr>
            </w:pPr>
            <w:r w:rsidRPr="00BB5CA4">
              <w:rPr>
                <w:b/>
                <w:noProof w:val="0"/>
                <w:sz w:val="20"/>
                <w:szCs w:val="20"/>
                <w:lang w:eastAsia="ru-RU"/>
              </w:rPr>
              <w:t>Valoarea estimativă totală</w:t>
            </w:r>
          </w:p>
        </w:tc>
        <w:tc>
          <w:tcPr>
            <w:tcW w:w="1794" w:type="dxa"/>
            <w:tcBorders>
              <w:top w:val="single" w:sz="4" w:space="0" w:color="auto"/>
              <w:left w:val="single" w:sz="4" w:space="0" w:color="auto"/>
              <w:bottom w:val="single" w:sz="4" w:space="0" w:color="auto"/>
              <w:right w:val="single" w:sz="4" w:space="0" w:color="auto"/>
            </w:tcBorders>
            <w:shd w:val="clear" w:color="auto" w:fill="auto"/>
          </w:tcPr>
          <w:p w14:paraId="78D990CF" w14:textId="77777777" w:rsidR="00261706" w:rsidRPr="00794897" w:rsidRDefault="00261706" w:rsidP="000D6EB1">
            <w:pPr>
              <w:shd w:val="clear" w:color="auto" w:fill="FFFFFF" w:themeFill="background1"/>
              <w:spacing w:before="120"/>
              <w:jc w:val="center"/>
              <w:rPr>
                <w:b/>
                <w:noProof w:val="0"/>
                <w:sz w:val="20"/>
                <w:szCs w:val="20"/>
                <w:lang w:eastAsia="ru-RU"/>
              </w:rPr>
            </w:pPr>
            <w:r w:rsidRPr="00201589">
              <w:rPr>
                <w:b/>
                <w:sz w:val="20"/>
                <w:szCs w:val="20"/>
                <w:lang w:val="en-US"/>
              </w:rPr>
              <w:t>344 750,00</w:t>
            </w:r>
            <w:r w:rsidRPr="00BB5CA4">
              <w:rPr>
                <w:sz w:val="20"/>
                <w:szCs w:val="20"/>
                <w:lang w:val="en-US"/>
              </w:rPr>
              <w:t xml:space="preserve"> </w:t>
            </w:r>
            <w:r w:rsidRPr="00794897">
              <w:rPr>
                <w:b/>
                <w:noProof w:val="0"/>
                <w:sz w:val="20"/>
                <w:szCs w:val="20"/>
                <w:lang w:eastAsia="ru-RU"/>
              </w:rPr>
              <w:t>lei</w:t>
            </w:r>
          </w:p>
        </w:tc>
      </w:tr>
    </w:tbl>
    <w:p w14:paraId="71794A83" w14:textId="77777777" w:rsidR="00261706" w:rsidRPr="00FF430B" w:rsidRDefault="00261706" w:rsidP="00261706">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w:t>
      </w:r>
      <w:r>
        <w:rPr>
          <w:b/>
          <w:noProof w:val="0"/>
          <w:lang w:eastAsia="ru-RU"/>
        </w:rPr>
        <w:t>: nu se aplică.</w:t>
      </w:r>
    </w:p>
    <w:p w14:paraId="552C77BA" w14:textId="77777777" w:rsidR="00261706" w:rsidRPr="00FF430B" w:rsidRDefault="00261706" w:rsidP="00261706">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25FA0964" w14:textId="77777777" w:rsidR="00261706" w:rsidRPr="00FF430B" w:rsidRDefault="00261706" w:rsidP="00261706">
      <w:pPr>
        <w:shd w:val="clear" w:color="auto" w:fill="FFFFFF" w:themeFill="background1"/>
        <w:tabs>
          <w:tab w:val="right" w:pos="426"/>
        </w:tabs>
        <w:ind w:left="357"/>
        <w:rPr>
          <w:b/>
          <w:noProof w:val="0"/>
          <w:lang w:eastAsia="ru-RU"/>
        </w:rPr>
      </w:pPr>
      <w:r w:rsidRPr="00FF430B">
        <w:rPr>
          <w:b/>
          <w:noProof w:val="0"/>
          <w:lang w:eastAsia="ru-RU"/>
        </w:rPr>
        <w:t>oferta (se va selecta):</w:t>
      </w:r>
    </w:p>
    <w:p w14:paraId="04470D9C" w14:textId="77777777" w:rsidR="00261706" w:rsidRPr="00FF430B" w:rsidRDefault="00261706" w:rsidP="00261706">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34E1C9B4" w14:textId="77777777" w:rsidR="00261706" w:rsidRPr="00FF430B" w:rsidRDefault="00261706" w:rsidP="00261706">
      <w:pPr>
        <w:numPr>
          <w:ilvl w:val="0"/>
          <w:numId w:val="16"/>
        </w:numPr>
        <w:shd w:val="clear" w:color="auto" w:fill="FFFFFF" w:themeFill="background1"/>
        <w:tabs>
          <w:tab w:val="right" w:pos="426"/>
        </w:tabs>
        <w:spacing w:before="120"/>
        <w:ind w:left="0" w:firstLine="0"/>
        <w:rPr>
          <w:noProof w:val="0"/>
          <w:sz w:val="20"/>
          <w:lang w:eastAsia="ru-RU"/>
        </w:rPr>
      </w:pPr>
      <w:r w:rsidRPr="00FF430B">
        <w:rPr>
          <w:b/>
          <w:noProof w:val="0"/>
          <w:lang w:eastAsia="ru-RU"/>
        </w:rPr>
        <w:t xml:space="preserve">Admiterea sau interzicerea ofertelor alternative: </w:t>
      </w:r>
      <w:r>
        <w:rPr>
          <w:b/>
          <w:noProof w:val="0"/>
          <w:lang w:eastAsia="ru-RU"/>
        </w:rPr>
        <w:t>nu se admite.</w:t>
      </w:r>
    </w:p>
    <w:p w14:paraId="5503C26D" w14:textId="77777777" w:rsidR="00261706" w:rsidRPr="002D1682" w:rsidRDefault="00261706" w:rsidP="00261706">
      <w:pPr>
        <w:numPr>
          <w:ilvl w:val="0"/>
          <w:numId w:val="16"/>
        </w:numPr>
        <w:shd w:val="clear" w:color="auto" w:fill="FFFFFF" w:themeFill="background1"/>
        <w:tabs>
          <w:tab w:val="left" w:pos="0"/>
          <w:tab w:val="left" w:pos="284"/>
          <w:tab w:val="left" w:pos="426"/>
        </w:tabs>
        <w:spacing w:before="120"/>
        <w:ind w:left="284" w:hanging="284"/>
        <w:rPr>
          <w:b/>
          <w:noProof w:val="0"/>
          <w:color w:val="FF0000"/>
          <w:u w:val="single"/>
          <w:lang w:eastAsia="ru-RU"/>
        </w:rPr>
      </w:pPr>
      <w:r w:rsidRPr="00566AF4">
        <w:rPr>
          <w:b/>
          <w:noProof w:val="0"/>
          <w:lang w:eastAsia="ru-RU"/>
        </w:rPr>
        <w:t xml:space="preserve">Termenii și condițiile de executare solicitați: </w:t>
      </w:r>
      <w:r>
        <w:rPr>
          <w:b/>
          <w:noProof w:val="0"/>
          <w:u w:val="single"/>
          <w:lang w:eastAsia="ru-RU"/>
        </w:rPr>
        <w:t>30 zile de la semnarea contractului</w:t>
      </w:r>
      <w:r w:rsidRPr="00261020">
        <w:rPr>
          <w:b/>
          <w:noProof w:val="0"/>
          <w:u w:val="single"/>
          <w:lang w:eastAsia="ru-RU"/>
        </w:rPr>
        <w:t>;</w:t>
      </w:r>
    </w:p>
    <w:p w14:paraId="0C46A6BE" w14:textId="77777777" w:rsidR="00261706" w:rsidRPr="00FF430B" w:rsidRDefault="00261706" w:rsidP="00261706">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31.12.2026.</w:t>
      </w:r>
    </w:p>
    <w:p w14:paraId="0D778405" w14:textId="77777777" w:rsidR="00261706" w:rsidRPr="00163C4B" w:rsidRDefault="00261706" w:rsidP="00261706">
      <w:pPr>
        <w:numPr>
          <w:ilvl w:val="0"/>
          <w:numId w:val="16"/>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D1061BF" w14:textId="77777777" w:rsidR="00261706" w:rsidRPr="00FF430B" w:rsidRDefault="00261706" w:rsidP="00261706">
      <w:pPr>
        <w:numPr>
          <w:ilvl w:val="0"/>
          <w:numId w:val="16"/>
        </w:numPr>
        <w:shd w:val="clear" w:color="auto" w:fill="FFFFFF" w:themeFill="background1"/>
        <w:tabs>
          <w:tab w:val="right" w:pos="426"/>
        </w:tabs>
        <w:spacing w:before="120"/>
        <w:ind w:left="360"/>
        <w:rPr>
          <w:noProof w:val="0"/>
          <w:sz w:val="2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Pr>
          <w:b/>
          <w:noProof w:val="0"/>
          <w:lang w:eastAsia="ru-RU"/>
        </w:rPr>
        <w:t>nu se aplică.</w:t>
      </w:r>
    </w:p>
    <w:p w14:paraId="3882C37D" w14:textId="77777777" w:rsidR="00261706" w:rsidRPr="00FF430B" w:rsidRDefault="00261706" w:rsidP="00261706">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47" w:type="dxa"/>
        <w:tblLayout w:type="fixed"/>
        <w:tblLook w:val="04A0" w:firstRow="1" w:lastRow="0" w:firstColumn="1" w:lastColumn="0" w:noHBand="0" w:noVBand="1"/>
      </w:tblPr>
      <w:tblGrid>
        <w:gridCol w:w="392"/>
        <w:gridCol w:w="3685"/>
        <w:gridCol w:w="4111"/>
        <w:gridCol w:w="1559"/>
      </w:tblGrid>
      <w:tr w:rsidR="00261706" w:rsidRPr="005E463A" w14:paraId="50518324" w14:textId="77777777" w:rsidTr="000D6EB1">
        <w:trPr>
          <w:trHeight w:val="1050"/>
        </w:trPr>
        <w:tc>
          <w:tcPr>
            <w:tcW w:w="392" w:type="dxa"/>
            <w:shd w:val="clear" w:color="auto" w:fill="auto"/>
            <w:vAlign w:val="center"/>
          </w:tcPr>
          <w:p w14:paraId="0B9269DB" w14:textId="77777777" w:rsidR="00261706" w:rsidRPr="005E463A" w:rsidRDefault="00261706" w:rsidP="000D6EB1">
            <w:pPr>
              <w:shd w:val="clear" w:color="auto" w:fill="FFFFFF" w:themeFill="background1"/>
              <w:tabs>
                <w:tab w:val="left" w:pos="612"/>
              </w:tabs>
              <w:spacing w:before="120" w:after="120"/>
              <w:rPr>
                <w:b/>
                <w:iCs/>
                <w:noProof w:val="0"/>
                <w:sz w:val="20"/>
                <w:szCs w:val="20"/>
                <w:lang w:eastAsia="ru-RU"/>
              </w:rPr>
            </w:pPr>
            <w:r w:rsidRPr="005E463A">
              <w:rPr>
                <w:b/>
                <w:iCs/>
                <w:noProof w:val="0"/>
                <w:sz w:val="20"/>
                <w:szCs w:val="20"/>
                <w:lang w:eastAsia="ru-RU"/>
              </w:rPr>
              <w:t>Nr. d/o</w:t>
            </w:r>
          </w:p>
        </w:tc>
        <w:tc>
          <w:tcPr>
            <w:tcW w:w="3685" w:type="dxa"/>
            <w:shd w:val="clear" w:color="auto" w:fill="auto"/>
            <w:vAlign w:val="center"/>
          </w:tcPr>
          <w:p w14:paraId="0AF3A910" w14:textId="77777777" w:rsidR="00261706" w:rsidRPr="005E463A" w:rsidRDefault="00261706" w:rsidP="000D6EB1">
            <w:pPr>
              <w:shd w:val="clear" w:color="auto" w:fill="FFFFFF" w:themeFill="background1"/>
              <w:tabs>
                <w:tab w:val="left" w:pos="612"/>
              </w:tabs>
              <w:spacing w:before="120" w:after="120"/>
              <w:rPr>
                <w:b/>
                <w:iCs/>
                <w:noProof w:val="0"/>
                <w:sz w:val="20"/>
                <w:szCs w:val="20"/>
                <w:lang w:eastAsia="ru-RU"/>
              </w:rPr>
            </w:pPr>
            <w:r w:rsidRPr="005E463A">
              <w:rPr>
                <w:b/>
                <w:iCs/>
                <w:noProof w:val="0"/>
                <w:sz w:val="20"/>
                <w:szCs w:val="20"/>
                <w:lang w:eastAsia="ru-RU"/>
              </w:rPr>
              <w:t>Descrierea criteriului/cerinței</w:t>
            </w:r>
          </w:p>
        </w:tc>
        <w:tc>
          <w:tcPr>
            <w:tcW w:w="4111" w:type="dxa"/>
            <w:shd w:val="clear" w:color="auto" w:fill="auto"/>
            <w:vAlign w:val="center"/>
          </w:tcPr>
          <w:p w14:paraId="40A98E9F" w14:textId="77777777" w:rsidR="00261706" w:rsidRPr="005E463A" w:rsidRDefault="00261706" w:rsidP="000D6EB1">
            <w:pPr>
              <w:shd w:val="clear" w:color="auto" w:fill="FFFFFF" w:themeFill="background1"/>
              <w:tabs>
                <w:tab w:val="left" w:pos="612"/>
              </w:tabs>
              <w:spacing w:before="120" w:after="120"/>
              <w:rPr>
                <w:b/>
                <w:iCs/>
                <w:noProof w:val="0"/>
                <w:sz w:val="20"/>
                <w:szCs w:val="20"/>
                <w:lang w:eastAsia="ru-RU"/>
              </w:rPr>
            </w:pPr>
            <w:r w:rsidRPr="005E463A">
              <w:rPr>
                <w:b/>
                <w:iCs/>
                <w:noProof w:val="0"/>
                <w:sz w:val="20"/>
                <w:szCs w:val="20"/>
                <w:lang w:eastAsia="ru-RU"/>
              </w:rPr>
              <w:t>Mod de demonstrare a îndeplinirii criteriului/cerinței:</w:t>
            </w:r>
          </w:p>
        </w:tc>
        <w:tc>
          <w:tcPr>
            <w:tcW w:w="1559" w:type="dxa"/>
            <w:shd w:val="clear" w:color="auto" w:fill="auto"/>
            <w:vAlign w:val="center"/>
          </w:tcPr>
          <w:p w14:paraId="43D1525D" w14:textId="77777777" w:rsidR="00261706" w:rsidRPr="005E463A" w:rsidRDefault="00261706" w:rsidP="000D6EB1">
            <w:pPr>
              <w:shd w:val="clear" w:color="auto" w:fill="FFFFFF" w:themeFill="background1"/>
              <w:tabs>
                <w:tab w:val="left" w:pos="612"/>
              </w:tabs>
              <w:spacing w:before="120" w:after="120"/>
              <w:rPr>
                <w:b/>
                <w:iCs/>
                <w:noProof w:val="0"/>
                <w:sz w:val="20"/>
                <w:szCs w:val="20"/>
                <w:lang w:eastAsia="ru-RU"/>
              </w:rPr>
            </w:pPr>
            <w:r w:rsidRPr="005E463A">
              <w:rPr>
                <w:b/>
                <w:iCs/>
                <w:noProof w:val="0"/>
                <w:sz w:val="20"/>
                <w:szCs w:val="20"/>
                <w:lang w:eastAsia="ru-RU"/>
              </w:rPr>
              <w:t>Nivelul minim/</w:t>
            </w:r>
            <w:r w:rsidRPr="005E463A">
              <w:rPr>
                <w:b/>
                <w:iCs/>
                <w:noProof w:val="0"/>
                <w:sz w:val="20"/>
                <w:szCs w:val="20"/>
                <w:lang w:eastAsia="ru-RU"/>
              </w:rPr>
              <w:br/>
              <w:t>Obligativitatea</w:t>
            </w:r>
          </w:p>
        </w:tc>
      </w:tr>
      <w:tr w:rsidR="00261706" w:rsidRPr="005E463A" w14:paraId="3B378895" w14:textId="77777777" w:rsidTr="000D6EB1">
        <w:trPr>
          <w:trHeight w:val="1050"/>
        </w:trPr>
        <w:tc>
          <w:tcPr>
            <w:tcW w:w="392" w:type="dxa"/>
            <w:shd w:val="clear" w:color="auto" w:fill="auto"/>
            <w:vAlign w:val="center"/>
          </w:tcPr>
          <w:p w14:paraId="6220CF3F" w14:textId="77777777" w:rsidR="00261706" w:rsidRPr="005E463A" w:rsidRDefault="00261706" w:rsidP="00261706">
            <w:pPr>
              <w:pStyle w:val="ListParagraph"/>
              <w:numPr>
                <w:ilvl w:val="0"/>
                <w:numId w:val="25"/>
              </w:numPr>
              <w:shd w:val="clear" w:color="auto" w:fill="FFFFFF" w:themeFill="background1"/>
              <w:tabs>
                <w:tab w:val="clear" w:pos="1134"/>
                <w:tab w:val="left" w:pos="426"/>
              </w:tabs>
              <w:spacing w:before="120" w:after="120"/>
              <w:ind w:hanging="720"/>
              <w:contextualSpacing/>
              <w:jc w:val="left"/>
              <w:rPr>
                <w:iCs/>
                <w:sz w:val="20"/>
                <w:szCs w:val="20"/>
                <w:lang w:eastAsia="ru-RU"/>
              </w:rPr>
            </w:pPr>
          </w:p>
        </w:tc>
        <w:tc>
          <w:tcPr>
            <w:tcW w:w="3685" w:type="dxa"/>
            <w:shd w:val="clear" w:color="auto" w:fill="auto"/>
            <w:vAlign w:val="center"/>
          </w:tcPr>
          <w:p w14:paraId="1FBB958E"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iCs/>
                <w:noProof w:val="0"/>
                <w:sz w:val="20"/>
                <w:szCs w:val="20"/>
                <w:lang w:eastAsia="ru-RU"/>
              </w:rPr>
              <w:t>Oferta</w:t>
            </w:r>
          </w:p>
        </w:tc>
        <w:tc>
          <w:tcPr>
            <w:tcW w:w="4111" w:type="dxa"/>
            <w:shd w:val="clear" w:color="auto" w:fill="auto"/>
            <w:vAlign w:val="center"/>
          </w:tcPr>
          <w:p w14:paraId="7A65311D"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iCs/>
                <w:noProof w:val="0"/>
                <w:sz w:val="20"/>
                <w:szCs w:val="20"/>
                <w:lang w:eastAsia="ru-RU"/>
              </w:rPr>
              <w:t>Oferta elaborată de ofertant trebuie să cuprindă:</w:t>
            </w:r>
          </w:p>
          <w:p w14:paraId="171A1F26"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iCs/>
                <w:noProof w:val="0"/>
                <w:sz w:val="20"/>
                <w:szCs w:val="20"/>
                <w:lang w:eastAsia="ru-RU"/>
              </w:rPr>
              <w:t>Documentația de deviz - formularele 3, 5și 7</w:t>
            </w:r>
          </w:p>
          <w:p w14:paraId="6029A0C9" w14:textId="77777777" w:rsidR="00261706" w:rsidRPr="005E463A" w:rsidRDefault="00261706" w:rsidP="000D6EB1">
            <w:pPr>
              <w:shd w:val="clear" w:color="auto" w:fill="FFFFFF" w:themeFill="background1"/>
              <w:tabs>
                <w:tab w:val="left" w:pos="612"/>
              </w:tabs>
              <w:rPr>
                <w:iCs/>
                <w:noProof w:val="0"/>
                <w:sz w:val="20"/>
                <w:szCs w:val="20"/>
                <w:lang w:eastAsia="ru-RU"/>
              </w:rPr>
            </w:pPr>
            <w:r>
              <w:rPr>
                <w:iCs/>
                <w:noProof w:val="0"/>
                <w:sz w:val="20"/>
                <w:szCs w:val="20"/>
                <w:lang w:eastAsia="ru-RU"/>
              </w:rPr>
              <w:t xml:space="preserve">în formă desfășurată. </w:t>
            </w:r>
          </w:p>
          <w:p w14:paraId="380A30C3" w14:textId="77777777" w:rsidR="00261706" w:rsidRPr="005E463A" w:rsidRDefault="00261706" w:rsidP="000D6EB1">
            <w:pPr>
              <w:shd w:val="clear" w:color="auto" w:fill="FFFFFF" w:themeFill="background1"/>
              <w:tabs>
                <w:tab w:val="left" w:pos="612"/>
              </w:tabs>
              <w:rPr>
                <w:iCs/>
                <w:noProof w:val="0"/>
                <w:sz w:val="20"/>
                <w:szCs w:val="20"/>
                <w:lang w:eastAsia="ru-RU"/>
              </w:rPr>
            </w:pPr>
          </w:p>
          <w:p w14:paraId="79FD7856" w14:textId="77777777" w:rsidR="00261706" w:rsidRPr="005E463A" w:rsidRDefault="00261706" w:rsidP="000D6EB1">
            <w:pPr>
              <w:shd w:val="clear" w:color="auto" w:fill="FFFFFF" w:themeFill="background1"/>
              <w:tabs>
                <w:tab w:val="left" w:pos="612"/>
              </w:tabs>
              <w:rPr>
                <w:b/>
                <w:iCs/>
                <w:noProof w:val="0"/>
                <w:sz w:val="20"/>
                <w:szCs w:val="20"/>
                <w:lang w:eastAsia="ru-RU"/>
              </w:rPr>
            </w:pPr>
            <w:r w:rsidRPr="005E463A">
              <w:rPr>
                <w:b/>
                <w:iCs/>
                <w:noProof w:val="0"/>
                <w:sz w:val="20"/>
                <w:szCs w:val="20"/>
                <w:lang w:eastAsia="ru-RU"/>
              </w:rPr>
              <w:t xml:space="preserve">Cu indicarea obligatorie a perioadei de garanție pentru lucrările executate – minim </w:t>
            </w:r>
            <w:r>
              <w:rPr>
                <w:b/>
                <w:iCs/>
                <w:noProof w:val="0"/>
                <w:sz w:val="20"/>
                <w:szCs w:val="20"/>
                <w:lang w:eastAsia="ru-RU"/>
              </w:rPr>
              <w:t>3 luni</w:t>
            </w:r>
            <w:r w:rsidRPr="005E463A">
              <w:rPr>
                <w:b/>
                <w:iCs/>
                <w:noProof w:val="0"/>
                <w:sz w:val="20"/>
                <w:szCs w:val="20"/>
                <w:lang w:eastAsia="ru-RU"/>
              </w:rPr>
              <w:t>.</w:t>
            </w:r>
          </w:p>
        </w:tc>
        <w:tc>
          <w:tcPr>
            <w:tcW w:w="1559" w:type="dxa"/>
            <w:shd w:val="clear" w:color="auto" w:fill="auto"/>
            <w:vAlign w:val="center"/>
          </w:tcPr>
          <w:p w14:paraId="0BFE70BC" w14:textId="77777777" w:rsidR="00261706" w:rsidRPr="005E463A" w:rsidRDefault="00261706" w:rsidP="000D6EB1">
            <w:pPr>
              <w:rPr>
                <w:sz w:val="20"/>
                <w:szCs w:val="20"/>
              </w:rPr>
            </w:pPr>
            <w:r w:rsidRPr="005E463A">
              <w:rPr>
                <w:iCs/>
                <w:noProof w:val="0"/>
                <w:sz w:val="20"/>
                <w:szCs w:val="20"/>
                <w:lang w:eastAsia="ru-RU"/>
              </w:rPr>
              <w:t>Obligatoriu</w:t>
            </w:r>
          </w:p>
        </w:tc>
      </w:tr>
      <w:tr w:rsidR="00261706" w:rsidRPr="005E463A" w14:paraId="559C605D" w14:textId="77777777" w:rsidTr="000D6EB1">
        <w:trPr>
          <w:trHeight w:val="1050"/>
        </w:trPr>
        <w:tc>
          <w:tcPr>
            <w:tcW w:w="392" w:type="dxa"/>
            <w:shd w:val="clear" w:color="auto" w:fill="auto"/>
            <w:vAlign w:val="center"/>
          </w:tcPr>
          <w:p w14:paraId="5C7F7D04" w14:textId="77777777" w:rsidR="00261706" w:rsidRPr="005E463A" w:rsidRDefault="00261706" w:rsidP="00261706">
            <w:pPr>
              <w:pStyle w:val="ListParagraph"/>
              <w:numPr>
                <w:ilvl w:val="0"/>
                <w:numId w:val="25"/>
              </w:numPr>
              <w:shd w:val="clear" w:color="auto" w:fill="FFFFFF" w:themeFill="background1"/>
              <w:tabs>
                <w:tab w:val="clear" w:pos="1134"/>
                <w:tab w:val="left" w:pos="426"/>
              </w:tabs>
              <w:spacing w:before="120" w:after="120"/>
              <w:ind w:hanging="720"/>
              <w:contextualSpacing/>
              <w:jc w:val="left"/>
              <w:rPr>
                <w:iCs/>
                <w:sz w:val="20"/>
                <w:szCs w:val="20"/>
                <w:lang w:eastAsia="ru-RU"/>
              </w:rPr>
            </w:pPr>
          </w:p>
        </w:tc>
        <w:tc>
          <w:tcPr>
            <w:tcW w:w="3685" w:type="dxa"/>
            <w:shd w:val="clear" w:color="auto" w:fill="auto"/>
            <w:vAlign w:val="center"/>
          </w:tcPr>
          <w:p w14:paraId="21EBE7D5"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sz w:val="20"/>
                <w:szCs w:val="20"/>
              </w:rPr>
              <w:t>Declarație privind valabilitatea ofertei</w:t>
            </w:r>
          </w:p>
        </w:tc>
        <w:tc>
          <w:tcPr>
            <w:tcW w:w="4111" w:type="dxa"/>
            <w:shd w:val="clear" w:color="auto" w:fill="auto"/>
            <w:vAlign w:val="center"/>
          </w:tcPr>
          <w:p w14:paraId="7229A700"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sz w:val="20"/>
                <w:szCs w:val="20"/>
              </w:rPr>
              <w:t>Completat  în conformitate cu Anexa nr.8  din Documentația standard pentru realizarea achizițiilor publice de lucrări. Termenul de valabilitate - 60 zile  din data limită de depunere a ofertelor - confirmat prin semnătură electronică;</w:t>
            </w:r>
          </w:p>
        </w:tc>
        <w:tc>
          <w:tcPr>
            <w:tcW w:w="1559" w:type="dxa"/>
            <w:shd w:val="clear" w:color="auto" w:fill="auto"/>
            <w:vAlign w:val="center"/>
          </w:tcPr>
          <w:p w14:paraId="42F895EC" w14:textId="77777777" w:rsidR="00261706" w:rsidRPr="005E463A" w:rsidRDefault="00261706" w:rsidP="000D6EB1">
            <w:pPr>
              <w:rPr>
                <w:sz w:val="20"/>
                <w:szCs w:val="20"/>
              </w:rPr>
            </w:pPr>
            <w:r w:rsidRPr="005E463A">
              <w:rPr>
                <w:iCs/>
                <w:noProof w:val="0"/>
                <w:sz w:val="20"/>
                <w:szCs w:val="20"/>
                <w:lang w:eastAsia="ru-RU"/>
              </w:rPr>
              <w:t>Obligatoriu</w:t>
            </w:r>
          </w:p>
        </w:tc>
      </w:tr>
      <w:tr w:rsidR="00261706" w:rsidRPr="005E463A" w14:paraId="4EE18141" w14:textId="77777777" w:rsidTr="000D6EB1">
        <w:tc>
          <w:tcPr>
            <w:tcW w:w="392" w:type="dxa"/>
            <w:shd w:val="clear" w:color="auto" w:fill="auto"/>
            <w:vAlign w:val="center"/>
          </w:tcPr>
          <w:p w14:paraId="6B29C39F" w14:textId="77777777" w:rsidR="00261706" w:rsidRPr="005E463A" w:rsidRDefault="00261706" w:rsidP="00261706">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3C42A3EC" w14:textId="77777777" w:rsidR="00261706" w:rsidRPr="005E463A" w:rsidRDefault="00261706" w:rsidP="000D6EB1">
            <w:pPr>
              <w:pStyle w:val="Default"/>
              <w:rPr>
                <w:rFonts w:ascii="Times New Roman" w:hAnsi="Times New Roman" w:cs="Times New Roman"/>
                <w:sz w:val="20"/>
                <w:szCs w:val="20"/>
              </w:rPr>
            </w:pPr>
            <w:r w:rsidRPr="005E463A">
              <w:rPr>
                <w:rFonts w:ascii="Times New Roman" w:hAnsi="Times New Roman" w:cs="Times New Roman"/>
                <w:sz w:val="20"/>
                <w:szCs w:val="20"/>
              </w:rPr>
              <w:t xml:space="preserve">DUAE </w:t>
            </w:r>
          </w:p>
        </w:tc>
        <w:tc>
          <w:tcPr>
            <w:tcW w:w="4111" w:type="dxa"/>
            <w:shd w:val="clear" w:color="auto" w:fill="auto"/>
            <w:vAlign w:val="center"/>
          </w:tcPr>
          <w:p w14:paraId="639763A2" w14:textId="77777777" w:rsidR="00261706" w:rsidRPr="005E463A" w:rsidRDefault="00261706" w:rsidP="000D6EB1">
            <w:pPr>
              <w:pStyle w:val="Default"/>
              <w:rPr>
                <w:rFonts w:ascii="Times New Roman" w:hAnsi="Times New Roman" w:cs="Times New Roman"/>
                <w:sz w:val="20"/>
                <w:szCs w:val="20"/>
              </w:rPr>
            </w:pPr>
            <w:r w:rsidRPr="005E463A">
              <w:rPr>
                <w:rFonts w:ascii="Times New Roman" w:hAnsi="Times New Roman" w:cs="Times New Roman"/>
                <w:sz w:val="20"/>
                <w:szCs w:val="20"/>
              </w:rPr>
              <w:t xml:space="preserve">Original. Confirmat prin aplicarea semnaturii electronice al participantului. </w:t>
            </w:r>
          </w:p>
        </w:tc>
        <w:tc>
          <w:tcPr>
            <w:tcW w:w="1559" w:type="dxa"/>
            <w:shd w:val="clear" w:color="auto" w:fill="auto"/>
            <w:vAlign w:val="center"/>
          </w:tcPr>
          <w:p w14:paraId="41D621F5" w14:textId="77777777" w:rsidR="00261706" w:rsidRPr="005E463A" w:rsidRDefault="00261706" w:rsidP="000D6EB1">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261706" w:rsidRPr="005E463A" w14:paraId="460AFDC4" w14:textId="77777777" w:rsidTr="000D6EB1">
        <w:tc>
          <w:tcPr>
            <w:tcW w:w="392" w:type="dxa"/>
            <w:shd w:val="clear" w:color="auto" w:fill="auto"/>
            <w:vAlign w:val="center"/>
          </w:tcPr>
          <w:p w14:paraId="3C287EDE" w14:textId="77777777" w:rsidR="00261706" w:rsidRPr="005E463A" w:rsidRDefault="00261706" w:rsidP="00261706">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7897E5D5" w14:textId="77777777" w:rsidR="00261706" w:rsidRPr="005E463A" w:rsidRDefault="00261706" w:rsidP="000D6EB1">
            <w:pPr>
              <w:pStyle w:val="Default"/>
              <w:rPr>
                <w:rFonts w:ascii="Times New Roman" w:hAnsi="Times New Roman" w:cs="Times New Roman"/>
                <w:sz w:val="20"/>
                <w:szCs w:val="20"/>
              </w:rPr>
            </w:pPr>
            <w:r>
              <w:rPr>
                <w:rFonts w:ascii="Times New Roman" w:hAnsi="Times New Roman" w:cs="Times New Roman"/>
                <w:sz w:val="20"/>
                <w:szCs w:val="20"/>
              </w:rPr>
              <w:t>Cerere de participare</w:t>
            </w:r>
          </w:p>
        </w:tc>
        <w:tc>
          <w:tcPr>
            <w:tcW w:w="4111" w:type="dxa"/>
            <w:shd w:val="clear" w:color="auto" w:fill="auto"/>
            <w:vAlign w:val="center"/>
          </w:tcPr>
          <w:p w14:paraId="76591EC0" w14:textId="77777777" w:rsidR="00261706" w:rsidRPr="005E463A" w:rsidRDefault="00261706" w:rsidP="000D6EB1">
            <w:pPr>
              <w:pStyle w:val="Default"/>
              <w:rPr>
                <w:rFonts w:ascii="Times New Roman" w:hAnsi="Times New Roman" w:cs="Times New Roman"/>
                <w:sz w:val="20"/>
                <w:szCs w:val="20"/>
              </w:rPr>
            </w:pPr>
            <w:r w:rsidRPr="005E463A">
              <w:rPr>
                <w:rFonts w:ascii="Times New Roman" w:hAnsi="Times New Roman" w:cs="Times New Roman"/>
                <w:sz w:val="20"/>
                <w:szCs w:val="20"/>
              </w:rPr>
              <w:t>Original. Confirmat prin aplicarea semnaturii electronice al participantului.</w:t>
            </w:r>
          </w:p>
        </w:tc>
        <w:tc>
          <w:tcPr>
            <w:tcW w:w="1559" w:type="dxa"/>
            <w:shd w:val="clear" w:color="auto" w:fill="auto"/>
            <w:vAlign w:val="center"/>
          </w:tcPr>
          <w:p w14:paraId="53FDAE0D" w14:textId="77777777" w:rsidR="00261706" w:rsidRPr="005E463A" w:rsidRDefault="00261706" w:rsidP="000D6EB1">
            <w:pPr>
              <w:shd w:val="clear" w:color="auto" w:fill="FFFFFF" w:themeFill="background1"/>
              <w:tabs>
                <w:tab w:val="left" w:pos="612"/>
              </w:tabs>
              <w:spacing w:before="120" w:after="120"/>
              <w:rPr>
                <w:iCs/>
                <w:noProof w:val="0"/>
                <w:sz w:val="20"/>
                <w:szCs w:val="20"/>
                <w:lang w:eastAsia="ru-RU"/>
              </w:rPr>
            </w:pPr>
          </w:p>
        </w:tc>
      </w:tr>
      <w:tr w:rsidR="00261706" w:rsidRPr="005E463A" w14:paraId="7FBE5A4D" w14:textId="77777777" w:rsidTr="000D6EB1">
        <w:tc>
          <w:tcPr>
            <w:tcW w:w="392" w:type="dxa"/>
            <w:shd w:val="clear" w:color="auto" w:fill="auto"/>
            <w:vAlign w:val="center"/>
          </w:tcPr>
          <w:p w14:paraId="2EB62843" w14:textId="77777777" w:rsidR="00261706" w:rsidRPr="005E463A" w:rsidRDefault="00261706" w:rsidP="00261706">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1D3366F0"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sz w:val="20"/>
                <w:szCs w:val="20"/>
                <w:lang w:eastAsia="ro-RO"/>
              </w:rPr>
              <w:t>Certificat de atribuire al contului bancar</w:t>
            </w:r>
          </w:p>
        </w:tc>
        <w:tc>
          <w:tcPr>
            <w:tcW w:w="4111" w:type="dxa"/>
            <w:shd w:val="clear" w:color="auto" w:fill="auto"/>
            <w:vAlign w:val="center"/>
          </w:tcPr>
          <w:p w14:paraId="5800BB6F"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sz w:val="20"/>
                <w:szCs w:val="20"/>
                <w:lang w:eastAsia="ro-RO"/>
              </w:rPr>
              <w:t xml:space="preserve">Eliberat de banca deținătoare de cont, copie,  confirmată prin </w:t>
            </w:r>
            <w:r w:rsidRPr="005E463A">
              <w:rPr>
                <w:sz w:val="20"/>
                <w:szCs w:val="20"/>
              </w:rPr>
              <w:t>semnătură electronică;</w:t>
            </w:r>
          </w:p>
        </w:tc>
        <w:tc>
          <w:tcPr>
            <w:tcW w:w="1559" w:type="dxa"/>
            <w:shd w:val="clear" w:color="auto" w:fill="auto"/>
            <w:vAlign w:val="center"/>
          </w:tcPr>
          <w:p w14:paraId="2F237EA5" w14:textId="77777777" w:rsidR="00261706" w:rsidRPr="005E463A" w:rsidRDefault="00261706" w:rsidP="000D6EB1">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261706" w:rsidRPr="005E463A" w14:paraId="368C17B6" w14:textId="77777777" w:rsidTr="000D6EB1">
        <w:tc>
          <w:tcPr>
            <w:tcW w:w="392" w:type="dxa"/>
            <w:shd w:val="clear" w:color="auto" w:fill="auto"/>
            <w:vAlign w:val="center"/>
          </w:tcPr>
          <w:p w14:paraId="449B3E6C" w14:textId="77777777" w:rsidR="00261706" w:rsidRPr="005E463A" w:rsidRDefault="00261706" w:rsidP="00261706">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12B69838"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sz w:val="20"/>
                <w:szCs w:val="20"/>
                <w:lang w:eastAsia="ro-RO"/>
              </w:rPr>
              <w:t>Dovada înregistrării juridice</w:t>
            </w:r>
          </w:p>
        </w:tc>
        <w:tc>
          <w:tcPr>
            <w:tcW w:w="4111" w:type="dxa"/>
            <w:shd w:val="clear" w:color="auto" w:fill="auto"/>
            <w:vAlign w:val="center"/>
          </w:tcPr>
          <w:p w14:paraId="01FA4DCD"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sz w:val="20"/>
                <w:szCs w:val="20"/>
                <w:lang w:eastAsia="ro-RO"/>
              </w:rPr>
              <w:t xml:space="preserve">Certificat / decizie de înregistrare a întreprinderii / extras din Registrul de Stat al persoanelor juridice – copie,  confirmată prin </w:t>
            </w:r>
            <w:r w:rsidRPr="005E463A">
              <w:rPr>
                <w:sz w:val="20"/>
                <w:szCs w:val="20"/>
              </w:rPr>
              <w:t>semnătură electronică;</w:t>
            </w:r>
            <w:r w:rsidRPr="005E463A">
              <w:rPr>
                <w:sz w:val="20"/>
                <w:szCs w:val="20"/>
                <w:lang w:eastAsia="ro-RO"/>
              </w:rPr>
              <w:t xml:space="preserve">  </w:t>
            </w:r>
          </w:p>
        </w:tc>
        <w:tc>
          <w:tcPr>
            <w:tcW w:w="1559" w:type="dxa"/>
            <w:shd w:val="clear" w:color="auto" w:fill="auto"/>
            <w:vAlign w:val="center"/>
          </w:tcPr>
          <w:p w14:paraId="7A876073" w14:textId="77777777" w:rsidR="00261706" w:rsidRPr="005E463A" w:rsidRDefault="00261706" w:rsidP="000D6EB1">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261706" w:rsidRPr="005E463A" w14:paraId="170E6A24" w14:textId="77777777" w:rsidTr="000D6EB1">
        <w:tc>
          <w:tcPr>
            <w:tcW w:w="392" w:type="dxa"/>
            <w:shd w:val="clear" w:color="auto" w:fill="auto"/>
            <w:vAlign w:val="center"/>
          </w:tcPr>
          <w:p w14:paraId="37767C4E" w14:textId="77777777" w:rsidR="00261706" w:rsidRPr="005E463A" w:rsidRDefault="00261706" w:rsidP="00261706">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578B9859"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iCs/>
                <w:noProof w:val="0"/>
                <w:sz w:val="20"/>
                <w:szCs w:val="20"/>
                <w:lang w:eastAsia="ru-RU"/>
              </w:rPr>
              <w:t>Cifra medie de afaceri pentru u</w:t>
            </w:r>
            <w:r>
              <w:rPr>
                <w:iCs/>
                <w:noProof w:val="0"/>
                <w:sz w:val="20"/>
                <w:szCs w:val="20"/>
                <w:lang w:eastAsia="ru-RU"/>
              </w:rPr>
              <w:t>ltimii 3 ani de activitate (2023-2025</w:t>
            </w:r>
            <w:r w:rsidRPr="005E463A">
              <w:rPr>
                <w:iCs/>
                <w:noProof w:val="0"/>
                <w:sz w:val="20"/>
                <w:szCs w:val="20"/>
                <w:lang w:eastAsia="ru-RU"/>
              </w:rPr>
              <w:t>)</w:t>
            </w:r>
          </w:p>
        </w:tc>
        <w:tc>
          <w:tcPr>
            <w:tcW w:w="4111" w:type="dxa"/>
            <w:shd w:val="clear" w:color="auto" w:fill="auto"/>
            <w:vAlign w:val="center"/>
          </w:tcPr>
          <w:p w14:paraId="21606A45" w14:textId="77777777" w:rsidR="00261706" w:rsidRPr="005E463A" w:rsidRDefault="00261706" w:rsidP="000D6EB1">
            <w:pPr>
              <w:shd w:val="clear" w:color="auto" w:fill="FFFFFF" w:themeFill="background1"/>
              <w:tabs>
                <w:tab w:val="left" w:pos="612"/>
              </w:tabs>
              <w:rPr>
                <w:rFonts w:eastAsia="PMingLiU"/>
                <w:bCs/>
                <w:sz w:val="20"/>
                <w:szCs w:val="20"/>
              </w:rPr>
            </w:pPr>
            <w:r w:rsidRPr="005E463A">
              <w:rPr>
                <w:rFonts w:eastAsia="PMingLiU"/>
                <w:bCs/>
                <w:sz w:val="20"/>
                <w:szCs w:val="20"/>
              </w:rPr>
              <w:t xml:space="preserve">Conform art 36 pct.1 din DS </w:t>
            </w:r>
          </w:p>
          <w:p w14:paraId="0AD9AE0A"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rFonts w:eastAsia="PMingLiU"/>
                <w:bCs/>
                <w:sz w:val="20"/>
                <w:szCs w:val="20"/>
              </w:rPr>
              <w:t xml:space="preserve">Operatorul economic va demonstra </w:t>
            </w:r>
            <w:r w:rsidRPr="005E463A">
              <w:rPr>
                <w:sz w:val="20"/>
                <w:szCs w:val="20"/>
              </w:rPr>
              <w:t xml:space="preserve">realizarea unei cifre medii anuale de afaceri în ultimii 3 </w:t>
            </w:r>
            <w:r>
              <w:rPr>
                <w:sz w:val="20"/>
                <w:szCs w:val="20"/>
              </w:rPr>
              <w:t xml:space="preserve">de minim 630 000,00 lei </w:t>
            </w:r>
          </w:p>
        </w:tc>
        <w:tc>
          <w:tcPr>
            <w:tcW w:w="1559" w:type="dxa"/>
            <w:shd w:val="clear" w:color="auto" w:fill="auto"/>
            <w:vAlign w:val="center"/>
          </w:tcPr>
          <w:p w14:paraId="5BF6685C" w14:textId="77777777" w:rsidR="00261706" w:rsidRPr="005E463A" w:rsidRDefault="00261706" w:rsidP="000D6EB1">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261706" w:rsidRPr="005E463A" w14:paraId="29A4FE1A" w14:textId="77777777" w:rsidTr="000D6EB1">
        <w:tc>
          <w:tcPr>
            <w:tcW w:w="392" w:type="dxa"/>
            <w:shd w:val="clear" w:color="auto" w:fill="auto"/>
            <w:vAlign w:val="center"/>
          </w:tcPr>
          <w:p w14:paraId="1F0A9CF4" w14:textId="77777777" w:rsidR="00261706" w:rsidRPr="005E463A" w:rsidRDefault="00261706" w:rsidP="00261706">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7534071E" w14:textId="77777777" w:rsidR="00261706" w:rsidRPr="00B439D5" w:rsidRDefault="00261706" w:rsidP="000D6EB1">
            <w:pPr>
              <w:rPr>
                <w:sz w:val="20"/>
                <w:szCs w:val="20"/>
              </w:rPr>
            </w:pPr>
            <w:r w:rsidRPr="005E463A">
              <w:rPr>
                <w:sz w:val="20"/>
                <w:szCs w:val="20"/>
              </w:rPr>
              <w:t>Declarație privind experiența similară în domeniul de activitate aferent obiectului contractul</w:t>
            </w:r>
            <w:r>
              <w:rPr>
                <w:sz w:val="20"/>
                <w:szCs w:val="20"/>
              </w:rPr>
              <w:t>ui ce urmează a fi atribuit.</w:t>
            </w:r>
          </w:p>
        </w:tc>
        <w:tc>
          <w:tcPr>
            <w:tcW w:w="4111" w:type="dxa"/>
            <w:shd w:val="clear" w:color="auto" w:fill="auto"/>
            <w:vAlign w:val="center"/>
          </w:tcPr>
          <w:p w14:paraId="6801F8DD" w14:textId="77777777" w:rsidR="00261706" w:rsidRPr="005E463A" w:rsidRDefault="00261706" w:rsidP="000D6EB1">
            <w:pPr>
              <w:tabs>
                <w:tab w:val="left" w:pos="612"/>
              </w:tabs>
              <w:jc w:val="both"/>
              <w:rPr>
                <w:sz w:val="20"/>
                <w:szCs w:val="20"/>
              </w:rPr>
            </w:pPr>
            <w:r w:rsidRPr="005E463A">
              <w:rPr>
                <w:sz w:val="20"/>
                <w:szCs w:val="20"/>
              </w:rPr>
              <w:t>Conform anexei nr.12 și 13 din Documentația standard, operatorul economic va demonstra că a finalizat în ultimii 5 ani (calculați până la data limită de depunere a ofertelor):</w:t>
            </w:r>
          </w:p>
          <w:p w14:paraId="2EB536F0" w14:textId="77777777" w:rsidR="00261706" w:rsidRPr="005E463A" w:rsidRDefault="00261706" w:rsidP="00261706">
            <w:pPr>
              <w:pStyle w:val="ListParagraph"/>
              <w:numPr>
                <w:ilvl w:val="0"/>
                <w:numId w:val="24"/>
              </w:numPr>
              <w:tabs>
                <w:tab w:val="left" w:pos="34"/>
              </w:tabs>
              <w:ind w:left="34" w:firstLine="326"/>
              <w:rPr>
                <w:sz w:val="20"/>
                <w:szCs w:val="20"/>
              </w:rPr>
            </w:pPr>
            <w:r w:rsidRPr="005E463A">
              <w:rPr>
                <w:sz w:val="20"/>
                <w:szCs w:val="20"/>
              </w:rPr>
              <w:t xml:space="preserve">Un contract de execuție a unor lucrări similare a cărui valoare să nu fie mai mică de 75% din valoare viitorului contract, </w:t>
            </w:r>
            <w:r w:rsidRPr="005E463A">
              <w:rPr>
                <w:color w:val="333333"/>
                <w:sz w:val="20"/>
                <w:szCs w:val="20"/>
                <w:shd w:val="clear" w:color="auto" w:fill="FFFFFF"/>
              </w:rPr>
              <w:t>sau</w:t>
            </w:r>
          </w:p>
          <w:p w14:paraId="79096A4E" w14:textId="77777777" w:rsidR="00261706" w:rsidRPr="005E463A" w:rsidRDefault="00261706" w:rsidP="00261706">
            <w:pPr>
              <w:pStyle w:val="ListParagraph"/>
              <w:numPr>
                <w:ilvl w:val="0"/>
                <w:numId w:val="24"/>
              </w:numPr>
              <w:tabs>
                <w:tab w:val="left" w:pos="34"/>
              </w:tabs>
              <w:ind w:left="34" w:firstLine="326"/>
              <w:rPr>
                <w:sz w:val="20"/>
                <w:szCs w:val="20"/>
              </w:rPr>
            </w:pPr>
            <w:r w:rsidRPr="005E463A">
              <w:rPr>
                <w:color w:val="333333"/>
                <w:sz w:val="20"/>
                <w:szCs w:val="20"/>
                <w:shd w:val="clear" w:color="auto" w:fill="FFFFFF"/>
              </w:rPr>
              <w:t xml:space="preserve"> Valoarea cumulată a tuturor contractelor executate în ultimul an de activitate </w:t>
            </w:r>
            <w:proofErr w:type="gramStart"/>
            <w:r w:rsidRPr="005E463A">
              <w:rPr>
                <w:color w:val="333333"/>
                <w:sz w:val="20"/>
                <w:szCs w:val="20"/>
                <w:shd w:val="clear" w:color="auto" w:fill="FFFFFF"/>
              </w:rPr>
              <w:t>să</w:t>
            </w:r>
            <w:proofErr w:type="gramEnd"/>
            <w:r w:rsidRPr="005E463A">
              <w:rPr>
                <w:color w:val="333333"/>
                <w:sz w:val="20"/>
                <w:szCs w:val="20"/>
                <w:shd w:val="clear" w:color="auto" w:fill="FFFFFF"/>
              </w:rPr>
              <w:t xml:space="preserve"> fie egală cu sau mai mare decât valoarea viitorului contract.</w:t>
            </w:r>
          </w:p>
          <w:p w14:paraId="7940195C" w14:textId="77777777" w:rsidR="00261706" w:rsidRPr="005708B3" w:rsidRDefault="00261706" w:rsidP="000D6EB1">
            <w:pPr>
              <w:tabs>
                <w:tab w:val="left" w:pos="34"/>
              </w:tabs>
              <w:jc w:val="both"/>
              <w:rPr>
                <w:sz w:val="20"/>
                <w:szCs w:val="20"/>
              </w:rPr>
            </w:pPr>
          </w:p>
          <w:p w14:paraId="2B19D556" w14:textId="77777777" w:rsidR="00261706" w:rsidRPr="005E463A" w:rsidRDefault="00261706" w:rsidP="000D6EB1">
            <w:pPr>
              <w:tabs>
                <w:tab w:val="left" w:pos="612"/>
              </w:tabs>
              <w:rPr>
                <w:sz w:val="20"/>
                <w:szCs w:val="20"/>
              </w:rPr>
            </w:pPr>
            <w:r w:rsidRPr="005E463A">
              <w:rPr>
                <w:sz w:val="20"/>
                <w:szCs w:val="20"/>
              </w:rPr>
              <w:t>La solicitarea AC, participanții vor prezenta următoarele documente confirmative:</w:t>
            </w:r>
          </w:p>
          <w:p w14:paraId="191A01E9" w14:textId="77777777" w:rsidR="00261706" w:rsidRPr="005E463A" w:rsidRDefault="00261706" w:rsidP="000D6EB1">
            <w:pPr>
              <w:tabs>
                <w:tab w:val="left" w:pos="612"/>
              </w:tabs>
              <w:jc w:val="both"/>
              <w:rPr>
                <w:sz w:val="20"/>
                <w:szCs w:val="20"/>
              </w:rPr>
            </w:pPr>
            <w:r w:rsidRPr="005E463A">
              <w:rPr>
                <w:sz w:val="20"/>
                <w:szCs w:val="20"/>
              </w:rPr>
              <w:t>-  copii ale contractului/contractelor de antrepriză sau subantrepriză pentru lucrări similare (copiile să fie făcute în măsură în care autoritatea contractantă să poată identifica natura lucrărilor executate și valoarea)</w:t>
            </w:r>
          </w:p>
          <w:p w14:paraId="15C80DEE" w14:textId="77777777" w:rsidR="00261706" w:rsidRPr="005E463A" w:rsidRDefault="00261706" w:rsidP="000D6EB1">
            <w:pPr>
              <w:tabs>
                <w:tab w:val="left" w:pos="612"/>
              </w:tabs>
              <w:jc w:val="both"/>
              <w:rPr>
                <w:sz w:val="20"/>
                <w:szCs w:val="20"/>
              </w:rPr>
            </w:pPr>
            <w:r w:rsidRPr="005E463A">
              <w:rPr>
                <w:sz w:val="20"/>
                <w:szCs w:val="20"/>
              </w:rPr>
              <w:t>- procese-verbale de recepție la terminarea lucrărilor la contractele prezentate, care atestă executarea și darea în exploatare a lucrărilor.</w:t>
            </w:r>
          </w:p>
          <w:p w14:paraId="36CB2579" w14:textId="77777777" w:rsidR="00261706" w:rsidRPr="005E463A" w:rsidRDefault="00261706" w:rsidP="000D6EB1">
            <w:pPr>
              <w:rPr>
                <w:i/>
                <w:sz w:val="20"/>
                <w:szCs w:val="20"/>
              </w:rPr>
            </w:pPr>
            <w:r w:rsidRPr="005E463A">
              <w:rPr>
                <w:sz w:val="20"/>
                <w:szCs w:val="20"/>
              </w:rPr>
              <w:t>- recomandări din partea beneficiarilor la contractul/contractele prezentate pentru demonstrarea lucrărilor similare.</w:t>
            </w:r>
          </w:p>
        </w:tc>
        <w:tc>
          <w:tcPr>
            <w:tcW w:w="1559" w:type="dxa"/>
            <w:shd w:val="clear" w:color="auto" w:fill="auto"/>
            <w:vAlign w:val="center"/>
          </w:tcPr>
          <w:p w14:paraId="2A696DC6" w14:textId="77777777" w:rsidR="00261706" w:rsidRPr="005E463A" w:rsidRDefault="00261706" w:rsidP="000D6EB1">
            <w:pPr>
              <w:rPr>
                <w:sz w:val="20"/>
                <w:szCs w:val="20"/>
              </w:rPr>
            </w:pPr>
            <w:r w:rsidRPr="005E463A">
              <w:rPr>
                <w:iCs/>
                <w:noProof w:val="0"/>
                <w:sz w:val="20"/>
                <w:szCs w:val="20"/>
                <w:lang w:eastAsia="ru-RU"/>
              </w:rPr>
              <w:t xml:space="preserve"> Obligatoriu</w:t>
            </w:r>
          </w:p>
        </w:tc>
      </w:tr>
      <w:tr w:rsidR="00261706" w:rsidRPr="005E463A" w14:paraId="3EF4D64A" w14:textId="77777777" w:rsidTr="000D6EB1">
        <w:tc>
          <w:tcPr>
            <w:tcW w:w="392" w:type="dxa"/>
            <w:shd w:val="clear" w:color="auto" w:fill="auto"/>
            <w:vAlign w:val="center"/>
          </w:tcPr>
          <w:p w14:paraId="39B4F5A0" w14:textId="77777777" w:rsidR="00261706" w:rsidRPr="005E463A" w:rsidRDefault="00261706" w:rsidP="00261706">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6E3FCE38" w14:textId="77777777" w:rsidR="00261706" w:rsidRPr="005E463A" w:rsidRDefault="00261706" w:rsidP="000D6EB1">
            <w:pPr>
              <w:rPr>
                <w:sz w:val="20"/>
                <w:szCs w:val="20"/>
              </w:rPr>
            </w:pPr>
            <w:r w:rsidRPr="005E463A">
              <w:rPr>
                <w:sz w:val="20"/>
                <w:szCs w:val="20"/>
              </w:rPr>
              <w:t>Declarație privind dotările specifice, utilajul şi echipamentul necesar pentru îndeplinirea corespunzătoare a contractului</w:t>
            </w:r>
          </w:p>
        </w:tc>
        <w:tc>
          <w:tcPr>
            <w:tcW w:w="4111" w:type="dxa"/>
            <w:shd w:val="clear" w:color="auto" w:fill="auto"/>
            <w:vAlign w:val="center"/>
          </w:tcPr>
          <w:p w14:paraId="20D7250B" w14:textId="77777777" w:rsidR="00261706" w:rsidRPr="005E463A" w:rsidRDefault="00261706" w:rsidP="000D6EB1">
            <w:pPr>
              <w:jc w:val="both"/>
              <w:rPr>
                <w:iCs/>
                <w:noProof w:val="0"/>
                <w:sz w:val="20"/>
                <w:szCs w:val="20"/>
                <w:lang w:eastAsia="ru-RU"/>
              </w:rPr>
            </w:pPr>
            <w:r w:rsidRPr="005E463A">
              <w:rPr>
                <w:iCs/>
                <w:noProof w:val="0"/>
                <w:sz w:val="20"/>
                <w:szCs w:val="20"/>
                <w:lang w:eastAsia="ru-RU"/>
              </w:rPr>
              <w:t xml:space="preserve">Completat în conformitate cu Anexa nr. 14 din Documentația standard </w:t>
            </w:r>
          </w:p>
          <w:p w14:paraId="78B4E3A5" w14:textId="77777777" w:rsidR="00261706" w:rsidRPr="005E463A" w:rsidRDefault="00261706" w:rsidP="000D6EB1">
            <w:pPr>
              <w:jc w:val="both"/>
              <w:rPr>
                <w:iCs/>
                <w:noProof w:val="0"/>
                <w:sz w:val="20"/>
                <w:szCs w:val="20"/>
                <w:lang w:eastAsia="ru-RU"/>
              </w:rPr>
            </w:pPr>
          </w:p>
        </w:tc>
        <w:tc>
          <w:tcPr>
            <w:tcW w:w="1559" w:type="dxa"/>
            <w:shd w:val="clear" w:color="auto" w:fill="auto"/>
            <w:vAlign w:val="center"/>
          </w:tcPr>
          <w:p w14:paraId="4E8E2A2D" w14:textId="77777777" w:rsidR="00261706" w:rsidRPr="005E463A" w:rsidRDefault="00261706" w:rsidP="000D6EB1">
            <w:pPr>
              <w:rPr>
                <w:sz w:val="20"/>
                <w:szCs w:val="20"/>
              </w:rPr>
            </w:pPr>
            <w:r w:rsidRPr="005E463A">
              <w:rPr>
                <w:iCs/>
                <w:noProof w:val="0"/>
                <w:sz w:val="20"/>
                <w:szCs w:val="20"/>
                <w:lang w:eastAsia="ru-RU"/>
              </w:rPr>
              <w:t>Obligatoriu</w:t>
            </w:r>
          </w:p>
        </w:tc>
      </w:tr>
      <w:tr w:rsidR="00261706" w:rsidRPr="005E463A" w14:paraId="55F1CF20" w14:textId="77777777" w:rsidTr="000D6EB1">
        <w:tc>
          <w:tcPr>
            <w:tcW w:w="392" w:type="dxa"/>
            <w:shd w:val="clear" w:color="auto" w:fill="auto"/>
            <w:vAlign w:val="center"/>
          </w:tcPr>
          <w:p w14:paraId="51CDBBD5" w14:textId="77777777" w:rsidR="00261706" w:rsidRPr="005E463A" w:rsidRDefault="00261706" w:rsidP="00261706">
            <w:pPr>
              <w:pStyle w:val="ListParagraph"/>
              <w:numPr>
                <w:ilvl w:val="0"/>
                <w:numId w:val="25"/>
              </w:numPr>
              <w:shd w:val="clear" w:color="auto" w:fill="FFFFFF" w:themeFill="background1"/>
              <w:tabs>
                <w:tab w:val="clear" w:pos="1134"/>
                <w:tab w:val="left" w:pos="426"/>
              </w:tabs>
              <w:ind w:hanging="720"/>
              <w:contextualSpacing/>
              <w:jc w:val="left"/>
              <w:rPr>
                <w:iCs/>
                <w:sz w:val="20"/>
                <w:szCs w:val="20"/>
                <w:lang w:eastAsia="ru-RU"/>
              </w:rPr>
            </w:pPr>
          </w:p>
        </w:tc>
        <w:tc>
          <w:tcPr>
            <w:tcW w:w="3685" w:type="dxa"/>
            <w:shd w:val="clear" w:color="auto" w:fill="auto"/>
            <w:vAlign w:val="center"/>
          </w:tcPr>
          <w:p w14:paraId="5CABCA3F"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iCs/>
                <w:noProof w:val="0"/>
                <w:sz w:val="20"/>
                <w:szCs w:val="20"/>
                <w:lang w:eastAsia="ru-RU"/>
              </w:rPr>
              <w:t xml:space="preserve">Certificat de conformitate ale principalelor materiale utilizate precum: </w:t>
            </w:r>
          </w:p>
          <w:p w14:paraId="457AB3FE"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iCs/>
                <w:noProof w:val="0"/>
                <w:sz w:val="20"/>
                <w:szCs w:val="20"/>
                <w:lang w:eastAsia="ru-RU"/>
              </w:rPr>
              <w:t xml:space="preserve">- </w:t>
            </w:r>
            <w:r>
              <w:rPr>
                <w:iCs/>
                <w:noProof w:val="0"/>
                <w:sz w:val="20"/>
                <w:szCs w:val="20"/>
                <w:lang w:eastAsia="ru-RU"/>
              </w:rPr>
              <w:t>vopsea, conform caietului de sarcini.</w:t>
            </w:r>
          </w:p>
          <w:p w14:paraId="0F5800B3" w14:textId="77777777" w:rsidR="00261706" w:rsidRPr="005E463A" w:rsidRDefault="00261706" w:rsidP="000D6EB1">
            <w:pPr>
              <w:shd w:val="clear" w:color="auto" w:fill="FFFFFF" w:themeFill="background1"/>
              <w:tabs>
                <w:tab w:val="left" w:pos="612"/>
              </w:tabs>
              <w:rPr>
                <w:iCs/>
                <w:noProof w:val="0"/>
                <w:sz w:val="20"/>
                <w:szCs w:val="20"/>
                <w:lang w:eastAsia="ru-RU"/>
              </w:rPr>
            </w:pPr>
          </w:p>
        </w:tc>
        <w:tc>
          <w:tcPr>
            <w:tcW w:w="4111" w:type="dxa"/>
            <w:shd w:val="clear" w:color="auto" w:fill="auto"/>
            <w:vAlign w:val="center"/>
          </w:tcPr>
          <w:p w14:paraId="3E1F9C4F"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iCs/>
                <w:noProof w:val="0"/>
                <w:sz w:val="20"/>
                <w:szCs w:val="20"/>
                <w:lang w:eastAsia="ru-RU"/>
              </w:rPr>
              <w:t>Confirmat prin semnătură electronică;</w:t>
            </w:r>
          </w:p>
          <w:p w14:paraId="5DBC4EE6" w14:textId="77777777" w:rsidR="00261706" w:rsidRPr="005E463A" w:rsidRDefault="00261706" w:rsidP="000D6EB1">
            <w:pPr>
              <w:shd w:val="clear" w:color="auto" w:fill="FFFFFF" w:themeFill="background1"/>
              <w:tabs>
                <w:tab w:val="left" w:pos="612"/>
              </w:tabs>
              <w:rPr>
                <w:iCs/>
                <w:noProof w:val="0"/>
                <w:sz w:val="20"/>
                <w:szCs w:val="20"/>
                <w:lang w:eastAsia="ru-RU"/>
              </w:rPr>
            </w:pPr>
          </w:p>
        </w:tc>
        <w:tc>
          <w:tcPr>
            <w:tcW w:w="1559" w:type="dxa"/>
            <w:shd w:val="clear" w:color="auto" w:fill="auto"/>
            <w:vAlign w:val="center"/>
          </w:tcPr>
          <w:p w14:paraId="1C2BC358" w14:textId="77777777" w:rsidR="00261706" w:rsidRPr="005E463A" w:rsidRDefault="00261706" w:rsidP="000D6EB1">
            <w:pPr>
              <w:rPr>
                <w:sz w:val="20"/>
                <w:szCs w:val="20"/>
              </w:rPr>
            </w:pPr>
            <w:r w:rsidRPr="005E463A">
              <w:rPr>
                <w:iCs/>
                <w:noProof w:val="0"/>
                <w:sz w:val="20"/>
                <w:szCs w:val="20"/>
                <w:lang w:eastAsia="ru-RU"/>
              </w:rPr>
              <w:t>Obligatoriu</w:t>
            </w:r>
          </w:p>
        </w:tc>
      </w:tr>
      <w:tr w:rsidR="00261706" w:rsidRPr="005E463A" w14:paraId="0A49EA6F" w14:textId="77777777" w:rsidTr="000D6EB1">
        <w:tc>
          <w:tcPr>
            <w:tcW w:w="392" w:type="dxa"/>
            <w:shd w:val="clear" w:color="auto" w:fill="auto"/>
            <w:vAlign w:val="center"/>
          </w:tcPr>
          <w:p w14:paraId="38A3D565" w14:textId="77777777" w:rsidR="00261706" w:rsidRPr="005E463A" w:rsidRDefault="00261706" w:rsidP="00261706">
            <w:pPr>
              <w:pStyle w:val="ListParagraph"/>
              <w:numPr>
                <w:ilvl w:val="0"/>
                <w:numId w:val="25"/>
              </w:numPr>
              <w:shd w:val="clear" w:color="auto" w:fill="FFFFFF" w:themeFill="background1"/>
              <w:tabs>
                <w:tab w:val="clear" w:pos="1134"/>
                <w:tab w:val="left" w:pos="426"/>
              </w:tabs>
              <w:ind w:hanging="720"/>
              <w:contextualSpacing/>
              <w:jc w:val="left"/>
              <w:rPr>
                <w:iCs/>
                <w:sz w:val="20"/>
                <w:szCs w:val="20"/>
                <w:lang w:eastAsia="ru-RU"/>
              </w:rPr>
            </w:pPr>
          </w:p>
        </w:tc>
        <w:tc>
          <w:tcPr>
            <w:tcW w:w="3685" w:type="dxa"/>
            <w:shd w:val="clear" w:color="auto" w:fill="auto"/>
            <w:vAlign w:val="center"/>
          </w:tcPr>
          <w:p w14:paraId="003E4435" w14:textId="77777777" w:rsidR="00261706" w:rsidRPr="005E463A" w:rsidRDefault="00261706" w:rsidP="000D6EB1">
            <w:pPr>
              <w:shd w:val="clear" w:color="auto" w:fill="FFFFFF" w:themeFill="background1"/>
              <w:tabs>
                <w:tab w:val="left" w:pos="612"/>
              </w:tabs>
              <w:rPr>
                <w:iCs/>
                <w:noProof w:val="0"/>
                <w:sz w:val="20"/>
                <w:szCs w:val="20"/>
                <w:lang w:eastAsia="ru-RU"/>
              </w:rPr>
            </w:pPr>
            <w:r w:rsidRPr="005E463A">
              <w:rPr>
                <w:iCs/>
                <w:noProof w:val="0"/>
                <w:sz w:val="20"/>
                <w:szCs w:val="20"/>
                <w:lang w:eastAsia="ru-RU"/>
              </w:rPr>
              <w:t>Notă informativă detaliată privind măsurile de siguranță rutieră provizorie pe timpul executării lucrărilor de către operatorul economic.</w:t>
            </w:r>
          </w:p>
        </w:tc>
        <w:tc>
          <w:tcPr>
            <w:tcW w:w="4111" w:type="dxa"/>
            <w:shd w:val="clear" w:color="auto" w:fill="auto"/>
            <w:vAlign w:val="center"/>
          </w:tcPr>
          <w:p w14:paraId="6FCB67CA" w14:textId="77777777" w:rsidR="00261706" w:rsidRPr="005E463A" w:rsidRDefault="00261706" w:rsidP="000D6EB1">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Confirmat prin semnătură electronică</w:t>
            </w:r>
          </w:p>
          <w:p w14:paraId="6959959C" w14:textId="77777777" w:rsidR="00261706" w:rsidRPr="005E463A" w:rsidRDefault="00261706" w:rsidP="000D6EB1">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Măsurile vor deveni obligatorii în momentul efectuării lucrărilor  de construcție semnându-se adițional un act, cu privire la aceste măsuri de siguranță rutieră.</w:t>
            </w:r>
          </w:p>
          <w:p w14:paraId="2CCD792F" w14:textId="77777777" w:rsidR="00261706" w:rsidRPr="005E463A" w:rsidRDefault="00261706" w:rsidP="000D6EB1">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 xml:space="preserve">Autoritatea contractă nu-și va asuma cheltuielile suplimentare pentru aceste măsuri, ele fiind acoperite financiar de către operatorul </w:t>
            </w:r>
            <w:r w:rsidRPr="005E463A">
              <w:rPr>
                <w:iCs/>
                <w:noProof w:val="0"/>
                <w:sz w:val="20"/>
                <w:szCs w:val="20"/>
                <w:lang w:eastAsia="ru-RU"/>
              </w:rPr>
              <w:lastRenderedPageBreak/>
              <w:t>economic, iar conținutul acestui act va fi unul esențial în procesul de evaluare a ofertelor.</w:t>
            </w:r>
          </w:p>
        </w:tc>
        <w:tc>
          <w:tcPr>
            <w:tcW w:w="1559" w:type="dxa"/>
            <w:shd w:val="clear" w:color="auto" w:fill="auto"/>
            <w:vAlign w:val="center"/>
          </w:tcPr>
          <w:p w14:paraId="61AECF0C" w14:textId="77777777" w:rsidR="00261706" w:rsidRPr="005E463A" w:rsidRDefault="00261706" w:rsidP="000D6EB1">
            <w:pPr>
              <w:rPr>
                <w:iCs/>
                <w:noProof w:val="0"/>
                <w:sz w:val="20"/>
                <w:szCs w:val="20"/>
                <w:lang w:eastAsia="ru-RU"/>
              </w:rPr>
            </w:pPr>
            <w:r w:rsidRPr="005E463A">
              <w:rPr>
                <w:iCs/>
                <w:noProof w:val="0"/>
                <w:sz w:val="20"/>
                <w:szCs w:val="20"/>
                <w:lang w:eastAsia="ru-RU"/>
              </w:rPr>
              <w:lastRenderedPageBreak/>
              <w:t>Obligatoriu</w:t>
            </w:r>
          </w:p>
        </w:tc>
      </w:tr>
      <w:tr w:rsidR="00261706" w:rsidRPr="005E463A" w14:paraId="3EC599B4" w14:textId="77777777" w:rsidTr="000D6EB1">
        <w:tc>
          <w:tcPr>
            <w:tcW w:w="392" w:type="dxa"/>
            <w:shd w:val="clear" w:color="auto" w:fill="auto"/>
            <w:vAlign w:val="center"/>
          </w:tcPr>
          <w:p w14:paraId="50B36D74" w14:textId="77777777" w:rsidR="00261706" w:rsidRPr="005E463A" w:rsidRDefault="00261706" w:rsidP="00261706">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0E7ADFC6" w14:textId="77777777" w:rsidR="00261706" w:rsidRPr="005E463A" w:rsidRDefault="00261706" w:rsidP="000D6EB1">
            <w:pPr>
              <w:keepNext/>
              <w:spacing w:line="240" w:lineRule="exact"/>
              <w:outlineLvl w:val="0"/>
              <w:rPr>
                <w:rFonts w:eastAsia="Calibri"/>
                <w:bCs/>
                <w:sz w:val="20"/>
                <w:szCs w:val="20"/>
                <w:lang w:eastAsia="ro-RO"/>
              </w:rPr>
            </w:pPr>
            <w:r w:rsidRPr="005E463A">
              <w:rPr>
                <w:rFonts w:eastAsia="Calibri"/>
                <w:bCs/>
                <w:sz w:val="20"/>
                <w:szCs w:val="20"/>
                <w:lang w:eastAsia="ro-RO"/>
              </w:rPr>
              <w:t>Declarație</w:t>
            </w:r>
            <w:bookmarkStart w:id="45" w:name="_Toc449632653"/>
            <w:bookmarkStart w:id="46" w:name="_Toc449633145"/>
            <w:bookmarkStart w:id="47" w:name="_Toc449692100"/>
            <w:r w:rsidRPr="005E463A">
              <w:rPr>
                <w:rFonts w:eastAsia="Calibri"/>
                <w:bCs/>
                <w:sz w:val="20"/>
                <w:szCs w:val="20"/>
                <w:lang w:eastAsia="ro-RO"/>
              </w:rPr>
              <w:t xml:space="preserve"> </w:t>
            </w:r>
            <w:r w:rsidRPr="005E463A">
              <w:rPr>
                <w:rFonts w:eastAsia="PMingLiU"/>
                <w:bCs/>
                <w:sz w:val="20"/>
                <w:szCs w:val="20"/>
              </w:rPr>
              <w:t xml:space="preserve">privind confirmarea identității beneficiarilor efectivi și neîncadrarea acestora în situația condamnării  </w:t>
            </w:r>
            <w:bookmarkEnd w:id="45"/>
            <w:bookmarkEnd w:id="46"/>
            <w:bookmarkEnd w:id="47"/>
            <w:r w:rsidRPr="005E463A">
              <w:rPr>
                <w:rFonts w:eastAsia="PMingLiU"/>
                <w:bCs/>
                <w:sz w:val="20"/>
                <w:szCs w:val="20"/>
              </w:rPr>
              <w:t>pentru participarea la activităţi ale unei organizaţii sau grupări criminale, pentru corupţie, fraudă şi/sau spălare de bani.</w:t>
            </w:r>
          </w:p>
        </w:tc>
        <w:tc>
          <w:tcPr>
            <w:tcW w:w="5670" w:type="dxa"/>
            <w:gridSpan w:val="2"/>
            <w:shd w:val="clear" w:color="auto" w:fill="auto"/>
            <w:vAlign w:val="center"/>
          </w:tcPr>
          <w:p w14:paraId="1AE7603C" w14:textId="77777777" w:rsidR="00261706" w:rsidRPr="005E463A" w:rsidRDefault="00261706" w:rsidP="000D6EB1">
            <w:pPr>
              <w:autoSpaceDE w:val="0"/>
              <w:autoSpaceDN w:val="0"/>
              <w:adjustRightInd w:val="0"/>
              <w:rPr>
                <w:sz w:val="20"/>
                <w:szCs w:val="20"/>
                <w:lang w:val="en-US"/>
              </w:rPr>
            </w:pPr>
            <w:r w:rsidRPr="005E463A">
              <w:rPr>
                <w:sz w:val="20"/>
                <w:szCs w:val="20"/>
                <w:lang w:val="en-US"/>
              </w:rPr>
              <w:t>Ofetantul desemnat câștigător va prezenta obligatoriu în termen de 5 zile de la data comunicării rezultatelor procedurii de achiziție publică,  Original confirmat prin semnătura electronică</w:t>
            </w:r>
          </w:p>
          <w:p w14:paraId="3963A534" w14:textId="77777777" w:rsidR="00261706" w:rsidRPr="005E463A" w:rsidRDefault="00261706" w:rsidP="000D6EB1">
            <w:pPr>
              <w:rPr>
                <w:sz w:val="20"/>
                <w:szCs w:val="20"/>
                <w:lang w:val="en-US"/>
              </w:rPr>
            </w:pPr>
            <w:r w:rsidRPr="005E463A">
              <w:rPr>
                <w:sz w:val="20"/>
                <w:szCs w:val="20"/>
                <w:lang w:val="en-US"/>
              </w:rPr>
              <w:t>Modelul se anexează</w:t>
            </w:r>
          </w:p>
        </w:tc>
      </w:tr>
      <w:tr w:rsidR="00261706" w:rsidRPr="005E463A" w14:paraId="5B0E5FEC" w14:textId="77777777" w:rsidTr="000D6EB1">
        <w:tc>
          <w:tcPr>
            <w:tcW w:w="392" w:type="dxa"/>
            <w:shd w:val="clear" w:color="auto" w:fill="auto"/>
            <w:vAlign w:val="center"/>
          </w:tcPr>
          <w:p w14:paraId="3DA651C0" w14:textId="77777777" w:rsidR="00261706" w:rsidRPr="005E463A" w:rsidRDefault="00261706" w:rsidP="00261706">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9355" w:type="dxa"/>
            <w:gridSpan w:val="3"/>
            <w:shd w:val="clear" w:color="auto" w:fill="auto"/>
            <w:vAlign w:val="center"/>
          </w:tcPr>
          <w:p w14:paraId="309B17E8" w14:textId="77777777" w:rsidR="00261706" w:rsidRPr="005E463A" w:rsidRDefault="00261706" w:rsidP="000D6EB1">
            <w:pPr>
              <w:shd w:val="clear" w:color="auto" w:fill="FFFFFF" w:themeFill="background1"/>
              <w:tabs>
                <w:tab w:val="left" w:pos="612"/>
              </w:tabs>
              <w:rPr>
                <w:color w:val="000000"/>
                <w:sz w:val="20"/>
                <w:szCs w:val="20"/>
                <w:lang w:val="en-US"/>
              </w:rPr>
            </w:pPr>
            <w:r w:rsidRPr="005E463A">
              <w:rPr>
                <w:color w:val="000000"/>
                <w:sz w:val="20"/>
                <w:szCs w:val="20"/>
                <w:lang w:val="en-US"/>
              </w:rPr>
              <w:t xml:space="preserve">Autoritatea contractantă recomandă operatorilor economici care au intenția să participe la concurs, înainte de elaborarea și prezentarea ofertei, să viziteze obiectul supus achiziției și să ia cunoștință cu documentația de proiect. </w:t>
            </w:r>
          </w:p>
          <w:p w14:paraId="48F0DB00" w14:textId="77777777" w:rsidR="00261706" w:rsidRPr="005E463A" w:rsidRDefault="00261706" w:rsidP="000D6EB1">
            <w:pPr>
              <w:autoSpaceDE w:val="0"/>
              <w:autoSpaceDN w:val="0"/>
              <w:adjustRightInd w:val="0"/>
              <w:rPr>
                <w:sz w:val="20"/>
                <w:szCs w:val="20"/>
                <w:lang w:val="en-US"/>
              </w:rPr>
            </w:pPr>
            <w:r w:rsidRPr="005E463A">
              <w:rPr>
                <w:color w:val="000000"/>
                <w:sz w:val="20"/>
                <w:szCs w:val="20"/>
                <w:lang w:val="en-US"/>
              </w:rPr>
              <w:t>Vizita în cauză, necesită coordonarea prealabilă cu autoritatea contractantă, la numărul de telefon: 067710863</w:t>
            </w:r>
          </w:p>
        </w:tc>
      </w:tr>
      <w:tr w:rsidR="00261706" w:rsidRPr="005E463A" w14:paraId="5418F7AB" w14:textId="77777777" w:rsidTr="000D6EB1">
        <w:tc>
          <w:tcPr>
            <w:tcW w:w="392" w:type="dxa"/>
            <w:shd w:val="clear" w:color="auto" w:fill="auto"/>
            <w:vAlign w:val="center"/>
          </w:tcPr>
          <w:p w14:paraId="5182C12B" w14:textId="77777777" w:rsidR="00261706" w:rsidRPr="005E463A" w:rsidRDefault="00261706" w:rsidP="00261706">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9355" w:type="dxa"/>
            <w:gridSpan w:val="3"/>
            <w:shd w:val="clear" w:color="auto" w:fill="auto"/>
            <w:vAlign w:val="center"/>
          </w:tcPr>
          <w:p w14:paraId="20395FB2" w14:textId="77777777" w:rsidR="00261706" w:rsidRPr="005E463A" w:rsidRDefault="00261706" w:rsidP="000D6EB1">
            <w:pPr>
              <w:rPr>
                <w:iCs/>
                <w:noProof w:val="0"/>
                <w:sz w:val="20"/>
                <w:szCs w:val="20"/>
                <w:lang w:eastAsia="ru-RU"/>
              </w:rPr>
            </w:pPr>
            <w:r w:rsidRPr="005E463A">
              <w:rPr>
                <w:color w:val="000000"/>
                <w:sz w:val="20"/>
                <w:szCs w:val="20"/>
                <w:lang w:val="en-US"/>
              </w:rPr>
              <w:t>Oferta și documentele legate de licitație vor fi întocmite în limba romănă;</w:t>
            </w:r>
          </w:p>
        </w:tc>
      </w:tr>
      <w:tr w:rsidR="00261706" w:rsidRPr="005E463A" w14:paraId="5A77A2DC" w14:textId="77777777" w:rsidTr="000D6EB1">
        <w:tc>
          <w:tcPr>
            <w:tcW w:w="392" w:type="dxa"/>
            <w:shd w:val="clear" w:color="auto" w:fill="auto"/>
            <w:vAlign w:val="center"/>
          </w:tcPr>
          <w:p w14:paraId="5CE24A50" w14:textId="77777777" w:rsidR="00261706" w:rsidRPr="005E463A" w:rsidRDefault="00261706" w:rsidP="00261706">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9355" w:type="dxa"/>
            <w:gridSpan w:val="3"/>
            <w:shd w:val="clear" w:color="auto" w:fill="auto"/>
            <w:vAlign w:val="center"/>
          </w:tcPr>
          <w:p w14:paraId="7049CE2E" w14:textId="77777777" w:rsidR="00261706" w:rsidRPr="005E463A" w:rsidRDefault="00261706" w:rsidP="000D6EB1">
            <w:pPr>
              <w:rPr>
                <w:iCs/>
                <w:noProof w:val="0"/>
                <w:sz w:val="20"/>
                <w:szCs w:val="20"/>
                <w:lang w:eastAsia="ru-RU"/>
              </w:rPr>
            </w:pPr>
            <w:r w:rsidRPr="005E463A">
              <w:rPr>
                <w:color w:val="000000"/>
                <w:sz w:val="20"/>
                <w:szCs w:val="2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261706" w:rsidRPr="005E463A" w14:paraId="6544F4DD" w14:textId="77777777" w:rsidTr="000D6EB1">
        <w:tc>
          <w:tcPr>
            <w:tcW w:w="392" w:type="dxa"/>
            <w:shd w:val="clear" w:color="auto" w:fill="auto"/>
            <w:vAlign w:val="center"/>
          </w:tcPr>
          <w:p w14:paraId="3AAFBE58" w14:textId="77777777" w:rsidR="00261706" w:rsidRPr="005E463A" w:rsidRDefault="00261706" w:rsidP="00261706">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9355" w:type="dxa"/>
            <w:gridSpan w:val="3"/>
            <w:shd w:val="clear" w:color="auto" w:fill="auto"/>
            <w:vAlign w:val="center"/>
          </w:tcPr>
          <w:p w14:paraId="03260971" w14:textId="77777777" w:rsidR="00261706" w:rsidRPr="005E463A" w:rsidRDefault="00261706" w:rsidP="000D6EB1">
            <w:pPr>
              <w:rPr>
                <w:iCs/>
                <w:noProof w:val="0"/>
                <w:sz w:val="20"/>
                <w:szCs w:val="20"/>
                <w:lang w:eastAsia="ru-RU"/>
              </w:rPr>
            </w:pPr>
            <w:r w:rsidRPr="005E463A">
              <w:rPr>
                <w:color w:val="000000"/>
                <w:sz w:val="20"/>
                <w:szCs w:val="20"/>
                <w:lang w:val="en-US"/>
              </w:rPr>
              <w:t>Toate documentele vor fi completate fără nici o modificare sau abatere de la original, spațiile goale fiind completate cu informația solicitată;</w:t>
            </w:r>
            <w:r w:rsidRPr="005E463A">
              <w:rPr>
                <w:color w:val="000000"/>
                <w:sz w:val="20"/>
                <w:szCs w:val="20"/>
                <w:lang w:val="en-US"/>
              </w:rPr>
              <w:br/>
              <w:t>Completarea defectuoasă a formularelor poate atrage respingerea ofertei ca fiind necorespunzătoare.</w:t>
            </w:r>
          </w:p>
        </w:tc>
      </w:tr>
    </w:tbl>
    <w:p w14:paraId="2172A0B3" w14:textId="77777777" w:rsidR="00261706" w:rsidRPr="005E463A" w:rsidRDefault="00261706" w:rsidP="00261706">
      <w:pPr>
        <w:pStyle w:val="ListParagraph"/>
        <w:numPr>
          <w:ilvl w:val="0"/>
          <w:numId w:val="16"/>
        </w:numPr>
        <w:shd w:val="clear" w:color="auto" w:fill="FFFFFF" w:themeFill="background1"/>
        <w:tabs>
          <w:tab w:val="clear" w:pos="1134"/>
          <w:tab w:val="right" w:pos="426"/>
        </w:tabs>
        <w:spacing w:before="120"/>
        <w:ind w:left="360"/>
        <w:contextualSpacing/>
        <w:rPr>
          <w:i/>
          <w:sz w:val="22"/>
          <w:szCs w:val="22"/>
        </w:rPr>
      </w:pPr>
      <w:r w:rsidRPr="00FF430B">
        <w:rPr>
          <w:b/>
          <w:lang w:eastAsia="ru-RU"/>
        </w:rPr>
        <w:t>Garanția pentru ofertă</w:t>
      </w:r>
      <w:r>
        <w:rPr>
          <w:b/>
          <w:lang w:eastAsia="ru-RU"/>
        </w:rPr>
        <w:t xml:space="preserve"> nu se aplică.</w:t>
      </w:r>
    </w:p>
    <w:p w14:paraId="458BB869" w14:textId="77777777" w:rsidR="00261706" w:rsidRDefault="00261706" w:rsidP="00261706">
      <w:pPr>
        <w:numPr>
          <w:ilvl w:val="0"/>
          <w:numId w:val="16"/>
        </w:numPr>
        <w:shd w:val="clear" w:color="auto" w:fill="FFFFFF" w:themeFill="background1"/>
        <w:tabs>
          <w:tab w:val="right" w:pos="426"/>
        </w:tabs>
        <w:spacing w:before="120"/>
        <w:ind w:left="360"/>
        <w:rPr>
          <w:b/>
          <w:noProof w:val="0"/>
          <w:lang w:eastAsia="ru-RU"/>
        </w:rPr>
      </w:pPr>
      <w:r w:rsidRPr="004C6793">
        <w:rPr>
          <w:b/>
          <w:noProof w:val="0"/>
          <w:lang w:eastAsia="ru-RU"/>
        </w:rPr>
        <w:t xml:space="preserve">Termenul de garanție a lucrărilor: </w:t>
      </w:r>
      <w:r>
        <w:rPr>
          <w:b/>
          <w:noProof w:val="0"/>
          <w:lang w:eastAsia="ru-RU"/>
        </w:rPr>
        <w:t>minim 3 luni după recepția la terminarea lucrărilor</w:t>
      </w:r>
      <w:r w:rsidRPr="004C6793">
        <w:rPr>
          <w:b/>
          <w:noProof w:val="0"/>
          <w:lang w:eastAsia="ru-RU"/>
        </w:rPr>
        <w:t>.</w:t>
      </w:r>
    </w:p>
    <w:p w14:paraId="1C2E75A1" w14:textId="77777777" w:rsidR="00261706" w:rsidRPr="005E463A" w:rsidRDefault="00261706" w:rsidP="00261706">
      <w:pPr>
        <w:numPr>
          <w:ilvl w:val="0"/>
          <w:numId w:val="16"/>
        </w:numPr>
        <w:shd w:val="clear" w:color="auto" w:fill="FFFFFF" w:themeFill="background1"/>
        <w:tabs>
          <w:tab w:val="right" w:pos="426"/>
        </w:tabs>
        <w:spacing w:before="120"/>
        <w:ind w:left="360"/>
        <w:rPr>
          <w:b/>
          <w:noProof w:val="0"/>
          <w:lang w:eastAsia="ru-RU"/>
        </w:rPr>
      </w:pPr>
      <w:r w:rsidRPr="005E463A">
        <w:rPr>
          <w:b/>
          <w:noProof w:val="0"/>
          <w:lang w:eastAsia="ru-RU"/>
        </w:rPr>
        <w:t>Garanția de bună execuție a contractului: 5% din suma contractului, în formă de:</w:t>
      </w:r>
      <w:r w:rsidRPr="004C6793">
        <w:t xml:space="preserve"> </w:t>
      </w:r>
    </w:p>
    <w:p w14:paraId="3D636107" w14:textId="77777777" w:rsidR="00261706" w:rsidRPr="004C6793" w:rsidRDefault="00261706" w:rsidP="00261706">
      <w:pPr>
        <w:ind w:left="567"/>
        <w:jc w:val="both"/>
      </w:pPr>
      <w:r w:rsidRPr="004C6793">
        <w:t>1)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288E2495" w14:textId="77777777" w:rsidR="00261706" w:rsidRPr="004C6793" w:rsidRDefault="00261706" w:rsidP="00261706">
      <w:pPr>
        <w:ind w:left="567"/>
        <w:jc w:val="both"/>
      </w:pPr>
      <w:r w:rsidRPr="004C6793">
        <w:t>2) rețineri succesive directe din plata cuvenită pentru facturile înaintate;</w:t>
      </w:r>
    </w:p>
    <w:p w14:paraId="701E3634" w14:textId="77777777" w:rsidR="00261706" w:rsidRPr="004C6793" w:rsidRDefault="00261706" w:rsidP="00261706">
      <w:pPr>
        <w:ind w:left="567"/>
        <w:jc w:val="both"/>
      </w:pPr>
      <w:r w:rsidRPr="004C6793">
        <w:t>3) transfer pe contul autorității contractate.</w:t>
      </w:r>
    </w:p>
    <w:p w14:paraId="52124D12" w14:textId="77777777" w:rsidR="00261706" w:rsidRPr="00FF430B" w:rsidRDefault="00261706" w:rsidP="00261706">
      <w:pPr>
        <w:numPr>
          <w:ilvl w:val="0"/>
          <w:numId w:val="16"/>
        </w:numPr>
        <w:shd w:val="clear" w:color="auto" w:fill="FFFFFF" w:themeFill="background1"/>
        <w:tabs>
          <w:tab w:val="right" w:pos="426"/>
        </w:tabs>
        <w:spacing w:before="120"/>
        <w:ind w:left="360"/>
        <w:rPr>
          <w:b/>
          <w:noProof w:val="0"/>
          <w:lang w:eastAsia="ru-RU"/>
        </w:rPr>
      </w:pPr>
      <w:r w:rsidRPr="000D16AE">
        <w:rPr>
          <w:b/>
          <w:noProof w:val="0"/>
          <w:lang w:eastAsia="ru-RU"/>
        </w:rPr>
        <w:t xml:space="preserve"> Motivul recurgerii la procedura accelerată (în cazul licitației deschise, restrânse și a procedurii negociate), după caz: nu se aplică.</w:t>
      </w:r>
    </w:p>
    <w:p w14:paraId="23237FD6" w14:textId="77777777" w:rsidR="00261706" w:rsidRPr="00FF430B" w:rsidRDefault="00261706" w:rsidP="00261706">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F13652">
        <w:rPr>
          <w:b/>
          <w:noProof w:val="0"/>
          <w:lang w:eastAsia="ru-RU"/>
        </w:rPr>
        <w:t xml:space="preserve"> </w:t>
      </w:r>
      <w:r>
        <w:rPr>
          <w:b/>
          <w:noProof w:val="0"/>
          <w:lang w:eastAsia="ru-RU"/>
        </w:rPr>
        <w:t>nu se aplică.</w:t>
      </w:r>
    </w:p>
    <w:p w14:paraId="23EBF57B" w14:textId="77777777" w:rsidR="00261706" w:rsidRPr="00FF430B" w:rsidRDefault="00261706" w:rsidP="00261706">
      <w:pPr>
        <w:numPr>
          <w:ilvl w:val="0"/>
          <w:numId w:val="16"/>
        </w:numPr>
        <w:tabs>
          <w:tab w:val="right" w:pos="426"/>
        </w:tabs>
        <w:spacing w:before="120"/>
        <w:ind w:left="0" w:firstLine="0"/>
        <w:rPr>
          <w:b/>
          <w:noProof w:val="0"/>
          <w:lang w:eastAsia="ru-RU"/>
        </w:rPr>
      </w:pPr>
      <w:r w:rsidRPr="00FF430B">
        <w:rPr>
          <w:b/>
          <w:noProof w:val="0"/>
          <w:lang w:eastAsia="ru-RU"/>
        </w:rPr>
        <w:t xml:space="preserve">Condiții speciale de care depinde îndeplinirea contractului: </w:t>
      </w:r>
      <w:r>
        <w:rPr>
          <w:b/>
          <w:noProof w:val="0"/>
          <w:lang w:eastAsia="ru-RU"/>
        </w:rPr>
        <w:t>nu se aplică.</w:t>
      </w:r>
    </w:p>
    <w:p w14:paraId="2E354720" w14:textId="77777777" w:rsidR="00261706" w:rsidRPr="00FF430B" w:rsidRDefault="00261706" w:rsidP="00261706">
      <w:pPr>
        <w:numPr>
          <w:ilvl w:val="0"/>
          <w:numId w:val="16"/>
        </w:numPr>
        <w:tabs>
          <w:tab w:val="right" w:pos="426"/>
        </w:tabs>
        <w:spacing w:before="120"/>
        <w:ind w:left="0" w:firstLine="0"/>
        <w:rPr>
          <w:b/>
          <w:noProof w:val="0"/>
          <w:lang w:eastAsia="ru-RU"/>
        </w:rPr>
      </w:pPr>
      <w:bookmarkStart w:id="48" w:name="_Hlk71621175"/>
      <w:r w:rsidRPr="00FF430B">
        <w:rPr>
          <w:b/>
          <w:noProof w:val="0"/>
          <w:lang w:eastAsia="ru-RU"/>
        </w:rPr>
        <w:t>Ofertele se prezintă în valuta</w:t>
      </w:r>
      <w:bookmarkEnd w:id="48"/>
      <w:r>
        <w:rPr>
          <w:b/>
          <w:noProof w:val="0"/>
          <w:lang w:eastAsia="ru-RU"/>
        </w:rPr>
        <w:t>: lei MD.</w:t>
      </w:r>
    </w:p>
    <w:p w14:paraId="4CF66F7D" w14:textId="77777777" w:rsidR="00261706" w:rsidRDefault="00261706" w:rsidP="00261706">
      <w:pPr>
        <w:numPr>
          <w:ilvl w:val="0"/>
          <w:numId w:val="16"/>
        </w:numPr>
        <w:tabs>
          <w:tab w:val="right" w:pos="426"/>
        </w:tabs>
        <w:spacing w:before="120"/>
        <w:ind w:left="0" w:firstLine="0"/>
        <w:rPr>
          <w:b/>
          <w:noProof w:val="0"/>
          <w:lang w:eastAsia="ru-RU"/>
        </w:rPr>
      </w:pPr>
      <w:r w:rsidRPr="00FF7BD1">
        <w:rPr>
          <w:b/>
          <w:noProof w:val="0"/>
          <w:lang w:eastAsia="ru-RU"/>
        </w:rPr>
        <w:t>Criteriul de evaluare aplicat pentru atribuirea contractului:</w:t>
      </w:r>
      <w:r w:rsidRPr="00FF7BD1">
        <w:rPr>
          <w:b/>
          <w:lang w:val="en-US"/>
        </w:rPr>
        <w:t xml:space="preserve"> </w:t>
      </w:r>
      <w:r w:rsidRPr="00C94CD0">
        <w:rPr>
          <w:b/>
          <w:lang w:val="en-US"/>
        </w:rPr>
        <w:t xml:space="preserve">cel mai </w:t>
      </w:r>
      <w:r>
        <w:rPr>
          <w:b/>
          <w:lang w:val="en-US"/>
        </w:rPr>
        <w:t>mic preț.</w:t>
      </w:r>
    </w:p>
    <w:p w14:paraId="251FF896" w14:textId="77777777" w:rsidR="00261706" w:rsidRPr="005E17FF" w:rsidRDefault="00261706" w:rsidP="00261706">
      <w:pPr>
        <w:numPr>
          <w:ilvl w:val="0"/>
          <w:numId w:val="16"/>
        </w:numPr>
        <w:tabs>
          <w:tab w:val="right" w:pos="426"/>
        </w:tabs>
        <w:spacing w:before="120"/>
        <w:ind w:left="0" w:firstLine="0"/>
        <w:rPr>
          <w:b/>
          <w:noProof w:val="0"/>
          <w:lang w:eastAsia="ru-RU"/>
        </w:rPr>
      </w:pPr>
      <w:r w:rsidRPr="00FF7BD1">
        <w:rPr>
          <w:b/>
          <w:noProof w:val="0"/>
          <w:lang w:eastAsia="ru-RU"/>
        </w:rPr>
        <w:t xml:space="preserve">Factorii de evaluare a ofertei celei mai avantajoase din punct de vedere economic, precum și ponderile lor: </w:t>
      </w:r>
      <w:r>
        <w:rPr>
          <w:b/>
          <w:noProof w:val="0"/>
          <w:lang w:eastAsia="ru-RU"/>
        </w:rPr>
        <w:t>nu se aplică.</w:t>
      </w:r>
    </w:p>
    <w:p w14:paraId="569054BA" w14:textId="77777777" w:rsidR="00261706" w:rsidRDefault="00261706" w:rsidP="00261706">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r>
        <w:rPr>
          <w:b/>
          <w:noProof w:val="0"/>
          <w:lang w:eastAsia="ru-RU"/>
        </w:rPr>
        <w:t xml:space="preserve"> </w:t>
      </w:r>
      <w:r w:rsidRPr="00F13652">
        <w:rPr>
          <w:b/>
          <w:noProof w:val="0"/>
          <w:lang w:eastAsia="ru-RU"/>
        </w:rPr>
        <w:t>conform SIA RSAP</w:t>
      </w:r>
      <w:r>
        <w:rPr>
          <w:b/>
          <w:noProof w:val="0"/>
          <w:lang w:eastAsia="ru-RU"/>
        </w:rPr>
        <w:t>.</w:t>
      </w:r>
    </w:p>
    <w:p w14:paraId="7A0F5349" w14:textId="77777777" w:rsidR="00261706" w:rsidRPr="00F13652" w:rsidRDefault="00261706" w:rsidP="00261706">
      <w:pPr>
        <w:numPr>
          <w:ilvl w:val="0"/>
          <w:numId w:val="16"/>
        </w:numPr>
        <w:shd w:val="clear" w:color="auto" w:fill="FFFFFF" w:themeFill="background1"/>
        <w:tabs>
          <w:tab w:val="right" w:pos="426"/>
        </w:tabs>
        <w:spacing w:before="120"/>
        <w:ind w:left="0" w:firstLine="0"/>
        <w:rPr>
          <w:b/>
          <w:noProof w:val="0"/>
          <w:lang w:eastAsia="ru-RU"/>
        </w:rPr>
      </w:pPr>
      <w:r w:rsidRPr="00F13652">
        <w:rPr>
          <w:b/>
          <w:noProof w:val="0"/>
          <w:lang w:eastAsia="ru-RU"/>
        </w:rPr>
        <w:t xml:space="preserve">Adresa la care trebuie transmise ofertele sau cererile de participare: </w:t>
      </w:r>
    </w:p>
    <w:p w14:paraId="38FB110E" w14:textId="77777777" w:rsidR="00261706" w:rsidRPr="00FF430B" w:rsidRDefault="00261706" w:rsidP="00261706">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2CA118B" w14:textId="77777777" w:rsidR="00261706" w:rsidRPr="00FF430B" w:rsidRDefault="00261706" w:rsidP="00261706">
      <w:pPr>
        <w:numPr>
          <w:ilvl w:val="0"/>
          <w:numId w:val="16"/>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lang w:eastAsia="ru-RU"/>
        </w:rPr>
        <w:t>60 de zile.</w:t>
      </w:r>
    </w:p>
    <w:p w14:paraId="6D0FB199" w14:textId="77777777" w:rsidR="00261706" w:rsidRDefault="00261706" w:rsidP="00261706">
      <w:pPr>
        <w:numPr>
          <w:ilvl w:val="0"/>
          <w:numId w:val="16"/>
        </w:numPr>
        <w:tabs>
          <w:tab w:val="right" w:pos="426"/>
        </w:tabs>
        <w:spacing w:before="120"/>
        <w:ind w:left="0" w:firstLine="0"/>
        <w:rPr>
          <w:b/>
          <w:i/>
          <w:noProof w:val="0"/>
          <w:lang w:eastAsia="ru-RU"/>
        </w:rPr>
      </w:pPr>
      <w:r w:rsidRPr="00FF430B">
        <w:rPr>
          <w:b/>
          <w:noProof w:val="0"/>
          <w:lang w:eastAsia="ru-RU"/>
        </w:rPr>
        <w:t xml:space="preserve">Locul deschiderii ofertelor: </w:t>
      </w:r>
      <w:r w:rsidRPr="00FF430B">
        <w:rPr>
          <w:b/>
          <w:i/>
          <w:noProof w:val="0"/>
          <w:lang w:eastAsia="ru-RU"/>
        </w:rPr>
        <w:t xml:space="preserve">SIA RSAP </w:t>
      </w:r>
      <w:r>
        <w:rPr>
          <w:b/>
          <w:i/>
          <w:noProof w:val="0"/>
          <w:lang w:eastAsia="ru-RU"/>
        </w:rPr>
        <w:t>.</w:t>
      </w:r>
    </w:p>
    <w:p w14:paraId="0E1D2BF4" w14:textId="77777777" w:rsidR="00261706" w:rsidRPr="00FF430B" w:rsidRDefault="00261706" w:rsidP="00261706">
      <w:pPr>
        <w:numPr>
          <w:ilvl w:val="0"/>
          <w:numId w:val="16"/>
        </w:numPr>
        <w:tabs>
          <w:tab w:val="right" w:pos="426"/>
        </w:tabs>
        <w:spacing w:before="120"/>
        <w:ind w:left="0" w:firstLine="0"/>
        <w:rPr>
          <w:b/>
          <w:i/>
          <w:noProof w:val="0"/>
          <w:lang w:eastAsia="ru-RU"/>
        </w:rPr>
      </w:pPr>
      <w:r w:rsidRPr="00FF430B">
        <w:rPr>
          <w:b/>
          <w:i/>
          <w:noProof w:val="0"/>
          <w:lang w:eastAsia="ru-RU"/>
        </w:rPr>
        <w:t xml:space="preserve">Ofertele întârziate vor fi respinse. </w:t>
      </w:r>
    </w:p>
    <w:p w14:paraId="102BDC60" w14:textId="77777777" w:rsidR="00261706" w:rsidRPr="00FF430B" w:rsidRDefault="00261706" w:rsidP="00261706">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DB21335" w14:textId="77777777" w:rsidR="00261706" w:rsidRPr="00FF430B" w:rsidRDefault="00261706" w:rsidP="00261706">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Pr>
          <w:b/>
          <w:noProof w:val="0"/>
          <w:lang w:eastAsia="ru-RU"/>
        </w:rPr>
        <w:t>limba de stat.</w:t>
      </w:r>
    </w:p>
    <w:p w14:paraId="3397CB45" w14:textId="77777777" w:rsidR="00261706" w:rsidRPr="00FF430B" w:rsidRDefault="00261706" w:rsidP="00261706">
      <w:pPr>
        <w:numPr>
          <w:ilvl w:val="0"/>
          <w:numId w:val="16"/>
        </w:numPr>
        <w:shd w:val="clear" w:color="auto" w:fill="FFFFFF" w:themeFill="background1"/>
        <w:tabs>
          <w:tab w:val="right" w:pos="426"/>
        </w:tabs>
        <w:spacing w:before="120"/>
        <w:ind w:left="360"/>
        <w:rPr>
          <w:noProof w:val="0"/>
          <w:sz w:val="20"/>
          <w:lang w:eastAsia="ru-RU"/>
        </w:rPr>
      </w:pPr>
      <w:r w:rsidRPr="00FF430B">
        <w:rPr>
          <w:b/>
          <w:noProof w:val="0"/>
          <w:lang w:eastAsia="ru-RU"/>
        </w:rPr>
        <w:t>Respectivul contract se referă la un proiect și/sau program finanțat di</w:t>
      </w:r>
      <w:r>
        <w:rPr>
          <w:b/>
          <w:noProof w:val="0"/>
          <w:lang w:eastAsia="ru-RU"/>
        </w:rPr>
        <w:t xml:space="preserve">n fonduri ale Uniunii Europene </w:t>
      </w:r>
      <w:r>
        <w:t>in cadrul proiectului: nu se aplică</w:t>
      </w:r>
    </w:p>
    <w:p w14:paraId="615DE903" w14:textId="77777777" w:rsidR="00261706" w:rsidRPr="00FF430B" w:rsidRDefault="00261706" w:rsidP="00261706">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Denumirea și adresa organismului competent de soluționare a contestațiilor: </w:t>
      </w:r>
    </w:p>
    <w:p w14:paraId="6AC0F4D9" w14:textId="77777777" w:rsidR="00261706" w:rsidRPr="00FF430B" w:rsidRDefault="00261706" w:rsidP="00261706">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077E2418" w14:textId="77777777" w:rsidR="00261706" w:rsidRPr="00FF430B" w:rsidRDefault="00261706" w:rsidP="00261706">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0D3B587B" w14:textId="77777777" w:rsidR="00261706" w:rsidRPr="00FF430B" w:rsidRDefault="00261706" w:rsidP="00261706">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38BE1D28" w14:textId="77777777" w:rsidR="00261706" w:rsidRPr="00184C9F" w:rsidRDefault="00261706" w:rsidP="00261706">
      <w:pPr>
        <w:numPr>
          <w:ilvl w:val="0"/>
          <w:numId w:val="16"/>
        </w:numPr>
        <w:shd w:val="clear" w:color="auto" w:fill="FFFFFF" w:themeFill="background1"/>
        <w:tabs>
          <w:tab w:val="right" w:pos="426"/>
        </w:tabs>
        <w:spacing w:before="120"/>
        <w:ind w:left="360"/>
        <w:rPr>
          <w:b/>
          <w:noProof w:val="0"/>
          <w:lang w:eastAsia="ru-RU"/>
        </w:rPr>
      </w:pPr>
      <w:r w:rsidRPr="00184C9F">
        <w:rPr>
          <w:b/>
          <w:noProof w:val="0"/>
          <w:lang w:eastAsia="ru-RU"/>
        </w:rPr>
        <w:t>Data (datele) și referința (referințele) publicărilor anterioare în Jurnalul Oficial al Uniunii Europene privind contractul (contractele) la care se referă anunțul respectiv (dacă este cazul):nu se aplică.</w:t>
      </w:r>
    </w:p>
    <w:p w14:paraId="70716364" w14:textId="77777777" w:rsidR="00261706" w:rsidRPr="00FF430B" w:rsidRDefault="00261706" w:rsidP="00261706">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Pr>
          <w:b/>
          <w:noProof w:val="0"/>
          <w:shd w:val="clear" w:color="auto" w:fill="FFFFFF" w:themeFill="background1"/>
          <w:lang w:eastAsia="ru-RU"/>
        </w:rPr>
        <w:t xml:space="preserve"> nu se aplică.</w:t>
      </w:r>
    </w:p>
    <w:p w14:paraId="48FEE7B1" w14:textId="77777777" w:rsidR="00261706" w:rsidRPr="00FF430B" w:rsidRDefault="00261706" w:rsidP="00261706">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Pr>
          <w:b/>
          <w:noProof w:val="0"/>
          <w:shd w:val="clear" w:color="auto" w:fill="FFFFFF" w:themeFill="background1"/>
          <w:lang w:eastAsia="ru-RU"/>
        </w:rPr>
        <w:t xml:space="preserve"> nu a fost publicat.</w:t>
      </w:r>
    </w:p>
    <w:p w14:paraId="760B4E95" w14:textId="77777777" w:rsidR="00261706" w:rsidRPr="00FF430B" w:rsidRDefault="00261706" w:rsidP="00261706">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conform SIA RSAP.</w:t>
      </w:r>
    </w:p>
    <w:p w14:paraId="2AD2AFCD" w14:textId="77777777" w:rsidR="00261706" w:rsidRPr="00FF430B" w:rsidRDefault="00261706" w:rsidP="00261706">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261706" w:rsidRPr="00EC30C2" w14:paraId="122ED637" w14:textId="77777777" w:rsidTr="000D6EB1">
        <w:tc>
          <w:tcPr>
            <w:tcW w:w="5305" w:type="dxa"/>
            <w:shd w:val="clear" w:color="auto" w:fill="FFFFFF" w:themeFill="background1"/>
          </w:tcPr>
          <w:p w14:paraId="6FAF271B" w14:textId="77777777" w:rsidR="00261706" w:rsidRPr="00FF430B" w:rsidRDefault="00261706" w:rsidP="000D6EB1">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2D7C3CA2" w14:textId="77777777" w:rsidR="00261706" w:rsidRPr="00FF430B" w:rsidRDefault="00261706" w:rsidP="000D6EB1">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61706" w:rsidRPr="00EC30C2" w14:paraId="5E77263A" w14:textId="77777777" w:rsidTr="000D6EB1">
        <w:tc>
          <w:tcPr>
            <w:tcW w:w="5305" w:type="dxa"/>
            <w:shd w:val="clear" w:color="auto" w:fill="FFFFFF" w:themeFill="background1"/>
          </w:tcPr>
          <w:p w14:paraId="29DCBAC6" w14:textId="77777777" w:rsidR="00261706" w:rsidRPr="00FF430B" w:rsidRDefault="00261706" w:rsidP="000D6EB1">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13F5F9A7" w14:textId="77777777" w:rsidR="00261706" w:rsidRPr="00FF430B" w:rsidRDefault="00261706" w:rsidP="000D6EB1">
            <w:pPr>
              <w:shd w:val="clear" w:color="auto" w:fill="FFFFFF" w:themeFill="background1"/>
              <w:tabs>
                <w:tab w:val="right" w:pos="426"/>
              </w:tabs>
              <w:rPr>
                <w:noProof w:val="0"/>
                <w:lang w:eastAsia="ru-RU"/>
              </w:rPr>
            </w:pPr>
            <w:r>
              <w:rPr>
                <w:noProof w:val="0"/>
                <w:lang w:eastAsia="ru-RU"/>
              </w:rPr>
              <w:t>DA</w:t>
            </w:r>
          </w:p>
        </w:tc>
      </w:tr>
      <w:tr w:rsidR="00261706" w:rsidRPr="00EC30C2" w14:paraId="5A5BC731" w14:textId="77777777" w:rsidTr="000D6EB1">
        <w:tc>
          <w:tcPr>
            <w:tcW w:w="5305" w:type="dxa"/>
            <w:shd w:val="clear" w:color="auto" w:fill="FFFFFF" w:themeFill="background1"/>
          </w:tcPr>
          <w:p w14:paraId="1C025F81" w14:textId="77777777" w:rsidR="00261706" w:rsidRPr="00FF430B" w:rsidRDefault="00261706" w:rsidP="000D6EB1">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2216A8F0" w14:textId="77777777" w:rsidR="00261706" w:rsidRPr="00FF430B" w:rsidRDefault="00261706" w:rsidP="000D6EB1">
            <w:pPr>
              <w:shd w:val="clear" w:color="auto" w:fill="FFFFFF" w:themeFill="background1"/>
              <w:tabs>
                <w:tab w:val="right" w:pos="426"/>
              </w:tabs>
              <w:rPr>
                <w:noProof w:val="0"/>
                <w:lang w:eastAsia="ru-RU"/>
              </w:rPr>
            </w:pPr>
            <w:r>
              <w:rPr>
                <w:noProof w:val="0"/>
                <w:lang w:eastAsia="ru-RU"/>
              </w:rPr>
              <w:t>NU</w:t>
            </w:r>
          </w:p>
        </w:tc>
      </w:tr>
      <w:tr w:rsidR="00261706" w:rsidRPr="00EC30C2" w14:paraId="7F58607A" w14:textId="77777777" w:rsidTr="000D6EB1">
        <w:tc>
          <w:tcPr>
            <w:tcW w:w="5305" w:type="dxa"/>
            <w:shd w:val="clear" w:color="auto" w:fill="FFFFFF" w:themeFill="background1"/>
          </w:tcPr>
          <w:p w14:paraId="0DF591FF" w14:textId="77777777" w:rsidR="00261706" w:rsidRPr="00FF430B" w:rsidRDefault="00261706" w:rsidP="000D6EB1">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20EEAC65" w14:textId="77777777" w:rsidR="00261706" w:rsidRDefault="00261706" w:rsidP="000D6EB1">
            <w:r w:rsidRPr="003F0157">
              <w:rPr>
                <w:noProof w:val="0"/>
                <w:lang w:eastAsia="ru-RU"/>
              </w:rPr>
              <w:t>DA</w:t>
            </w:r>
          </w:p>
        </w:tc>
      </w:tr>
      <w:tr w:rsidR="00261706" w:rsidRPr="00EC30C2" w14:paraId="067C251E" w14:textId="77777777" w:rsidTr="000D6EB1">
        <w:trPr>
          <w:trHeight w:val="77"/>
        </w:trPr>
        <w:tc>
          <w:tcPr>
            <w:tcW w:w="5305" w:type="dxa"/>
            <w:shd w:val="clear" w:color="auto" w:fill="FFFFFF" w:themeFill="background1"/>
          </w:tcPr>
          <w:p w14:paraId="7C7A1497" w14:textId="77777777" w:rsidR="00261706" w:rsidRPr="00FF430B" w:rsidRDefault="00261706" w:rsidP="000D6EB1">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7274D0D3" w14:textId="77777777" w:rsidR="00261706" w:rsidRDefault="00261706" w:rsidP="000D6EB1">
            <w:r w:rsidRPr="003F0157">
              <w:rPr>
                <w:noProof w:val="0"/>
                <w:lang w:eastAsia="ru-RU"/>
              </w:rPr>
              <w:t>DA</w:t>
            </w:r>
          </w:p>
        </w:tc>
      </w:tr>
    </w:tbl>
    <w:p w14:paraId="63A8AA1E" w14:textId="77777777" w:rsidR="00261706" w:rsidRPr="00184C9F" w:rsidRDefault="00261706" w:rsidP="00261706">
      <w:pPr>
        <w:numPr>
          <w:ilvl w:val="0"/>
          <w:numId w:val="16"/>
        </w:numPr>
        <w:shd w:val="clear" w:color="auto" w:fill="FFFFFF" w:themeFill="background1"/>
        <w:tabs>
          <w:tab w:val="right" w:pos="426"/>
        </w:tabs>
        <w:spacing w:before="120"/>
        <w:ind w:left="360"/>
        <w:rPr>
          <w:b/>
          <w:noProof w:val="0"/>
          <w:sz w:val="20"/>
          <w:lang w:eastAsia="ru-RU"/>
        </w:rPr>
      </w:pPr>
      <w:r w:rsidRPr="00184C9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84C9F">
        <w:rPr>
          <w:b/>
          <w:noProof w:val="0"/>
          <w:shd w:val="clear" w:color="auto" w:fill="FFFFFF" w:themeFill="background1"/>
          <w:lang w:eastAsia="ru-RU"/>
        </w:rPr>
        <w:t>nu.</w:t>
      </w:r>
    </w:p>
    <w:p w14:paraId="58931FE8" w14:textId="77777777" w:rsidR="00261706" w:rsidRDefault="00261706" w:rsidP="00261706">
      <w:pPr>
        <w:numPr>
          <w:ilvl w:val="0"/>
          <w:numId w:val="16"/>
        </w:numPr>
        <w:shd w:val="clear" w:color="auto" w:fill="FFFFFF" w:themeFill="background1"/>
        <w:tabs>
          <w:tab w:val="right" w:pos="426"/>
        </w:tabs>
        <w:spacing w:before="120" w:line="276" w:lineRule="auto"/>
        <w:ind w:left="0" w:right="-144" w:firstLine="0"/>
        <w:rPr>
          <w:b/>
          <w:sz w:val="28"/>
        </w:rPr>
      </w:pPr>
      <w:r w:rsidRPr="00F11E69">
        <w:rPr>
          <w:b/>
          <w:noProof w:val="0"/>
          <w:lang w:eastAsia="ru-RU"/>
        </w:rPr>
        <w:t xml:space="preserve">Alte informații relevante: </w:t>
      </w:r>
    </w:p>
    <w:p w14:paraId="1F3BED69" w14:textId="77777777" w:rsidR="00261706" w:rsidRDefault="00261706" w:rsidP="00261706">
      <w:pPr>
        <w:shd w:val="clear" w:color="auto" w:fill="FFFFFF" w:themeFill="background1"/>
        <w:tabs>
          <w:tab w:val="left" w:pos="284"/>
          <w:tab w:val="left" w:pos="426"/>
          <w:tab w:val="decimal" w:pos="8364"/>
        </w:tabs>
        <w:spacing w:line="276" w:lineRule="auto"/>
        <w:ind w:right="-144"/>
        <w:rPr>
          <w:b/>
          <w:sz w:val="28"/>
        </w:rPr>
      </w:pPr>
    </w:p>
    <w:p w14:paraId="590F9EB9" w14:textId="77777777" w:rsidR="00261706" w:rsidRPr="00532118" w:rsidRDefault="00261706" w:rsidP="00261706">
      <w:pPr>
        <w:shd w:val="clear" w:color="auto" w:fill="FFFFFF" w:themeFill="background1"/>
        <w:tabs>
          <w:tab w:val="left" w:pos="284"/>
          <w:tab w:val="left" w:pos="426"/>
          <w:tab w:val="decimal" w:pos="8364"/>
        </w:tabs>
        <w:spacing w:line="276" w:lineRule="auto"/>
        <w:ind w:right="-144"/>
        <w:rPr>
          <w:b/>
        </w:rPr>
      </w:pPr>
      <w:r w:rsidRPr="00532118">
        <w:rPr>
          <w:b/>
        </w:rPr>
        <w:t>Președintele Grupului de Lucru,</w:t>
      </w:r>
    </w:p>
    <w:p w14:paraId="47490748" w14:textId="77777777" w:rsidR="00261706" w:rsidRPr="004C6793" w:rsidRDefault="00261706" w:rsidP="00261706">
      <w:pPr>
        <w:shd w:val="clear" w:color="auto" w:fill="FFFFFF" w:themeFill="background1"/>
        <w:tabs>
          <w:tab w:val="left" w:pos="284"/>
          <w:tab w:val="left" w:pos="426"/>
          <w:tab w:val="decimal" w:pos="8364"/>
        </w:tabs>
        <w:spacing w:line="276" w:lineRule="auto"/>
        <w:ind w:right="-144"/>
        <w:rPr>
          <w:b/>
        </w:rPr>
      </w:pPr>
      <w:r w:rsidRPr="00532118">
        <w:rPr>
          <w:b/>
        </w:rPr>
        <w:t>Primarul or. Nisporeni</w:t>
      </w:r>
      <w:r>
        <w:rPr>
          <w:b/>
        </w:rPr>
        <w:t xml:space="preserve">, </w:t>
      </w:r>
      <w:r w:rsidRPr="00532118">
        <w:rPr>
          <w:b/>
        </w:rPr>
        <w:t>Dan NEGEL</w:t>
      </w:r>
    </w:p>
    <w:p w14:paraId="02E866AA"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57A93A75"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12348A86"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04B2FF5D"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61FB4D9A"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00DCFD58"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38EFB7C4"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5F69A6C8"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73301E05"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17FC9E14"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51492D45"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7F5A9F42"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529C9618"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5C36FEF1"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44DF56CA"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47116B29"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0248CD54"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3DF9C34B"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31C5DB6E" w14:textId="77777777" w:rsidR="00261706" w:rsidRDefault="00261706" w:rsidP="002A6E99">
      <w:pPr>
        <w:pStyle w:val="Style3"/>
        <w:tabs>
          <w:tab w:val="left" w:pos="567"/>
        </w:tabs>
        <w:spacing w:before="0" w:beforeAutospacing="0" w:after="0"/>
        <w:ind w:left="0" w:firstLine="0"/>
        <w:jc w:val="center"/>
        <w:rPr>
          <w:rFonts w:eastAsia="PMingLiU"/>
          <w:lang w:eastAsia="zh-CN"/>
        </w:rPr>
      </w:pPr>
    </w:p>
    <w:p w14:paraId="28B74BB8"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1AE0A206"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36B471EF"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4383A8AD"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2CEAE04C"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49AB8938"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54BBF95E" w14:textId="77777777" w:rsidR="00F64DD5" w:rsidRPr="00FF430B" w:rsidRDefault="00F64DD5" w:rsidP="002A6E99">
      <w:pPr>
        <w:pStyle w:val="Style3"/>
        <w:tabs>
          <w:tab w:val="left" w:pos="567"/>
        </w:tabs>
        <w:spacing w:before="0" w:beforeAutospacing="0" w:after="0"/>
        <w:ind w:left="0" w:firstLine="0"/>
        <w:jc w:val="center"/>
        <w:rPr>
          <w:rFonts w:eastAsia="PMingLiU"/>
          <w:lang w:eastAsia="zh-CN"/>
        </w:rPr>
      </w:pPr>
    </w:p>
    <w:p w14:paraId="4AB6D7A6" w14:textId="77777777" w:rsidR="00F64DD5" w:rsidRDefault="00F64DD5" w:rsidP="00BA7FF4">
      <w:pPr>
        <w:jc w:val="right"/>
        <w:rPr>
          <w:noProof w:val="0"/>
        </w:rPr>
      </w:pPr>
      <w:bookmarkStart w:id="49" w:name="_Toc449692095"/>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50" w:name="_Toc449692096"/>
      <w:bookmarkEnd w:id="49"/>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10BE6221" w14:textId="77777777" w:rsidR="00950D18" w:rsidRPr="00FF430B" w:rsidRDefault="00950D18" w:rsidP="00196AB4">
      <w:pPr>
        <w:spacing w:after="200" w:line="276" w:lineRule="auto"/>
        <w:jc w:val="center"/>
        <w:rPr>
          <w:lang w:eastAsia="zh-CN"/>
        </w:rPr>
      </w:pPr>
      <w:bookmarkStart w:id="51" w:name="_Toc449692097"/>
      <w:bookmarkEnd w:id="50"/>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07E34268" w14:textId="07E3DBAB" w:rsidR="00BA7FF4" w:rsidRPr="00FF430B" w:rsidRDefault="00BA7FF4" w:rsidP="00BA7FF4">
      <w:pPr>
        <w:jc w:val="right"/>
        <w:rPr>
          <w:noProof w:val="0"/>
          <w:sz w:val="22"/>
          <w:szCs w:val="22"/>
        </w:rPr>
      </w:pPr>
      <w:bookmarkStart w:id="52" w:name="_Toc449692098"/>
      <w:bookmarkEnd w:id="51"/>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2"/>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120679">
      <w:pPr>
        <w:pStyle w:val="Body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120679">
      <w:pPr>
        <w:pStyle w:val="Body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120679">
      <w:pPr>
        <w:pStyle w:val="Body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120679">
      <w:pPr>
        <w:pStyle w:val="Body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3"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3"/>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4"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4"/>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1"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A3FC5F9" w14:textId="77777777" w:rsidR="00211C74" w:rsidRPr="00FF430B" w:rsidRDefault="00211C74" w:rsidP="00BA7FF4">
      <w:pPr>
        <w:jc w:val="right"/>
        <w:rPr>
          <w:noProof w:val="0"/>
        </w:rPr>
      </w:pPr>
      <w:bookmarkStart w:id="62" w:name="_Toc449692114"/>
      <w:bookmarkEnd w:id="61"/>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2"/>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3"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bookmarkStart w:id="64" w:name="_GoBack"/>
      <w:bookmarkEnd w:id="63"/>
      <w:bookmarkEnd w:id="64"/>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gramStart"/>
      <w:r w:rsidRPr="00892FAB">
        <w:rPr>
          <w:noProof w:val="0"/>
          <w:lang w:val="en-US" w:eastAsia="ru-RU"/>
        </w:rPr>
        <w:lastRenderedPageBreak/>
        <w:t>Anexa nr.</w:t>
      </w:r>
      <w:proofErr w:type="gramEnd"/>
      <w:r w:rsidRPr="00892FAB">
        <w:rPr>
          <w:noProof w:val="0"/>
          <w:lang w:val="en-US" w:eastAsia="ru-RU"/>
        </w:rPr>
        <w:t xml:space="preserve">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120679">
      <w:pPr>
        <w:numPr>
          <w:ilvl w:val="0"/>
          <w:numId w:val="20"/>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2E2E52">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2E2E52">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2E2E52">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120679">
            <w:pPr>
              <w:numPr>
                <w:ilvl w:val="0"/>
                <w:numId w:val="2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120679">
            <w:pPr>
              <w:numPr>
                <w:ilvl w:val="0"/>
                <w:numId w:val="22"/>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120679">
            <w:pPr>
              <w:numPr>
                <w:ilvl w:val="0"/>
                <w:numId w:val="22"/>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120679">
            <w:pPr>
              <w:numPr>
                <w:ilvl w:val="0"/>
                <w:numId w:val="22"/>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120679">
            <w:pPr>
              <w:numPr>
                <w:ilvl w:val="0"/>
                <w:numId w:val="22"/>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120679">
            <w:pPr>
              <w:numPr>
                <w:ilvl w:val="0"/>
                <w:numId w:val="22"/>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120679">
            <w:pPr>
              <w:numPr>
                <w:ilvl w:val="0"/>
                <w:numId w:val="22"/>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120679">
            <w:pPr>
              <w:numPr>
                <w:ilvl w:val="0"/>
                <w:numId w:val="21"/>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120679">
            <w:pPr>
              <w:numPr>
                <w:ilvl w:val="0"/>
                <w:numId w:val="21"/>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120679">
            <w:pPr>
              <w:numPr>
                <w:ilvl w:val="0"/>
                <w:numId w:val="21"/>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120679">
            <w:pPr>
              <w:numPr>
                <w:ilvl w:val="0"/>
                <w:numId w:val="2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120679">
            <w:pPr>
              <w:numPr>
                <w:ilvl w:val="0"/>
                <w:numId w:val="8"/>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120679">
            <w:pPr>
              <w:numPr>
                <w:ilvl w:val="0"/>
                <w:numId w:val="2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120679">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120679">
            <w:pPr>
              <w:numPr>
                <w:ilvl w:val="0"/>
                <w:numId w:val="10"/>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2E2E52">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2E2E52">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2E2E52">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2E2E52">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2E2E52">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2E2E52">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2E2E52">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2E2E52">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2E2E52">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40FEC1" w14:textId="77777777" w:rsidR="00421FEB" w:rsidRDefault="00421FEB" w:rsidP="00A20ACF">
      <w:r>
        <w:separator/>
      </w:r>
    </w:p>
  </w:endnote>
  <w:endnote w:type="continuationSeparator" w:id="0">
    <w:p w14:paraId="541C5E0A" w14:textId="77777777" w:rsidR="00421FEB" w:rsidRDefault="00421F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2E2E52" w:rsidRDefault="002E2E52"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E2E52" w:rsidRDefault="002E2E52">
        <w:pPr>
          <w:pStyle w:val="Footer"/>
          <w:jc w:val="right"/>
        </w:pPr>
        <w:r>
          <w:fldChar w:fldCharType="begin"/>
        </w:r>
        <w:r>
          <w:instrText xml:space="preserve"> PAGE   \* MERGEFORMAT </w:instrText>
        </w:r>
        <w:r>
          <w:fldChar w:fldCharType="separate"/>
        </w:r>
        <w:r w:rsidR="00261706">
          <w:t>25</w:t>
        </w:r>
        <w:r>
          <w:fldChar w:fldCharType="end"/>
        </w:r>
      </w:p>
    </w:sdtContent>
  </w:sdt>
  <w:p w14:paraId="075618FA" w14:textId="77777777" w:rsidR="002E2E52" w:rsidRDefault="002E2E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426C8C" w14:textId="77777777" w:rsidR="00421FEB" w:rsidRDefault="00421FEB" w:rsidP="00A20ACF">
      <w:r>
        <w:separator/>
      </w:r>
    </w:p>
  </w:footnote>
  <w:footnote w:type="continuationSeparator" w:id="0">
    <w:p w14:paraId="7C36CFE9" w14:textId="77777777" w:rsidR="00421FEB" w:rsidRDefault="00421FE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7">
    <w:nsid w:val="39246508"/>
    <w:multiLevelType w:val="hybridMultilevel"/>
    <w:tmpl w:val="60A4C9DE"/>
    <w:lvl w:ilvl="0" w:tplc="913E614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nsid w:val="3E3D6768"/>
    <w:multiLevelType w:val="hybridMultilevel"/>
    <w:tmpl w:val="0FAA3C1C"/>
    <w:lvl w:ilvl="0" w:tplc="8A5A18A8">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nsid w:val="446B06DC"/>
    <w:multiLevelType w:val="hybridMultilevel"/>
    <w:tmpl w:val="8E50226C"/>
    <w:lvl w:ilvl="0" w:tplc="8F7E6552">
      <w:start w:val="1"/>
      <w:numFmt w:val="lowerLetter"/>
      <w:lvlText w:val="%1)"/>
      <w:lvlJc w:val="left"/>
      <w:pPr>
        <w:ind w:left="720" w:hanging="360"/>
      </w:pPr>
      <w:rPr>
        <w:rFonts w:eastAsia="PMingLiU"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5FC7EDC"/>
    <w:multiLevelType w:val="hybridMultilevel"/>
    <w:tmpl w:val="2D242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0"/>
  </w:num>
  <w:num w:numId="3">
    <w:abstractNumId w:val="22"/>
  </w:num>
  <w:num w:numId="4">
    <w:abstractNumId w:val="8"/>
  </w:num>
  <w:num w:numId="5">
    <w:abstractNumId w:val="11"/>
  </w:num>
  <w:num w:numId="6">
    <w:abstractNumId w:val="9"/>
  </w:num>
  <w:num w:numId="7">
    <w:abstractNumId w:val="5"/>
  </w:num>
  <w:num w:numId="8">
    <w:abstractNumId w:val="14"/>
  </w:num>
  <w:num w:numId="9">
    <w:abstractNumId w:val="20"/>
  </w:num>
  <w:num w:numId="10">
    <w:abstractNumId w:val="18"/>
  </w:num>
  <w:num w:numId="11">
    <w:abstractNumId w:val="6"/>
  </w:num>
  <w:num w:numId="12">
    <w:abstractNumId w:val="28"/>
  </w:num>
  <w:num w:numId="13">
    <w:abstractNumId w:val="26"/>
  </w:num>
  <w:num w:numId="14">
    <w:abstractNumId w:val="7"/>
  </w:num>
  <w:num w:numId="15">
    <w:abstractNumId w:val="23"/>
  </w:num>
  <w:num w:numId="16">
    <w:abstractNumId w:val="19"/>
  </w:num>
  <w:num w:numId="17">
    <w:abstractNumId w:val="13"/>
  </w:num>
  <w:num w:numId="18">
    <w:abstractNumId w:val="10"/>
  </w:num>
  <w:num w:numId="19">
    <w:abstractNumId w:val="25"/>
  </w:num>
  <w:num w:numId="20">
    <w:abstractNumId w:val="12"/>
  </w:num>
  <w:num w:numId="21">
    <w:abstractNumId w:val="15"/>
  </w:num>
  <w:num w:numId="22">
    <w:abstractNumId w:val="29"/>
  </w:num>
  <w:num w:numId="23">
    <w:abstractNumId w:val="16"/>
  </w:num>
  <w:num w:numId="24">
    <w:abstractNumId w:val="17"/>
  </w:num>
  <w:num w:numId="25">
    <w:abstractNumId w:val="24"/>
  </w:num>
  <w:num w:numId="26">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679"/>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1706"/>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2E52"/>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FEB"/>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25A"/>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DD5"/>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F64DD5"/>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F64DD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8808F-9D5C-4BE5-AC3B-EE93C533B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35</Pages>
  <Words>16091</Words>
  <Characters>91722</Characters>
  <Application>Microsoft Office Word</Application>
  <DocSecurity>0</DocSecurity>
  <Lines>764</Lines>
  <Paragraphs>215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107598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12</cp:revision>
  <cp:lastPrinted>2021-06-01T11:52:00Z</cp:lastPrinted>
  <dcterms:created xsi:type="dcterms:W3CDTF">2026-02-19T08:09:00Z</dcterms:created>
  <dcterms:modified xsi:type="dcterms:W3CDTF">2026-03-30T08:40:00Z</dcterms:modified>
</cp:coreProperties>
</file>