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E25D4A5" w14:textId="77777777" w:rsidR="0003293D" w:rsidRDefault="0003293D" w:rsidP="00C7112A">
      <w:pPr>
        <w:pStyle w:val="a8"/>
        <w:tabs>
          <w:tab w:val="left" w:pos="567"/>
        </w:tabs>
        <w:spacing w:line="360" w:lineRule="auto"/>
        <w:rPr>
          <w:rFonts w:ascii="Times New Roman" w:hAnsi="Times New Roman"/>
          <w:b/>
          <w:i/>
          <w:iCs/>
          <w:color w:val="2E74B5" w:themeColor="accent1" w:themeShade="BF"/>
          <w:sz w:val="28"/>
          <w:szCs w:val="28"/>
        </w:rPr>
      </w:pPr>
    </w:p>
    <w:p w14:paraId="49C3B3CB" w14:textId="32EA35FC"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bookmarkEnd w:id="1"/>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(denumirea autorităţii contractante şi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neavînd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denumirea autorităţii contractante şi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1518CE00" w14:textId="77777777" w:rsidR="00BE49DD" w:rsidRDefault="00BE49DD" w:rsidP="00950D18">
      <w:pPr>
        <w:pStyle w:val="a8"/>
        <w:tabs>
          <w:tab w:val="left" w:pos="567"/>
        </w:tabs>
        <w:spacing w:line="360" w:lineRule="auto"/>
        <w:rPr>
          <w:rFonts w:ascii="Times New Roman" w:hAnsi="Times New Roman"/>
          <w:szCs w:val="24"/>
        </w:rPr>
      </w:pPr>
    </w:p>
    <w:p w14:paraId="457F3FD7" w14:textId="77777777" w:rsidR="001F113D" w:rsidRDefault="001F113D" w:rsidP="00950D18">
      <w:pPr>
        <w:pStyle w:val="a8"/>
        <w:tabs>
          <w:tab w:val="left" w:pos="567"/>
        </w:tabs>
        <w:spacing w:line="360" w:lineRule="auto"/>
        <w:rPr>
          <w:rFonts w:ascii="Times New Roman" w:hAnsi="Times New Roman"/>
          <w:szCs w:val="24"/>
        </w:rPr>
      </w:pPr>
    </w:p>
    <w:p w14:paraId="56D79546" w14:textId="77777777" w:rsidR="004D5185" w:rsidRPr="001B44CC" w:rsidRDefault="004D5185" w:rsidP="00950D18">
      <w:pPr>
        <w:pStyle w:val="a8"/>
        <w:tabs>
          <w:tab w:val="left" w:pos="567"/>
        </w:tabs>
        <w:spacing w:line="360" w:lineRule="auto"/>
        <w:rPr>
          <w:rFonts w:ascii="Times New Roman" w:hAnsi="Times New Roman"/>
          <w:szCs w:val="24"/>
        </w:rPr>
      </w:pPr>
    </w:p>
    <w:p w14:paraId="2FE154B9" w14:textId="48222BD8"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garantia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a8"/>
        <w:tabs>
          <w:tab w:val="left" w:pos="567"/>
        </w:tabs>
        <w:rPr>
          <w:rFonts w:ascii="Times New Roman" w:hAnsi="Times New Roman"/>
          <w:b/>
          <w:szCs w:val="24"/>
        </w:rPr>
      </w:pP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a8"/>
        <w:tabs>
          <w:tab w:val="left" w:pos="567"/>
        </w:tabs>
        <w:rPr>
          <w:rFonts w:ascii="Times New Roman" w:hAnsi="Times New Roman"/>
          <w:b/>
          <w:szCs w:val="24"/>
        </w:rPr>
      </w:pP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pentru participare cu ofertă la procedura de atribuire a contractului de achiziţie publică</w:t>
      </w:r>
    </w:p>
    <w:p w14:paraId="45F1820E" w14:textId="77777777" w:rsidR="00AA1372" w:rsidRPr="001B44CC" w:rsidRDefault="00AA1372" w:rsidP="00950D18">
      <w:pPr>
        <w:pStyle w:val="a8"/>
        <w:tabs>
          <w:tab w:val="left" w:pos="567"/>
        </w:tabs>
        <w:rPr>
          <w:rFonts w:ascii="Times New Roman" w:hAnsi="Times New Roman"/>
          <w:szCs w:val="24"/>
        </w:rPr>
      </w:pPr>
    </w:p>
    <w:p w14:paraId="5D1725F5" w14:textId="77777777" w:rsidR="00AA1372" w:rsidRPr="001B44CC" w:rsidRDefault="00AA1372" w:rsidP="00950D18">
      <w:pPr>
        <w:pStyle w:val="a8"/>
        <w:tabs>
          <w:tab w:val="left" w:pos="567"/>
        </w:tabs>
        <w:rPr>
          <w:rFonts w:ascii="Times New Roman" w:hAnsi="Times New Roman"/>
          <w:szCs w:val="24"/>
        </w:rPr>
      </w:pP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autorităţii contractante şi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contractului de achiziţie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faţă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autorităţii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şi                                                                                    </w:t>
      </w:r>
      <w:r w:rsidRPr="001B44CC">
        <w:rPr>
          <w:rFonts w:ascii="Times New Roman" w:hAnsi="Times New Roman"/>
          <w:sz w:val="20"/>
        </w:rPr>
        <w:t>(suma în litere şi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fără ca acesta să aibă obligaţia de a-şi motiva cererea respectivă, cu condiţia</w:t>
      </w:r>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îşi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începînd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și rămâne obligatorie şi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nu a constituit garanţia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achiziţie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Nu se execută vreo condiţie, specificată în documen</w:t>
      </w:r>
      <w:r w:rsidR="008726D2" w:rsidRPr="001B44CC">
        <w:rPr>
          <w:rFonts w:ascii="Times New Roman" w:hAnsi="Times New Roman"/>
          <w:szCs w:val="24"/>
        </w:rPr>
        <w:t xml:space="preserve">ația de atribuire </w:t>
      </w:r>
      <w:r w:rsidRPr="001B44CC">
        <w:rPr>
          <w:rFonts w:ascii="Times New Roman" w:hAnsi="Times New Roman"/>
          <w:szCs w:val="24"/>
        </w:rPr>
        <w:t>înainte de semnarea contractului de achiziţie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Prezenta garanţie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r w:rsidRPr="001B44CC">
        <w:rPr>
          <w:rFonts w:ascii="Times New Roman" w:hAnsi="Times New Roman"/>
          <w:szCs w:val="24"/>
        </w:rPr>
        <w:t xml:space="preserve">ziua___luna____anul_______  </w:t>
      </w:r>
    </w:p>
    <w:p w14:paraId="3EABC065" w14:textId="7068FEDF" w:rsidR="001C4B7C" w:rsidRPr="00E74EA8" w:rsidRDefault="00E706C1" w:rsidP="00E74EA8">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112C63E0" w14:textId="77777777" w:rsidR="008E47C6" w:rsidRDefault="008E47C6" w:rsidP="0085226A">
      <w:pPr>
        <w:jc w:val="right"/>
        <w:rPr>
          <w:b/>
          <w:bCs/>
          <w:i/>
          <w:iCs/>
        </w:rPr>
        <w:sectPr w:rsidR="008E47C6" w:rsidSect="004A2329">
          <w:footerReference w:type="first" r:id="rId8"/>
          <w:pgSz w:w="11906" w:h="16838" w:code="9"/>
          <w:pgMar w:top="851" w:right="851" w:bottom="851" w:left="1701" w:header="720" w:footer="510" w:gutter="0"/>
          <w:cols w:space="720"/>
          <w:titlePg/>
          <w:docGrid w:linePitch="326"/>
        </w:sectPr>
      </w:pPr>
      <w:bookmarkStart w:id="3" w:name="_Toc449692098"/>
      <w:bookmarkEnd w:id="2"/>
    </w:p>
    <w:p w14:paraId="16985D8C" w14:textId="7F2CED39" w:rsidR="0085226A" w:rsidRDefault="0085226A" w:rsidP="0085226A">
      <w:pPr>
        <w:jc w:val="right"/>
        <w:rPr>
          <w:b/>
          <w:bCs/>
          <w:i/>
          <w:iCs/>
          <w:sz w:val="22"/>
        </w:rPr>
      </w:pPr>
      <w:r>
        <w:rPr>
          <w:b/>
          <w:bCs/>
          <w:i/>
          <w:iCs/>
        </w:rPr>
        <w:lastRenderedPageBreak/>
        <w:t>Anex</w:t>
      </w:r>
      <w:r w:rsidR="008E47C6">
        <w:rPr>
          <w:b/>
          <w:bCs/>
          <w:i/>
          <w:iCs/>
        </w:rPr>
        <w:t>a</w:t>
      </w:r>
      <w:r>
        <w:rPr>
          <w:b/>
          <w:bCs/>
          <w:i/>
          <w:iCs/>
        </w:rPr>
        <w:t xml:space="preserve"> nr. 10</w:t>
      </w:r>
    </w:p>
    <w:p w14:paraId="6E498B43" w14:textId="77777777" w:rsidR="0085226A" w:rsidRDefault="0085226A" w:rsidP="0085226A">
      <w:pPr>
        <w:tabs>
          <w:tab w:val="left" w:pos="5103"/>
          <w:tab w:val="left" w:pos="10348"/>
        </w:tabs>
        <w:jc w:val="right"/>
        <w:rPr>
          <w:b/>
          <w:bCs/>
          <w:i/>
          <w:iCs/>
        </w:rPr>
      </w:pPr>
      <w:r>
        <w:rPr>
          <w:b/>
          <w:i/>
          <w:iCs/>
        </w:rPr>
        <w:t>la</w:t>
      </w:r>
      <w:r>
        <w:rPr>
          <w:b/>
          <w:bCs/>
          <w:i/>
          <w:iCs/>
          <w:lang w:eastAsia="ru-RU"/>
        </w:rPr>
        <w:t xml:space="preserve"> Documentația standard</w:t>
      </w:r>
      <w:r>
        <w:rPr>
          <w:b/>
          <w:bCs/>
          <w:i/>
          <w:iCs/>
        </w:rPr>
        <w:t xml:space="preserve"> </w:t>
      </w:r>
      <w:r>
        <w:rPr>
          <w:b/>
          <w:bCs/>
          <w:i/>
          <w:iCs/>
          <w:lang w:eastAsia="ru-RU"/>
        </w:rPr>
        <w:t xml:space="preserve">aprobată prin Ordinul </w:t>
      </w:r>
    </w:p>
    <w:p w14:paraId="16708D84" w14:textId="77777777" w:rsidR="0085226A" w:rsidRDefault="0085226A" w:rsidP="0085226A">
      <w:pPr>
        <w:tabs>
          <w:tab w:val="left" w:pos="5103"/>
          <w:tab w:val="left" w:pos="10348"/>
        </w:tabs>
        <w:jc w:val="right"/>
        <w:rPr>
          <w:b/>
          <w:bCs/>
          <w:i/>
          <w:iCs/>
          <w:noProof w:val="0"/>
          <w:lang w:eastAsia="ru-RU"/>
        </w:rPr>
      </w:pPr>
      <w:r>
        <w:rPr>
          <w:b/>
          <w:bCs/>
          <w:i/>
          <w:iCs/>
          <w:lang w:eastAsia="ru-RU"/>
        </w:rPr>
        <w:t>Ministrului Finanţelor</w:t>
      </w:r>
      <w:r>
        <w:rPr>
          <w:b/>
          <w:bCs/>
          <w:i/>
          <w:iCs/>
        </w:rPr>
        <w:t xml:space="preserve"> </w:t>
      </w:r>
      <w:r>
        <w:rPr>
          <w:b/>
          <w:bCs/>
          <w:i/>
          <w:iCs/>
          <w:lang w:eastAsia="ru-RU"/>
        </w:rPr>
        <w:t>nr. 69 din 7 mai 2021</w:t>
      </w:r>
    </w:p>
    <w:p w14:paraId="76F1C450" w14:textId="77777777" w:rsidR="0085226A" w:rsidRDefault="0085226A" w:rsidP="0085226A">
      <w:pPr>
        <w:tabs>
          <w:tab w:val="left" w:pos="567"/>
        </w:tabs>
        <w:spacing w:line="360" w:lineRule="auto"/>
        <w:jc w:val="both"/>
        <w:rPr>
          <w:rFonts w:ascii="Baltica RR" w:hAnsi="Baltica RR"/>
          <w:b/>
          <w:i/>
          <w:iCs/>
          <w:color w:val="2E74B5"/>
          <w:sz w:val="28"/>
          <w:szCs w:val="28"/>
        </w:rPr>
      </w:pPr>
    </w:p>
    <w:p w14:paraId="0CDEC837" w14:textId="77777777" w:rsidR="00E14789" w:rsidRPr="001B44CC" w:rsidRDefault="00E14789" w:rsidP="00E14789">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17BDDC7B" w14:textId="77777777" w:rsidR="0085226A" w:rsidRDefault="0085226A" w:rsidP="0085226A">
      <w:pPr>
        <w:jc w:val="center"/>
        <w:rPr>
          <w:b/>
        </w:rPr>
      </w:pPr>
    </w:p>
    <w:p w14:paraId="69C00C82" w14:textId="77777777" w:rsidR="0085226A" w:rsidRPr="000C0488" w:rsidRDefault="0085226A" w:rsidP="0085226A">
      <w:pPr>
        <w:tabs>
          <w:tab w:val="left" w:pos="567"/>
        </w:tabs>
        <w:jc w:val="center"/>
        <w:rPr>
          <w:b/>
          <w:noProof w:val="0"/>
          <w:sz w:val="28"/>
          <w:szCs w:val="28"/>
        </w:rPr>
      </w:pPr>
      <w:r w:rsidRPr="000C0488">
        <w:rPr>
          <w:b/>
          <w:szCs w:val="28"/>
        </w:rPr>
        <w:t>GRAFIC DE  EXECUTARE A LUCRĂRILOR</w:t>
      </w:r>
    </w:p>
    <w:p w14:paraId="07ACCF6A" w14:textId="77777777" w:rsidR="0085226A" w:rsidRPr="000C0488" w:rsidRDefault="0085226A" w:rsidP="0085226A">
      <w:pPr>
        <w:tabs>
          <w:tab w:val="left" w:pos="567"/>
        </w:tabs>
      </w:pPr>
      <w:r w:rsidRPr="000C0488">
        <w:t>_____________________________________________________________________________</w:t>
      </w:r>
    </w:p>
    <w:p w14:paraId="30C43A17" w14:textId="6CE19432" w:rsidR="004A0D08" w:rsidRPr="000C0488" w:rsidRDefault="000C0488" w:rsidP="00B17A1E">
      <w:pPr>
        <w:tabs>
          <w:tab w:val="left" w:pos="567"/>
        </w:tabs>
        <w:jc w:val="center"/>
        <w:rPr>
          <w:noProof w:val="0"/>
          <w:sz w:val="20"/>
          <w:szCs w:val="20"/>
        </w:rPr>
      </w:pPr>
      <w:r w:rsidRPr="000C0488">
        <w:rPr>
          <w:b/>
          <w:sz w:val="28"/>
          <w:szCs w:val="28"/>
          <w:lang w:val="en-US"/>
        </w:rPr>
        <w:t>Lucrări de  reparație curentă a edificiului SEAI, SSC,SÎV DCA Sănătăuca din satul Sănătăuca, r. Florești</w:t>
      </w:r>
    </w:p>
    <w:p w14:paraId="3DC89B2C" w14:textId="153E1454" w:rsidR="005F0686" w:rsidRPr="000C0488" w:rsidRDefault="005F0686" w:rsidP="00B17A1E">
      <w:pPr>
        <w:tabs>
          <w:tab w:val="left" w:pos="567"/>
        </w:tabs>
        <w:jc w:val="center"/>
        <w:rPr>
          <w:noProof w:val="0"/>
          <w:sz w:val="20"/>
          <w:szCs w:val="20"/>
        </w:rPr>
      </w:pPr>
      <w:r w:rsidRPr="000C0488">
        <w:rPr>
          <w:noProof w:val="0"/>
          <w:sz w:val="20"/>
          <w:szCs w:val="20"/>
        </w:rPr>
        <w:t>(denumirea lucrărilor)</w:t>
      </w:r>
    </w:p>
    <w:p w14:paraId="099EA7B2" w14:textId="26940E97" w:rsidR="000C0488" w:rsidRDefault="000C0488" w:rsidP="00B17A1E">
      <w:pPr>
        <w:tabs>
          <w:tab w:val="left" w:pos="567"/>
        </w:tabs>
        <w:jc w:val="center"/>
        <w:rPr>
          <w:noProof w:val="0"/>
          <w:sz w:val="20"/>
          <w:szCs w:val="20"/>
          <w:highlight w:val="yellow"/>
        </w:rPr>
      </w:pPr>
    </w:p>
    <w:p w14:paraId="19006FCE" w14:textId="77777777" w:rsidR="000C0488" w:rsidRPr="00336B76" w:rsidRDefault="000C0488" w:rsidP="00B17A1E">
      <w:pPr>
        <w:tabs>
          <w:tab w:val="left" w:pos="567"/>
        </w:tabs>
        <w:jc w:val="center"/>
        <w:rPr>
          <w:noProof w:val="0"/>
          <w:sz w:val="20"/>
          <w:szCs w:val="20"/>
          <w:highlight w:val="yellow"/>
        </w:rPr>
      </w:pPr>
    </w:p>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3543"/>
        <w:gridCol w:w="567"/>
        <w:gridCol w:w="567"/>
        <w:gridCol w:w="426"/>
        <w:gridCol w:w="425"/>
        <w:gridCol w:w="567"/>
        <w:gridCol w:w="425"/>
        <w:gridCol w:w="567"/>
        <w:gridCol w:w="431"/>
        <w:gridCol w:w="420"/>
        <w:gridCol w:w="425"/>
        <w:gridCol w:w="425"/>
        <w:gridCol w:w="567"/>
        <w:gridCol w:w="425"/>
        <w:gridCol w:w="426"/>
        <w:gridCol w:w="425"/>
        <w:gridCol w:w="425"/>
        <w:gridCol w:w="425"/>
        <w:gridCol w:w="426"/>
        <w:gridCol w:w="425"/>
        <w:gridCol w:w="425"/>
        <w:gridCol w:w="425"/>
        <w:gridCol w:w="426"/>
        <w:gridCol w:w="425"/>
        <w:gridCol w:w="425"/>
        <w:gridCol w:w="425"/>
      </w:tblGrid>
      <w:tr w:rsidR="00511C9D" w:rsidRPr="00AF067D" w14:paraId="7E2002D4" w14:textId="77777777" w:rsidTr="00511C9D">
        <w:trPr>
          <w:cantSplit/>
          <w:trHeight w:val="499"/>
        </w:trPr>
        <w:tc>
          <w:tcPr>
            <w:tcW w:w="426" w:type="dxa"/>
            <w:vMerge w:val="restart"/>
            <w:tcBorders>
              <w:top w:val="single" w:sz="2" w:space="0" w:color="auto"/>
              <w:left w:val="single" w:sz="4" w:space="0" w:color="auto"/>
              <w:right w:val="single" w:sz="4" w:space="0" w:color="auto"/>
            </w:tcBorders>
          </w:tcPr>
          <w:p w14:paraId="20F0A52F" w14:textId="77777777" w:rsidR="00511C9D" w:rsidRDefault="00511C9D" w:rsidP="00D32B88">
            <w:pPr>
              <w:tabs>
                <w:tab w:val="left" w:pos="567"/>
              </w:tabs>
              <w:rPr>
                <w:rFonts w:ascii="Baltica RR" w:eastAsia="Calibri" w:hAnsi="Baltica RR"/>
                <w:b/>
                <w:sz w:val="18"/>
                <w:szCs w:val="18"/>
              </w:rPr>
            </w:pPr>
          </w:p>
          <w:p w14:paraId="4AFDD16B" w14:textId="77777777" w:rsidR="00511C9D" w:rsidRPr="0041745F" w:rsidRDefault="00511C9D" w:rsidP="00D32B88">
            <w:pPr>
              <w:tabs>
                <w:tab w:val="left" w:pos="567"/>
              </w:tabs>
              <w:rPr>
                <w:rFonts w:ascii="Baltica RR" w:eastAsia="Calibri" w:hAnsi="Baltica RR"/>
                <w:b/>
                <w:sz w:val="18"/>
                <w:szCs w:val="18"/>
              </w:rPr>
            </w:pPr>
            <w:r>
              <w:rPr>
                <w:rFonts w:ascii="Baltica RR" w:eastAsia="Calibri" w:hAnsi="Baltica RR"/>
                <w:b/>
                <w:sz w:val="18"/>
                <w:szCs w:val="18"/>
              </w:rPr>
              <w:t>Nr</w:t>
            </w:r>
          </w:p>
          <w:p w14:paraId="0657CB71" w14:textId="77777777" w:rsidR="00511C9D" w:rsidRDefault="00511C9D" w:rsidP="00D32B88">
            <w:pPr>
              <w:tabs>
                <w:tab w:val="left" w:pos="567"/>
              </w:tabs>
              <w:rPr>
                <w:rFonts w:ascii="Baltica RR" w:eastAsia="Calibri" w:hAnsi="Baltica RR"/>
                <w:b/>
                <w:sz w:val="18"/>
                <w:szCs w:val="18"/>
              </w:rPr>
            </w:pPr>
            <w:r w:rsidRPr="0041745F">
              <w:rPr>
                <w:rFonts w:ascii="Baltica RR" w:eastAsia="Calibri" w:hAnsi="Baltica RR"/>
                <w:b/>
                <w:sz w:val="18"/>
                <w:szCs w:val="18"/>
              </w:rPr>
              <w:t>d/o</w:t>
            </w:r>
          </w:p>
        </w:tc>
        <w:tc>
          <w:tcPr>
            <w:tcW w:w="3543" w:type="dxa"/>
            <w:vMerge w:val="restart"/>
            <w:tcBorders>
              <w:top w:val="single" w:sz="2" w:space="0" w:color="auto"/>
              <w:left w:val="single" w:sz="4" w:space="0" w:color="auto"/>
              <w:right w:val="single" w:sz="4" w:space="0" w:color="auto"/>
            </w:tcBorders>
          </w:tcPr>
          <w:p w14:paraId="71247228" w14:textId="77777777" w:rsidR="00511C9D" w:rsidRDefault="00511C9D" w:rsidP="00D32B88">
            <w:pPr>
              <w:tabs>
                <w:tab w:val="left" w:pos="567"/>
              </w:tabs>
              <w:rPr>
                <w:rFonts w:ascii="Baltica RR" w:eastAsia="Calibri" w:hAnsi="Baltica RR"/>
                <w:b/>
                <w:sz w:val="20"/>
                <w:szCs w:val="20"/>
              </w:rPr>
            </w:pPr>
          </w:p>
          <w:p w14:paraId="1E3C6D02" w14:textId="77777777" w:rsidR="00511C9D" w:rsidRPr="00A75F55" w:rsidRDefault="00511C9D" w:rsidP="00D32B88">
            <w:pPr>
              <w:tabs>
                <w:tab w:val="left" w:pos="567"/>
              </w:tabs>
              <w:rPr>
                <w:rFonts w:ascii="Baltica RR" w:eastAsia="Calibri" w:hAnsi="Baltica RR"/>
                <w:b/>
                <w:sz w:val="20"/>
                <w:szCs w:val="20"/>
              </w:rPr>
            </w:pPr>
            <w:r w:rsidRPr="0041745F">
              <w:rPr>
                <w:rFonts w:ascii="Baltica RR" w:eastAsia="Calibri" w:hAnsi="Baltica RR"/>
                <w:b/>
                <w:sz w:val="20"/>
                <w:szCs w:val="20"/>
              </w:rPr>
              <w:t>Grupa de obiecte</w:t>
            </w:r>
          </w:p>
          <w:p w14:paraId="0F2E9E9A" w14:textId="77777777" w:rsidR="00511C9D" w:rsidRDefault="00511C9D" w:rsidP="00D32B88">
            <w:pPr>
              <w:tabs>
                <w:tab w:val="left" w:pos="567"/>
              </w:tabs>
              <w:rPr>
                <w:rFonts w:ascii="Baltica RR" w:eastAsia="Calibri" w:hAnsi="Baltica RR"/>
                <w:b/>
                <w:sz w:val="20"/>
                <w:szCs w:val="20"/>
              </w:rPr>
            </w:pPr>
            <w:r w:rsidRPr="0041745F">
              <w:rPr>
                <w:rFonts w:ascii="Baltica RR" w:eastAsia="Calibri" w:hAnsi="Baltica RR"/>
                <w:b/>
                <w:sz w:val="20"/>
                <w:szCs w:val="20"/>
              </w:rPr>
              <w:t>/denumirea obiectului</w:t>
            </w:r>
          </w:p>
        </w:tc>
        <w:tc>
          <w:tcPr>
            <w:tcW w:w="11340" w:type="dxa"/>
            <w:gridSpan w:val="25"/>
            <w:tcBorders>
              <w:top w:val="single" w:sz="2" w:space="0" w:color="auto"/>
              <w:left w:val="single" w:sz="4" w:space="0" w:color="auto"/>
              <w:right w:val="single" w:sz="4" w:space="0" w:color="auto"/>
            </w:tcBorders>
          </w:tcPr>
          <w:p w14:paraId="0A872841" w14:textId="04838AF1" w:rsidR="00511C9D" w:rsidRDefault="00B06B62" w:rsidP="00D32B88">
            <w:pPr>
              <w:rPr>
                <w:rFonts w:ascii="Baltica RR" w:eastAsia="Calibri" w:hAnsi="Baltica RR"/>
                <w:b/>
              </w:rPr>
            </w:pPr>
            <w:r>
              <w:rPr>
                <w:rFonts w:ascii="Baltica RR" w:eastAsia="Calibri" w:hAnsi="Baltica RR"/>
                <w:b/>
              </w:rPr>
              <w:t xml:space="preserve">                                                                   </w:t>
            </w:r>
            <w:r w:rsidR="00511C9D">
              <w:rPr>
                <w:rFonts w:ascii="Baltica RR" w:eastAsia="Calibri" w:hAnsi="Baltica RR"/>
                <w:b/>
              </w:rPr>
              <w:t>Anul  2026</w:t>
            </w:r>
          </w:p>
        </w:tc>
      </w:tr>
      <w:tr w:rsidR="00511C9D" w:rsidRPr="0041745F" w14:paraId="29B44972" w14:textId="77777777" w:rsidTr="00511C9D">
        <w:trPr>
          <w:cantSplit/>
          <w:trHeight w:val="382"/>
        </w:trPr>
        <w:tc>
          <w:tcPr>
            <w:tcW w:w="426" w:type="dxa"/>
            <w:vMerge/>
            <w:tcBorders>
              <w:left w:val="single" w:sz="4" w:space="0" w:color="auto"/>
              <w:right w:val="single" w:sz="4" w:space="0" w:color="auto"/>
            </w:tcBorders>
            <w:vAlign w:val="center"/>
            <w:hideMark/>
          </w:tcPr>
          <w:p w14:paraId="2D196837" w14:textId="77777777" w:rsidR="00511C9D" w:rsidRPr="0041745F" w:rsidRDefault="00511C9D" w:rsidP="00D32B88">
            <w:pPr>
              <w:rPr>
                <w:rFonts w:ascii="Baltica RR" w:eastAsia="Calibri" w:hAnsi="Baltica RR"/>
                <w:b/>
              </w:rPr>
            </w:pPr>
          </w:p>
        </w:tc>
        <w:tc>
          <w:tcPr>
            <w:tcW w:w="3543" w:type="dxa"/>
            <w:vMerge/>
            <w:tcBorders>
              <w:left w:val="single" w:sz="4" w:space="0" w:color="auto"/>
              <w:right w:val="single" w:sz="4" w:space="0" w:color="auto"/>
            </w:tcBorders>
            <w:vAlign w:val="center"/>
            <w:hideMark/>
          </w:tcPr>
          <w:p w14:paraId="42BFE0B8" w14:textId="77777777" w:rsidR="00511C9D" w:rsidRPr="0041745F" w:rsidRDefault="00511C9D" w:rsidP="00D32B88">
            <w:pPr>
              <w:rPr>
                <w:rFonts w:ascii="Baltica RR" w:eastAsia="Calibri" w:hAnsi="Baltica RR"/>
                <w:b/>
              </w:rPr>
            </w:pPr>
          </w:p>
        </w:tc>
        <w:tc>
          <w:tcPr>
            <w:tcW w:w="11340" w:type="dxa"/>
            <w:gridSpan w:val="25"/>
            <w:tcBorders>
              <w:top w:val="single" w:sz="4" w:space="0" w:color="auto"/>
              <w:left w:val="single" w:sz="4" w:space="0" w:color="auto"/>
              <w:right w:val="single" w:sz="4" w:space="0" w:color="auto"/>
            </w:tcBorders>
            <w:vAlign w:val="center"/>
          </w:tcPr>
          <w:p w14:paraId="561CCB68" w14:textId="119286F1" w:rsidR="00511C9D" w:rsidRPr="0041745F" w:rsidRDefault="00511C9D" w:rsidP="00D32B88">
            <w:pPr>
              <w:rPr>
                <w:rFonts w:ascii="Baltica RR" w:eastAsia="Calibri" w:hAnsi="Baltica RR"/>
                <w:b/>
              </w:rPr>
            </w:pPr>
            <w:r>
              <w:rPr>
                <w:rFonts w:ascii="Baltica RR" w:eastAsia="Calibri" w:hAnsi="Baltica RR"/>
                <w:b/>
              </w:rPr>
              <w:t xml:space="preserve">                                      </w:t>
            </w:r>
            <w:r w:rsidR="00B06B62">
              <w:rPr>
                <w:rFonts w:ascii="Baltica RR" w:eastAsia="Calibri" w:hAnsi="Baltica RR"/>
                <w:b/>
              </w:rPr>
              <w:t xml:space="preserve">                            </w:t>
            </w:r>
            <w:r>
              <w:rPr>
                <w:rFonts w:ascii="Baltica RR" w:eastAsia="Calibri" w:hAnsi="Baltica RR"/>
                <w:b/>
              </w:rPr>
              <w:t>Zile calendaristice – 75</w:t>
            </w:r>
          </w:p>
        </w:tc>
      </w:tr>
      <w:tr w:rsidR="00511C9D" w:rsidRPr="00AA6D26" w14:paraId="6502B001" w14:textId="77777777" w:rsidTr="00511C9D">
        <w:trPr>
          <w:cantSplit/>
          <w:trHeight w:val="420"/>
        </w:trPr>
        <w:tc>
          <w:tcPr>
            <w:tcW w:w="426" w:type="dxa"/>
            <w:tcBorders>
              <w:top w:val="single" w:sz="4" w:space="0" w:color="auto"/>
              <w:left w:val="single" w:sz="4" w:space="0" w:color="auto"/>
              <w:right w:val="single" w:sz="4" w:space="0" w:color="auto"/>
            </w:tcBorders>
          </w:tcPr>
          <w:p w14:paraId="04726D24" w14:textId="77777777" w:rsidR="00511C9D" w:rsidRDefault="00511C9D" w:rsidP="00D32B88">
            <w:pPr>
              <w:tabs>
                <w:tab w:val="left" w:pos="567"/>
              </w:tabs>
              <w:rPr>
                <w:rFonts w:ascii="Baltica RR" w:eastAsia="Calibri" w:hAnsi="Baltica RR"/>
                <w:sz w:val="20"/>
                <w:szCs w:val="20"/>
              </w:rPr>
            </w:pPr>
          </w:p>
          <w:p w14:paraId="34D19F92" w14:textId="77777777" w:rsidR="00511C9D" w:rsidRDefault="00511C9D" w:rsidP="00D32B88">
            <w:pPr>
              <w:tabs>
                <w:tab w:val="left" w:pos="567"/>
              </w:tabs>
              <w:rPr>
                <w:rFonts w:ascii="Baltica RR" w:eastAsia="Calibri" w:hAnsi="Baltica RR"/>
                <w:sz w:val="20"/>
                <w:szCs w:val="20"/>
              </w:rPr>
            </w:pPr>
          </w:p>
        </w:tc>
        <w:tc>
          <w:tcPr>
            <w:tcW w:w="3543" w:type="dxa"/>
            <w:tcBorders>
              <w:top w:val="single" w:sz="4" w:space="0" w:color="auto"/>
              <w:left w:val="single" w:sz="4" w:space="0" w:color="auto"/>
              <w:right w:val="single" w:sz="4" w:space="0" w:color="auto"/>
            </w:tcBorders>
          </w:tcPr>
          <w:p w14:paraId="68E3854B" w14:textId="77777777" w:rsidR="00511C9D" w:rsidRPr="0041745F" w:rsidRDefault="00511C9D" w:rsidP="00D32B88">
            <w:pPr>
              <w:tabs>
                <w:tab w:val="left" w:pos="567"/>
              </w:tabs>
              <w:rPr>
                <w:rFonts w:ascii="Baltica RR" w:eastAsia="Calibri" w:hAnsi="Baltica RR"/>
                <w:b/>
                <w:sz w:val="20"/>
                <w:szCs w:val="20"/>
              </w:rPr>
            </w:pPr>
            <w:r>
              <w:rPr>
                <w:rFonts w:ascii="Baltica RR" w:eastAsia="Calibri" w:hAnsi="Baltica RR"/>
              </w:rPr>
              <w:t xml:space="preserve"> </w:t>
            </w:r>
            <w:r>
              <w:rPr>
                <w:rFonts w:ascii="Baltica RR" w:eastAsia="Calibri" w:hAnsi="Baltica RR"/>
                <w:b/>
                <w:sz w:val="20"/>
                <w:szCs w:val="20"/>
              </w:rPr>
              <w:t>Denumirea lucră</w:t>
            </w:r>
            <w:r w:rsidRPr="007E352A">
              <w:rPr>
                <w:rFonts w:ascii="Baltica RR" w:eastAsia="Calibri" w:hAnsi="Baltica RR"/>
                <w:b/>
                <w:sz w:val="20"/>
                <w:szCs w:val="20"/>
              </w:rPr>
              <w:t xml:space="preserve">rilor        </w:t>
            </w:r>
          </w:p>
        </w:tc>
        <w:tc>
          <w:tcPr>
            <w:tcW w:w="567" w:type="dxa"/>
            <w:tcBorders>
              <w:top w:val="single" w:sz="4" w:space="0" w:color="auto"/>
              <w:left w:val="single" w:sz="4" w:space="0" w:color="auto"/>
              <w:right w:val="single" w:sz="4" w:space="0" w:color="auto"/>
            </w:tcBorders>
            <w:shd w:val="clear" w:color="auto" w:fill="FFFFFF" w:themeFill="background1"/>
          </w:tcPr>
          <w:p w14:paraId="7B7D859B" w14:textId="77777777" w:rsidR="00511C9D" w:rsidRPr="00E35090" w:rsidRDefault="00511C9D" w:rsidP="00D32B88">
            <w:pPr>
              <w:tabs>
                <w:tab w:val="left" w:pos="567"/>
              </w:tabs>
              <w:rPr>
                <w:rFonts w:ascii="Baltica RR" w:eastAsia="Calibri" w:hAnsi="Baltica RR"/>
                <w:sz w:val="20"/>
                <w:szCs w:val="20"/>
              </w:rPr>
            </w:pPr>
            <w:r>
              <w:rPr>
                <w:rFonts w:ascii="Baltica RR" w:eastAsia="Calibri" w:hAnsi="Baltica RR"/>
                <w:sz w:val="20"/>
                <w:szCs w:val="20"/>
              </w:rPr>
              <w:t>3</w:t>
            </w:r>
          </w:p>
        </w:tc>
        <w:tc>
          <w:tcPr>
            <w:tcW w:w="567" w:type="dxa"/>
            <w:tcBorders>
              <w:top w:val="single" w:sz="4" w:space="0" w:color="auto"/>
              <w:left w:val="single" w:sz="4" w:space="0" w:color="auto"/>
              <w:right w:val="single" w:sz="4" w:space="0" w:color="auto"/>
            </w:tcBorders>
            <w:shd w:val="clear" w:color="auto" w:fill="FFFFFF" w:themeFill="background1"/>
          </w:tcPr>
          <w:p w14:paraId="197B72B6" w14:textId="77777777" w:rsidR="00511C9D" w:rsidRPr="00E35090" w:rsidRDefault="00511C9D" w:rsidP="00D32B88">
            <w:pPr>
              <w:tabs>
                <w:tab w:val="left" w:pos="567"/>
              </w:tabs>
              <w:rPr>
                <w:rFonts w:ascii="Baltica RR" w:eastAsia="Calibri" w:hAnsi="Baltica RR"/>
                <w:sz w:val="20"/>
                <w:szCs w:val="20"/>
              </w:rPr>
            </w:pPr>
            <w:r>
              <w:rPr>
                <w:rFonts w:ascii="Baltica RR" w:eastAsia="Calibri" w:hAnsi="Baltica RR"/>
                <w:sz w:val="20"/>
                <w:szCs w:val="20"/>
              </w:rPr>
              <w:t>6</w:t>
            </w:r>
          </w:p>
        </w:tc>
        <w:tc>
          <w:tcPr>
            <w:tcW w:w="426" w:type="dxa"/>
            <w:tcBorders>
              <w:top w:val="single" w:sz="4" w:space="0" w:color="auto"/>
              <w:left w:val="single" w:sz="4" w:space="0" w:color="auto"/>
              <w:right w:val="single" w:sz="4" w:space="0" w:color="auto"/>
            </w:tcBorders>
            <w:shd w:val="clear" w:color="auto" w:fill="FFFFFF" w:themeFill="background1"/>
          </w:tcPr>
          <w:p w14:paraId="2FEC7D12"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9</w:t>
            </w:r>
          </w:p>
        </w:tc>
        <w:tc>
          <w:tcPr>
            <w:tcW w:w="425" w:type="dxa"/>
            <w:tcBorders>
              <w:top w:val="single" w:sz="4" w:space="0" w:color="auto"/>
              <w:left w:val="single" w:sz="4" w:space="0" w:color="auto"/>
              <w:right w:val="single" w:sz="4" w:space="0" w:color="auto"/>
            </w:tcBorders>
            <w:shd w:val="clear" w:color="auto" w:fill="FFFFFF" w:themeFill="background1"/>
          </w:tcPr>
          <w:p w14:paraId="1E86E3EC"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12</w:t>
            </w:r>
          </w:p>
        </w:tc>
        <w:tc>
          <w:tcPr>
            <w:tcW w:w="567" w:type="dxa"/>
            <w:tcBorders>
              <w:top w:val="single" w:sz="4" w:space="0" w:color="auto"/>
              <w:left w:val="single" w:sz="4" w:space="0" w:color="auto"/>
              <w:right w:val="single" w:sz="4" w:space="0" w:color="auto"/>
            </w:tcBorders>
            <w:shd w:val="clear" w:color="auto" w:fill="FFFFFF" w:themeFill="background1"/>
          </w:tcPr>
          <w:p w14:paraId="37E29A0B"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15</w:t>
            </w:r>
          </w:p>
        </w:tc>
        <w:tc>
          <w:tcPr>
            <w:tcW w:w="425" w:type="dxa"/>
            <w:tcBorders>
              <w:top w:val="single" w:sz="4" w:space="0" w:color="auto"/>
              <w:left w:val="single" w:sz="4" w:space="0" w:color="auto"/>
              <w:right w:val="single" w:sz="4" w:space="0" w:color="auto"/>
            </w:tcBorders>
            <w:shd w:val="clear" w:color="auto" w:fill="FFFFFF" w:themeFill="background1"/>
          </w:tcPr>
          <w:p w14:paraId="0B3C7283"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18</w:t>
            </w:r>
          </w:p>
        </w:tc>
        <w:tc>
          <w:tcPr>
            <w:tcW w:w="567" w:type="dxa"/>
            <w:tcBorders>
              <w:top w:val="single" w:sz="4" w:space="0" w:color="auto"/>
              <w:left w:val="single" w:sz="4" w:space="0" w:color="auto"/>
              <w:right w:val="single" w:sz="4" w:space="0" w:color="auto"/>
            </w:tcBorders>
            <w:shd w:val="clear" w:color="auto" w:fill="FFFFFF" w:themeFill="background1"/>
          </w:tcPr>
          <w:p w14:paraId="2901CF40"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21</w:t>
            </w:r>
          </w:p>
        </w:tc>
        <w:tc>
          <w:tcPr>
            <w:tcW w:w="431" w:type="dxa"/>
            <w:tcBorders>
              <w:top w:val="single" w:sz="4" w:space="0" w:color="auto"/>
              <w:left w:val="single" w:sz="4" w:space="0" w:color="auto"/>
              <w:right w:val="single" w:sz="4" w:space="0" w:color="auto"/>
            </w:tcBorders>
            <w:shd w:val="clear" w:color="auto" w:fill="FFFFFF" w:themeFill="background1"/>
          </w:tcPr>
          <w:p w14:paraId="4578A4EA"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24</w:t>
            </w:r>
          </w:p>
        </w:tc>
        <w:tc>
          <w:tcPr>
            <w:tcW w:w="420" w:type="dxa"/>
            <w:tcBorders>
              <w:top w:val="single" w:sz="4" w:space="0" w:color="auto"/>
              <w:left w:val="single" w:sz="4" w:space="0" w:color="auto"/>
              <w:right w:val="single" w:sz="4" w:space="0" w:color="auto"/>
            </w:tcBorders>
            <w:shd w:val="clear" w:color="auto" w:fill="FFFFFF" w:themeFill="background1"/>
          </w:tcPr>
          <w:p w14:paraId="405B769B"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27</w:t>
            </w:r>
          </w:p>
        </w:tc>
        <w:tc>
          <w:tcPr>
            <w:tcW w:w="425" w:type="dxa"/>
            <w:tcBorders>
              <w:top w:val="single" w:sz="4" w:space="0" w:color="auto"/>
              <w:left w:val="single" w:sz="4" w:space="0" w:color="auto"/>
              <w:right w:val="single" w:sz="4" w:space="0" w:color="auto"/>
            </w:tcBorders>
            <w:shd w:val="clear" w:color="auto" w:fill="FFFFFF" w:themeFill="background1"/>
          </w:tcPr>
          <w:p w14:paraId="0FE1EABC"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30</w:t>
            </w:r>
          </w:p>
        </w:tc>
        <w:tc>
          <w:tcPr>
            <w:tcW w:w="425" w:type="dxa"/>
            <w:tcBorders>
              <w:top w:val="single" w:sz="4" w:space="0" w:color="auto"/>
              <w:left w:val="single" w:sz="4" w:space="0" w:color="auto"/>
              <w:right w:val="single" w:sz="4" w:space="0" w:color="auto"/>
            </w:tcBorders>
            <w:shd w:val="clear" w:color="auto" w:fill="FFFFFF" w:themeFill="background1"/>
          </w:tcPr>
          <w:p w14:paraId="68F6DA47"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33</w:t>
            </w:r>
          </w:p>
        </w:tc>
        <w:tc>
          <w:tcPr>
            <w:tcW w:w="567" w:type="dxa"/>
            <w:tcBorders>
              <w:top w:val="single" w:sz="4" w:space="0" w:color="auto"/>
              <w:left w:val="single" w:sz="4" w:space="0" w:color="auto"/>
              <w:right w:val="single" w:sz="4" w:space="0" w:color="auto"/>
            </w:tcBorders>
            <w:shd w:val="clear" w:color="auto" w:fill="FFFFFF" w:themeFill="background1"/>
          </w:tcPr>
          <w:p w14:paraId="6120C788"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36</w:t>
            </w:r>
          </w:p>
        </w:tc>
        <w:tc>
          <w:tcPr>
            <w:tcW w:w="425" w:type="dxa"/>
            <w:tcBorders>
              <w:top w:val="single" w:sz="4" w:space="0" w:color="auto"/>
              <w:left w:val="single" w:sz="4" w:space="0" w:color="auto"/>
              <w:right w:val="single" w:sz="4" w:space="0" w:color="auto"/>
            </w:tcBorders>
            <w:shd w:val="clear" w:color="auto" w:fill="FFFFFF" w:themeFill="background1"/>
          </w:tcPr>
          <w:p w14:paraId="4193A245"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39</w:t>
            </w:r>
          </w:p>
        </w:tc>
        <w:tc>
          <w:tcPr>
            <w:tcW w:w="426" w:type="dxa"/>
            <w:tcBorders>
              <w:top w:val="single" w:sz="4" w:space="0" w:color="auto"/>
              <w:left w:val="single" w:sz="4" w:space="0" w:color="auto"/>
              <w:right w:val="single" w:sz="4" w:space="0" w:color="auto"/>
            </w:tcBorders>
            <w:shd w:val="clear" w:color="auto" w:fill="FFFFFF" w:themeFill="background1"/>
          </w:tcPr>
          <w:p w14:paraId="57C50031"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42</w:t>
            </w:r>
          </w:p>
        </w:tc>
        <w:tc>
          <w:tcPr>
            <w:tcW w:w="425" w:type="dxa"/>
            <w:tcBorders>
              <w:top w:val="single" w:sz="4" w:space="0" w:color="auto"/>
              <w:left w:val="single" w:sz="4" w:space="0" w:color="auto"/>
              <w:right w:val="single" w:sz="4" w:space="0" w:color="auto"/>
            </w:tcBorders>
            <w:shd w:val="clear" w:color="auto" w:fill="FFFFFF" w:themeFill="background1"/>
          </w:tcPr>
          <w:p w14:paraId="3BA52A73"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60</w:t>
            </w:r>
          </w:p>
        </w:tc>
        <w:tc>
          <w:tcPr>
            <w:tcW w:w="425" w:type="dxa"/>
            <w:tcBorders>
              <w:top w:val="single" w:sz="4" w:space="0" w:color="auto"/>
              <w:left w:val="single" w:sz="4" w:space="0" w:color="auto"/>
              <w:right w:val="single" w:sz="4" w:space="0" w:color="auto"/>
            </w:tcBorders>
            <w:shd w:val="clear" w:color="auto" w:fill="FFFFFF" w:themeFill="background1"/>
          </w:tcPr>
          <w:p w14:paraId="4A5A3EAA"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45</w:t>
            </w:r>
          </w:p>
        </w:tc>
        <w:tc>
          <w:tcPr>
            <w:tcW w:w="425" w:type="dxa"/>
            <w:tcBorders>
              <w:top w:val="single" w:sz="4" w:space="0" w:color="auto"/>
              <w:left w:val="single" w:sz="4" w:space="0" w:color="auto"/>
              <w:right w:val="single" w:sz="4" w:space="0" w:color="auto"/>
            </w:tcBorders>
            <w:shd w:val="clear" w:color="auto" w:fill="FFFFFF" w:themeFill="background1"/>
          </w:tcPr>
          <w:p w14:paraId="0322E524"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48</w:t>
            </w:r>
          </w:p>
        </w:tc>
        <w:tc>
          <w:tcPr>
            <w:tcW w:w="426" w:type="dxa"/>
            <w:tcBorders>
              <w:top w:val="single" w:sz="4" w:space="0" w:color="auto"/>
              <w:left w:val="single" w:sz="4" w:space="0" w:color="auto"/>
              <w:right w:val="single" w:sz="4" w:space="0" w:color="auto"/>
            </w:tcBorders>
            <w:shd w:val="clear" w:color="auto" w:fill="FFFFFF" w:themeFill="background1"/>
          </w:tcPr>
          <w:p w14:paraId="6CBD4056"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51</w:t>
            </w:r>
          </w:p>
        </w:tc>
        <w:tc>
          <w:tcPr>
            <w:tcW w:w="425" w:type="dxa"/>
            <w:tcBorders>
              <w:top w:val="single" w:sz="4" w:space="0" w:color="auto"/>
              <w:left w:val="single" w:sz="4" w:space="0" w:color="auto"/>
              <w:right w:val="single" w:sz="4" w:space="0" w:color="auto"/>
            </w:tcBorders>
            <w:shd w:val="clear" w:color="auto" w:fill="FFFFFF" w:themeFill="background1"/>
          </w:tcPr>
          <w:p w14:paraId="335A0E2B"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54</w:t>
            </w:r>
          </w:p>
        </w:tc>
        <w:tc>
          <w:tcPr>
            <w:tcW w:w="425" w:type="dxa"/>
            <w:tcBorders>
              <w:top w:val="single" w:sz="4" w:space="0" w:color="auto"/>
              <w:left w:val="single" w:sz="4" w:space="0" w:color="auto"/>
              <w:right w:val="single" w:sz="4" w:space="0" w:color="auto"/>
            </w:tcBorders>
          </w:tcPr>
          <w:p w14:paraId="20DE59D2"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57</w:t>
            </w:r>
          </w:p>
        </w:tc>
        <w:tc>
          <w:tcPr>
            <w:tcW w:w="425" w:type="dxa"/>
            <w:tcBorders>
              <w:top w:val="single" w:sz="4" w:space="0" w:color="auto"/>
              <w:left w:val="single" w:sz="4" w:space="0" w:color="auto"/>
              <w:right w:val="single" w:sz="4" w:space="0" w:color="auto"/>
            </w:tcBorders>
          </w:tcPr>
          <w:p w14:paraId="0D288ABC"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60</w:t>
            </w:r>
          </w:p>
        </w:tc>
        <w:tc>
          <w:tcPr>
            <w:tcW w:w="426" w:type="dxa"/>
            <w:tcBorders>
              <w:top w:val="single" w:sz="4" w:space="0" w:color="auto"/>
              <w:left w:val="single" w:sz="4" w:space="0" w:color="auto"/>
              <w:right w:val="single" w:sz="4" w:space="0" w:color="auto"/>
            </w:tcBorders>
          </w:tcPr>
          <w:p w14:paraId="675EFFAC"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63</w:t>
            </w:r>
          </w:p>
        </w:tc>
        <w:tc>
          <w:tcPr>
            <w:tcW w:w="425" w:type="dxa"/>
            <w:tcBorders>
              <w:top w:val="single" w:sz="4" w:space="0" w:color="auto"/>
              <w:left w:val="single" w:sz="4" w:space="0" w:color="auto"/>
              <w:right w:val="single" w:sz="4" w:space="0" w:color="auto"/>
            </w:tcBorders>
          </w:tcPr>
          <w:p w14:paraId="42835E39"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66</w:t>
            </w:r>
          </w:p>
        </w:tc>
        <w:tc>
          <w:tcPr>
            <w:tcW w:w="425" w:type="dxa"/>
            <w:tcBorders>
              <w:top w:val="single" w:sz="4" w:space="0" w:color="auto"/>
              <w:left w:val="single" w:sz="4" w:space="0" w:color="auto"/>
              <w:right w:val="single" w:sz="4" w:space="0" w:color="auto"/>
            </w:tcBorders>
          </w:tcPr>
          <w:p w14:paraId="44C28A65"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70</w:t>
            </w:r>
          </w:p>
        </w:tc>
        <w:tc>
          <w:tcPr>
            <w:tcW w:w="425" w:type="dxa"/>
            <w:tcBorders>
              <w:top w:val="single" w:sz="4" w:space="0" w:color="auto"/>
              <w:left w:val="single" w:sz="4" w:space="0" w:color="auto"/>
              <w:right w:val="single" w:sz="4" w:space="0" w:color="auto"/>
            </w:tcBorders>
          </w:tcPr>
          <w:p w14:paraId="76442EC9" w14:textId="77777777" w:rsidR="00511C9D" w:rsidRPr="00E35090" w:rsidRDefault="00511C9D" w:rsidP="00D32B88">
            <w:pPr>
              <w:rPr>
                <w:rFonts w:ascii="Baltica RR" w:eastAsia="Calibri" w:hAnsi="Baltica RR"/>
                <w:sz w:val="20"/>
                <w:szCs w:val="20"/>
              </w:rPr>
            </w:pPr>
            <w:r>
              <w:rPr>
                <w:rFonts w:ascii="Baltica RR" w:eastAsia="Calibri" w:hAnsi="Baltica RR"/>
                <w:sz w:val="20"/>
                <w:szCs w:val="20"/>
              </w:rPr>
              <w:t>75</w:t>
            </w:r>
          </w:p>
        </w:tc>
      </w:tr>
      <w:tr w:rsidR="00511C9D" w:rsidRPr="00AA6D26" w14:paraId="47564717" w14:textId="77777777" w:rsidTr="00511C9D">
        <w:trPr>
          <w:cantSplit/>
          <w:trHeight w:val="358"/>
        </w:trPr>
        <w:tc>
          <w:tcPr>
            <w:tcW w:w="426" w:type="dxa"/>
            <w:tcBorders>
              <w:top w:val="single" w:sz="4" w:space="0" w:color="auto"/>
              <w:left w:val="single" w:sz="4" w:space="0" w:color="auto"/>
              <w:right w:val="single" w:sz="4" w:space="0" w:color="auto"/>
            </w:tcBorders>
          </w:tcPr>
          <w:p w14:paraId="3326F021" w14:textId="77777777" w:rsidR="00511C9D" w:rsidRDefault="00511C9D" w:rsidP="00D32B88">
            <w:pPr>
              <w:tabs>
                <w:tab w:val="left" w:pos="567"/>
              </w:tabs>
              <w:rPr>
                <w:rFonts w:ascii="Baltica RR" w:eastAsia="Calibri" w:hAnsi="Baltica RR"/>
                <w:sz w:val="20"/>
                <w:szCs w:val="20"/>
              </w:rPr>
            </w:pPr>
            <w:r>
              <w:rPr>
                <w:rFonts w:ascii="Baltica RR" w:eastAsia="Calibri" w:hAnsi="Baltica RR"/>
                <w:sz w:val="20"/>
                <w:szCs w:val="20"/>
              </w:rPr>
              <w:t>1</w:t>
            </w:r>
          </w:p>
        </w:tc>
        <w:tc>
          <w:tcPr>
            <w:tcW w:w="3543" w:type="dxa"/>
            <w:tcBorders>
              <w:top w:val="single" w:sz="4" w:space="0" w:color="auto"/>
              <w:left w:val="single" w:sz="4" w:space="0" w:color="auto"/>
              <w:right w:val="single" w:sz="4" w:space="0" w:color="auto"/>
            </w:tcBorders>
          </w:tcPr>
          <w:p w14:paraId="77D6ECB0" w14:textId="77777777" w:rsidR="00511C9D" w:rsidRDefault="00511C9D" w:rsidP="00D32B88">
            <w:pPr>
              <w:tabs>
                <w:tab w:val="left" w:pos="567"/>
              </w:tabs>
              <w:rPr>
                <w:rFonts w:ascii="Baltica RR" w:eastAsia="Calibri" w:hAnsi="Baltica RR"/>
                <w:sz w:val="20"/>
                <w:szCs w:val="20"/>
              </w:rPr>
            </w:pPr>
            <w:r>
              <w:rPr>
                <w:rFonts w:ascii="Baltica RR" w:eastAsia="Calibri" w:hAnsi="Baltica RR"/>
                <w:sz w:val="20"/>
                <w:szCs w:val="20"/>
              </w:rPr>
              <w:t xml:space="preserve">Desfaceri ,demontari, demolari           </w:t>
            </w:r>
          </w:p>
        </w:tc>
        <w:tc>
          <w:tcPr>
            <w:tcW w:w="567" w:type="dxa"/>
            <w:tcBorders>
              <w:top w:val="single" w:sz="4" w:space="0" w:color="auto"/>
              <w:left w:val="single" w:sz="4" w:space="0" w:color="auto"/>
              <w:right w:val="single" w:sz="4" w:space="0" w:color="auto"/>
            </w:tcBorders>
            <w:shd w:val="clear" w:color="auto" w:fill="FFFFFF" w:themeFill="background1"/>
          </w:tcPr>
          <w:p w14:paraId="0B431FD1" w14:textId="77777777" w:rsidR="00511C9D" w:rsidRPr="00E35090" w:rsidRDefault="00511C9D" w:rsidP="00D32B88">
            <w:pPr>
              <w:tabs>
                <w:tab w:val="left" w:pos="567"/>
              </w:tabs>
              <w:rPr>
                <w:rFonts w:ascii="Baltica RR" w:eastAsia="Calibri" w:hAnsi="Baltica RR"/>
                <w:sz w:val="20"/>
                <w:szCs w:val="20"/>
              </w:rPr>
            </w:pPr>
          </w:p>
        </w:tc>
        <w:tc>
          <w:tcPr>
            <w:tcW w:w="567" w:type="dxa"/>
            <w:tcBorders>
              <w:top w:val="single" w:sz="4" w:space="0" w:color="auto"/>
              <w:left w:val="single" w:sz="4" w:space="0" w:color="auto"/>
              <w:right w:val="single" w:sz="4" w:space="0" w:color="auto"/>
            </w:tcBorders>
            <w:shd w:val="clear" w:color="auto" w:fill="FFFFFF" w:themeFill="background1"/>
          </w:tcPr>
          <w:p w14:paraId="29283C6A" w14:textId="77777777" w:rsidR="00511C9D" w:rsidRPr="00E35090" w:rsidRDefault="00511C9D" w:rsidP="00D32B88">
            <w:pPr>
              <w:tabs>
                <w:tab w:val="left" w:pos="567"/>
              </w:tabs>
              <w:rPr>
                <w:rFonts w:ascii="Baltica RR" w:eastAsia="Calibri" w:hAnsi="Baltica RR"/>
                <w:sz w:val="20"/>
                <w:szCs w:val="20"/>
              </w:rPr>
            </w:pPr>
          </w:p>
        </w:tc>
        <w:tc>
          <w:tcPr>
            <w:tcW w:w="426" w:type="dxa"/>
            <w:tcBorders>
              <w:top w:val="single" w:sz="4" w:space="0" w:color="auto"/>
              <w:left w:val="single" w:sz="4" w:space="0" w:color="auto"/>
              <w:right w:val="single" w:sz="4" w:space="0" w:color="auto"/>
            </w:tcBorders>
            <w:shd w:val="clear" w:color="auto" w:fill="FFFFFF" w:themeFill="background1"/>
          </w:tcPr>
          <w:p w14:paraId="07A27DC9" w14:textId="77777777" w:rsidR="00511C9D" w:rsidRDefault="00511C9D" w:rsidP="00D32B88">
            <w:pPr>
              <w:rPr>
                <w:rFonts w:ascii="Baltica RR" w:eastAsia="Calibri" w:hAnsi="Baltica RR"/>
                <w:sz w:val="20"/>
                <w:szCs w:val="20"/>
              </w:rPr>
            </w:pPr>
          </w:p>
        </w:tc>
        <w:tc>
          <w:tcPr>
            <w:tcW w:w="425" w:type="dxa"/>
            <w:tcBorders>
              <w:top w:val="single" w:sz="4" w:space="0" w:color="auto"/>
              <w:left w:val="single" w:sz="4" w:space="0" w:color="auto"/>
              <w:right w:val="single" w:sz="4" w:space="0" w:color="auto"/>
            </w:tcBorders>
            <w:shd w:val="clear" w:color="auto" w:fill="FFFFFF" w:themeFill="background1"/>
          </w:tcPr>
          <w:p w14:paraId="7FC0423C" w14:textId="77777777" w:rsidR="00511C9D" w:rsidRDefault="00511C9D" w:rsidP="00D32B88">
            <w:pPr>
              <w:rPr>
                <w:rFonts w:ascii="Baltica RR" w:eastAsia="Calibri" w:hAnsi="Baltica RR"/>
                <w:sz w:val="20"/>
                <w:szCs w:val="20"/>
              </w:rPr>
            </w:pPr>
          </w:p>
        </w:tc>
        <w:tc>
          <w:tcPr>
            <w:tcW w:w="567" w:type="dxa"/>
            <w:tcBorders>
              <w:top w:val="single" w:sz="4" w:space="0" w:color="auto"/>
              <w:left w:val="single" w:sz="4" w:space="0" w:color="auto"/>
              <w:right w:val="single" w:sz="4" w:space="0" w:color="auto"/>
            </w:tcBorders>
            <w:shd w:val="clear" w:color="auto" w:fill="FFFFFF" w:themeFill="background1"/>
          </w:tcPr>
          <w:p w14:paraId="0DB9FD2C" w14:textId="77777777" w:rsidR="00511C9D" w:rsidRDefault="00511C9D" w:rsidP="00D32B88">
            <w:pPr>
              <w:rPr>
                <w:rFonts w:ascii="Baltica RR" w:eastAsia="Calibri" w:hAnsi="Baltica RR"/>
                <w:sz w:val="20"/>
                <w:szCs w:val="20"/>
              </w:rPr>
            </w:pPr>
          </w:p>
        </w:tc>
        <w:tc>
          <w:tcPr>
            <w:tcW w:w="425" w:type="dxa"/>
            <w:tcBorders>
              <w:top w:val="single" w:sz="4" w:space="0" w:color="auto"/>
              <w:left w:val="single" w:sz="4" w:space="0" w:color="auto"/>
              <w:right w:val="single" w:sz="4" w:space="0" w:color="auto"/>
            </w:tcBorders>
            <w:shd w:val="clear" w:color="auto" w:fill="FFFFFF" w:themeFill="background1"/>
          </w:tcPr>
          <w:p w14:paraId="333240C0" w14:textId="77777777" w:rsidR="00511C9D" w:rsidRDefault="00511C9D" w:rsidP="00D32B88">
            <w:pPr>
              <w:rPr>
                <w:rFonts w:ascii="Baltica RR" w:eastAsia="Calibri" w:hAnsi="Baltica RR"/>
                <w:sz w:val="20"/>
                <w:szCs w:val="20"/>
              </w:rPr>
            </w:pPr>
          </w:p>
        </w:tc>
        <w:tc>
          <w:tcPr>
            <w:tcW w:w="567" w:type="dxa"/>
            <w:tcBorders>
              <w:top w:val="single" w:sz="4" w:space="0" w:color="auto"/>
              <w:left w:val="single" w:sz="4" w:space="0" w:color="auto"/>
              <w:right w:val="single" w:sz="4" w:space="0" w:color="auto"/>
            </w:tcBorders>
            <w:shd w:val="clear" w:color="auto" w:fill="FFFFFF" w:themeFill="background1"/>
          </w:tcPr>
          <w:p w14:paraId="29EACF55" w14:textId="77777777" w:rsidR="00511C9D" w:rsidRDefault="00511C9D" w:rsidP="00D32B88">
            <w:pPr>
              <w:rPr>
                <w:rFonts w:ascii="Baltica RR" w:eastAsia="Calibri" w:hAnsi="Baltica RR"/>
                <w:sz w:val="20"/>
                <w:szCs w:val="20"/>
              </w:rPr>
            </w:pPr>
          </w:p>
        </w:tc>
        <w:tc>
          <w:tcPr>
            <w:tcW w:w="431" w:type="dxa"/>
            <w:tcBorders>
              <w:top w:val="single" w:sz="4" w:space="0" w:color="auto"/>
              <w:left w:val="single" w:sz="4" w:space="0" w:color="auto"/>
              <w:right w:val="single" w:sz="4" w:space="0" w:color="auto"/>
            </w:tcBorders>
            <w:shd w:val="clear" w:color="auto" w:fill="FFFFFF" w:themeFill="background1"/>
          </w:tcPr>
          <w:p w14:paraId="3020B198" w14:textId="77777777" w:rsidR="00511C9D" w:rsidRDefault="00511C9D" w:rsidP="00D32B88">
            <w:pPr>
              <w:rPr>
                <w:rFonts w:ascii="Baltica RR" w:eastAsia="Calibri" w:hAnsi="Baltica RR"/>
                <w:sz w:val="20"/>
                <w:szCs w:val="20"/>
              </w:rPr>
            </w:pPr>
          </w:p>
        </w:tc>
        <w:tc>
          <w:tcPr>
            <w:tcW w:w="420" w:type="dxa"/>
            <w:tcBorders>
              <w:top w:val="single" w:sz="4" w:space="0" w:color="auto"/>
              <w:left w:val="single" w:sz="4" w:space="0" w:color="auto"/>
              <w:right w:val="single" w:sz="4" w:space="0" w:color="auto"/>
            </w:tcBorders>
            <w:shd w:val="clear" w:color="auto" w:fill="FFFFFF" w:themeFill="background1"/>
          </w:tcPr>
          <w:p w14:paraId="7149D328" w14:textId="77777777" w:rsidR="00511C9D" w:rsidRDefault="00511C9D" w:rsidP="00D32B88">
            <w:pPr>
              <w:rPr>
                <w:rFonts w:ascii="Baltica RR" w:eastAsia="Calibri" w:hAnsi="Baltica RR"/>
                <w:sz w:val="20"/>
                <w:szCs w:val="20"/>
              </w:rPr>
            </w:pPr>
          </w:p>
        </w:tc>
        <w:tc>
          <w:tcPr>
            <w:tcW w:w="425" w:type="dxa"/>
            <w:tcBorders>
              <w:top w:val="single" w:sz="4" w:space="0" w:color="auto"/>
              <w:left w:val="single" w:sz="4" w:space="0" w:color="auto"/>
              <w:right w:val="single" w:sz="4" w:space="0" w:color="auto"/>
            </w:tcBorders>
            <w:shd w:val="clear" w:color="auto" w:fill="FFFFFF" w:themeFill="background1"/>
          </w:tcPr>
          <w:p w14:paraId="3836958D" w14:textId="77777777" w:rsidR="00511C9D" w:rsidRDefault="00511C9D" w:rsidP="00D32B88">
            <w:pPr>
              <w:rPr>
                <w:rFonts w:ascii="Baltica RR" w:eastAsia="Calibri" w:hAnsi="Baltica RR"/>
                <w:sz w:val="20"/>
                <w:szCs w:val="20"/>
              </w:rPr>
            </w:pPr>
          </w:p>
        </w:tc>
        <w:tc>
          <w:tcPr>
            <w:tcW w:w="425" w:type="dxa"/>
            <w:tcBorders>
              <w:top w:val="single" w:sz="4" w:space="0" w:color="auto"/>
              <w:left w:val="single" w:sz="4" w:space="0" w:color="auto"/>
              <w:right w:val="single" w:sz="4" w:space="0" w:color="auto"/>
            </w:tcBorders>
            <w:shd w:val="clear" w:color="auto" w:fill="FFFFFF" w:themeFill="background1"/>
          </w:tcPr>
          <w:p w14:paraId="21140AFB" w14:textId="77777777" w:rsidR="00511C9D" w:rsidRDefault="00511C9D" w:rsidP="00D32B88">
            <w:pPr>
              <w:rPr>
                <w:rFonts w:ascii="Baltica RR" w:eastAsia="Calibri" w:hAnsi="Baltica RR"/>
                <w:sz w:val="20"/>
                <w:szCs w:val="20"/>
              </w:rPr>
            </w:pPr>
          </w:p>
        </w:tc>
        <w:tc>
          <w:tcPr>
            <w:tcW w:w="567" w:type="dxa"/>
            <w:tcBorders>
              <w:top w:val="single" w:sz="4" w:space="0" w:color="auto"/>
              <w:left w:val="single" w:sz="4" w:space="0" w:color="auto"/>
              <w:right w:val="single" w:sz="4" w:space="0" w:color="auto"/>
            </w:tcBorders>
            <w:shd w:val="clear" w:color="auto" w:fill="FFFFFF" w:themeFill="background1"/>
          </w:tcPr>
          <w:p w14:paraId="18F600F9" w14:textId="77777777" w:rsidR="00511C9D" w:rsidRDefault="00511C9D" w:rsidP="00D32B88">
            <w:pPr>
              <w:rPr>
                <w:rFonts w:ascii="Baltica RR" w:eastAsia="Calibri" w:hAnsi="Baltica RR"/>
                <w:sz w:val="20"/>
                <w:szCs w:val="20"/>
              </w:rPr>
            </w:pPr>
          </w:p>
        </w:tc>
        <w:tc>
          <w:tcPr>
            <w:tcW w:w="425" w:type="dxa"/>
            <w:tcBorders>
              <w:top w:val="single" w:sz="4" w:space="0" w:color="auto"/>
              <w:left w:val="single" w:sz="4" w:space="0" w:color="auto"/>
              <w:right w:val="single" w:sz="4" w:space="0" w:color="auto"/>
            </w:tcBorders>
            <w:shd w:val="clear" w:color="auto" w:fill="FFFFFF" w:themeFill="background1"/>
          </w:tcPr>
          <w:p w14:paraId="3090165E" w14:textId="77777777" w:rsidR="00511C9D" w:rsidRDefault="00511C9D" w:rsidP="00D32B88">
            <w:pPr>
              <w:rPr>
                <w:rFonts w:ascii="Baltica RR" w:eastAsia="Calibri" w:hAnsi="Baltica RR"/>
                <w:sz w:val="20"/>
                <w:szCs w:val="20"/>
              </w:rPr>
            </w:pPr>
          </w:p>
        </w:tc>
        <w:tc>
          <w:tcPr>
            <w:tcW w:w="426" w:type="dxa"/>
            <w:tcBorders>
              <w:top w:val="single" w:sz="4" w:space="0" w:color="auto"/>
              <w:left w:val="single" w:sz="4" w:space="0" w:color="auto"/>
              <w:right w:val="single" w:sz="4" w:space="0" w:color="auto"/>
            </w:tcBorders>
            <w:shd w:val="clear" w:color="auto" w:fill="FFFFFF" w:themeFill="background1"/>
          </w:tcPr>
          <w:p w14:paraId="22B6D9AF" w14:textId="77777777" w:rsidR="00511C9D" w:rsidRDefault="00511C9D" w:rsidP="00D32B88">
            <w:pPr>
              <w:rPr>
                <w:rFonts w:ascii="Baltica RR" w:eastAsia="Calibri" w:hAnsi="Baltica RR"/>
                <w:sz w:val="20"/>
                <w:szCs w:val="20"/>
              </w:rPr>
            </w:pPr>
          </w:p>
        </w:tc>
        <w:tc>
          <w:tcPr>
            <w:tcW w:w="425" w:type="dxa"/>
            <w:tcBorders>
              <w:top w:val="single" w:sz="4" w:space="0" w:color="auto"/>
              <w:left w:val="single" w:sz="4" w:space="0" w:color="auto"/>
              <w:right w:val="single" w:sz="4" w:space="0" w:color="auto"/>
            </w:tcBorders>
            <w:shd w:val="clear" w:color="auto" w:fill="FFFFFF" w:themeFill="background1"/>
          </w:tcPr>
          <w:p w14:paraId="5BC9D7A1" w14:textId="77777777" w:rsidR="00511C9D" w:rsidRDefault="00511C9D" w:rsidP="00D32B88">
            <w:pPr>
              <w:rPr>
                <w:rFonts w:ascii="Baltica RR" w:eastAsia="Calibri" w:hAnsi="Baltica RR"/>
                <w:sz w:val="20"/>
                <w:szCs w:val="20"/>
              </w:rPr>
            </w:pPr>
          </w:p>
        </w:tc>
        <w:tc>
          <w:tcPr>
            <w:tcW w:w="425" w:type="dxa"/>
            <w:tcBorders>
              <w:top w:val="single" w:sz="4" w:space="0" w:color="auto"/>
              <w:left w:val="single" w:sz="4" w:space="0" w:color="auto"/>
              <w:right w:val="single" w:sz="4" w:space="0" w:color="auto"/>
            </w:tcBorders>
            <w:shd w:val="clear" w:color="auto" w:fill="FFFFFF" w:themeFill="background1"/>
          </w:tcPr>
          <w:p w14:paraId="69621925" w14:textId="77777777" w:rsidR="00511C9D" w:rsidRDefault="00511C9D" w:rsidP="00D32B88">
            <w:pPr>
              <w:rPr>
                <w:rFonts w:ascii="Baltica RR" w:eastAsia="Calibri" w:hAnsi="Baltica RR"/>
                <w:sz w:val="20"/>
                <w:szCs w:val="20"/>
              </w:rPr>
            </w:pPr>
          </w:p>
        </w:tc>
        <w:tc>
          <w:tcPr>
            <w:tcW w:w="425" w:type="dxa"/>
            <w:tcBorders>
              <w:top w:val="single" w:sz="4" w:space="0" w:color="auto"/>
              <w:left w:val="single" w:sz="4" w:space="0" w:color="auto"/>
              <w:right w:val="single" w:sz="4" w:space="0" w:color="auto"/>
            </w:tcBorders>
            <w:shd w:val="clear" w:color="auto" w:fill="FFFFFF" w:themeFill="background1"/>
          </w:tcPr>
          <w:p w14:paraId="736BA297" w14:textId="77777777" w:rsidR="00511C9D" w:rsidRDefault="00511C9D" w:rsidP="00D32B88">
            <w:pPr>
              <w:rPr>
                <w:rFonts w:ascii="Baltica RR" w:eastAsia="Calibri" w:hAnsi="Baltica RR"/>
                <w:sz w:val="20"/>
                <w:szCs w:val="20"/>
              </w:rPr>
            </w:pPr>
          </w:p>
        </w:tc>
        <w:tc>
          <w:tcPr>
            <w:tcW w:w="426" w:type="dxa"/>
            <w:tcBorders>
              <w:top w:val="single" w:sz="4" w:space="0" w:color="auto"/>
              <w:left w:val="single" w:sz="4" w:space="0" w:color="auto"/>
              <w:right w:val="single" w:sz="4" w:space="0" w:color="auto"/>
            </w:tcBorders>
            <w:shd w:val="clear" w:color="auto" w:fill="FFFFFF" w:themeFill="background1"/>
          </w:tcPr>
          <w:p w14:paraId="03496841" w14:textId="77777777" w:rsidR="00511C9D" w:rsidRDefault="00511C9D" w:rsidP="00D32B88">
            <w:pPr>
              <w:rPr>
                <w:rFonts w:ascii="Baltica RR" w:eastAsia="Calibri" w:hAnsi="Baltica RR"/>
                <w:sz w:val="20"/>
                <w:szCs w:val="20"/>
              </w:rPr>
            </w:pPr>
          </w:p>
        </w:tc>
        <w:tc>
          <w:tcPr>
            <w:tcW w:w="425" w:type="dxa"/>
            <w:tcBorders>
              <w:top w:val="single" w:sz="4" w:space="0" w:color="auto"/>
              <w:left w:val="single" w:sz="4" w:space="0" w:color="auto"/>
              <w:right w:val="single" w:sz="4" w:space="0" w:color="auto"/>
            </w:tcBorders>
            <w:shd w:val="clear" w:color="auto" w:fill="FFFFFF" w:themeFill="background1"/>
          </w:tcPr>
          <w:p w14:paraId="32314095" w14:textId="77777777" w:rsidR="00511C9D" w:rsidRDefault="00511C9D" w:rsidP="00D32B88">
            <w:pPr>
              <w:rPr>
                <w:rFonts w:ascii="Baltica RR" w:eastAsia="Calibri" w:hAnsi="Baltica RR"/>
                <w:sz w:val="20"/>
                <w:szCs w:val="20"/>
              </w:rPr>
            </w:pPr>
          </w:p>
        </w:tc>
        <w:tc>
          <w:tcPr>
            <w:tcW w:w="425" w:type="dxa"/>
            <w:tcBorders>
              <w:top w:val="single" w:sz="4" w:space="0" w:color="auto"/>
              <w:left w:val="single" w:sz="4" w:space="0" w:color="auto"/>
              <w:right w:val="single" w:sz="4" w:space="0" w:color="auto"/>
            </w:tcBorders>
            <w:shd w:val="clear" w:color="auto" w:fill="FFFFFF" w:themeFill="background1"/>
          </w:tcPr>
          <w:p w14:paraId="26876C19" w14:textId="77777777" w:rsidR="00511C9D" w:rsidRDefault="00511C9D" w:rsidP="00D32B88">
            <w:pPr>
              <w:rPr>
                <w:rFonts w:ascii="Baltica RR" w:eastAsia="Calibri" w:hAnsi="Baltica RR"/>
                <w:sz w:val="20"/>
                <w:szCs w:val="20"/>
              </w:rPr>
            </w:pPr>
          </w:p>
        </w:tc>
        <w:tc>
          <w:tcPr>
            <w:tcW w:w="425" w:type="dxa"/>
            <w:tcBorders>
              <w:top w:val="single" w:sz="4" w:space="0" w:color="auto"/>
              <w:left w:val="single" w:sz="4" w:space="0" w:color="auto"/>
              <w:right w:val="single" w:sz="4" w:space="0" w:color="auto"/>
            </w:tcBorders>
            <w:shd w:val="clear" w:color="auto" w:fill="FFFFFF" w:themeFill="background1"/>
          </w:tcPr>
          <w:p w14:paraId="344ACF01" w14:textId="77777777" w:rsidR="00511C9D" w:rsidRDefault="00511C9D" w:rsidP="00D32B88">
            <w:pPr>
              <w:rPr>
                <w:rFonts w:ascii="Baltica RR" w:eastAsia="Calibri" w:hAnsi="Baltica RR"/>
                <w:sz w:val="20"/>
                <w:szCs w:val="20"/>
              </w:rPr>
            </w:pPr>
          </w:p>
        </w:tc>
        <w:tc>
          <w:tcPr>
            <w:tcW w:w="426" w:type="dxa"/>
            <w:tcBorders>
              <w:top w:val="single" w:sz="4" w:space="0" w:color="auto"/>
              <w:left w:val="single" w:sz="4" w:space="0" w:color="auto"/>
              <w:right w:val="single" w:sz="4" w:space="0" w:color="auto"/>
            </w:tcBorders>
            <w:shd w:val="clear" w:color="auto" w:fill="FFFFFF" w:themeFill="background1"/>
          </w:tcPr>
          <w:p w14:paraId="34F41DA0" w14:textId="77777777" w:rsidR="00511C9D" w:rsidRDefault="00511C9D" w:rsidP="00D32B88">
            <w:pPr>
              <w:rPr>
                <w:rFonts w:ascii="Baltica RR" w:eastAsia="Calibri" w:hAnsi="Baltica RR"/>
                <w:sz w:val="20"/>
                <w:szCs w:val="20"/>
              </w:rPr>
            </w:pPr>
          </w:p>
        </w:tc>
        <w:tc>
          <w:tcPr>
            <w:tcW w:w="425" w:type="dxa"/>
            <w:tcBorders>
              <w:top w:val="single" w:sz="4" w:space="0" w:color="auto"/>
              <w:left w:val="single" w:sz="4" w:space="0" w:color="auto"/>
              <w:right w:val="single" w:sz="4" w:space="0" w:color="auto"/>
            </w:tcBorders>
            <w:shd w:val="clear" w:color="auto" w:fill="FFFFFF" w:themeFill="background1"/>
          </w:tcPr>
          <w:p w14:paraId="142148D0" w14:textId="77777777" w:rsidR="00511C9D" w:rsidRDefault="00511C9D" w:rsidP="00D32B88">
            <w:pPr>
              <w:rPr>
                <w:rFonts w:ascii="Baltica RR" w:eastAsia="Calibri" w:hAnsi="Baltica RR"/>
                <w:sz w:val="20"/>
                <w:szCs w:val="20"/>
              </w:rPr>
            </w:pPr>
          </w:p>
        </w:tc>
        <w:tc>
          <w:tcPr>
            <w:tcW w:w="425" w:type="dxa"/>
            <w:tcBorders>
              <w:top w:val="single" w:sz="4" w:space="0" w:color="auto"/>
              <w:left w:val="single" w:sz="4" w:space="0" w:color="auto"/>
              <w:right w:val="single" w:sz="4" w:space="0" w:color="auto"/>
            </w:tcBorders>
          </w:tcPr>
          <w:p w14:paraId="5BF30431" w14:textId="77777777" w:rsidR="00511C9D" w:rsidRDefault="00511C9D" w:rsidP="00D32B88">
            <w:pPr>
              <w:rPr>
                <w:rFonts w:ascii="Baltica RR" w:eastAsia="Calibri" w:hAnsi="Baltica RR"/>
                <w:sz w:val="20"/>
                <w:szCs w:val="20"/>
              </w:rPr>
            </w:pPr>
          </w:p>
        </w:tc>
        <w:tc>
          <w:tcPr>
            <w:tcW w:w="425" w:type="dxa"/>
            <w:tcBorders>
              <w:top w:val="single" w:sz="4" w:space="0" w:color="auto"/>
              <w:left w:val="single" w:sz="4" w:space="0" w:color="auto"/>
              <w:right w:val="single" w:sz="4" w:space="0" w:color="auto"/>
            </w:tcBorders>
          </w:tcPr>
          <w:p w14:paraId="14F4A139" w14:textId="77777777" w:rsidR="00511C9D" w:rsidRDefault="00511C9D" w:rsidP="00D32B88">
            <w:pPr>
              <w:rPr>
                <w:rFonts w:ascii="Baltica RR" w:eastAsia="Calibri" w:hAnsi="Baltica RR"/>
                <w:sz w:val="20"/>
                <w:szCs w:val="20"/>
              </w:rPr>
            </w:pPr>
          </w:p>
        </w:tc>
      </w:tr>
      <w:tr w:rsidR="00511C9D" w:rsidRPr="00115ECF" w14:paraId="500F5492" w14:textId="77777777" w:rsidTr="00511C9D">
        <w:trPr>
          <w:cantSplit/>
          <w:trHeight w:val="375"/>
        </w:trPr>
        <w:tc>
          <w:tcPr>
            <w:tcW w:w="426" w:type="dxa"/>
            <w:tcBorders>
              <w:top w:val="single" w:sz="4" w:space="0" w:color="auto"/>
              <w:left w:val="single" w:sz="4" w:space="0" w:color="auto"/>
              <w:right w:val="single" w:sz="4" w:space="0" w:color="auto"/>
            </w:tcBorders>
          </w:tcPr>
          <w:p w14:paraId="53F21BD7" w14:textId="77777777" w:rsidR="00511C9D" w:rsidRDefault="00511C9D" w:rsidP="00D32B88">
            <w:pPr>
              <w:tabs>
                <w:tab w:val="left" w:pos="567"/>
              </w:tabs>
              <w:rPr>
                <w:rFonts w:ascii="Baltica RR" w:eastAsia="Calibri" w:hAnsi="Baltica RR"/>
                <w:sz w:val="20"/>
                <w:szCs w:val="20"/>
              </w:rPr>
            </w:pPr>
            <w:r>
              <w:rPr>
                <w:rFonts w:ascii="Baltica RR" w:eastAsia="Calibri" w:hAnsi="Baltica RR"/>
                <w:sz w:val="20"/>
                <w:szCs w:val="20"/>
              </w:rPr>
              <w:t>2</w:t>
            </w:r>
          </w:p>
        </w:tc>
        <w:tc>
          <w:tcPr>
            <w:tcW w:w="3543" w:type="dxa"/>
            <w:tcBorders>
              <w:top w:val="single" w:sz="4" w:space="0" w:color="auto"/>
              <w:left w:val="single" w:sz="4" w:space="0" w:color="auto"/>
              <w:right w:val="single" w:sz="4" w:space="0" w:color="auto"/>
            </w:tcBorders>
          </w:tcPr>
          <w:p w14:paraId="0A22E2D2" w14:textId="77777777" w:rsidR="00511C9D" w:rsidRDefault="00511C9D" w:rsidP="00D32B88">
            <w:pPr>
              <w:tabs>
                <w:tab w:val="left" w:pos="567"/>
              </w:tabs>
              <w:rPr>
                <w:rFonts w:ascii="Baltica RR" w:eastAsia="Calibri" w:hAnsi="Baltica RR"/>
              </w:rPr>
            </w:pPr>
            <w:r>
              <w:rPr>
                <w:rFonts w:ascii="Baltica RR" w:eastAsia="Calibri" w:hAnsi="Baltica RR"/>
                <w:sz w:val="20"/>
                <w:szCs w:val="20"/>
              </w:rPr>
              <w:t xml:space="preserve">  Instalarea </w:t>
            </w:r>
            <w:r>
              <w:rPr>
                <w:rFonts w:eastAsia="Calibri"/>
                <w:sz w:val="20"/>
                <w:szCs w:val="20"/>
                <w:lang w:val="ro-MD"/>
              </w:rPr>
              <w:t xml:space="preserve">ușilor </w:t>
            </w:r>
            <w:r>
              <w:rPr>
                <w:rFonts w:ascii="Baltica RR" w:eastAsia="Calibri" w:hAnsi="Baltica RR"/>
                <w:sz w:val="20"/>
                <w:szCs w:val="20"/>
              </w:rPr>
              <w:t xml:space="preserve">din mase plastice (uși,ferestre), uși din aluminiu     </w:t>
            </w:r>
          </w:p>
        </w:tc>
        <w:tc>
          <w:tcPr>
            <w:tcW w:w="567" w:type="dxa"/>
            <w:tcBorders>
              <w:top w:val="single" w:sz="4" w:space="0" w:color="auto"/>
              <w:left w:val="single" w:sz="4" w:space="0" w:color="auto"/>
              <w:right w:val="single" w:sz="4" w:space="0" w:color="auto"/>
            </w:tcBorders>
            <w:shd w:val="clear" w:color="auto" w:fill="FFFFFF" w:themeFill="background1"/>
          </w:tcPr>
          <w:p w14:paraId="7764525A" w14:textId="77777777" w:rsidR="00511C9D" w:rsidRDefault="00511C9D" w:rsidP="00D32B88">
            <w:pPr>
              <w:tabs>
                <w:tab w:val="left" w:pos="567"/>
              </w:tabs>
              <w:rPr>
                <w:rFonts w:ascii="Baltica RR" w:eastAsia="Calibri" w:hAnsi="Baltica RR"/>
              </w:rPr>
            </w:pPr>
          </w:p>
        </w:tc>
        <w:tc>
          <w:tcPr>
            <w:tcW w:w="567" w:type="dxa"/>
            <w:tcBorders>
              <w:top w:val="single" w:sz="4" w:space="0" w:color="auto"/>
              <w:left w:val="single" w:sz="4" w:space="0" w:color="auto"/>
              <w:right w:val="single" w:sz="4" w:space="0" w:color="auto"/>
            </w:tcBorders>
            <w:shd w:val="clear" w:color="auto" w:fill="FFFFFF" w:themeFill="background1"/>
          </w:tcPr>
          <w:p w14:paraId="5EB82C26" w14:textId="77777777" w:rsidR="00511C9D" w:rsidRDefault="00511C9D" w:rsidP="00D32B88">
            <w:pPr>
              <w:tabs>
                <w:tab w:val="left" w:pos="567"/>
              </w:tabs>
              <w:rPr>
                <w:rFonts w:ascii="Baltica RR" w:eastAsia="Calibri" w:hAnsi="Baltica RR"/>
              </w:rPr>
            </w:pPr>
          </w:p>
        </w:tc>
        <w:tc>
          <w:tcPr>
            <w:tcW w:w="426" w:type="dxa"/>
            <w:tcBorders>
              <w:top w:val="single" w:sz="4" w:space="0" w:color="auto"/>
              <w:left w:val="single" w:sz="4" w:space="0" w:color="auto"/>
              <w:right w:val="single" w:sz="4" w:space="0" w:color="auto"/>
            </w:tcBorders>
            <w:shd w:val="clear" w:color="auto" w:fill="FFFFFF" w:themeFill="background1"/>
          </w:tcPr>
          <w:p w14:paraId="5A82858B"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5C4A1A3C" w14:textId="77777777" w:rsidR="00511C9D" w:rsidRDefault="00511C9D" w:rsidP="00D32B88">
            <w:pPr>
              <w:rPr>
                <w:rFonts w:ascii="Baltica RR" w:eastAsia="Calibri" w:hAnsi="Baltica RR"/>
              </w:rPr>
            </w:pPr>
          </w:p>
        </w:tc>
        <w:tc>
          <w:tcPr>
            <w:tcW w:w="567" w:type="dxa"/>
            <w:tcBorders>
              <w:top w:val="single" w:sz="4" w:space="0" w:color="auto"/>
              <w:left w:val="single" w:sz="4" w:space="0" w:color="auto"/>
              <w:right w:val="single" w:sz="4" w:space="0" w:color="auto"/>
            </w:tcBorders>
            <w:shd w:val="clear" w:color="auto" w:fill="FFFFFF" w:themeFill="background1"/>
          </w:tcPr>
          <w:p w14:paraId="21DD497D"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41590425" w14:textId="77777777" w:rsidR="00511C9D" w:rsidRDefault="00511C9D" w:rsidP="00D32B88">
            <w:pPr>
              <w:rPr>
                <w:rFonts w:ascii="Baltica RR" w:eastAsia="Calibri" w:hAnsi="Baltica RR"/>
              </w:rPr>
            </w:pPr>
          </w:p>
        </w:tc>
        <w:tc>
          <w:tcPr>
            <w:tcW w:w="567" w:type="dxa"/>
            <w:tcBorders>
              <w:top w:val="single" w:sz="4" w:space="0" w:color="auto"/>
              <w:left w:val="single" w:sz="4" w:space="0" w:color="auto"/>
              <w:right w:val="single" w:sz="4" w:space="0" w:color="auto"/>
            </w:tcBorders>
            <w:shd w:val="clear" w:color="auto" w:fill="FFFFFF" w:themeFill="background1"/>
          </w:tcPr>
          <w:p w14:paraId="0F00E114" w14:textId="77777777" w:rsidR="00511C9D" w:rsidRDefault="00511C9D" w:rsidP="00D32B88">
            <w:pPr>
              <w:rPr>
                <w:rFonts w:ascii="Baltica RR" w:eastAsia="Calibri" w:hAnsi="Baltica RR"/>
              </w:rPr>
            </w:pPr>
          </w:p>
        </w:tc>
        <w:tc>
          <w:tcPr>
            <w:tcW w:w="431" w:type="dxa"/>
            <w:tcBorders>
              <w:top w:val="single" w:sz="4" w:space="0" w:color="auto"/>
              <w:left w:val="single" w:sz="4" w:space="0" w:color="auto"/>
              <w:right w:val="single" w:sz="4" w:space="0" w:color="auto"/>
            </w:tcBorders>
            <w:shd w:val="clear" w:color="auto" w:fill="FFFFFF" w:themeFill="background1"/>
          </w:tcPr>
          <w:p w14:paraId="2FC76361" w14:textId="77777777" w:rsidR="00511C9D" w:rsidRDefault="00511C9D" w:rsidP="00D32B88">
            <w:pPr>
              <w:rPr>
                <w:rFonts w:ascii="Baltica RR" w:eastAsia="Calibri" w:hAnsi="Baltica RR"/>
              </w:rPr>
            </w:pPr>
          </w:p>
        </w:tc>
        <w:tc>
          <w:tcPr>
            <w:tcW w:w="420" w:type="dxa"/>
            <w:tcBorders>
              <w:top w:val="single" w:sz="4" w:space="0" w:color="auto"/>
              <w:left w:val="single" w:sz="4" w:space="0" w:color="auto"/>
              <w:right w:val="single" w:sz="4" w:space="0" w:color="auto"/>
            </w:tcBorders>
            <w:shd w:val="clear" w:color="auto" w:fill="FFFFFF" w:themeFill="background1"/>
          </w:tcPr>
          <w:p w14:paraId="0F3C530A"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184A4F19"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75C928DA" w14:textId="77777777" w:rsidR="00511C9D" w:rsidRDefault="00511C9D" w:rsidP="00D32B88">
            <w:pPr>
              <w:rPr>
                <w:rFonts w:ascii="Baltica RR" w:eastAsia="Calibri" w:hAnsi="Baltica RR"/>
              </w:rPr>
            </w:pPr>
          </w:p>
        </w:tc>
        <w:tc>
          <w:tcPr>
            <w:tcW w:w="567" w:type="dxa"/>
            <w:tcBorders>
              <w:top w:val="single" w:sz="4" w:space="0" w:color="auto"/>
              <w:left w:val="single" w:sz="4" w:space="0" w:color="auto"/>
              <w:right w:val="single" w:sz="4" w:space="0" w:color="auto"/>
            </w:tcBorders>
            <w:shd w:val="clear" w:color="auto" w:fill="FFFFFF" w:themeFill="background1"/>
          </w:tcPr>
          <w:p w14:paraId="41312AEE"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1648D07E" w14:textId="77777777" w:rsidR="00511C9D" w:rsidRDefault="00511C9D" w:rsidP="00D32B88">
            <w:pPr>
              <w:rPr>
                <w:rFonts w:ascii="Baltica RR" w:eastAsia="Calibri" w:hAnsi="Baltica RR"/>
              </w:rPr>
            </w:pPr>
          </w:p>
        </w:tc>
        <w:tc>
          <w:tcPr>
            <w:tcW w:w="426" w:type="dxa"/>
            <w:tcBorders>
              <w:top w:val="single" w:sz="4" w:space="0" w:color="auto"/>
              <w:left w:val="single" w:sz="4" w:space="0" w:color="auto"/>
              <w:right w:val="single" w:sz="4" w:space="0" w:color="auto"/>
            </w:tcBorders>
            <w:shd w:val="clear" w:color="auto" w:fill="FFFFFF" w:themeFill="background1"/>
          </w:tcPr>
          <w:p w14:paraId="0273380F"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193A5977"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6E86DEAE"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4719AFBF" w14:textId="77777777" w:rsidR="00511C9D" w:rsidRDefault="00511C9D" w:rsidP="00D32B88">
            <w:pPr>
              <w:rPr>
                <w:rFonts w:ascii="Baltica RR" w:eastAsia="Calibri" w:hAnsi="Baltica RR"/>
              </w:rPr>
            </w:pPr>
          </w:p>
        </w:tc>
        <w:tc>
          <w:tcPr>
            <w:tcW w:w="426" w:type="dxa"/>
            <w:tcBorders>
              <w:top w:val="single" w:sz="4" w:space="0" w:color="auto"/>
              <w:left w:val="single" w:sz="4" w:space="0" w:color="auto"/>
              <w:right w:val="single" w:sz="4" w:space="0" w:color="auto"/>
            </w:tcBorders>
            <w:shd w:val="clear" w:color="auto" w:fill="FFFFFF" w:themeFill="background1"/>
          </w:tcPr>
          <w:p w14:paraId="3F781A03"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7D8AC6F1"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4FFF144B"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07BA6E1F" w14:textId="77777777" w:rsidR="00511C9D" w:rsidRDefault="00511C9D" w:rsidP="00D32B88">
            <w:pPr>
              <w:rPr>
                <w:rFonts w:ascii="Baltica RR" w:eastAsia="Calibri" w:hAnsi="Baltica RR"/>
              </w:rPr>
            </w:pPr>
          </w:p>
        </w:tc>
        <w:tc>
          <w:tcPr>
            <w:tcW w:w="426" w:type="dxa"/>
            <w:tcBorders>
              <w:top w:val="single" w:sz="4" w:space="0" w:color="auto"/>
              <w:left w:val="single" w:sz="4" w:space="0" w:color="auto"/>
              <w:right w:val="single" w:sz="4" w:space="0" w:color="auto"/>
            </w:tcBorders>
            <w:shd w:val="clear" w:color="auto" w:fill="FFFFFF" w:themeFill="background1"/>
          </w:tcPr>
          <w:p w14:paraId="161F4BD1"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49AC5F60"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tcPr>
          <w:p w14:paraId="74D3C688"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tcPr>
          <w:p w14:paraId="7B743561" w14:textId="77777777" w:rsidR="00511C9D" w:rsidRDefault="00511C9D" w:rsidP="00D32B88">
            <w:pPr>
              <w:rPr>
                <w:rFonts w:ascii="Baltica RR" w:eastAsia="Calibri" w:hAnsi="Baltica RR"/>
              </w:rPr>
            </w:pPr>
          </w:p>
        </w:tc>
      </w:tr>
      <w:tr w:rsidR="00511C9D" w:rsidRPr="00115ECF" w14:paraId="042087FB" w14:textId="77777777" w:rsidTr="00511C9D">
        <w:trPr>
          <w:cantSplit/>
          <w:trHeight w:val="435"/>
        </w:trPr>
        <w:tc>
          <w:tcPr>
            <w:tcW w:w="426" w:type="dxa"/>
            <w:tcBorders>
              <w:top w:val="single" w:sz="4" w:space="0" w:color="auto"/>
              <w:left w:val="single" w:sz="4" w:space="0" w:color="auto"/>
              <w:right w:val="single" w:sz="4" w:space="0" w:color="auto"/>
            </w:tcBorders>
          </w:tcPr>
          <w:p w14:paraId="772C4C70" w14:textId="77777777" w:rsidR="00511C9D" w:rsidRPr="001D2688" w:rsidRDefault="00511C9D" w:rsidP="00D32B88">
            <w:pPr>
              <w:tabs>
                <w:tab w:val="left" w:pos="567"/>
              </w:tabs>
              <w:rPr>
                <w:rFonts w:ascii="Baltica RR" w:eastAsia="Calibri" w:hAnsi="Baltica RR"/>
                <w:sz w:val="20"/>
                <w:szCs w:val="20"/>
              </w:rPr>
            </w:pPr>
            <w:r>
              <w:rPr>
                <w:rFonts w:ascii="Baltica RR" w:eastAsia="Calibri" w:hAnsi="Baltica RR"/>
                <w:sz w:val="20"/>
                <w:szCs w:val="20"/>
              </w:rPr>
              <w:t>3</w:t>
            </w:r>
          </w:p>
        </w:tc>
        <w:tc>
          <w:tcPr>
            <w:tcW w:w="3543" w:type="dxa"/>
            <w:tcBorders>
              <w:top w:val="single" w:sz="4" w:space="0" w:color="auto"/>
              <w:left w:val="single" w:sz="4" w:space="0" w:color="auto"/>
              <w:right w:val="single" w:sz="4" w:space="0" w:color="auto"/>
            </w:tcBorders>
          </w:tcPr>
          <w:p w14:paraId="797D5800" w14:textId="77777777" w:rsidR="00511C9D" w:rsidRDefault="00511C9D" w:rsidP="00D32B88">
            <w:pPr>
              <w:tabs>
                <w:tab w:val="left" w:pos="567"/>
              </w:tabs>
              <w:rPr>
                <w:rFonts w:ascii="Baltica RR" w:eastAsia="Calibri" w:hAnsi="Baltica RR"/>
              </w:rPr>
            </w:pPr>
            <w:r>
              <w:rPr>
                <w:rFonts w:ascii="Baltica RR" w:eastAsia="Calibri" w:hAnsi="Baltica RR"/>
                <w:sz w:val="20"/>
                <w:szCs w:val="20"/>
              </w:rPr>
              <w:t>Lucrări de instalare a rețelelor interioare, exterioare  de apeduct și canalizare</w:t>
            </w:r>
          </w:p>
        </w:tc>
        <w:tc>
          <w:tcPr>
            <w:tcW w:w="567" w:type="dxa"/>
            <w:tcBorders>
              <w:top w:val="single" w:sz="4" w:space="0" w:color="auto"/>
              <w:left w:val="single" w:sz="4" w:space="0" w:color="auto"/>
              <w:right w:val="single" w:sz="4" w:space="0" w:color="auto"/>
            </w:tcBorders>
            <w:shd w:val="clear" w:color="auto" w:fill="FFFFFF" w:themeFill="background1"/>
          </w:tcPr>
          <w:p w14:paraId="58A5E6D1" w14:textId="77777777" w:rsidR="00511C9D" w:rsidRDefault="00511C9D" w:rsidP="00D32B88">
            <w:pPr>
              <w:tabs>
                <w:tab w:val="left" w:pos="567"/>
              </w:tabs>
              <w:rPr>
                <w:rFonts w:ascii="Baltica RR" w:eastAsia="Calibri" w:hAnsi="Baltica RR"/>
              </w:rPr>
            </w:pPr>
          </w:p>
        </w:tc>
        <w:tc>
          <w:tcPr>
            <w:tcW w:w="567" w:type="dxa"/>
            <w:tcBorders>
              <w:top w:val="single" w:sz="4" w:space="0" w:color="auto"/>
              <w:left w:val="single" w:sz="4" w:space="0" w:color="auto"/>
              <w:right w:val="single" w:sz="4" w:space="0" w:color="auto"/>
            </w:tcBorders>
            <w:shd w:val="clear" w:color="auto" w:fill="FFFFFF" w:themeFill="background1"/>
          </w:tcPr>
          <w:p w14:paraId="6F94D2A3" w14:textId="77777777" w:rsidR="00511C9D" w:rsidRDefault="00511C9D" w:rsidP="00D32B88">
            <w:pPr>
              <w:tabs>
                <w:tab w:val="left" w:pos="567"/>
              </w:tabs>
              <w:rPr>
                <w:rFonts w:ascii="Baltica RR" w:eastAsia="Calibri" w:hAnsi="Baltica RR"/>
              </w:rPr>
            </w:pPr>
          </w:p>
        </w:tc>
        <w:tc>
          <w:tcPr>
            <w:tcW w:w="426" w:type="dxa"/>
            <w:tcBorders>
              <w:top w:val="single" w:sz="4" w:space="0" w:color="auto"/>
              <w:left w:val="single" w:sz="4" w:space="0" w:color="auto"/>
              <w:right w:val="single" w:sz="4" w:space="0" w:color="auto"/>
            </w:tcBorders>
            <w:shd w:val="clear" w:color="auto" w:fill="FFFFFF" w:themeFill="background1"/>
          </w:tcPr>
          <w:p w14:paraId="3B61BAF0"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2F4D6F9E" w14:textId="77777777" w:rsidR="00511C9D" w:rsidRDefault="00511C9D" w:rsidP="00D32B88">
            <w:pPr>
              <w:rPr>
                <w:rFonts w:ascii="Baltica RR" w:eastAsia="Calibri" w:hAnsi="Baltica RR"/>
              </w:rPr>
            </w:pPr>
          </w:p>
        </w:tc>
        <w:tc>
          <w:tcPr>
            <w:tcW w:w="567" w:type="dxa"/>
            <w:tcBorders>
              <w:top w:val="single" w:sz="4" w:space="0" w:color="auto"/>
              <w:left w:val="single" w:sz="4" w:space="0" w:color="auto"/>
              <w:right w:val="single" w:sz="4" w:space="0" w:color="auto"/>
            </w:tcBorders>
            <w:shd w:val="clear" w:color="auto" w:fill="FFFFFF" w:themeFill="background1"/>
          </w:tcPr>
          <w:p w14:paraId="48BFBF7D"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7F21F5FF" w14:textId="77777777" w:rsidR="00511C9D" w:rsidRDefault="00511C9D" w:rsidP="00D32B88">
            <w:pPr>
              <w:rPr>
                <w:rFonts w:ascii="Baltica RR" w:eastAsia="Calibri" w:hAnsi="Baltica RR"/>
              </w:rPr>
            </w:pPr>
          </w:p>
        </w:tc>
        <w:tc>
          <w:tcPr>
            <w:tcW w:w="567" w:type="dxa"/>
            <w:tcBorders>
              <w:top w:val="single" w:sz="4" w:space="0" w:color="auto"/>
              <w:left w:val="single" w:sz="4" w:space="0" w:color="auto"/>
              <w:right w:val="single" w:sz="4" w:space="0" w:color="auto"/>
            </w:tcBorders>
            <w:shd w:val="clear" w:color="auto" w:fill="FFFFFF" w:themeFill="background1"/>
          </w:tcPr>
          <w:p w14:paraId="54E744CD" w14:textId="77777777" w:rsidR="00511C9D" w:rsidRDefault="00511C9D" w:rsidP="00D32B88">
            <w:pPr>
              <w:rPr>
                <w:rFonts w:ascii="Baltica RR" w:eastAsia="Calibri" w:hAnsi="Baltica RR"/>
              </w:rPr>
            </w:pPr>
          </w:p>
        </w:tc>
        <w:tc>
          <w:tcPr>
            <w:tcW w:w="431" w:type="dxa"/>
            <w:tcBorders>
              <w:top w:val="single" w:sz="4" w:space="0" w:color="auto"/>
              <w:left w:val="single" w:sz="4" w:space="0" w:color="auto"/>
              <w:right w:val="single" w:sz="4" w:space="0" w:color="auto"/>
            </w:tcBorders>
            <w:shd w:val="clear" w:color="auto" w:fill="FFFFFF" w:themeFill="background1"/>
          </w:tcPr>
          <w:p w14:paraId="47474E67" w14:textId="77777777" w:rsidR="00511C9D" w:rsidRDefault="00511C9D" w:rsidP="00D32B88">
            <w:pPr>
              <w:rPr>
                <w:rFonts w:ascii="Baltica RR" w:eastAsia="Calibri" w:hAnsi="Baltica RR"/>
              </w:rPr>
            </w:pPr>
          </w:p>
        </w:tc>
        <w:tc>
          <w:tcPr>
            <w:tcW w:w="420" w:type="dxa"/>
            <w:tcBorders>
              <w:top w:val="single" w:sz="4" w:space="0" w:color="auto"/>
              <w:left w:val="single" w:sz="4" w:space="0" w:color="auto"/>
              <w:right w:val="single" w:sz="4" w:space="0" w:color="auto"/>
            </w:tcBorders>
            <w:shd w:val="clear" w:color="auto" w:fill="FFFFFF" w:themeFill="background1"/>
          </w:tcPr>
          <w:p w14:paraId="1597AEC5"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77187DE0"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01A1F111" w14:textId="77777777" w:rsidR="00511C9D" w:rsidRDefault="00511C9D" w:rsidP="00D32B88">
            <w:pPr>
              <w:rPr>
                <w:rFonts w:ascii="Baltica RR" w:eastAsia="Calibri" w:hAnsi="Baltica RR"/>
              </w:rPr>
            </w:pPr>
          </w:p>
        </w:tc>
        <w:tc>
          <w:tcPr>
            <w:tcW w:w="567" w:type="dxa"/>
            <w:tcBorders>
              <w:top w:val="single" w:sz="4" w:space="0" w:color="auto"/>
              <w:left w:val="single" w:sz="4" w:space="0" w:color="auto"/>
              <w:right w:val="single" w:sz="4" w:space="0" w:color="auto"/>
            </w:tcBorders>
            <w:shd w:val="clear" w:color="auto" w:fill="FFFFFF" w:themeFill="background1"/>
          </w:tcPr>
          <w:p w14:paraId="3CA9C1DD"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577F06F6" w14:textId="77777777" w:rsidR="00511C9D" w:rsidRDefault="00511C9D" w:rsidP="00D32B88">
            <w:pPr>
              <w:rPr>
                <w:rFonts w:ascii="Baltica RR" w:eastAsia="Calibri" w:hAnsi="Baltica RR"/>
              </w:rPr>
            </w:pPr>
          </w:p>
        </w:tc>
        <w:tc>
          <w:tcPr>
            <w:tcW w:w="426" w:type="dxa"/>
            <w:tcBorders>
              <w:top w:val="single" w:sz="4" w:space="0" w:color="auto"/>
              <w:left w:val="single" w:sz="4" w:space="0" w:color="auto"/>
              <w:right w:val="single" w:sz="4" w:space="0" w:color="auto"/>
            </w:tcBorders>
            <w:shd w:val="clear" w:color="auto" w:fill="FFFFFF" w:themeFill="background1"/>
          </w:tcPr>
          <w:p w14:paraId="3F3B0234"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55D061E0"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3647B82D"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78715C1A" w14:textId="77777777" w:rsidR="00511C9D" w:rsidRDefault="00511C9D" w:rsidP="00D32B88">
            <w:pPr>
              <w:rPr>
                <w:rFonts w:ascii="Baltica RR" w:eastAsia="Calibri" w:hAnsi="Baltica RR"/>
              </w:rPr>
            </w:pPr>
          </w:p>
        </w:tc>
        <w:tc>
          <w:tcPr>
            <w:tcW w:w="426" w:type="dxa"/>
            <w:tcBorders>
              <w:top w:val="single" w:sz="4" w:space="0" w:color="auto"/>
              <w:left w:val="single" w:sz="4" w:space="0" w:color="auto"/>
              <w:right w:val="single" w:sz="4" w:space="0" w:color="auto"/>
            </w:tcBorders>
            <w:shd w:val="clear" w:color="auto" w:fill="FFFFFF" w:themeFill="background1"/>
          </w:tcPr>
          <w:p w14:paraId="2FE755C5"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58D23803"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13BBB5F1"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233F92C7" w14:textId="77777777" w:rsidR="00511C9D" w:rsidRDefault="00511C9D" w:rsidP="00D32B88">
            <w:pPr>
              <w:rPr>
                <w:rFonts w:ascii="Baltica RR" w:eastAsia="Calibri" w:hAnsi="Baltica RR"/>
              </w:rPr>
            </w:pPr>
          </w:p>
        </w:tc>
        <w:tc>
          <w:tcPr>
            <w:tcW w:w="426" w:type="dxa"/>
            <w:tcBorders>
              <w:top w:val="single" w:sz="4" w:space="0" w:color="auto"/>
              <w:left w:val="single" w:sz="4" w:space="0" w:color="auto"/>
              <w:right w:val="single" w:sz="4" w:space="0" w:color="auto"/>
            </w:tcBorders>
            <w:shd w:val="clear" w:color="auto" w:fill="FFFFFF" w:themeFill="background1"/>
          </w:tcPr>
          <w:p w14:paraId="58EEA6EC"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56868247"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tcPr>
          <w:p w14:paraId="0140AFC5"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tcPr>
          <w:p w14:paraId="29A3C11B" w14:textId="77777777" w:rsidR="00511C9D" w:rsidRDefault="00511C9D" w:rsidP="00D32B88">
            <w:pPr>
              <w:rPr>
                <w:rFonts w:ascii="Baltica RR" w:eastAsia="Calibri" w:hAnsi="Baltica RR"/>
              </w:rPr>
            </w:pPr>
          </w:p>
        </w:tc>
      </w:tr>
      <w:tr w:rsidR="00511C9D" w:rsidRPr="00115ECF" w14:paraId="4FB0BE80" w14:textId="77777777" w:rsidTr="00511C9D">
        <w:trPr>
          <w:cantSplit/>
          <w:trHeight w:val="420"/>
        </w:trPr>
        <w:tc>
          <w:tcPr>
            <w:tcW w:w="426" w:type="dxa"/>
            <w:tcBorders>
              <w:top w:val="single" w:sz="4" w:space="0" w:color="auto"/>
              <w:left w:val="single" w:sz="4" w:space="0" w:color="auto"/>
              <w:right w:val="single" w:sz="4" w:space="0" w:color="auto"/>
            </w:tcBorders>
          </w:tcPr>
          <w:p w14:paraId="6F0D4E5B" w14:textId="77777777" w:rsidR="00511C9D" w:rsidRPr="001D2688" w:rsidRDefault="00511C9D" w:rsidP="00D32B88">
            <w:pPr>
              <w:tabs>
                <w:tab w:val="left" w:pos="567"/>
              </w:tabs>
              <w:rPr>
                <w:rFonts w:ascii="Baltica RR" w:eastAsia="Calibri" w:hAnsi="Baltica RR"/>
                <w:sz w:val="20"/>
                <w:szCs w:val="20"/>
              </w:rPr>
            </w:pPr>
            <w:r>
              <w:rPr>
                <w:rFonts w:ascii="Baltica RR" w:eastAsia="Calibri" w:hAnsi="Baltica RR"/>
                <w:sz w:val="20"/>
                <w:szCs w:val="20"/>
              </w:rPr>
              <w:t>4</w:t>
            </w:r>
          </w:p>
        </w:tc>
        <w:tc>
          <w:tcPr>
            <w:tcW w:w="3543" w:type="dxa"/>
            <w:tcBorders>
              <w:top w:val="single" w:sz="4" w:space="0" w:color="auto"/>
              <w:left w:val="single" w:sz="4" w:space="0" w:color="auto"/>
              <w:right w:val="single" w:sz="4" w:space="0" w:color="auto"/>
            </w:tcBorders>
          </w:tcPr>
          <w:p w14:paraId="6C83FB05" w14:textId="77777777" w:rsidR="00511C9D" w:rsidRDefault="00511C9D" w:rsidP="00D32B88">
            <w:pPr>
              <w:tabs>
                <w:tab w:val="left" w:pos="567"/>
              </w:tabs>
              <w:rPr>
                <w:rFonts w:ascii="Baltica RR" w:eastAsia="Calibri" w:hAnsi="Baltica RR"/>
              </w:rPr>
            </w:pPr>
            <w:r>
              <w:rPr>
                <w:rFonts w:ascii="Baltica RR" w:eastAsia="Calibri" w:hAnsi="Baltica RR"/>
                <w:sz w:val="20"/>
                <w:szCs w:val="20"/>
              </w:rPr>
              <w:t>Lucrări interioare: reparație tavan, pardoseli, pereți</w:t>
            </w:r>
          </w:p>
        </w:tc>
        <w:tc>
          <w:tcPr>
            <w:tcW w:w="567" w:type="dxa"/>
            <w:tcBorders>
              <w:top w:val="single" w:sz="4" w:space="0" w:color="auto"/>
              <w:left w:val="single" w:sz="4" w:space="0" w:color="auto"/>
              <w:right w:val="single" w:sz="4" w:space="0" w:color="auto"/>
            </w:tcBorders>
            <w:shd w:val="clear" w:color="auto" w:fill="FFFFFF" w:themeFill="background1"/>
          </w:tcPr>
          <w:p w14:paraId="1E41DE16" w14:textId="77777777" w:rsidR="00511C9D" w:rsidRDefault="00511C9D" w:rsidP="00D32B88">
            <w:pPr>
              <w:tabs>
                <w:tab w:val="left" w:pos="567"/>
              </w:tabs>
              <w:rPr>
                <w:rFonts w:ascii="Baltica RR" w:eastAsia="Calibri" w:hAnsi="Baltica RR"/>
              </w:rPr>
            </w:pPr>
          </w:p>
        </w:tc>
        <w:tc>
          <w:tcPr>
            <w:tcW w:w="567" w:type="dxa"/>
            <w:tcBorders>
              <w:top w:val="single" w:sz="4" w:space="0" w:color="auto"/>
              <w:left w:val="single" w:sz="4" w:space="0" w:color="auto"/>
              <w:right w:val="single" w:sz="4" w:space="0" w:color="auto"/>
            </w:tcBorders>
            <w:shd w:val="clear" w:color="auto" w:fill="FFFFFF" w:themeFill="background1"/>
          </w:tcPr>
          <w:p w14:paraId="5FF1C1CA" w14:textId="77777777" w:rsidR="00511C9D" w:rsidRDefault="00511C9D" w:rsidP="00D32B88">
            <w:pPr>
              <w:tabs>
                <w:tab w:val="left" w:pos="567"/>
              </w:tabs>
              <w:rPr>
                <w:rFonts w:ascii="Baltica RR" w:eastAsia="Calibri" w:hAnsi="Baltica RR"/>
              </w:rPr>
            </w:pPr>
          </w:p>
        </w:tc>
        <w:tc>
          <w:tcPr>
            <w:tcW w:w="426" w:type="dxa"/>
            <w:tcBorders>
              <w:top w:val="single" w:sz="4" w:space="0" w:color="auto"/>
              <w:left w:val="single" w:sz="4" w:space="0" w:color="auto"/>
              <w:right w:val="single" w:sz="4" w:space="0" w:color="auto"/>
            </w:tcBorders>
            <w:shd w:val="clear" w:color="auto" w:fill="FFFFFF" w:themeFill="background1"/>
          </w:tcPr>
          <w:p w14:paraId="58A44D61"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32396AC4" w14:textId="77777777" w:rsidR="00511C9D" w:rsidRDefault="00511C9D" w:rsidP="00D32B88">
            <w:pPr>
              <w:rPr>
                <w:rFonts w:ascii="Baltica RR" w:eastAsia="Calibri" w:hAnsi="Baltica RR"/>
              </w:rPr>
            </w:pPr>
          </w:p>
        </w:tc>
        <w:tc>
          <w:tcPr>
            <w:tcW w:w="567" w:type="dxa"/>
            <w:tcBorders>
              <w:top w:val="single" w:sz="4" w:space="0" w:color="auto"/>
              <w:left w:val="single" w:sz="4" w:space="0" w:color="auto"/>
              <w:right w:val="single" w:sz="4" w:space="0" w:color="auto"/>
            </w:tcBorders>
            <w:shd w:val="clear" w:color="auto" w:fill="FFFFFF" w:themeFill="background1"/>
          </w:tcPr>
          <w:p w14:paraId="5FC1A397"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22ADAF26" w14:textId="77777777" w:rsidR="00511C9D" w:rsidRDefault="00511C9D" w:rsidP="00D32B88">
            <w:pPr>
              <w:rPr>
                <w:rFonts w:ascii="Baltica RR" w:eastAsia="Calibri" w:hAnsi="Baltica RR"/>
              </w:rPr>
            </w:pPr>
          </w:p>
        </w:tc>
        <w:tc>
          <w:tcPr>
            <w:tcW w:w="567" w:type="dxa"/>
            <w:tcBorders>
              <w:top w:val="single" w:sz="4" w:space="0" w:color="auto"/>
              <w:left w:val="single" w:sz="4" w:space="0" w:color="auto"/>
              <w:right w:val="single" w:sz="4" w:space="0" w:color="auto"/>
            </w:tcBorders>
            <w:shd w:val="clear" w:color="auto" w:fill="FFFFFF" w:themeFill="background1"/>
          </w:tcPr>
          <w:p w14:paraId="7C250FBB" w14:textId="77777777" w:rsidR="00511C9D" w:rsidRDefault="00511C9D" w:rsidP="00D32B88">
            <w:pPr>
              <w:rPr>
                <w:rFonts w:ascii="Baltica RR" w:eastAsia="Calibri" w:hAnsi="Baltica RR"/>
              </w:rPr>
            </w:pPr>
          </w:p>
        </w:tc>
        <w:tc>
          <w:tcPr>
            <w:tcW w:w="431" w:type="dxa"/>
            <w:tcBorders>
              <w:top w:val="single" w:sz="4" w:space="0" w:color="auto"/>
              <w:left w:val="single" w:sz="4" w:space="0" w:color="auto"/>
              <w:right w:val="single" w:sz="4" w:space="0" w:color="auto"/>
            </w:tcBorders>
            <w:shd w:val="clear" w:color="auto" w:fill="FFFFFF" w:themeFill="background1"/>
          </w:tcPr>
          <w:p w14:paraId="34D96B5A" w14:textId="77777777" w:rsidR="00511C9D" w:rsidRDefault="00511C9D" w:rsidP="00D32B88">
            <w:pPr>
              <w:rPr>
                <w:rFonts w:ascii="Baltica RR" w:eastAsia="Calibri" w:hAnsi="Baltica RR"/>
              </w:rPr>
            </w:pPr>
          </w:p>
        </w:tc>
        <w:tc>
          <w:tcPr>
            <w:tcW w:w="420" w:type="dxa"/>
            <w:tcBorders>
              <w:top w:val="single" w:sz="4" w:space="0" w:color="auto"/>
              <w:left w:val="single" w:sz="4" w:space="0" w:color="auto"/>
              <w:right w:val="single" w:sz="4" w:space="0" w:color="auto"/>
            </w:tcBorders>
            <w:shd w:val="clear" w:color="auto" w:fill="FFFFFF" w:themeFill="background1"/>
          </w:tcPr>
          <w:p w14:paraId="13F81D43"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30874458"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5055B5DD" w14:textId="77777777" w:rsidR="00511C9D" w:rsidRDefault="00511C9D" w:rsidP="00D32B88">
            <w:pPr>
              <w:rPr>
                <w:rFonts w:ascii="Baltica RR" w:eastAsia="Calibri" w:hAnsi="Baltica RR"/>
              </w:rPr>
            </w:pPr>
          </w:p>
        </w:tc>
        <w:tc>
          <w:tcPr>
            <w:tcW w:w="567" w:type="dxa"/>
            <w:tcBorders>
              <w:top w:val="single" w:sz="4" w:space="0" w:color="auto"/>
              <w:left w:val="single" w:sz="4" w:space="0" w:color="auto"/>
              <w:right w:val="single" w:sz="4" w:space="0" w:color="auto"/>
            </w:tcBorders>
            <w:shd w:val="clear" w:color="auto" w:fill="FFFFFF" w:themeFill="background1"/>
          </w:tcPr>
          <w:p w14:paraId="032ECD95"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35918EFE" w14:textId="77777777" w:rsidR="00511C9D" w:rsidRDefault="00511C9D" w:rsidP="00D32B88">
            <w:pPr>
              <w:rPr>
                <w:rFonts w:ascii="Baltica RR" w:eastAsia="Calibri" w:hAnsi="Baltica RR"/>
              </w:rPr>
            </w:pPr>
          </w:p>
        </w:tc>
        <w:tc>
          <w:tcPr>
            <w:tcW w:w="426" w:type="dxa"/>
            <w:tcBorders>
              <w:top w:val="single" w:sz="4" w:space="0" w:color="auto"/>
              <w:left w:val="single" w:sz="4" w:space="0" w:color="auto"/>
              <w:right w:val="single" w:sz="4" w:space="0" w:color="auto"/>
            </w:tcBorders>
            <w:shd w:val="clear" w:color="auto" w:fill="FFFFFF" w:themeFill="background1"/>
          </w:tcPr>
          <w:p w14:paraId="2C277327"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00797796"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4EED75DB"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06CF2D87" w14:textId="77777777" w:rsidR="00511C9D" w:rsidRDefault="00511C9D" w:rsidP="00D32B88">
            <w:pPr>
              <w:rPr>
                <w:rFonts w:ascii="Baltica RR" w:eastAsia="Calibri" w:hAnsi="Baltica RR"/>
              </w:rPr>
            </w:pPr>
          </w:p>
        </w:tc>
        <w:tc>
          <w:tcPr>
            <w:tcW w:w="426" w:type="dxa"/>
            <w:tcBorders>
              <w:top w:val="single" w:sz="4" w:space="0" w:color="auto"/>
              <w:left w:val="single" w:sz="4" w:space="0" w:color="auto"/>
              <w:right w:val="single" w:sz="4" w:space="0" w:color="auto"/>
            </w:tcBorders>
            <w:shd w:val="clear" w:color="auto" w:fill="FFFFFF" w:themeFill="background1"/>
          </w:tcPr>
          <w:p w14:paraId="55124040"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3837B789"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4C88C5E8"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361D2588" w14:textId="77777777" w:rsidR="00511C9D" w:rsidRDefault="00511C9D" w:rsidP="00D32B88">
            <w:pPr>
              <w:rPr>
                <w:rFonts w:ascii="Baltica RR" w:eastAsia="Calibri" w:hAnsi="Baltica RR"/>
              </w:rPr>
            </w:pPr>
          </w:p>
        </w:tc>
        <w:tc>
          <w:tcPr>
            <w:tcW w:w="426" w:type="dxa"/>
            <w:tcBorders>
              <w:top w:val="single" w:sz="4" w:space="0" w:color="auto"/>
              <w:left w:val="single" w:sz="4" w:space="0" w:color="auto"/>
              <w:right w:val="single" w:sz="4" w:space="0" w:color="auto"/>
            </w:tcBorders>
            <w:shd w:val="clear" w:color="auto" w:fill="FFFFFF" w:themeFill="background1"/>
          </w:tcPr>
          <w:p w14:paraId="17359A7D"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7E747D35"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55F44540"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171190C7" w14:textId="77777777" w:rsidR="00511C9D" w:rsidRDefault="00511C9D" w:rsidP="00D32B88">
            <w:pPr>
              <w:rPr>
                <w:rFonts w:ascii="Baltica RR" w:eastAsia="Calibri" w:hAnsi="Baltica RR"/>
              </w:rPr>
            </w:pPr>
          </w:p>
        </w:tc>
      </w:tr>
      <w:tr w:rsidR="00511C9D" w:rsidRPr="009B35AB" w14:paraId="496A21A3" w14:textId="77777777" w:rsidTr="00511C9D">
        <w:trPr>
          <w:cantSplit/>
          <w:trHeight w:val="447"/>
        </w:trPr>
        <w:tc>
          <w:tcPr>
            <w:tcW w:w="426" w:type="dxa"/>
            <w:tcBorders>
              <w:top w:val="single" w:sz="4" w:space="0" w:color="auto"/>
              <w:left w:val="single" w:sz="4" w:space="0" w:color="auto"/>
              <w:right w:val="single" w:sz="4" w:space="0" w:color="auto"/>
            </w:tcBorders>
          </w:tcPr>
          <w:p w14:paraId="4A8925CB" w14:textId="77777777" w:rsidR="00511C9D" w:rsidRDefault="00511C9D" w:rsidP="00D32B88">
            <w:pPr>
              <w:tabs>
                <w:tab w:val="left" w:pos="567"/>
              </w:tabs>
              <w:rPr>
                <w:rFonts w:ascii="Baltica RR" w:eastAsia="Calibri" w:hAnsi="Baltica RR"/>
                <w:sz w:val="20"/>
                <w:szCs w:val="20"/>
              </w:rPr>
            </w:pPr>
            <w:r>
              <w:rPr>
                <w:rFonts w:ascii="Baltica RR" w:eastAsia="Calibri" w:hAnsi="Baltica RR"/>
                <w:sz w:val="20"/>
                <w:szCs w:val="20"/>
              </w:rPr>
              <w:t>5</w:t>
            </w:r>
          </w:p>
        </w:tc>
        <w:tc>
          <w:tcPr>
            <w:tcW w:w="3543" w:type="dxa"/>
            <w:tcBorders>
              <w:top w:val="single" w:sz="4" w:space="0" w:color="auto"/>
              <w:left w:val="single" w:sz="4" w:space="0" w:color="auto"/>
              <w:right w:val="single" w:sz="4" w:space="0" w:color="auto"/>
            </w:tcBorders>
          </w:tcPr>
          <w:p w14:paraId="0A7BA8CD" w14:textId="77777777" w:rsidR="00511C9D" w:rsidRDefault="00511C9D" w:rsidP="00D32B88">
            <w:pPr>
              <w:tabs>
                <w:tab w:val="left" w:pos="567"/>
              </w:tabs>
              <w:rPr>
                <w:rFonts w:ascii="Baltica RR" w:eastAsia="Calibri" w:hAnsi="Baltica RR"/>
                <w:sz w:val="20"/>
                <w:szCs w:val="20"/>
              </w:rPr>
            </w:pPr>
            <w:r>
              <w:rPr>
                <w:rFonts w:ascii="Baltica RR" w:eastAsia="Calibri" w:hAnsi="Baltica RR"/>
                <w:sz w:val="20"/>
                <w:szCs w:val="20"/>
              </w:rPr>
              <w:t>Lucrări de reparați exterioare la fațada</w:t>
            </w:r>
          </w:p>
        </w:tc>
        <w:tc>
          <w:tcPr>
            <w:tcW w:w="567" w:type="dxa"/>
            <w:tcBorders>
              <w:top w:val="single" w:sz="4" w:space="0" w:color="auto"/>
              <w:left w:val="single" w:sz="4" w:space="0" w:color="auto"/>
              <w:right w:val="single" w:sz="4" w:space="0" w:color="auto"/>
            </w:tcBorders>
            <w:shd w:val="clear" w:color="auto" w:fill="FFFFFF" w:themeFill="background1"/>
          </w:tcPr>
          <w:p w14:paraId="450781F6" w14:textId="77777777" w:rsidR="00511C9D" w:rsidRDefault="00511C9D" w:rsidP="00D32B88">
            <w:pPr>
              <w:tabs>
                <w:tab w:val="left" w:pos="567"/>
              </w:tabs>
              <w:rPr>
                <w:rFonts w:ascii="Baltica RR" w:eastAsia="Calibri" w:hAnsi="Baltica RR"/>
              </w:rPr>
            </w:pPr>
          </w:p>
        </w:tc>
        <w:tc>
          <w:tcPr>
            <w:tcW w:w="567" w:type="dxa"/>
            <w:tcBorders>
              <w:top w:val="single" w:sz="4" w:space="0" w:color="auto"/>
              <w:left w:val="single" w:sz="4" w:space="0" w:color="auto"/>
              <w:right w:val="single" w:sz="4" w:space="0" w:color="auto"/>
            </w:tcBorders>
            <w:shd w:val="clear" w:color="auto" w:fill="FFFFFF" w:themeFill="background1"/>
          </w:tcPr>
          <w:p w14:paraId="4C118AC4" w14:textId="77777777" w:rsidR="00511C9D" w:rsidRDefault="00511C9D" w:rsidP="00D32B88">
            <w:pPr>
              <w:tabs>
                <w:tab w:val="left" w:pos="567"/>
              </w:tabs>
              <w:rPr>
                <w:rFonts w:ascii="Baltica RR" w:eastAsia="Calibri" w:hAnsi="Baltica RR"/>
              </w:rPr>
            </w:pPr>
          </w:p>
        </w:tc>
        <w:tc>
          <w:tcPr>
            <w:tcW w:w="426" w:type="dxa"/>
            <w:tcBorders>
              <w:top w:val="single" w:sz="4" w:space="0" w:color="auto"/>
              <w:left w:val="single" w:sz="4" w:space="0" w:color="auto"/>
              <w:right w:val="single" w:sz="4" w:space="0" w:color="auto"/>
            </w:tcBorders>
            <w:shd w:val="clear" w:color="auto" w:fill="FFFFFF" w:themeFill="background1"/>
          </w:tcPr>
          <w:p w14:paraId="58055738"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5FEFED43" w14:textId="77777777" w:rsidR="00511C9D" w:rsidRDefault="00511C9D" w:rsidP="00D32B88">
            <w:pPr>
              <w:rPr>
                <w:rFonts w:ascii="Baltica RR" w:eastAsia="Calibri" w:hAnsi="Baltica RR"/>
              </w:rPr>
            </w:pPr>
          </w:p>
        </w:tc>
        <w:tc>
          <w:tcPr>
            <w:tcW w:w="567" w:type="dxa"/>
            <w:tcBorders>
              <w:top w:val="single" w:sz="4" w:space="0" w:color="auto"/>
              <w:left w:val="single" w:sz="4" w:space="0" w:color="auto"/>
              <w:right w:val="single" w:sz="4" w:space="0" w:color="auto"/>
            </w:tcBorders>
            <w:shd w:val="clear" w:color="auto" w:fill="FFFFFF" w:themeFill="background1"/>
          </w:tcPr>
          <w:p w14:paraId="126E0F17"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2345A07A" w14:textId="77777777" w:rsidR="00511C9D" w:rsidRDefault="00511C9D" w:rsidP="00D32B88">
            <w:pPr>
              <w:rPr>
                <w:rFonts w:ascii="Baltica RR" w:eastAsia="Calibri" w:hAnsi="Baltica RR"/>
              </w:rPr>
            </w:pPr>
          </w:p>
        </w:tc>
        <w:tc>
          <w:tcPr>
            <w:tcW w:w="567" w:type="dxa"/>
            <w:tcBorders>
              <w:top w:val="single" w:sz="4" w:space="0" w:color="auto"/>
              <w:left w:val="single" w:sz="4" w:space="0" w:color="auto"/>
              <w:right w:val="single" w:sz="4" w:space="0" w:color="auto"/>
            </w:tcBorders>
            <w:shd w:val="clear" w:color="auto" w:fill="FFFFFF" w:themeFill="background1"/>
          </w:tcPr>
          <w:p w14:paraId="412A27DC" w14:textId="77777777" w:rsidR="00511C9D" w:rsidRDefault="00511C9D" w:rsidP="00D32B88">
            <w:pPr>
              <w:rPr>
                <w:rFonts w:ascii="Baltica RR" w:eastAsia="Calibri" w:hAnsi="Baltica RR"/>
              </w:rPr>
            </w:pPr>
          </w:p>
        </w:tc>
        <w:tc>
          <w:tcPr>
            <w:tcW w:w="431" w:type="dxa"/>
            <w:tcBorders>
              <w:top w:val="single" w:sz="4" w:space="0" w:color="auto"/>
              <w:left w:val="single" w:sz="4" w:space="0" w:color="auto"/>
              <w:right w:val="single" w:sz="4" w:space="0" w:color="auto"/>
            </w:tcBorders>
            <w:shd w:val="clear" w:color="auto" w:fill="FFFFFF" w:themeFill="background1"/>
          </w:tcPr>
          <w:p w14:paraId="0947FDF7" w14:textId="77777777" w:rsidR="00511C9D" w:rsidRDefault="00511C9D" w:rsidP="00D32B88">
            <w:pPr>
              <w:rPr>
                <w:rFonts w:ascii="Baltica RR" w:eastAsia="Calibri" w:hAnsi="Baltica RR"/>
              </w:rPr>
            </w:pPr>
          </w:p>
        </w:tc>
        <w:tc>
          <w:tcPr>
            <w:tcW w:w="420" w:type="dxa"/>
            <w:tcBorders>
              <w:top w:val="single" w:sz="4" w:space="0" w:color="auto"/>
              <w:left w:val="single" w:sz="4" w:space="0" w:color="auto"/>
              <w:right w:val="single" w:sz="4" w:space="0" w:color="auto"/>
            </w:tcBorders>
            <w:shd w:val="clear" w:color="auto" w:fill="FFFFFF" w:themeFill="background1"/>
          </w:tcPr>
          <w:p w14:paraId="29E69472"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0DD9973C"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6F8B86A7" w14:textId="77777777" w:rsidR="00511C9D" w:rsidRDefault="00511C9D" w:rsidP="00D32B88">
            <w:pPr>
              <w:rPr>
                <w:rFonts w:ascii="Baltica RR" w:eastAsia="Calibri" w:hAnsi="Baltica RR"/>
              </w:rPr>
            </w:pPr>
          </w:p>
        </w:tc>
        <w:tc>
          <w:tcPr>
            <w:tcW w:w="567" w:type="dxa"/>
            <w:tcBorders>
              <w:top w:val="single" w:sz="4" w:space="0" w:color="auto"/>
              <w:left w:val="single" w:sz="4" w:space="0" w:color="auto"/>
              <w:right w:val="single" w:sz="4" w:space="0" w:color="auto"/>
            </w:tcBorders>
            <w:shd w:val="clear" w:color="auto" w:fill="FFFFFF" w:themeFill="background1"/>
          </w:tcPr>
          <w:p w14:paraId="56B994CD"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288E581D" w14:textId="77777777" w:rsidR="00511C9D" w:rsidRDefault="00511C9D" w:rsidP="00D32B88">
            <w:pPr>
              <w:rPr>
                <w:rFonts w:ascii="Baltica RR" w:eastAsia="Calibri" w:hAnsi="Baltica RR"/>
              </w:rPr>
            </w:pPr>
          </w:p>
        </w:tc>
        <w:tc>
          <w:tcPr>
            <w:tcW w:w="426" w:type="dxa"/>
            <w:tcBorders>
              <w:top w:val="single" w:sz="4" w:space="0" w:color="auto"/>
              <w:left w:val="single" w:sz="4" w:space="0" w:color="auto"/>
              <w:right w:val="single" w:sz="4" w:space="0" w:color="auto"/>
            </w:tcBorders>
            <w:shd w:val="clear" w:color="auto" w:fill="FFFFFF" w:themeFill="background1"/>
          </w:tcPr>
          <w:p w14:paraId="77D709A1"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0F994F11"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077AF01C"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125A06BD" w14:textId="77777777" w:rsidR="00511C9D" w:rsidRDefault="00511C9D" w:rsidP="00D32B88">
            <w:pPr>
              <w:rPr>
                <w:rFonts w:ascii="Baltica RR" w:eastAsia="Calibri" w:hAnsi="Baltica RR"/>
              </w:rPr>
            </w:pPr>
          </w:p>
        </w:tc>
        <w:tc>
          <w:tcPr>
            <w:tcW w:w="426" w:type="dxa"/>
            <w:tcBorders>
              <w:top w:val="single" w:sz="4" w:space="0" w:color="auto"/>
              <w:left w:val="single" w:sz="4" w:space="0" w:color="auto"/>
              <w:right w:val="single" w:sz="4" w:space="0" w:color="auto"/>
            </w:tcBorders>
            <w:shd w:val="clear" w:color="auto" w:fill="FFFFFF" w:themeFill="background1"/>
          </w:tcPr>
          <w:p w14:paraId="22C14CB7"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6CA8C9F7"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2258FF7E"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4B4E5ADE" w14:textId="77777777" w:rsidR="00511C9D" w:rsidRDefault="00511C9D" w:rsidP="00D32B88">
            <w:pPr>
              <w:rPr>
                <w:rFonts w:ascii="Baltica RR" w:eastAsia="Calibri" w:hAnsi="Baltica RR"/>
              </w:rPr>
            </w:pPr>
          </w:p>
        </w:tc>
        <w:tc>
          <w:tcPr>
            <w:tcW w:w="426" w:type="dxa"/>
            <w:tcBorders>
              <w:top w:val="single" w:sz="4" w:space="0" w:color="auto"/>
              <w:left w:val="single" w:sz="4" w:space="0" w:color="auto"/>
              <w:right w:val="single" w:sz="4" w:space="0" w:color="auto"/>
            </w:tcBorders>
            <w:shd w:val="clear" w:color="auto" w:fill="FFFFFF" w:themeFill="background1"/>
          </w:tcPr>
          <w:p w14:paraId="1800C52D"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7099109C"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3B1F1287" w14:textId="77777777" w:rsidR="00511C9D" w:rsidRDefault="00511C9D" w:rsidP="00D32B88">
            <w:pPr>
              <w:rPr>
                <w:rFonts w:ascii="Baltica RR" w:eastAsia="Calibri" w:hAnsi="Baltica RR"/>
              </w:rPr>
            </w:pPr>
          </w:p>
        </w:tc>
        <w:tc>
          <w:tcPr>
            <w:tcW w:w="425" w:type="dxa"/>
            <w:tcBorders>
              <w:top w:val="single" w:sz="4" w:space="0" w:color="auto"/>
              <w:left w:val="single" w:sz="4" w:space="0" w:color="auto"/>
              <w:right w:val="single" w:sz="4" w:space="0" w:color="auto"/>
            </w:tcBorders>
            <w:shd w:val="clear" w:color="auto" w:fill="FFFFFF" w:themeFill="background1"/>
          </w:tcPr>
          <w:p w14:paraId="3216A793" w14:textId="77777777" w:rsidR="00511C9D" w:rsidRDefault="00511C9D" w:rsidP="00D32B88">
            <w:pPr>
              <w:rPr>
                <w:rFonts w:ascii="Baltica RR" w:eastAsia="Calibri" w:hAnsi="Baltica RR"/>
              </w:rPr>
            </w:pPr>
          </w:p>
        </w:tc>
      </w:tr>
    </w:tbl>
    <w:p w14:paraId="188C7E2D" w14:textId="77777777" w:rsidR="005F0686" w:rsidRPr="008E47C6" w:rsidRDefault="005F0686" w:rsidP="005F0686">
      <w:pPr>
        <w:jc w:val="both"/>
      </w:pPr>
    </w:p>
    <w:p w14:paraId="60D1563E" w14:textId="77777777" w:rsidR="005F0686" w:rsidRPr="005F0686" w:rsidRDefault="005F0686" w:rsidP="005F0686">
      <w:pPr>
        <w:jc w:val="both"/>
      </w:pPr>
    </w:p>
    <w:p w14:paraId="59E676D1" w14:textId="77777777" w:rsidR="005F0686" w:rsidRPr="005F0686" w:rsidRDefault="005F0686" w:rsidP="005F0686">
      <w:pPr>
        <w:ind w:left="284"/>
        <w:jc w:val="both"/>
        <w:rPr>
          <w:rFonts w:eastAsia="PMingLiU"/>
          <w:lang w:eastAsia="zh-CN"/>
        </w:rPr>
      </w:pPr>
      <w:r w:rsidRPr="005F0686">
        <w:rPr>
          <w:rFonts w:eastAsia="PMingLiU"/>
          <w:lang w:eastAsia="zh-CN"/>
        </w:rPr>
        <w:t>Semnat: _________________________________________</w:t>
      </w:r>
    </w:p>
    <w:p w14:paraId="79691826" w14:textId="77777777" w:rsidR="005F0686" w:rsidRPr="005F0686" w:rsidRDefault="005F0686" w:rsidP="005F0686">
      <w:pPr>
        <w:ind w:left="284"/>
        <w:jc w:val="both"/>
        <w:rPr>
          <w:rFonts w:eastAsia="PMingLiU"/>
          <w:lang w:eastAsia="zh-CN"/>
        </w:rPr>
      </w:pPr>
      <w:r w:rsidRPr="005F0686">
        <w:rPr>
          <w:rFonts w:eastAsia="PMingLiU"/>
          <w:lang w:eastAsia="zh-CN"/>
        </w:rPr>
        <w:t>Nume: __________________________________________</w:t>
      </w:r>
    </w:p>
    <w:p w14:paraId="4FD05D0B" w14:textId="77777777" w:rsidR="005F0686" w:rsidRPr="005F0686" w:rsidRDefault="005F0686" w:rsidP="005F0686">
      <w:pPr>
        <w:ind w:left="284"/>
        <w:jc w:val="both"/>
        <w:rPr>
          <w:rFonts w:eastAsia="PMingLiU"/>
          <w:lang w:eastAsia="zh-CN"/>
        </w:rPr>
      </w:pPr>
      <w:r w:rsidRPr="005F0686">
        <w:rPr>
          <w:rFonts w:eastAsia="PMingLiU"/>
          <w:lang w:eastAsia="zh-CN"/>
        </w:rPr>
        <w:t>Funcţia în cadrul întreprinderii: ____________________________</w:t>
      </w:r>
    </w:p>
    <w:p w14:paraId="078E56ED" w14:textId="77777777" w:rsidR="005F0686" w:rsidRPr="005F0686" w:rsidRDefault="005F0686" w:rsidP="005F0686">
      <w:pPr>
        <w:ind w:left="284"/>
        <w:jc w:val="both"/>
        <w:rPr>
          <w:rFonts w:eastAsia="PMingLiU"/>
          <w:lang w:eastAsia="zh-CN"/>
        </w:rPr>
      </w:pPr>
      <w:r w:rsidRPr="005F0686">
        <w:rPr>
          <w:rFonts w:eastAsia="PMingLiU"/>
          <w:lang w:eastAsia="zh-CN"/>
        </w:rPr>
        <w:t>Denumirea întreprinderii: _________________________________</w:t>
      </w:r>
    </w:p>
    <w:p w14:paraId="065645D3" w14:textId="77777777" w:rsidR="000C0488" w:rsidRDefault="000C0488" w:rsidP="00BA7FF4">
      <w:pPr>
        <w:jc w:val="right"/>
        <w:rPr>
          <w:b/>
          <w:bCs/>
          <w:i/>
          <w:iCs/>
          <w:noProof w:val="0"/>
        </w:rPr>
      </w:pPr>
    </w:p>
    <w:p w14:paraId="360FE320" w14:textId="77777777" w:rsidR="000C0488" w:rsidRDefault="000C0488" w:rsidP="00BA7FF4">
      <w:pPr>
        <w:jc w:val="right"/>
        <w:rPr>
          <w:b/>
          <w:bCs/>
          <w:i/>
          <w:iCs/>
          <w:noProof w:val="0"/>
        </w:rPr>
      </w:pPr>
    </w:p>
    <w:p w14:paraId="15D9F827" w14:textId="77777777" w:rsidR="000C0488" w:rsidRPr="00AA4A05" w:rsidRDefault="000C0488" w:rsidP="00AA4A05"/>
    <w:p w14:paraId="4D528787" w14:textId="77777777" w:rsidR="000C0488" w:rsidRDefault="000C0488" w:rsidP="00BA7FF4">
      <w:pPr>
        <w:jc w:val="right"/>
        <w:rPr>
          <w:b/>
          <w:bCs/>
          <w:i/>
          <w:iCs/>
          <w:noProof w:val="0"/>
        </w:rPr>
      </w:pPr>
    </w:p>
    <w:p w14:paraId="3C096E1E" w14:textId="77777777" w:rsidR="000C0488" w:rsidRDefault="000C0488" w:rsidP="00BA7FF4">
      <w:pPr>
        <w:jc w:val="right"/>
        <w:rPr>
          <w:b/>
          <w:bCs/>
          <w:i/>
          <w:iCs/>
          <w:noProof w:val="0"/>
        </w:rPr>
      </w:pPr>
    </w:p>
    <w:p w14:paraId="4AA0A1C1" w14:textId="77777777" w:rsidR="008E47C6" w:rsidRDefault="008E47C6" w:rsidP="00BA7FF4">
      <w:pPr>
        <w:jc w:val="right"/>
        <w:rPr>
          <w:b/>
          <w:bCs/>
          <w:i/>
          <w:iCs/>
          <w:noProof w:val="0"/>
        </w:rPr>
        <w:sectPr w:rsidR="008E47C6" w:rsidSect="008E47C6">
          <w:pgSz w:w="16838" w:h="11906" w:orient="landscape" w:code="9"/>
          <w:pgMar w:top="567" w:right="851" w:bottom="851" w:left="851" w:header="720" w:footer="510" w:gutter="0"/>
          <w:cols w:space="720"/>
          <w:titlePg/>
          <w:docGrid w:linePitch="326"/>
        </w:sectPr>
      </w:pPr>
    </w:p>
    <w:p w14:paraId="0AC91B94" w14:textId="724B3797" w:rsidR="000C0488" w:rsidRDefault="000C0488" w:rsidP="00BA7FF4">
      <w:pPr>
        <w:jc w:val="right"/>
        <w:rPr>
          <w:b/>
          <w:bCs/>
          <w:i/>
          <w:iCs/>
          <w:noProof w:val="0"/>
        </w:rPr>
      </w:pPr>
    </w:p>
    <w:p w14:paraId="07E34268" w14:textId="77301601"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privind experienţa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1. Denumirea şi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2. Numărul şi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(se notează opţiunea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antreprenorul sau antreprenorul general (lider de asociaţie)</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a) iniţială</w:t>
      </w:r>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c) motivul de decalare a termenului contractat (dacă este cazul), care va fi susţinut pe bază de acte adiţionale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10. Numărul şi data procesului-verbal de recepţie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11. Principalele remedieri şi completări înscrise în procesul-verbal de recepţie_____________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12. Alte aspecte relevante prin care ofertantul îşi</w:t>
      </w:r>
      <w:r w:rsidR="00DF4DCF" w:rsidRPr="001B44CC">
        <w:rPr>
          <w:rFonts w:ascii="Times New Roman" w:hAnsi="Times New Roman"/>
          <w:szCs w:val="24"/>
        </w:rPr>
        <w:t xml:space="preserve"> </w:t>
      </w:r>
      <w:r w:rsidRPr="001B44CC">
        <w:rPr>
          <w:rFonts w:ascii="Times New Roman" w:hAnsi="Times New Roman"/>
          <w:szCs w:val="24"/>
        </w:rPr>
        <w:t>susţine</w:t>
      </w:r>
      <w:r w:rsidR="00DF4DCF" w:rsidRPr="001B44CC">
        <w:rPr>
          <w:rFonts w:ascii="Times New Roman" w:hAnsi="Times New Roman"/>
          <w:szCs w:val="24"/>
        </w:rPr>
        <w:t xml:space="preserve"> </w:t>
      </w:r>
      <w:r w:rsidRPr="001B44CC">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4"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17D30A5C" w14:textId="77777777" w:rsidR="003A4533" w:rsidRPr="001B44CC" w:rsidRDefault="003A4533" w:rsidP="001F113D">
      <w:pPr>
        <w:rPr>
          <w:rFonts w:eastAsia="PMingLiU"/>
          <w:b/>
          <w:lang w:eastAsia="zh-CN"/>
        </w:rPr>
      </w:pPr>
    </w:p>
    <w:p w14:paraId="75B9931E" w14:textId="77777777" w:rsidR="002D6E71" w:rsidRPr="001B44CC" w:rsidRDefault="002D6E71" w:rsidP="009A7C84">
      <w:pPr>
        <w:jc w:val="center"/>
        <w:rPr>
          <w:rFonts w:eastAsia="PMingLiU"/>
          <w:b/>
          <w:lang w:eastAsia="zh-CN"/>
        </w:rPr>
      </w:pPr>
    </w:p>
    <w:p w14:paraId="00BCF481" w14:textId="77777777" w:rsidR="00E41144" w:rsidRDefault="00E41144" w:rsidP="00BA7FF4">
      <w:pPr>
        <w:jc w:val="right"/>
        <w:rPr>
          <w:b/>
          <w:bCs/>
          <w:i/>
          <w:iCs/>
          <w:noProof w:val="0"/>
        </w:rPr>
      </w:pPr>
    </w:p>
    <w:p w14:paraId="513E54D0" w14:textId="666D0DF2" w:rsidR="00BA7FF4" w:rsidRPr="001B44CC" w:rsidRDefault="00BA7FF4" w:rsidP="00BA7FF4">
      <w:pPr>
        <w:jc w:val="right"/>
        <w:rPr>
          <w:b/>
          <w:bCs/>
          <w:i/>
          <w:iCs/>
          <w:noProof w:val="0"/>
          <w:sz w:val="22"/>
          <w:szCs w:val="22"/>
        </w:rPr>
      </w:pPr>
      <w:bookmarkStart w:id="5" w:name="_GoBack"/>
      <w:bookmarkEnd w:id="5"/>
      <w:r w:rsidRPr="001B44CC">
        <w:rPr>
          <w:b/>
          <w:bCs/>
          <w:i/>
          <w:iCs/>
          <w:noProof w:val="0"/>
        </w:rPr>
        <w:lastRenderedPageBreak/>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4"/>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9639" w:type="dxa"/>
        <w:tblInd w:w="108" w:type="dxa"/>
        <w:tblLayout w:type="fixed"/>
        <w:tblLook w:val="00A0" w:firstRow="1" w:lastRow="0" w:firstColumn="1" w:lastColumn="0" w:noHBand="0" w:noVBand="0"/>
      </w:tblPr>
      <w:tblGrid>
        <w:gridCol w:w="607"/>
        <w:gridCol w:w="1123"/>
        <w:gridCol w:w="1559"/>
        <w:gridCol w:w="2098"/>
        <w:gridCol w:w="1276"/>
        <w:gridCol w:w="1275"/>
        <w:gridCol w:w="1701"/>
      </w:tblGrid>
      <w:tr w:rsidR="00AA1372" w:rsidRPr="001B44CC" w14:paraId="5339C6EB" w14:textId="77777777" w:rsidTr="00B23E9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480705" w14:textId="77777777" w:rsidR="00AA1372" w:rsidRPr="001B44CC" w:rsidRDefault="00A227F2" w:rsidP="00792841">
            <w:pPr>
              <w:jc w:val="center"/>
              <w:rPr>
                <w:b/>
                <w:bCs/>
              </w:rPr>
            </w:pPr>
            <w:r w:rsidRPr="001B44CC">
              <w:rPr>
                <w:b/>
                <w:bCs/>
              </w:rPr>
              <w:t>Nr</w:t>
            </w:r>
          </w:p>
          <w:p w14:paraId="2842057D" w14:textId="77777777" w:rsidR="0022237A" w:rsidRPr="001B44CC" w:rsidRDefault="00A227F2" w:rsidP="00792841">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tcPr>
          <w:p w14:paraId="07D94882" w14:textId="77777777" w:rsidR="00AA1372" w:rsidRPr="001B44CC" w:rsidRDefault="00A227F2" w:rsidP="00792841">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tcPr>
          <w:p w14:paraId="1C9AE90D" w14:textId="77777777" w:rsidR="001C4B7C" w:rsidRPr="001B44CC" w:rsidRDefault="00A227F2" w:rsidP="00792841">
            <w:pPr>
              <w:jc w:val="center"/>
              <w:rPr>
                <w:b/>
                <w:bCs/>
              </w:rPr>
            </w:pPr>
            <w:r w:rsidRPr="001B44CC">
              <w:rPr>
                <w:b/>
                <w:bCs/>
              </w:rPr>
              <w:t>Denumirea/</w:t>
            </w:r>
          </w:p>
          <w:p w14:paraId="46E472DF" w14:textId="77777777" w:rsidR="001C4B7C" w:rsidRPr="001B44CC" w:rsidRDefault="00A227F2" w:rsidP="00792841">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792841">
            <w:pPr>
              <w:jc w:val="center"/>
              <w:rPr>
                <w:b/>
                <w:bCs/>
              </w:rPr>
            </w:pPr>
            <w:r w:rsidRPr="001B44CC">
              <w:rPr>
                <w:b/>
                <w:bCs/>
              </w:rPr>
              <w:t>lui</w:t>
            </w:r>
            <w:r w:rsidR="00A227F2" w:rsidRPr="001B44CC">
              <w:rPr>
                <w:b/>
                <w:bCs/>
              </w:rPr>
              <w:t>/Adresa</w:t>
            </w:r>
          </w:p>
        </w:tc>
        <w:tc>
          <w:tcPr>
            <w:tcW w:w="2098" w:type="dxa"/>
            <w:tcBorders>
              <w:top w:val="single" w:sz="4" w:space="0" w:color="auto"/>
              <w:left w:val="nil"/>
              <w:bottom w:val="single" w:sz="4" w:space="0" w:color="auto"/>
              <w:right w:val="single" w:sz="4" w:space="0" w:color="auto"/>
            </w:tcBorders>
            <w:shd w:val="clear" w:color="auto" w:fill="D9D9D9" w:themeFill="background1" w:themeFillShade="D9"/>
          </w:tcPr>
          <w:p w14:paraId="0690DE89" w14:textId="77777777" w:rsidR="00AA1372" w:rsidRPr="001B44CC" w:rsidRDefault="00A227F2" w:rsidP="00792841">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tcPr>
          <w:p w14:paraId="6244BB89" w14:textId="77777777" w:rsidR="001C4B7C" w:rsidRPr="001B44CC" w:rsidRDefault="00A227F2" w:rsidP="00792841">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26098C5B" w:rsidR="00AA1372" w:rsidRPr="001B44CC" w:rsidRDefault="00F460DA" w:rsidP="00792841">
            <w:pPr>
              <w:jc w:val="center"/>
              <w:rPr>
                <w:b/>
                <w:bCs/>
              </w:rPr>
            </w:pPr>
            <w:r w:rsidRPr="001B44CC">
              <w:rPr>
                <w:b/>
                <w:bCs/>
              </w:rPr>
              <w:t>lui</w:t>
            </w:r>
            <w:r w:rsidR="00A227F2" w:rsidRPr="001B44CC">
              <w:rPr>
                <w:b/>
                <w:bCs/>
              </w:rPr>
              <w:t>/ valoarea lucrărilor executate</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tcPr>
          <w:p w14:paraId="21868B75" w14:textId="77777777" w:rsidR="00AA1372" w:rsidRPr="001B44CC" w:rsidRDefault="00A227F2" w:rsidP="00792841">
            <w:pPr>
              <w:jc w:val="center"/>
              <w:rPr>
                <w:b/>
                <w:bCs/>
              </w:rPr>
            </w:pPr>
            <w:r w:rsidRPr="001B44CC">
              <w:rPr>
                <w:b/>
                <w:bCs/>
              </w:rPr>
              <w:t>Perioada de execuţie a lucrării (luni)</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41A0DC8C" w14:textId="77777777" w:rsidR="00AA1372" w:rsidRPr="001B44CC" w:rsidRDefault="00A227F2" w:rsidP="00792841">
            <w:pPr>
              <w:jc w:val="center"/>
              <w:rPr>
                <w:b/>
                <w:bCs/>
              </w:rPr>
            </w:pPr>
            <w:r w:rsidRPr="001B44CC">
              <w:rPr>
                <w:b/>
                <w:bCs/>
              </w:rPr>
              <w:t>Numărul şi data procesului-verbal de recepţie la terminarea lucrărilor</w:t>
            </w:r>
          </w:p>
        </w:tc>
      </w:tr>
      <w:tr w:rsidR="00AA1372" w:rsidRPr="001B44CC" w14:paraId="114D7E39"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6"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lastRenderedPageBreak/>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7" w:name="_Toc449632664"/>
      <w:bookmarkStart w:id="8" w:name="_Toc449633156"/>
      <w:bookmarkStart w:id="9" w:name="_Toc449692111"/>
      <w:r w:rsidRPr="001B44CC">
        <w:rPr>
          <w:rFonts w:eastAsia="PMingLiU"/>
          <w:b/>
          <w:bCs/>
          <w:iCs/>
          <w:lang w:eastAsia="zh-CN"/>
        </w:rPr>
        <w:t>DECLARAŢIE</w:t>
      </w:r>
      <w:bookmarkEnd w:id="7"/>
      <w:bookmarkEnd w:id="8"/>
      <w:bookmarkEnd w:id="9"/>
    </w:p>
    <w:p w14:paraId="67C4C32D" w14:textId="77777777" w:rsidR="00CA0DF5" w:rsidRPr="001B44CC" w:rsidRDefault="00CA0DF5" w:rsidP="00CA0DF5">
      <w:pPr>
        <w:tabs>
          <w:tab w:val="left" w:pos="720"/>
        </w:tabs>
        <w:jc w:val="center"/>
        <w:outlineLvl w:val="1"/>
        <w:rPr>
          <w:rFonts w:eastAsia="PMingLiU"/>
          <w:b/>
          <w:lang w:eastAsia="zh-CN"/>
        </w:rPr>
      </w:pPr>
      <w:bookmarkStart w:id="10" w:name="_Toc449632665"/>
      <w:bookmarkStart w:id="11" w:name="_Toc449633157"/>
      <w:bookmarkStart w:id="12"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10"/>
      <w:bookmarkEnd w:id="11"/>
      <w:bookmarkEnd w:id="12"/>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3D54CE">
        <w:trPr>
          <w:trHeight w:val="700"/>
        </w:trPr>
        <w:tc>
          <w:tcPr>
            <w:tcW w:w="720" w:type="dxa"/>
            <w:shd w:val="clear" w:color="auto" w:fill="D9D9D9" w:themeFill="background1" w:themeFillShade="D9"/>
          </w:tcPr>
          <w:p w14:paraId="19F33407" w14:textId="77777777" w:rsidR="00CA0DF5" w:rsidRPr="001B44CC" w:rsidRDefault="00CA0DF5" w:rsidP="00742122">
            <w:pPr>
              <w:tabs>
                <w:tab w:val="left" w:pos="567"/>
                <w:tab w:val="left" w:pos="1134"/>
              </w:tabs>
              <w:ind w:left="360"/>
              <w:jc w:val="both"/>
              <w:outlineLvl w:val="0"/>
              <w:rPr>
                <w:b/>
              </w:rPr>
            </w:pPr>
          </w:p>
          <w:p w14:paraId="221FA7B2" w14:textId="77777777" w:rsidR="00CA0DF5" w:rsidRPr="001B44CC" w:rsidRDefault="00CA0DF5" w:rsidP="00742122">
            <w:pPr>
              <w:tabs>
                <w:tab w:val="left" w:pos="567"/>
              </w:tabs>
              <w:jc w:val="both"/>
              <w:rPr>
                <w:b/>
              </w:rPr>
            </w:pPr>
            <w:r w:rsidRPr="001B44CC">
              <w:rPr>
                <w:b/>
              </w:rPr>
              <w:t>Nr.</w:t>
            </w:r>
          </w:p>
          <w:p w14:paraId="33711628" w14:textId="77777777" w:rsidR="00CA0DF5" w:rsidRPr="001B44CC" w:rsidRDefault="00CA0DF5" w:rsidP="00742122">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74212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742122">
            <w:pPr>
              <w:tabs>
                <w:tab w:val="left" w:pos="567"/>
                <w:tab w:val="left" w:pos="1134"/>
              </w:tabs>
              <w:ind w:left="360"/>
              <w:jc w:val="center"/>
              <w:outlineLvl w:val="0"/>
              <w:rPr>
                <w:b/>
              </w:rPr>
            </w:pPr>
          </w:p>
          <w:p w14:paraId="6B94A11C" w14:textId="77777777" w:rsidR="00CA0DF5" w:rsidRPr="001B44CC" w:rsidRDefault="00CA0DF5" w:rsidP="00742122">
            <w:pPr>
              <w:tabs>
                <w:tab w:val="left" w:pos="567"/>
              </w:tabs>
              <w:jc w:val="center"/>
              <w:rPr>
                <w:b/>
              </w:rPr>
            </w:pPr>
            <w:r w:rsidRPr="001B44CC">
              <w:rPr>
                <w:b/>
              </w:rPr>
              <w:t>Unitatea de măsură</w:t>
            </w:r>
          </w:p>
          <w:p w14:paraId="3FF58E55" w14:textId="77777777" w:rsidR="00CA0DF5" w:rsidRPr="001B44CC" w:rsidRDefault="00CA0DF5" w:rsidP="00742122">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742122">
            <w:pPr>
              <w:tabs>
                <w:tab w:val="left" w:pos="567"/>
                <w:tab w:val="left" w:pos="1134"/>
              </w:tabs>
              <w:ind w:left="360"/>
              <w:jc w:val="center"/>
              <w:outlineLvl w:val="0"/>
              <w:rPr>
                <w:b/>
              </w:rPr>
            </w:pPr>
          </w:p>
          <w:p w14:paraId="318E7535" w14:textId="77777777" w:rsidR="00CA0DF5" w:rsidRPr="001B44CC" w:rsidRDefault="00CA0DF5" w:rsidP="00742122">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742122">
            <w:pPr>
              <w:tabs>
                <w:tab w:val="left" w:pos="567"/>
                <w:tab w:val="left" w:pos="1134"/>
              </w:tabs>
              <w:ind w:left="360"/>
              <w:jc w:val="center"/>
              <w:outlineLvl w:val="0"/>
              <w:rPr>
                <w:b/>
              </w:rPr>
            </w:pPr>
          </w:p>
          <w:p w14:paraId="68FDBAC0" w14:textId="77777777" w:rsidR="00CA0DF5" w:rsidRPr="001B44CC" w:rsidRDefault="00CA0DF5" w:rsidP="00742122">
            <w:pPr>
              <w:tabs>
                <w:tab w:val="left" w:pos="567"/>
              </w:tabs>
              <w:jc w:val="center"/>
              <w:rPr>
                <w:b/>
              </w:rPr>
            </w:pPr>
            <w:r w:rsidRPr="001B44CC">
              <w:rPr>
                <w:b/>
              </w:rPr>
              <w:t>Asigurate de la terţi sau din alte surse</w:t>
            </w:r>
          </w:p>
        </w:tc>
      </w:tr>
      <w:tr w:rsidR="00CA0DF5" w:rsidRPr="001B44CC" w14:paraId="2482A953" w14:textId="77777777" w:rsidTr="00742122">
        <w:trPr>
          <w:trHeight w:val="240"/>
        </w:trPr>
        <w:tc>
          <w:tcPr>
            <w:tcW w:w="720" w:type="dxa"/>
          </w:tcPr>
          <w:p w14:paraId="303CAA52" w14:textId="77777777" w:rsidR="00CA0DF5" w:rsidRPr="001B44CC" w:rsidRDefault="00CA0DF5" w:rsidP="00742122">
            <w:pPr>
              <w:tabs>
                <w:tab w:val="left" w:pos="567"/>
              </w:tabs>
              <w:jc w:val="both"/>
              <w:rPr>
                <w:b/>
              </w:rPr>
            </w:pPr>
            <w:r w:rsidRPr="001B44CC">
              <w:rPr>
                <w:b/>
              </w:rPr>
              <w:t>0</w:t>
            </w:r>
          </w:p>
        </w:tc>
        <w:tc>
          <w:tcPr>
            <w:tcW w:w="4680" w:type="dxa"/>
          </w:tcPr>
          <w:p w14:paraId="225ECD81" w14:textId="77777777" w:rsidR="00CA0DF5" w:rsidRPr="001B44CC" w:rsidRDefault="00CA0DF5" w:rsidP="00742122">
            <w:pPr>
              <w:tabs>
                <w:tab w:val="left" w:pos="567"/>
              </w:tabs>
              <w:jc w:val="both"/>
              <w:rPr>
                <w:b/>
              </w:rPr>
            </w:pPr>
            <w:r w:rsidRPr="001B44CC">
              <w:rPr>
                <w:b/>
              </w:rPr>
              <w:t xml:space="preserve">                             1</w:t>
            </w:r>
          </w:p>
        </w:tc>
        <w:tc>
          <w:tcPr>
            <w:tcW w:w="1260" w:type="dxa"/>
          </w:tcPr>
          <w:p w14:paraId="29FE8CCE" w14:textId="77777777" w:rsidR="00CA0DF5" w:rsidRPr="001B44CC" w:rsidRDefault="00CA0DF5" w:rsidP="00C438F8">
            <w:pPr>
              <w:tabs>
                <w:tab w:val="left" w:pos="567"/>
              </w:tabs>
              <w:jc w:val="center"/>
              <w:rPr>
                <w:b/>
              </w:rPr>
            </w:pPr>
            <w:r w:rsidRPr="001B44CC">
              <w:rPr>
                <w:b/>
              </w:rPr>
              <w:t>2</w:t>
            </w:r>
          </w:p>
        </w:tc>
        <w:tc>
          <w:tcPr>
            <w:tcW w:w="1289" w:type="dxa"/>
          </w:tcPr>
          <w:p w14:paraId="256C847E" w14:textId="77777777" w:rsidR="00CA0DF5" w:rsidRPr="001B44CC" w:rsidRDefault="00CA0DF5" w:rsidP="00C438F8">
            <w:pPr>
              <w:tabs>
                <w:tab w:val="left" w:pos="567"/>
              </w:tabs>
              <w:jc w:val="center"/>
              <w:rPr>
                <w:b/>
              </w:rPr>
            </w:pPr>
            <w:r w:rsidRPr="001B44CC">
              <w:rPr>
                <w:b/>
              </w:rPr>
              <w:t>3</w:t>
            </w:r>
          </w:p>
        </w:tc>
        <w:tc>
          <w:tcPr>
            <w:tcW w:w="1544" w:type="dxa"/>
          </w:tcPr>
          <w:p w14:paraId="4F239E74" w14:textId="77777777" w:rsidR="00CA0DF5" w:rsidRPr="001B44CC" w:rsidRDefault="00CA0DF5" w:rsidP="00C438F8">
            <w:pPr>
              <w:tabs>
                <w:tab w:val="left" w:pos="567"/>
              </w:tabs>
              <w:jc w:val="center"/>
              <w:rPr>
                <w:b/>
              </w:rPr>
            </w:pPr>
            <w:r w:rsidRPr="001B44CC">
              <w:rPr>
                <w:b/>
              </w:rPr>
              <w:t>4</w:t>
            </w:r>
          </w:p>
        </w:tc>
      </w:tr>
      <w:tr w:rsidR="00CA0DF5" w:rsidRPr="001B44CC" w14:paraId="298958E5" w14:textId="77777777" w:rsidTr="00742122">
        <w:trPr>
          <w:trHeight w:val="240"/>
        </w:trPr>
        <w:tc>
          <w:tcPr>
            <w:tcW w:w="720" w:type="dxa"/>
          </w:tcPr>
          <w:p w14:paraId="43A69F2E" w14:textId="77777777" w:rsidR="00CA0DF5" w:rsidRPr="001B44CC" w:rsidRDefault="00CA0DF5" w:rsidP="00742122">
            <w:pPr>
              <w:tabs>
                <w:tab w:val="left" w:pos="567"/>
              </w:tabs>
              <w:jc w:val="both"/>
            </w:pPr>
            <w:r w:rsidRPr="001B44CC">
              <w:t>1.</w:t>
            </w:r>
          </w:p>
        </w:tc>
        <w:tc>
          <w:tcPr>
            <w:tcW w:w="4680" w:type="dxa"/>
          </w:tcPr>
          <w:p w14:paraId="6A35933B" w14:textId="77777777" w:rsidR="00CA0DF5" w:rsidRPr="001B44CC" w:rsidRDefault="00CA0DF5" w:rsidP="00742122">
            <w:pPr>
              <w:keepNext/>
              <w:keepLines/>
              <w:tabs>
                <w:tab w:val="left" w:pos="567"/>
              </w:tabs>
              <w:spacing w:before="200"/>
              <w:jc w:val="both"/>
              <w:outlineLvl w:val="2"/>
            </w:pPr>
          </w:p>
        </w:tc>
        <w:tc>
          <w:tcPr>
            <w:tcW w:w="1260" w:type="dxa"/>
          </w:tcPr>
          <w:p w14:paraId="245E3160" w14:textId="77777777" w:rsidR="00CA0DF5" w:rsidRPr="001B44CC" w:rsidRDefault="00CA0DF5" w:rsidP="00742122">
            <w:pPr>
              <w:keepNext/>
              <w:keepLines/>
              <w:tabs>
                <w:tab w:val="left" w:pos="567"/>
              </w:tabs>
              <w:spacing w:before="200"/>
              <w:jc w:val="both"/>
              <w:outlineLvl w:val="2"/>
            </w:pPr>
          </w:p>
        </w:tc>
        <w:tc>
          <w:tcPr>
            <w:tcW w:w="1289" w:type="dxa"/>
          </w:tcPr>
          <w:p w14:paraId="4C98FBC7" w14:textId="77777777" w:rsidR="00CA0DF5" w:rsidRPr="001B44CC" w:rsidRDefault="00CA0DF5" w:rsidP="00742122">
            <w:pPr>
              <w:keepNext/>
              <w:keepLines/>
              <w:tabs>
                <w:tab w:val="left" w:pos="567"/>
              </w:tabs>
              <w:spacing w:before="200"/>
              <w:jc w:val="both"/>
              <w:outlineLvl w:val="2"/>
            </w:pPr>
          </w:p>
        </w:tc>
        <w:tc>
          <w:tcPr>
            <w:tcW w:w="1544" w:type="dxa"/>
          </w:tcPr>
          <w:p w14:paraId="23FFDB35" w14:textId="77777777" w:rsidR="00CA0DF5" w:rsidRPr="001B44CC" w:rsidRDefault="00CA0DF5" w:rsidP="00742122">
            <w:pPr>
              <w:keepNext/>
              <w:keepLines/>
              <w:tabs>
                <w:tab w:val="left" w:pos="567"/>
              </w:tabs>
              <w:spacing w:before="200"/>
              <w:jc w:val="both"/>
              <w:outlineLvl w:val="2"/>
            </w:pPr>
          </w:p>
        </w:tc>
      </w:tr>
      <w:tr w:rsidR="00CA0DF5" w:rsidRPr="001B44CC" w14:paraId="109C5245" w14:textId="77777777" w:rsidTr="00742122">
        <w:trPr>
          <w:trHeight w:val="240"/>
        </w:trPr>
        <w:tc>
          <w:tcPr>
            <w:tcW w:w="720" w:type="dxa"/>
          </w:tcPr>
          <w:p w14:paraId="15241E76" w14:textId="77777777" w:rsidR="00CA0DF5" w:rsidRPr="001B44CC" w:rsidRDefault="00CA0DF5" w:rsidP="00742122">
            <w:pPr>
              <w:tabs>
                <w:tab w:val="left" w:pos="567"/>
              </w:tabs>
              <w:jc w:val="both"/>
            </w:pPr>
            <w:r w:rsidRPr="001B44CC">
              <w:t>2.</w:t>
            </w:r>
          </w:p>
        </w:tc>
        <w:tc>
          <w:tcPr>
            <w:tcW w:w="4680" w:type="dxa"/>
          </w:tcPr>
          <w:p w14:paraId="25B16378" w14:textId="77777777" w:rsidR="00CA0DF5" w:rsidRPr="001B44CC" w:rsidRDefault="00CA0DF5" w:rsidP="00742122">
            <w:pPr>
              <w:keepNext/>
              <w:keepLines/>
              <w:tabs>
                <w:tab w:val="left" w:pos="567"/>
              </w:tabs>
              <w:spacing w:before="200"/>
              <w:jc w:val="both"/>
              <w:outlineLvl w:val="2"/>
            </w:pPr>
          </w:p>
        </w:tc>
        <w:tc>
          <w:tcPr>
            <w:tcW w:w="1260" w:type="dxa"/>
          </w:tcPr>
          <w:p w14:paraId="2141BAD4" w14:textId="77777777" w:rsidR="00CA0DF5" w:rsidRPr="001B44CC" w:rsidRDefault="00CA0DF5" w:rsidP="00742122">
            <w:pPr>
              <w:keepNext/>
              <w:keepLines/>
              <w:tabs>
                <w:tab w:val="left" w:pos="567"/>
              </w:tabs>
              <w:spacing w:before="200"/>
              <w:jc w:val="both"/>
              <w:outlineLvl w:val="2"/>
            </w:pPr>
          </w:p>
        </w:tc>
        <w:tc>
          <w:tcPr>
            <w:tcW w:w="1289" w:type="dxa"/>
          </w:tcPr>
          <w:p w14:paraId="71A90E63" w14:textId="77777777" w:rsidR="00CA0DF5" w:rsidRPr="001B44CC" w:rsidRDefault="00CA0DF5" w:rsidP="00742122">
            <w:pPr>
              <w:keepNext/>
              <w:keepLines/>
              <w:tabs>
                <w:tab w:val="left" w:pos="567"/>
              </w:tabs>
              <w:spacing w:before="200"/>
              <w:jc w:val="both"/>
              <w:outlineLvl w:val="2"/>
            </w:pPr>
          </w:p>
        </w:tc>
        <w:tc>
          <w:tcPr>
            <w:tcW w:w="1544" w:type="dxa"/>
          </w:tcPr>
          <w:p w14:paraId="7D99CEB8" w14:textId="77777777" w:rsidR="00CA0DF5" w:rsidRPr="001B44CC" w:rsidRDefault="00CA0DF5" w:rsidP="00742122">
            <w:pPr>
              <w:keepNext/>
              <w:keepLines/>
              <w:tabs>
                <w:tab w:val="left" w:pos="567"/>
              </w:tabs>
              <w:spacing w:before="200"/>
              <w:jc w:val="both"/>
              <w:outlineLvl w:val="2"/>
            </w:pPr>
          </w:p>
        </w:tc>
      </w:tr>
      <w:tr w:rsidR="00CA0DF5" w:rsidRPr="001B44CC" w14:paraId="26E33AAF" w14:textId="77777777" w:rsidTr="00742122">
        <w:trPr>
          <w:trHeight w:val="240"/>
        </w:trPr>
        <w:tc>
          <w:tcPr>
            <w:tcW w:w="720" w:type="dxa"/>
          </w:tcPr>
          <w:p w14:paraId="580CEA6C" w14:textId="77777777" w:rsidR="00CA0DF5" w:rsidRPr="001B44CC" w:rsidRDefault="00CA0DF5" w:rsidP="00742122">
            <w:pPr>
              <w:tabs>
                <w:tab w:val="left" w:pos="567"/>
              </w:tabs>
              <w:jc w:val="both"/>
            </w:pPr>
            <w:r w:rsidRPr="001B44CC">
              <w:t>3.</w:t>
            </w:r>
          </w:p>
        </w:tc>
        <w:tc>
          <w:tcPr>
            <w:tcW w:w="4680" w:type="dxa"/>
          </w:tcPr>
          <w:p w14:paraId="028A0469" w14:textId="77777777" w:rsidR="00CA0DF5" w:rsidRPr="001B44CC" w:rsidRDefault="00CA0DF5" w:rsidP="00742122">
            <w:pPr>
              <w:keepNext/>
              <w:keepLines/>
              <w:tabs>
                <w:tab w:val="left" w:pos="567"/>
              </w:tabs>
              <w:spacing w:before="200"/>
              <w:jc w:val="both"/>
              <w:outlineLvl w:val="2"/>
            </w:pPr>
          </w:p>
        </w:tc>
        <w:tc>
          <w:tcPr>
            <w:tcW w:w="1260" w:type="dxa"/>
          </w:tcPr>
          <w:p w14:paraId="03D7D517" w14:textId="77777777" w:rsidR="00CA0DF5" w:rsidRPr="001B44CC" w:rsidRDefault="00CA0DF5" w:rsidP="00742122">
            <w:pPr>
              <w:keepNext/>
              <w:keepLines/>
              <w:tabs>
                <w:tab w:val="left" w:pos="567"/>
              </w:tabs>
              <w:spacing w:before="200"/>
              <w:jc w:val="both"/>
              <w:outlineLvl w:val="2"/>
            </w:pPr>
          </w:p>
        </w:tc>
        <w:tc>
          <w:tcPr>
            <w:tcW w:w="1289" w:type="dxa"/>
          </w:tcPr>
          <w:p w14:paraId="0A167587" w14:textId="77777777" w:rsidR="00CA0DF5" w:rsidRPr="001B44CC" w:rsidRDefault="00CA0DF5" w:rsidP="00742122">
            <w:pPr>
              <w:keepNext/>
              <w:keepLines/>
              <w:tabs>
                <w:tab w:val="left" w:pos="567"/>
              </w:tabs>
              <w:spacing w:before="200"/>
              <w:jc w:val="both"/>
              <w:outlineLvl w:val="2"/>
            </w:pPr>
          </w:p>
        </w:tc>
        <w:tc>
          <w:tcPr>
            <w:tcW w:w="1544" w:type="dxa"/>
          </w:tcPr>
          <w:p w14:paraId="1AA77FEC" w14:textId="77777777" w:rsidR="00CA0DF5" w:rsidRPr="001B44CC" w:rsidRDefault="00CA0DF5" w:rsidP="00742122">
            <w:pPr>
              <w:keepNext/>
              <w:keepLines/>
              <w:tabs>
                <w:tab w:val="left" w:pos="567"/>
              </w:tabs>
              <w:spacing w:before="200"/>
              <w:jc w:val="both"/>
              <w:outlineLvl w:val="2"/>
            </w:pPr>
          </w:p>
        </w:tc>
      </w:tr>
      <w:tr w:rsidR="00CA0DF5" w:rsidRPr="001B44CC" w14:paraId="3142BFA1" w14:textId="77777777" w:rsidTr="00742122">
        <w:trPr>
          <w:trHeight w:val="240"/>
        </w:trPr>
        <w:tc>
          <w:tcPr>
            <w:tcW w:w="720" w:type="dxa"/>
          </w:tcPr>
          <w:p w14:paraId="764F1620" w14:textId="77777777" w:rsidR="00CA0DF5" w:rsidRPr="001B44CC" w:rsidRDefault="00CA0DF5" w:rsidP="00742122">
            <w:pPr>
              <w:tabs>
                <w:tab w:val="left" w:pos="567"/>
              </w:tabs>
              <w:jc w:val="both"/>
            </w:pPr>
            <w:r w:rsidRPr="001B44CC">
              <w:t>.</w:t>
            </w:r>
          </w:p>
        </w:tc>
        <w:tc>
          <w:tcPr>
            <w:tcW w:w="4680" w:type="dxa"/>
          </w:tcPr>
          <w:p w14:paraId="5310BF90" w14:textId="77777777" w:rsidR="00CA0DF5" w:rsidRPr="001B44CC" w:rsidRDefault="00CA0DF5" w:rsidP="00742122">
            <w:pPr>
              <w:keepNext/>
              <w:keepLines/>
              <w:tabs>
                <w:tab w:val="left" w:pos="567"/>
              </w:tabs>
              <w:spacing w:before="200"/>
              <w:jc w:val="both"/>
              <w:outlineLvl w:val="2"/>
            </w:pPr>
          </w:p>
        </w:tc>
        <w:tc>
          <w:tcPr>
            <w:tcW w:w="1260" w:type="dxa"/>
          </w:tcPr>
          <w:p w14:paraId="4491CD8E" w14:textId="77777777" w:rsidR="00CA0DF5" w:rsidRPr="001B44CC" w:rsidRDefault="00CA0DF5" w:rsidP="00742122">
            <w:pPr>
              <w:keepNext/>
              <w:keepLines/>
              <w:tabs>
                <w:tab w:val="left" w:pos="567"/>
              </w:tabs>
              <w:spacing w:before="200"/>
              <w:jc w:val="both"/>
              <w:outlineLvl w:val="2"/>
            </w:pPr>
          </w:p>
        </w:tc>
        <w:tc>
          <w:tcPr>
            <w:tcW w:w="1289" w:type="dxa"/>
          </w:tcPr>
          <w:p w14:paraId="28879D0D" w14:textId="77777777" w:rsidR="00CA0DF5" w:rsidRPr="001B44CC" w:rsidRDefault="00CA0DF5" w:rsidP="00742122">
            <w:pPr>
              <w:keepNext/>
              <w:keepLines/>
              <w:tabs>
                <w:tab w:val="left" w:pos="567"/>
              </w:tabs>
              <w:spacing w:before="200"/>
              <w:jc w:val="both"/>
              <w:outlineLvl w:val="2"/>
            </w:pPr>
          </w:p>
        </w:tc>
        <w:tc>
          <w:tcPr>
            <w:tcW w:w="1544" w:type="dxa"/>
          </w:tcPr>
          <w:p w14:paraId="75A0B4BD" w14:textId="77777777" w:rsidR="00CA0DF5" w:rsidRPr="001B44CC" w:rsidRDefault="00CA0DF5" w:rsidP="00742122">
            <w:pPr>
              <w:keepNext/>
              <w:keepLines/>
              <w:tabs>
                <w:tab w:val="left" w:pos="567"/>
              </w:tabs>
              <w:spacing w:before="200"/>
              <w:jc w:val="both"/>
              <w:outlineLvl w:val="2"/>
            </w:pPr>
          </w:p>
        </w:tc>
      </w:tr>
      <w:tr w:rsidR="00CA0DF5" w:rsidRPr="001B44CC" w14:paraId="0D37515E" w14:textId="77777777" w:rsidTr="00742122">
        <w:trPr>
          <w:trHeight w:val="240"/>
        </w:trPr>
        <w:tc>
          <w:tcPr>
            <w:tcW w:w="720" w:type="dxa"/>
          </w:tcPr>
          <w:p w14:paraId="68BE5ED3" w14:textId="77777777" w:rsidR="00CA0DF5" w:rsidRPr="001B44CC" w:rsidRDefault="00CA0DF5" w:rsidP="00742122">
            <w:pPr>
              <w:keepNext/>
              <w:keepLines/>
              <w:tabs>
                <w:tab w:val="left" w:pos="567"/>
              </w:tabs>
              <w:spacing w:before="200"/>
              <w:jc w:val="both"/>
              <w:outlineLvl w:val="2"/>
            </w:pPr>
          </w:p>
        </w:tc>
        <w:tc>
          <w:tcPr>
            <w:tcW w:w="4680" w:type="dxa"/>
          </w:tcPr>
          <w:p w14:paraId="6A48AE99" w14:textId="77777777" w:rsidR="00CA0DF5" w:rsidRPr="001B44CC" w:rsidRDefault="00CA0DF5" w:rsidP="00742122">
            <w:pPr>
              <w:keepNext/>
              <w:keepLines/>
              <w:tabs>
                <w:tab w:val="left" w:pos="567"/>
              </w:tabs>
              <w:spacing w:before="200"/>
              <w:jc w:val="both"/>
              <w:outlineLvl w:val="2"/>
            </w:pPr>
          </w:p>
        </w:tc>
        <w:tc>
          <w:tcPr>
            <w:tcW w:w="1260" w:type="dxa"/>
          </w:tcPr>
          <w:p w14:paraId="015F1DA5" w14:textId="77777777" w:rsidR="00CA0DF5" w:rsidRPr="001B44CC" w:rsidRDefault="00CA0DF5" w:rsidP="00742122">
            <w:pPr>
              <w:keepNext/>
              <w:keepLines/>
              <w:tabs>
                <w:tab w:val="left" w:pos="567"/>
              </w:tabs>
              <w:spacing w:before="200"/>
              <w:jc w:val="both"/>
              <w:outlineLvl w:val="2"/>
            </w:pPr>
          </w:p>
        </w:tc>
        <w:tc>
          <w:tcPr>
            <w:tcW w:w="1289" w:type="dxa"/>
          </w:tcPr>
          <w:p w14:paraId="3900F24C" w14:textId="77777777" w:rsidR="00CA0DF5" w:rsidRPr="001B44CC" w:rsidRDefault="00CA0DF5" w:rsidP="00742122">
            <w:pPr>
              <w:keepNext/>
              <w:keepLines/>
              <w:tabs>
                <w:tab w:val="left" w:pos="567"/>
              </w:tabs>
              <w:spacing w:before="200"/>
              <w:jc w:val="both"/>
              <w:outlineLvl w:val="2"/>
            </w:pPr>
          </w:p>
        </w:tc>
        <w:tc>
          <w:tcPr>
            <w:tcW w:w="1544" w:type="dxa"/>
          </w:tcPr>
          <w:p w14:paraId="745C1FA7" w14:textId="77777777" w:rsidR="00CA0DF5" w:rsidRPr="001B44CC" w:rsidRDefault="00CA0DF5" w:rsidP="00742122">
            <w:pPr>
              <w:keepNext/>
              <w:keepLines/>
              <w:tabs>
                <w:tab w:val="left" w:pos="567"/>
              </w:tabs>
              <w:spacing w:before="200"/>
              <w:jc w:val="both"/>
              <w:outlineLvl w:val="2"/>
            </w:pPr>
          </w:p>
        </w:tc>
      </w:tr>
      <w:tr w:rsidR="00CA0DF5" w:rsidRPr="001B44CC" w14:paraId="539AC160" w14:textId="77777777" w:rsidTr="00742122">
        <w:trPr>
          <w:trHeight w:val="240"/>
        </w:trPr>
        <w:tc>
          <w:tcPr>
            <w:tcW w:w="720" w:type="dxa"/>
          </w:tcPr>
          <w:p w14:paraId="1E3934D4" w14:textId="77777777" w:rsidR="00CA0DF5" w:rsidRPr="001B44CC" w:rsidRDefault="00CA0DF5" w:rsidP="00742122">
            <w:pPr>
              <w:tabs>
                <w:tab w:val="left" w:pos="567"/>
              </w:tabs>
              <w:jc w:val="both"/>
            </w:pPr>
            <w:r w:rsidRPr="001B44CC">
              <w:t>n</w:t>
            </w:r>
          </w:p>
        </w:tc>
        <w:tc>
          <w:tcPr>
            <w:tcW w:w="4680" w:type="dxa"/>
          </w:tcPr>
          <w:p w14:paraId="13AC6CE7" w14:textId="77777777" w:rsidR="00CA0DF5" w:rsidRPr="001B44CC" w:rsidRDefault="00CA0DF5" w:rsidP="00742122">
            <w:pPr>
              <w:keepNext/>
              <w:keepLines/>
              <w:tabs>
                <w:tab w:val="left" w:pos="567"/>
              </w:tabs>
              <w:spacing w:before="200"/>
              <w:jc w:val="both"/>
              <w:outlineLvl w:val="2"/>
            </w:pPr>
          </w:p>
        </w:tc>
        <w:tc>
          <w:tcPr>
            <w:tcW w:w="1260" w:type="dxa"/>
          </w:tcPr>
          <w:p w14:paraId="58DAA31F" w14:textId="77777777" w:rsidR="00CA0DF5" w:rsidRPr="001B44CC" w:rsidRDefault="00CA0DF5" w:rsidP="00742122">
            <w:pPr>
              <w:keepNext/>
              <w:keepLines/>
              <w:tabs>
                <w:tab w:val="left" w:pos="567"/>
              </w:tabs>
              <w:spacing w:before="200"/>
              <w:jc w:val="both"/>
              <w:outlineLvl w:val="2"/>
            </w:pPr>
          </w:p>
        </w:tc>
        <w:tc>
          <w:tcPr>
            <w:tcW w:w="1289" w:type="dxa"/>
          </w:tcPr>
          <w:p w14:paraId="56B0C7DC" w14:textId="77777777" w:rsidR="00CA0DF5" w:rsidRPr="001B44CC" w:rsidRDefault="00CA0DF5" w:rsidP="00742122">
            <w:pPr>
              <w:keepNext/>
              <w:keepLines/>
              <w:tabs>
                <w:tab w:val="left" w:pos="567"/>
              </w:tabs>
              <w:spacing w:before="200"/>
              <w:jc w:val="both"/>
              <w:outlineLvl w:val="2"/>
            </w:pPr>
          </w:p>
        </w:tc>
        <w:tc>
          <w:tcPr>
            <w:tcW w:w="1544" w:type="dxa"/>
          </w:tcPr>
          <w:p w14:paraId="56F01677" w14:textId="77777777" w:rsidR="00CA0DF5" w:rsidRPr="001B44CC" w:rsidRDefault="00CA0DF5" w:rsidP="0074212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lastRenderedPageBreak/>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4"/>
        <w:gridCol w:w="1556"/>
        <w:gridCol w:w="2141"/>
        <w:gridCol w:w="2218"/>
        <w:gridCol w:w="2261"/>
        <w:gridCol w:w="1944"/>
      </w:tblGrid>
      <w:tr w:rsidR="00CA0DF5" w:rsidRPr="001B44CC" w14:paraId="280AE7CF" w14:textId="77777777" w:rsidTr="00B32ECB">
        <w:trPr>
          <w:cantSplit/>
          <w:trHeight w:val="1942"/>
        </w:trPr>
        <w:tc>
          <w:tcPr>
            <w:tcW w:w="273" w:type="pct"/>
            <w:shd w:val="clear" w:color="auto" w:fill="D9D9D9" w:themeFill="background1" w:themeFillShade="D9"/>
            <w:vAlign w:val="center"/>
          </w:tcPr>
          <w:p w14:paraId="2D50E97C" w14:textId="77777777" w:rsidR="00CA0DF5" w:rsidRPr="001B44CC" w:rsidRDefault="00CA0DF5" w:rsidP="00742122">
            <w:pPr>
              <w:tabs>
                <w:tab w:val="left" w:pos="567"/>
              </w:tabs>
              <w:jc w:val="center"/>
              <w:rPr>
                <w:b/>
                <w:bCs/>
              </w:rPr>
            </w:pPr>
          </w:p>
          <w:p w14:paraId="1419F518" w14:textId="77777777" w:rsidR="00CA0DF5" w:rsidRPr="001B44CC" w:rsidRDefault="00CA0DF5" w:rsidP="00742122">
            <w:pPr>
              <w:tabs>
                <w:tab w:val="left" w:pos="567"/>
              </w:tabs>
              <w:jc w:val="center"/>
              <w:rPr>
                <w:b/>
                <w:bCs/>
              </w:rPr>
            </w:pPr>
            <w:r w:rsidRPr="001B44CC">
              <w:rPr>
                <w:b/>
                <w:bCs/>
              </w:rPr>
              <w:t>Nr.</w:t>
            </w:r>
          </w:p>
          <w:p w14:paraId="42DC60AD" w14:textId="77777777" w:rsidR="00CA0DF5" w:rsidRPr="001B44CC" w:rsidRDefault="00CA0DF5" w:rsidP="00742122">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742122">
            <w:pPr>
              <w:tabs>
                <w:tab w:val="left" w:pos="567"/>
                <w:tab w:val="left" w:pos="1134"/>
              </w:tabs>
              <w:ind w:left="360"/>
              <w:jc w:val="center"/>
              <w:outlineLvl w:val="0"/>
              <w:rPr>
                <w:b/>
                <w:bCs/>
              </w:rPr>
            </w:pPr>
          </w:p>
          <w:p w14:paraId="0B9C9EB5" w14:textId="77777777" w:rsidR="00CA0DF5" w:rsidRPr="001B44CC" w:rsidRDefault="00CA0DF5" w:rsidP="00742122">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742122">
            <w:pPr>
              <w:tabs>
                <w:tab w:val="left" w:pos="567"/>
                <w:tab w:val="left" w:pos="1134"/>
              </w:tabs>
              <w:ind w:left="360"/>
              <w:jc w:val="center"/>
              <w:outlineLvl w:val="0"/>
              <w:rPr>
                <w:b/>
                <w:bCs/>
              </w:rPr>
            </w:pPr>
          </w:p>
          <w:p w14:paraId="03D92E76" w14:textId="77777777" w:rsidR="00CA0DF5" w:rsidRPr="001B44CC" w:rsidRDefault="00CA0DF5" w:rsidP="00742122">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742122">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742122">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742122">
            <w:pPr>
              <w:tabs>
                <w:tab w:val="left" w:pos="567"/>
              </w:tabs>
              <w:jc w:val="center"/>
              <w:rPr>
                <w:b/>
                <w:bCs/>
              </w:rPr>
            </w:pPr>
            <w:r w:rsidRPr="001B44CC">
              <w:rPr>
                <w:b/>
                <w:bCs/>
              </w:rPr>
              <w:t>Numărul certificatului de atestare</w:t>
            </w:r>
          </w:p>
          <w:p w14:paraId="7E74E44D" w14:textId="77777777" w:rsidR="00CA0DF5" w:rsidRPr="001B44CC" w:rsidRDefault="00CA0DF5" w:rsidP="00742122">
            <w:pPr>
              <w:tabs>
                <w:tab w:val="left" w:pos="567"/>
              </w:tabs>
              <w:jc w:val="center"/>
              <w:rPr>
                <w:b/>
                <w:bCs/>
              </w:rPr>
            </w:pPr>
            <w:r w:rsidRPr="001B44CC">
              <w:rPr>
                <w:b/>
                <w:bCs/>
              </w:rPr>
              <w:t>și data eliberării</w:t>
            </w:r>
          </w:p>
          <w:p w14:paraId="656761B2" w14:textId="77777777" w:rsidR="00CA0DF5" w:rsidRPr="001B44CC" w:rsidRDefault="00CA0DF5" w:rsidP="00742122">
            <w:pPr>
              <w:tabs>
                <w:tab w:val="left" w:pos="567"/>
                <w:tab w:val="left" w:pos="1134"/>
              </w:tabs>
              <w:ind w:left="360"/>
              <w:jc w:val="center"/>
              <w:outlineLvl w:val="0"/>
              <w:rPr>
                <w:b/>
                <w:bCs/>
              </w:rPr>
            </w:pPr>
          </w:p>
          <w:p w14:paraId="4A1BD017" w14:textId="77777777" w:rsidR="00CA0DF5" w:rsidRPr="001B44CC" w:rsidRDefault="00CA0DF5" w:rsidP="00742122">
            <w:pPr>
              <w:tabs>
                <w:tab w:val="left" w:pos="567"/>
                <w:tab w:val="left" w:pos="1134"/>
              </w:tabs>
              <w:ind w:left="360"/>
              <w:jc w:val="center"/>
              <w:outlineLvl w:val="0"/>
              <w:rPr>
                <w:b/>
                <w:bCs/>
              </w:rPr>
            </w:pPr>
          </w:p>
        </w:tc>
      </w:tr>
      <w:tr w:rsidR="00CA0DF5" w:rsidRPr="001B44CC" w14:paraId="66D2495F" w14:textId="77777777" w:rsidTr="00742122">
        <w:trPr>
          <w:cantSplit/>
          <w:trHeight w:val="320"/>
        </w:trPr>
        <w:tc>
          <w:tcPr>
            <w:tcW w:w="273" w:type="pct"/>
          </w:tcPr>
          <w:p w14:paraId="456BC7CA" w14:textId="77777777" w:rsidR="00CA0DF5" w:rsidRPr="001B44CC" w:rsidRDefault="00CA0DF5" w:rsidP="00742122">
            <w:pPr>
              <w:tabs>
                <w:tab w:val="left" w:pos="567"/>
                <w:tab w:val="left" w:pos="1134"/>
              </w:tabs>
              <w:ind w:left="360"/>
              <w:jc w:val="both"/>
              <w:outlineLvl w:val="0"/>
              <w:rPr>
                <w:b/>
                <w:bCs/>
              </w:rPr>
            </w:pPr>
          </w:p>
        </w:tc>
        <w:tc>
          <w:tcPr>
            <w:tcW w:w="727" w:type="pct"/>
          </w:tcPr>
          <w:p w14:paraId="52DC772F" w14:textId="77777777" w:rsidR="00CA0DF5" w:rsidRPr="001B44CC" w:rsidRDefault="00CA0DF5" w:rsidP="00742122">
            <w:pPr>
              <w:tabs>
                <w:tab w:val="left" w:pos="567"/>
              </w:tabs>
              <w:jc w:val="both"/>
              <w:rPr>
                <w:b/>
                <w:bCs/>
              </w:rPr>
            </w:pPr>
            <w:r w:rsidRPr="001B44CC">
              <w:rPr>
                <w:b/>
                <w:bCs/>
              </w:rPr>
              <w:t>1</w:t>
            </w:r>
          </w:p>
        </w:tc>
        <w:tc>
          <w:tcPr>
            <w:tcW w:w="1000" w:type="pct"/>
          </w:tcPr>
          <w:p w14:paraId="6ED52801" w14:textId="77777777" w:rsidR="00CA0DF5" w:rsidRPr="001B44CC" w:rsidRDefault="00CA0DF5" w:rsidP="00742122">
            <w:pPr>
              <w:tabs>
                <w:tab w:val="left" w:pos="567"/>
              </w:tabs>
              <w:jc w:val="both"/>
              <w:rPr>
                <w:b/>
                <w:bCs/>
              </w:rPr>
            </w:pPr>
            <w:r w:rsidRPr="001B44CC">
              <w:rPr>
                <w:b/>
                <w:bCs/>
              </w:rPr>
              <w:t>2</w:t>
            </w:r>
          </w:p>
        </w:tc>
        <w:tc>
          <w:tcPr>
            <w:tcW w:w="1036" w:type="pct"/>
          </w:tcPr>
          <w:p w14:paraId="026C97B7" w14:textId="77777777" w:rsidR="00CA0DF5" w:rsidRPr="001B44CC" w:rsidRDefault="00CA0DF5" w:rsidP="00742122">
            <w:pPr>
              <w:tabs>
                <w:tab w:val="left" w:pos="567"/>
              </w:tabs>
              <w:jc w:val="both"/>
              <w:rPr>
                <w:b/>
                <w:bCs/>
              </w:rPr>
            </w:pPr>
            <w:r w:rsidRPr="001B44CC">
              <w:rPr>
                <w:b/>
                <w:bCs/>
              </w:rPr>
              <w:t>3</w:t>
            </w:r>
          </w:p>
        </w:tc>
        <w:tc>
          <w:tcPr>
            <w:tcW w:w="1056" w:type="pct"/>
          </w:tcPr>
          <w:p w14:paraId="1B0509F2" w14:textId="77777777" w:rsidR="00CA0DF5" w:rsidRPr="001B44CC" w:rsidRDefault="00CA0DF5" w:rsidP="00742122">
            <w:pPr>
              <w:tabs>
                <w:tab w:val="left" w:pos="567"/>
              </w:tabs>
              <w:jc w:val="both"/>
              <w:rPr>
                <w:b/>
                <w:bCs/>
              </w:rPr>
            </w:pPr>
            <w:r w:rsidRPr="001B44CC">
              <w:rPr>
                <w:b/>
                <w:bCs/>
              </w:rPr>
              <w:t>4</w:t>
            </w:r>
          </w:p>
        </w:tc>
        <w:tc>
          <w:tcPr>
            <w:tcW w:w="908" w:type="pct"/>
          </w:tcPr>
          <w:p w14:paraId="2B5B40D1" w14:textId="77777777" w:rsidR="00CA0DF5" w:rsidRPr="001B44CC" w:rsidRDefault="00CA0DF5" w:rsidP="00742122">
            <w:pPr>
              <w:tabs>
                <w:tab w:val="left" w:pos="567"/>
              </w:tabs>
              <w:jc w:val="both"/>
              <w:rPr>
                <w:b/>
                <w:bCs/>
              </w:rPr>
            </w:pPr>
            <w:r w:rsidRPr="001B44CC">
              <w:rPr>
                <w:b/>
                <w:bCs/>
              </w:rPr>
              <w:t>5</w:t>
            </w:r>
          </w:p>
        </w:tc>
      </w:tr>
      <w:tr w:rsidR="00CA0DF5" w:rsidRPr="001B44CC" w14:paraId="6CA5C4FB" w14:textId="77777777" w:rsidTr="00742122">
        <w:trPr>
          <w:cantSplit/>
          <w:trHeight w:val="140"/>
        </w:trPr>
        <w:tc>
          <w:tcPr>
            <w:tcW w:w="273" w:type="pct"/>
          </w:tcPr>
          <w:p w14:paraId="2C55AB3D" w14:textId="77777777" w:rsidR="00CA0DF5" w:rsidRPr="001B44CC" w:rsidRDefault="00CA0DF5" w:rsidP="00742122">
            <w:pPr>
              <w:keepNext/>
              <w:keepLines/>
              <w:tabs>
                <w:tab w:val="left" w:pos="567"/>
              </w:tabs>
              <w:spacing w:before="200"/>
              <w:jc w:val="both"/>
              <w:outlineLvl w:val="2"/>
              <w:rPr>
                <w:bCs/>
              </w:rPr>
            </w:pPr>
          </w:p>
        </w:tc>
        <w:tc>
          <w:tcPr>
            <w:tcW w:w="727" w:type="pct"/>
          </w:tcPr>
          <w:p w14:paraId="6D9701F3" w14:textId="77777777" w:rsidR="00CA0DF5" w:rsidRPr="001B44CC" w:rsidRDefault="00CA0DF5" w:rsidP="00742122">
            <w:pPr>
              <w:tabs>
                <w:tab w:val="left" w:pos="567"/>
              </w:tabs>
              <w:jc w:val="both"/>
              <w:rPr>
                <w:bCs/>
              </w:rPr>
            </w:pPr>
            <w:r w:rsidRPr="001B44CC">
              <w:rPr>
                <w:bCs/>
              </w:rPr>
              <w:t>Arhitect-șef</w:t>
            </w:r>
          </w:p>
        </w:tc>
        <w:tc>
          <w:tcPr>
            <w:tcW w:w="1000" w:type="pct"/>
          </w:tcPr>
          <w:p w14:paraId="5532A95C" w14:textId="77777777" w:rsidR="00CA0DF5" w:rsidRPr="001B44CC" w:rsidRDefault="00CA0DF5" w:rsidP="00742122">
            <w:pPr>
              <w:keepNext/>
              <w:keepLines/>
              <w:tabs>
                <w:tab w:val="left" w:pos="567"/>
              </w:tabs>
              <w:spacing w:before="200"/>
              <w:jc w:val="both"/>
              <w:outlineLvl w:val="2"/>
              <w:rPr>
                <w:bCs/>
              </w:rPr>
            </w:pPr>
          </w:p>
        </w:tc>
        <w:tc>
          <w:tcPr>
            <w:tcW w:w="1036" w:type="pct"/>
          </w:tcPr>
          <w:p w14:paraId="1397FF6C" w14:textId="77777777" w:rsidR="00CA0DF5" w:rsidRPr="001B44CC" w:rsidRDefault="00CA0DF5" w:rsidP="00742122">
            <w:pPr>
              <w:keepNext/>
              <w:keepLines/>
              <w:tabs>
                <w:tab w:val="left" w:pos="567"/>
              </w:tabs>
              <w:spacing w:before="200"/>
              <w:jc w:val="both"/>
              <w:outlineLvl w:val="2"/>
              <w:rPr>
                <w:bCs/>
              </w:rPr>
            </w:pPr>
          </w:p>
        </w:tc>
        <w:tc>
          <w:tcPr>
            <w:tcW w:w="1056" w:type="pct"/>
          </w:tcPr>
          <w:p w14:paraId="492E9346" w14:textId="77777777" w:rsidR="00CA0DF5" w:rsidRPr="001B44CC" w:rsidRDefault="00CA0DF5" w:rsidP="00742122">
            <w:pPr>
              <w:keepNext/>
              <w:keepLines/>
              <w:tabs>
                <w:tab w:val="left" w:pos="567"/>
              </w:tabs>
              <w:spacing w:before="200"/>
              <w:jc w:val="both"/>
              <w:outlineLvl w:val="2"/>
              <w:rPr>
                <w:bCs/>
              </w:rPr>
            </w:pPr>
          </w:p>
        </w:tc>
        <w:tc>
          <w:tcPr>
            <w:tcW w:w="908" w:type="pct"/>
          </w:tcPr>
          <w:p w14:paraId="1AD4B162" w14:textId="77777777" w:rsidR="00CA0DF5" w:rsidRPr="001B44CC" w:rsidRDefault="00CA0DF5" w:rsidP="00742122">
            <w:pPr>
              <w:keepNext/>
              <w:keepLines/>
              <w:tabs>
                <w:tab w:val="left" w:pos="567"/>
              </w:tabs>
              <w:spacing w:before="200"/>
              <w:jc w:val="both"/>
              <w:outlineLvl w:val="2"/>
              <w:rPr>
                <w:bCs/>
              </w:rPr>
            </w:pPr>
          </w:p>
        </w:tc>
      </w:tr>
      <w:tr w:rsidR="00CA0DF5" w:rsidRPr="001B44CC" w14:paraId="39598380" w14:textId="77777777" w:rsidTr="00742122">
        <w:trPr>
          <w:cantSplit/>
          <w:trHeight w:val="140"/>
        </w:trPr>
        <w:tc>
          <w:tcPr>
            <w:tcW w:w="273" w:type="pct"/>
          </w:tcPr>
          <w:p w14:paraId="2E82BCDB" w14:textId="77777777" w:rsidR="00CA0DF5" w:rsidRPr="001B44CC" w:rsidRDefault="00CA0DF5" w:rsidP="00742122">
            <w:pPr>
              <w:keepNext/>
              <w:keepLines/>
              <w:tabs>
                <w:tab w:val="left" w:pos="567"/>
              </w:tabs>
              <w:spacing w:before="200"/>
              <w:jc w:val="both"/>
              <w:outlineLvl w:val="2"/>
              <w:rPr>
                <w:bCs/>
              </w:rPr>
            </w:pPr>
          </w:p>
        </w:tc>
        <w:tc>
          <w:tcPr>
            <w:tcW w:w="727" w:type="pct"/>
          </w:tcPr>
          <w:p w14:paraId="6893F825" w14:textId="77777777" w:rsidR="00CA0DF5" w:rsidRPr="001B44CC" w:rsidRDefault="00CA0DF5" w:rsidP="00742122">
            <w:pPr>
              <w:tabs>
                <w:tab w:val="left" w:pos="567"/>
              </w:tabs>
              <w:jc w:val="both"/>
              <w:rPr>
                <w:bCs/>
              </w:rPr>
            </w:pPr>
            <w:r w:rsidRPr="001B44CC">
              <w:rPr>
                <w:bCs/>
              </w:rPr>
              <w:t>Inginer-șef</w:t>
            </w:r>
          </w:p>
        </w:tc>
        <w:tc>
          <w:tcPr>
            <w:tcW w:w="1000" w:type="pct"/>
          </w:tcPr>
          <w:p w14:paraId="0FA39470" w14:textId="77777777" w:rsidR="00CA0DF5" w:rsidRPr="001B44CC" w:rsidRDefault="00CA0DF5" w:rsidP="00742122">
            <w:pPr>
              <w:keepNext/>
              <w:keepLines/>
              <w:tabs>
                <w:tab w:val="left" w:pos="567"/>
              </w:tabs>
              <w:spacing w:before="200"/>
              <w:jc w:val="both"/>
              <w:outlineLvl w:val="2"/>
              <w:rPr>
                <w:bCs/>
              </w:rPr>
            </w:pPr>
          </w:p>
        </w:tc>
        <w:tc>
          <w:tcPr>
            <w:tcW w:w="1036" w:type="pct"/>
          </w:tcPr>
          <w:p w14:paraId="11823CDF" w14:textId="77777777" w:rsidR="00CA0DF5" w:rsidRPr="001B44CC" w:rsidRDefault="00CA0DF5" w:rsidP="00742122">
            <w:pPr>
              <w:keepNext/>
              <w:keepLines/>
              <w:tabs>
                <w:tab w:val="left" w:pos="567"/>
              </w:tabs>
              <w:spacing w:before="200"/>
              <w:jc w:val="both"/>
              <w:outlineLvl w:val="2"/>
              <w:rPr>
                <w:bCs/>
              </w:rPr>
            </w:pPr>
          </w:p>
        </w:tc>
        <w:tc>
          <w:tcPr>
            <w:tcW w:w="1056" w:type="pct"/>
          </w:tcPr>
          <w:p w14:paraId="4C65E29F" w14:textId="77777777" w:rsidR="00CA0DF5" w:rsidRPr="001B44CC" w:rsidRDefault="00CA0DF5" w:rsidP="00742122">
            <w:pPr>
              <w:keepNext/>
              <w:keepLines/>
              <w:tabs>
                <w:tab w:val="left" w:pos="567"/>
              </w:tabs>
              <w:spacing w:before="200"/>
              <w:jc w:val="both"/>
              <w:outlineLvl w:val="2"/>
              <w:rPr>
                <w:bCs/>
              </w:rPr>
            </w:pPr>
          </w:p>
        </w:tc>
        <w:tc>
          <w:tcPr>
            <w:tcW w:w="908" w:type="pct"/>
          </w:tcPr>
          <w:p w14:paraId="7BB3BCA8" w14:textId="77777777" w:rsidR="00CA0DF5" w:rsidRPr="001B44CC" w:rsidRDefault="00CA0DF5" w:rsidP="00742122">
            <w:pPr>
              <w:keepNext/>
              <w:keepLines/>
              <w:tabs>
                <w:tab w:val="left" w:pos="567"/>
              </w:tabs>
              <w:spacing w:before="200"/>
              <w:jc w:val="both"/>
              <w:outlineLvl w:val="2"/>
              <w:rPr>
                <w:bCs/>
              </w:rPr>
            </w:pPr>
          </w:p>
        </w:tc>
      </w:tr>
      <w:tr w:rsidR="00CA0DF5" w:rsidRPr="001B44CC" w14:paraId="10142DCC" w14:textId="77777777" w:rsidTr="00742122">
        <w:trPr>
          <w:cantSplit/>
          <w:trHeight w:val="140"/>
        </w:trPr>
        <w:tc>
          <w:tcPr>
            <w:tcW w:w="273" w:type="pct"/>
          </w:tcPr>
          <w:p w14:paraId="3A1692C0" w14:textId="77777777" w:rsidR="00CA0DF5" w:rsidRPr="001B44CC" w:rsidRDefault="00CA0DF5" w:rsidP="00742122">
            <w:pPr>
              <w:keepNext/>
              <w:keepLines/>
              <w:tabs>
                <w:tab w:val="left" w:pos="567"/>
              </w:tabs>
              <w:spacing w:before="200"/>
              <w:jc w:val="both"/>
              <w:outlineLvl w:val="2"/>
              <w:rPr>
                <w:bCs/>
              </w:rPr>
            </w:pPr>
          </w:p>
        </w:tc>
        <w:tc>
          <w:tcPr>
            <w:tcW w:w="727" w:type="pct"/>
          </w:tcPr>
          <w:p w14:paraId="0F08B402" w14:textId="77777777" w:rsidR="00CA0DF5" w:rsidRPr="001B44CC" w:rsidRDefault="00CA0DF5" w:rsidP="0074212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742122">
            <w:pPr>
              <w:keepNext/>
              <w:keepLines/>
              <w:tabs>
                <w:tab w:val="left" w:pos="567"/>
              </w:tabs>
              <w:spacing w:before="200"/>
              <w:jc w:val="both"/>
              <w:outlineLvl w:val="2"/>
              <w:rPr>
                <w:bCs/>
              </w:rPr>
            </w:pPr>
          </w:p>
        </w:tc>
        <w:tc>
          <w:tcPr>
            <w:tcW w:w="1036" w:type="pct"/>
          </w:tcPr>
          <w:p w14:paraId="63BAAE3C" w14:textId="77777777" w:rsidR="00CA0DF5" w:rsidRPr="001B44CC" w:rsidRDefault="00CA0DF5" w:rsidP="00742122">
            <w:pPr>
              <w:keepNext/>
              <w:keepLines/>
              <w:tabs>
                <w:tab w:val="left" w:pos="567"/>
              </w:tabs>
              <w:spacing w:before="200"/>
              <w:jc w:val="both"/>
              <w:outlineLvl w:val="2"/>
              <w:rPr>
                <w:bCs/>
              </w:rPr>
            </w:pPr>
          </w:p>
        </w:tc>
        <w:tc>
          <w:tcPr>
            <w:tcW w:w="1056" w:type="pct"/>
          </w:tcPr>
          <w:p w14:paraId="0BBB0FBD" w14:textId="77777777" w:rsidR="00CA0DF5" w:rsidRPr="001B44CC" w:rsidRDefault="00CA0DF5" w:rsidP="00742122">
            <w:pPr>
              <w:keepNext/>
              <w:keepLines/>
              <w:tabs>
                <w:tab w:val="left" w:pos="567"/>
              </w:tabs>
              <w:spacing w:before="200"/>
              <w:jc w:val="both"/>
              <w:outlineLvl w:val="2"/>
              <w:rPr>
                <w:bCs/>
              </w:rPr>
            </w:pPr>
          </w:p>
        </w:tc>
        <w:tc>
          <w:tcPr>
            <w:tcW w:w="908" w:type="pct"/>
          </w:tcPr>
          <w:p w14:paraId="22577445" w14:textId="77777777" w:rsidR="00CA0DF5" w:rsidRPr="001B44CC" w:rsidRDefault="00CA0DF5" w:rsidP="00742122">
            <w:pPr>
              <w:keepNext/>
              <w:keepLines/>
              <w:tabs>
                <w:tab w:val="left" w:pos="567"/>
              </w:tabs>
              <w:spacing w:before="200"/>
              <w:jc w:val="both"/>
              <w:outlineLvl w:val="2"/>
              <w:rPr>
                <w:bCs/>
              </w:rPr>
            </w:pPr>
          </w:p>
        </w:tc>
      </w:tr>
      <w:tr w:rsidR="00CA0DF5" w:rsidRPr="001B44CC" w14:paraId="09C54A27" w14:textId="77777777" w:rsidTr="00742122">
        <w:trPr>
          <w:cantSplit/>
          <w:trHeight w:val="140"/>
        </w:trPr>
        <w:tc>
          <w:tcPr>
            <w:tcW w:w="273" w:type="pct"/>
          </w:tcPr>
          <w:p w14:paraId="712D9D75" w14:textId="77777777" w:rsidR="00CA0DF5" w:rsidRPr="001B44CC" w:rsidRDefault="00CA0DF5" w:rsidP="00742122">
            <w:pPr>
              <w:keepNext/>
              <w:keepLines/>
              <w:tabs>
                <w:tab w:val="left" w:pos="567"/>
              </w:tabs>
              <w:spacing w:before="200"/>
              <w:jc w:val="both"/>
              <w:outlineLvl w:val="2"/>
              <w:rPr>
                <w:bCs/>
              </w:rPr>
            </w:pPr>
          </w:p>
        </w:tc>
        <w:tc>
          <w:tcPr>
            <w:tcW w:w="727" w:type="pct"/>
          </w:tcPr>
          <w:p w14:paraId="7DFE941A" w14:textId="77777777" w:rsidR="00CA0DF5" w:rsidRPr="001B44CC" w:rsidRDefault="00CA0DF5" w:rsidP="00742122">
            <w:pPr>
              <w:tabs>
                <w:tab w:val="left" w:pos="567"/>
              </w:tabs>
              <w:jc w:val="both"/>
              <w:rPr>
                <w:bCs/>
              </w:rPr>
            </w:pPr>
            <w:r w:rsidRPr="001B44CC">
              <w:rPr>
                <w:bCs/>
              </w:rPr>
              <w:t>Maiştri</w:t>
            </w:r>
          </w:p>
        </w:tc>
        <w:tc>
          <w:tcPr>
            <w:tcW w:w="1000" w:type="pct"/>
          </w:tcPr>
          <w:p w14:paraId="2A849A5D" w14:textId="77777777" w:rsidR="00CA0DF5" w:rsidRPr="001B44CC" w:rsidRDefault="00CA0DF5" w:rsidP="00742122">
            <w:pPr>
              <w:keepNext/>
              <w:keepLines/>
              <w:tabs>
                <w:tab w:val="left" w:pos="567"/>
              </w:tabs>
              <w:spacing w:before="200"/>
              <w:jc w:val="both"/>
              <w:outlineLvl w:val="2"/>
              <w:rPr>
                <w:bCs/>
              </w:rPr>
            </w:pPr>
          </w:p>
        </w:tc>
        <w:tc>
          <w:tcPr>
            <w:tcW w:w="1036" w:type="pct"/>
          </w:tcPr>
          <w:p w14:paraId="3C22B16F" w14:textId="77777777" w:rsidR="00CA0DF5" w:rsidRPr="001B44CC" w:rsidRDefault="00CA0DF5" w:rsidP="00742122">
            <w:pPr>
              <w:keepNext/>
              <w:keepLines/>
              <w:tabs>
                <w:tab w:val="left" w:pos="567"/>
              </w:tabs>
              <w:spacing w:before="200"/>
              <w:jc w:val="both"/>
              <w:outlineLvl w:val="2"/>
              <w:rPr>
                <w:bCs/>
              </w:rPr>
            </w:pPr>
          </w:p>
        </w:tc>
        <w:tc>
          <w:tcPr>
            <w:tcW w:w="1056" w:type="pct"/>
          </w:tcPr>
          <w:p w14:paraId="19FDCC63" w14:textId="77777777" w:rsidR="00CA0DF5" w:rsidRPr="001B44CC" w:rsidRDefault="00CA0DF5" w:rsidP="00742122">
            <w:pPr>
              <w:keepNext/>
              <w:keepLines/>
              <w:tabs>
                <w:tab w:val="left" w:pos="567"/>
              </w:tabs>
              <w:spacing w:before="200"/>
              <w:jc w:val="both"/>
              <w:outlineLvl w:val="2"/>
              <w:rPr>
                <w:bCs/>
              </w:rPr>
            </w:pPr>
          </w:p>
        </w:tc>
        <w:tc>
          <w:tcPr>
            <w:tcW w:w="908" w:type="pct"/>
          </w:tcPr>
          <w:p w14:paraId="3896BC5F" w14:textId="77777777" w:rsidR="00CA0DF5" w:rsidRPr="001B44CC" w:rsidRDefault="00CA0DF5" w:rsidP="00742122">
            <w:pPr>
              <w:keepNext/>
              <w:keepLines/>
              <w:tabs>
                <w:tab w:val="left" w:pos="567"/>
              </w:tabs>
              <w:spacing w:before="200"/>
              <w:jc w:val="both"/>
              <w:outlineLvl w:val="2"/>
              <w:rPr>
                <w:bCs/>
              </w:rPr>
            </w:pPr>
          </w:p>
        </w:tc>
      </w:tr>
      <w:tr w:rsidR="00CA0DF5" w:rsidRPr="001B44CC" w14:paraId="16BFDC5B" w14:textId="77777777" w:rsidTr="00742122">
        <w:trPr>
          <w:cantSplit/>
          <w:trHeight w:val="1270"/>
        </w:trPr>
        <w:tc>
          <w:tcPr>
            <w:tcW w:w="273" w:type="pct"/>
          </w:tcPr>
          <w:p w14:paraId="70BA7223" w14:textId="77777777" w:rsidR="00CA0DF5" w:rsidRPr="001B44CC" w:rsidRDefault="00CA0DF5" w:rsidP="00742122">
            <w:pPr>
              <w:keepNext/>
              <w:keepLines/>
              <w:tabs>
                <w:tab w:val="left" w:pos="567"/>
              </w:tabs>
              <w:spacing w:before="200"/>
              <w:jc w:val="both"/>
              <w:outlineLvl w:val="2"/>
              <w:rPr>
                <w:bCs/>
              </w:rPr>
            </w:pPr>
          </w:p>
        </w:tc>
        <w:tc>
          <w:tcPr>
            <w:tcW w:w="727" w:type="pct"/>
          </w:tcPr>
          <w:p w14:paraId="3BB99CDB" w14:textId="77777777" w:rsidR="00CA0DF5" w:rsidRPr="001B44CC" w:rsidRDefault="00CA0DF5" w:rsidP="00742122">
            <w:pPr>
              <w:tabs>
                <w:tab w:val="left" w:pos="567"/>
              </w:tabs>
              <w:jc w:val="both"/>
              <w:rPr>
                <w:bCs/>
              </w:rPr>
            </w:pPr>
            <w:r w:rsidRPr="001B44CC">
              <w:rPr>
                <w:bCs/>
              </w:rPr>
              <w:t>Specialişti</w:t>
            </w:r>
          </w:p>
          <w:p w14:paraId="5AC34603" w14:textId="77777777" w:rsidR="00CA0DF5" w:rsidRPr="001B44CC" w:rsidRDefault="00CA0DF5" w:rsidP="00742122">
            <w:pPr>
              <w:tabs>
                <w:tab w:val="left" w:pos="567"/>
              </w:tabs>
              <w:jc w:val="both"/>
              <w:rPr>
                <w:bCs/>
              </w:rPr>
            </w:pPr>
            <w:r w:rsidRPr="001B44CC">
              <w:rPr>
                <w:bCs/>
              </w:rPr>
              <w:t>……………</w:t>
            </w:r>
          </w:p>
          <w:p w14:paraId="1061D3BC" w14:textId="77777777" w:rsidR="00CA0DF5" w:rsidRPr="001B44CC" w:rsidRDefault="00CA0DF5" w:rsidP="00742122">
            <w:pPr>
              <w:tabs>
                <w:tab w:val="left" w:pos="567"/>
              </w:tabs>
              <w:jc w:val="both"/>
              <w:rPr>
                <w:bCs/>
              </w:rPr>
            </w:pPr>
            <w:r w:rsidRPr="001B44CC">
              <w:rPr>
                <w:bCs/>
              </w:rPr>
              <w:t>……………</w:t>
            </w:r>
          </w:p>
          <w:p w14:paraId="14048354" w14:textId="77777777" w:rsidR="00CA0DF5" w:rsidRPr="001B44CC" w:rsidRDefault="00CA0DF5" w:rsidP="00742122">
            <w:pPr>
              <w:tabs>
                <w:tab w:val="left" w:pos="567"/>
              </w:tabs>
              <w:jc w:val="both"/>
              <w:rPr>
                <w:bCs/>
              </w:rPr>
            </w:pPr>
            <w:r w:rsidRPr="001B44CC">
              <w:rPr>
                <w:bCs/>
              </w:rPr>
              <w:t>…………….</w:t>
            </w:r>
          </w:p>
        </w:tc>
        <w:tc>
          <w:tcPr>
            <w:tcW w:w="1000" w:type="pct"/>
          </w:tcPr>
          <w:p w14:paraId="0C2EF18E" w14:textId="77777777" w:rsidR="00CA0DF5" w:rsidRPr="001B44CC" w:rsidRDefault="00CA0DF5" w:rsidP="00742122">
            <w:pPr>
              <w:keepNext/>
              <w:keepLines/>
              <w:tabs>
                <w:tab w:val="left" w:pos="567"/>
              </w:tabs>
              <w:spacing w:before="200"/>
              <w:jc w:val="both"/>
              <w:outlineLvl w:val="2"/>
              <w:rPr>
                <w:bCs/>
              </w:rPr>
            </w:pPr>
          </w:p>
        </w:tc>
        <w:tc>
          <w:tcPr>
            <w:tcW w:w="1036" w:type="pct"/>
          </w:tcPr>
          <w:p w14:paraId="7FF5855C" w14:textId="77777777" w:rsidR="00CA0DF5" w:rsidRPr="001B44CC" w:rsidRDefault="00CA0DF5" w:rsidP="00742122">
            <w:pPr>
              <w:keepNext/>
              <w:keepLines/>
              <w:tabs>
                <w:tab w:val="left" w:pos="567"/>
              </w:tabs>
              <w:spacing w:before="200"/>
              <w:jc w:val="both"/>
              <w:outlineLvl w:val="2"/>
              <w:rPr>
                <w:bCs/>
              </w:rPr>
            </w:pPr>
          </w:p>
        </w:tc>
        <w:tc>
          <w:tcPr>
            <w:tcW w:w="1056" w:type="pct"/>
          </w:tcPr>
          <w:p w14:paraId="090A2425" w14:textId="77777777" w:rsidR="00CA0DF5" w:rsidRPr="001B44CC" w:rsidRDefault="00CA0DF5" w:rsidP="00742122">
            <w:pPr>
              <w:keepNext/>
              <w:keepLines/>
              <w:tabs>
                <w:tab w:val="left" w:pos="567"/>
              </w:tabs>
              <w:spacing w:before="200"/>
              <w:jc w:val="both"/>
              <w:outlineLvl w:val="2"/>
              <w:rPr>
                <w:bCs/>
              </w:rPr>
            </w:pPr>
          </w:p>
        </w:tc>
        <w:tc>
          <w:tcPr>
            <w:tcW w:w="908" w:type="pct"/>
          </w:tcPr>
          <w:p w14:paraId="65194D85" w14:textId="77777777" w:rsidR="00CA0DF5" w:rsidRPr="001B44CC" w:rsidRDefault="00CA0DF5" w:rsidP="0074212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7A4F6773" w14:textId="77777777" w:rsidR="005C3D57" w:rsidRPr="001B44CC" w:rsidRDefault="005C3D57"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8E47C6">
          <w:pgSz w:w="11906" w:h="16838" w:code="9"/>
          <w:pgMar w:top="851" w:right="851" w:bottom="851" w:left="567" w:header="720" w:footer="510" w:gutter="0"/>
          <w:cols w:space="720"/>
          <w:titlePg/>
          <w:docGrid w:linePitch="326"/>
        </w:sectPr>
      </w:pPr>
    </w:p>
    <w:p w14:paraId="34FD7C46" w14:textId="256C512F" w:rsidR="00BF1EB3" w:rsidRPr="001B44CC" w:rsidRDefault="00BF1EB3" w:rsidP="00BF1EB3">
      <w:pPr>
        <w:jc w:val="right"/>
        <w:rPr>
          <w:b/>
          <w:bCs/>
          <w:i/>
          <w:iCs/>
          <w:noProof w:val="0"/>
          <w:sz w:val="22"/>
          <w:szCs w:val="22"/>
        </w:rPr>
      </w:pPr>
      <w:bookmarkStart w:id="13" w:name="_Toc449692115"/>
      <w:bookmarkEnd w:id="6"/>
      <w:r>
        <w:rPr>
          <w:b/>
          <w:bCs/>
          <w:i/>
          <w:iCs/>
          <w:noProof w:val="0"/>
        </w:rPr>
        <w:lastRenderedPageBreak/>
        <w:t>Anexa nr. 16</w:t>
      </w:r>
    </w:p>
    <w:p w14:paraId="7B955015" w14:textId="77777777" w:rsidR="00BF1EB3" w:rsidRPr="001B44CC" w:rsidRDefault="00BF1EB3" w:rsidP="00BF1EB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A2E40D9" w14:textId="77777777" w:rsidR="00BF1EB3" w:rsidRPr="001B44CC" w:rsidRDefault="00BF1EB3" w:rsidP="00BF1EB3">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B7A8B30" w14:textId="77777777" w:rsidR="00BF1EB3" w:rsidRPr="001B44CC" w:rsidRDefault="00BF1EB3" w:rsidP="00BF1EB3">
      <w:pPr>
        <w:jc w:val="right"/>
        <w:rPr>
          <w:b/>
          <w:bCs/>
          <w:i/>
          <w:iCs/>
          <w:noProof w:val="0"/>
          <w:lang w:eastAsia="ru-RU"/>
        </w:rPr>
      </w:pPr>
    </w:p>
    <w:p w14:paraId="373A9FC8" w14:textId="77777777" w:rsidR="00BF1EB3" w:rsidRPr="001B44CC" w:rsidRDefault="00BF1EB3" w:rsidP="00BF1EB3">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6F31B12" w14:textId="77777777" w:rsidR="00BF1EB3" w:rsidRDefault="00BF1EB3" w:rsidP="00BF1EB3">
      <w:pPr>
        <w:spacing w:line="276" w:lineRule="auto"/>
        <w:jc w:val="center"/>
        <w:rPr>
          <w:rFonts w:eastAsia="PMingLiU"/>
          <w:b/>
          <w:lang w:eastAsia="zh-CN"/>
        </w:rPr>
      </w:pPr>
    </w:p>
    <w:p w14:paraId="17626B0A" w14:textId="77777777" w:rsidR="00BF1EB3" w:rsidRDefault="00BF1EB3" w:rsidP="00BF1EB3">
      <w:pPr>
        <w:spacing w:line="276" w:lineRule="auto"/>
        <w:jc w:val="center"/>
        <w:rPr>
          <w:rFonts w:eastAsia="PMingLiU"/>
          <w:b/>
          <w:lang w:eastAsia="zh-CN"/>
        </w:rPr>
      </w:pPr>
    </w:p>
    <w:p w14:paraId="35B12EE2" w14:textId="77777777" w:rsidR="00BF1EB3" w:rsidRDefault="00BF1EB3" w:rsidP="00BF1EB3">
      <w:pPr>
        <w:spacing w:line="276" w:lineRule="auto"/>
        <w:jc w:val="center"/>
        <w:rPr>
          <w:rFonts w:eastAsia="PMingLiU"/>
          <w:b/>
          <w:noProof w:val="0"/>
          <w:lang w:eastAsia="zh-CN"/>
        </w:rPr>
      </w:pPr>
    </w:p>
    <w:p w14:paraId="69605C2E" w14:textId="77777777" w:rsidR="00BF1EB3" w:rsidRDefault="00BF1EB3" w:rsidP="00BF1EB3">
      <w:pPr>
        <w:jc w:val="center"/>
        <w:rPr>
          <w:rFonts w:eastAsia="SimSun"/>
          <w:b/>
          <w:bCs/>
          <w:iCs/>
          <w:lang w:eastAsia="zh-CN"/>
        </w:rPr>
      </w:pPr>
      <w:r>
        <w:rPr>
          <w:rFonts w:eastAsia="SimSun"/>
          <w:b/>
          <w:bCs/>
          <w:iCs/>
          <w:lang w:eastAsia="zh-CN"/>
        </w:rPr>
        <w:t>LISTA SUBCONTRACTANȚILOR</w:t>
      </w:r>
    </w:p>
    <w:p w14:paraId="30BD46E0" w14:textId="77777777" w:rsidR="00BF1EB3" w:rsidRDefault="00BF1EB3" w:rsidP="00BF1EB3">
      <w:pPr>
        <w:jc w:val="center"/>
        <w:rPr>
          <w:rFonts w:eastAsia="SimSun"/>
          <w:b/>
          <w:bCs/>
          <w:iCs/>
          <w:lang w:eastAsia="zh-CN"/>
        </w:rPr>
      </w:pPr>
      <w:r>
        <w:rPr>
          <w:rFonts w:eastAsia="SimSun"/>
          <w:b/>
          <w:bCs/>
          <w:iCs/>
          <w:lang w:eastAsia="zh-CN"/>
        </w:rPr>
        <w:t>ŞI PARTEA/PĂRŢILE DIN CONTRACT CARE SUNT</w:t>
      </w:r>
    </w:p>
    <w:p w14:paraId="6854C402" w14:textId="77777777" w:rsidR="00BF1EB3" w:rsidRDefault="00BF1EB3" w:rsidP="00BF1EB3">
      <w:pPr>
        <w:jc w:val="center"/>
        <w:rPr>
          <w:rFonts w:eastAsia="SimSun"/>
          <w:b/>
          <w:bCs/>
          <w:iCs/>
          <w:lang w:eastAsia="zh-CN"/>
        </w:rPr>
      </w:pPr>
      <w:r>
        <w:rPr>
          <w:rFonts w:eastAsia="SimSun"/>
          <w:b/>
          <w:bCs/>
          <w:iCs/>
          <w:lang w:eastAsia="zh-CN"/>
        </w:rPr>
        <w:t>ÎNDEPLINITE DE ACEŞTIA</w:t>
      </w:r>
    </w:p>
    <w:p w14:paraId="16F06941" w14:textId="77777777" w:rsidR="00BF1EB3" w:rsidRDefault="00BF1EB3" w:rsidP="00BF1E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3126"/>
        <w:gridCol w:w="1984"/>
        <w:gridCol w:w="1590"/>
        <w:gridCol w:w="2155"/>
      </w:tblGrid>
      <w:tr w:rsidR="00BF1EB3" w14:paraId="0819CEAF" w14:textId="77777777" w:rsidTr="00BD54D9">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2A501" w14:textId="77777777" w:rsidR="00BF1EB3" w:rsidRDefault="00BF1EB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0C84B" w14:textId="77777777" w:rsidR="00BF1EB3" w:rsidRDefault="00BF1EB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B02E" w14:textId="77777777" w:rsidR="00BF1EB3" w:rsidRDefault="00BF1EB3">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37A66" w14:textId="77777777" w:rsidR="00BF1EB3" w:rsidRDefault="00BF1EB3">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B82E7" w14:textId="77777777" w:rsidR="00BF1EB3" w:rsidRDefault="00BF1EB3">
            <w:pPr>
              <w:spacing w:line="256" w:lineRule="auto"/>
              <w:rPr>
                <w:rFonts w:eastAsia="MS Mincho"/>
                <w:b/>
                <w:lang w:eastAsia="zh-CN"/>
              </w:rPr>
            </w:pPr>
            <w:r>
              <w:rPr>
                <w:rFonts w:eastAsia="MS Mincho"/>
                <w:b/>
                <w:lang w:eastAsia="zh-CN"/>
              </w:rPr>
              <w:t>% din valoarea contractului</w:t>
            </w:r>
          </w:p>
        </w:tc>
      </w:tr>
      <w:tr w:rsidR="00BF1EB3" w14:paraId="5DD6BFCF" w14:textId="77777777" w:rsidTr="00BF1EB3">
        <w:trPr>
          <w:trHeight w:val="175"/>
        </w:trPr>
        <w:tc>
          <w:tcPr>
            <w:tcW w:w="0" w:type="auto"/>
            <w:tcBorders>
              <w:top w:val="single" w:sz="4" w:space="0" w:color="auto"/>
              <w:left w:val="single" w:sz="4" w:space="0" w:color="auto"/>
              <w:bottom w:val="single" w:sz="4" w:space="0" w:color="auto"/>
              <w:right w:val="single" w:sz="4" w:space="0" w:color="auto"/>
            </w:tcBorders>
            <w:hideMark/>
          </w:tcPr>
          <w:p w14:paraId="611ABF3A" w14:textId="77777777" w:rsidR="00BF1EB3" w:rsidRDefault="00BF1EB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2701F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58432A9"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B983883"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BCDF7D" w14:textId="77777777" w:rsidR="00BF1EB3" w:rsidRDefault="00BF1EB3">
            <w:pPr>
              <w:keepNext/>
              <w:keepLines/>
              <w:tabs>
                <w:tab w:val="left" w:pos="567"/>
              </w:tabs>
              <w:spacing w:before="200" w:line="256" w:lineRule="auto"/>
              <w:jc w:val="both"/>
              <w:outlineLvl w:val="2"/>
            </w:pPr>
          </w:p>
        </w:tc>
      </w:tr>
      <w:tr w:rsidR="00BF1EB3" w14:paraId="6DEE7B07" w14:textId="77777777" w:rsidTr="00BF1EB3">
        <w:trPr>
          <w:trHeight w:val="337"/>
        </w:trPr>
        <w:tc>
          <w:tcPr>
            <w:tcW w:w="0" w:type="auto"/>
            <w:tcBorders>
              <w:top w:val="single" w:sz="4" w:space="0" w:color="auto"/>
              <w:left w:val="single" w:sz="4" w:space="0" w:color="auto"/>
              <w:bottom w:val="single" w:sz="4" w:space="0" w:color="auto"/>
              <w:right w:val="single" w:sz="4" w:space="0" w:color="auto"/>
            </w:tcBorders>
            <w:hideMark/>
          </w:tcPr>
          <w:p w14:paraId="12895CB7" w14:textId="77777777" w:rsidR="00BF1EB3" w:rsidRDefault="00BF1EB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3AB69D44"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ABC09C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AD0DDFA"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9E0BE39" w14:textId="77777777" w:rsidR="00BF1EB3" w:rsidRDefault="00BF1EB3">
            <w:pPr>
              <w:keepNext/>
              <w:keepLines/>
              <w:tabs>
                <w:tab w:val="left" w:pos="567"/>
              </w:tabs>
              <w:spacing w:before="200" w:line="256" w:lineRule="auto"/>
              <w:jc w:val="both"/>
              <w:outlineLvl w:val="2"/>
            </w:pPr>
          </w:p>
        </w:tc>
      </w:tr>
      <w:tr w:rsidR="00BF1EB3" w14:paraId="5FD21094"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70F2B214" w14:textId="77777777" w:rsidR="00BF1EB3" w:rsidRDefault="00BF1EB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29A690E5"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115CC2"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2067D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3BF27A" w14:textId="77777777" w:rsidR="00BF1EB3" w:rsidRDefault="00BF1EB3">
            <w:pPr>
              <w:keepNext/>
              <w:keepLines/>
              <w:tabs>
                <w:tab w:val="left" w:pos="567"/>
              </w:tabs>
              <w:spacing w:before="200" w:line="256" w:lineRule="auto"/>
              <w:jc w:val="both"/>
              <w:outlineLvl w:val="2"/>
            </w:pPr>
          </w:p>
        </w:tc>
      </w:tr>
      <w:tr w:rsidR="00BF1EB3" w14:paraId="7A935241"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18D2EAF0" w14:textId="77777777" w:rsidR="00BF1EB3" w:rsidRDefault="00BF1EB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6E8BC59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328FC5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6665E0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0319E51" w14:textId="77777777" w:rsidR="00BF1EB3" w:rsidRDefault="00BF1EB3">
            <w:pPr>
              <w:keepNext/>
              <w:keepLines/>
              <w:tabs>
                <w:tab w:val="left" w:pos="567"/>
              </w:tabs>
              <w:spacing w:before="200" w:line="256" w:lineRule="auto"/>
              <w:jc w:val="both"/>
              <w:outlineLvl w:val="2"/>
            </w:pPr>
          </w:p>
        </w:tc>
      </w:tr>
      <w:tr w:rsidR="00BF1EB3" w14:paraId="60CC014D"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tcPr>
          <w:p w14:paraId="00C776BC" w14:textId="77777777" w:rsidR="00BF1EB3" w:rsidRDefault="00BF1EB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7F22CC28"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FF0DC5"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7C031E1"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346738F" w14:textId="77777777" w:rsidR="00BF1EB3" w:rsidRDefault="00BF1EB3">
            <w:pPr>
              <w:keepNext/>
              <w:keepLines/>
              <w:tabs>
                <w:tab w:val="left" w:pos="567"/>
              </w:tabs>
              <w:spacing w:before="200" w:line="256" w:lineRule="auto"/>
              <w:jc w:val="both"/>
              <w:outlineLvl w:val="2"/>
            </w:pPr>
          </w:p>
        </w:tc>
      </w:tr>
    </w:tbl>
    <w:p w14:paraId="0D5AC456" w14:textId="77777777" w:rsidR="00BF1EB3" w:rsidRDefault="00BF1EB3" w:rsidP="00BF1EB3">
      <w:pPr>
        <w:jc w:val="both"/>
        <w:rPr>
          <w:rFonts w:eastAsia="PMingLiU"/>
          <w:lang w:eastAsia="zh-CN"/>
        </w:rPr>
      </w:pPr>
    </w:p>
    <w:p w14:paraId="6E2AD727" w14:textId="77777777" w:rsidR="00BF1EB3" w:rsidRDefault="00BF1EB3" w:rsidP="00BF1EB3">
      <w:pPr>
        <w:jc w:val="both"/>
        <w:rPr>
          <w:rFonts w:eastAsia="PMingLiU"/>
          <w:lang w:eastAsia="zh-CN"/>
        </w:rPr>
      </w:pPr>
      <w:r>
        <w:rPr>
          <w:rFonts w:eastAsia="PMingLiU"/>
          <w:lang w:eastAsia="zh-CN"/>
        </w:rPr>
        <w:t>Semnat: ______________________________________</w:t>
      </w:r>
    </w:p>
    <w:p w14:paraId="7C8CF10B" w14:textId="77777777" w:rsidR="00BF1EB3" w:rsidRDefault="00BF1EB3" w:rsidP="00BF1EB3">
      <w:pPr>
        <w:jc w:val="both"/>
        <w:rPr>
          <w:rFonts w:eastAsia="PMingLiU"/>
          <w:lang w:eastAsia="zh-CN"/>
        </w:rPr>
      </w:pPr>
      <w:r>
        <w:rPr>
          <w:rFonts w:eastAsia="PMingLiU"/>
          <w:lang w:eastAsia="zh-CN"/>
        </w:rPr>
        <w:t>Nume: _______________________________________</w:t>
      </w:r>
    </w:p>
    <w:p w14:paraId="46083931" w14:textId="77777777" w:rsidR="00BF1EB3" w:rsidRDefault="00BF1EB3" w:rsidP="00BF1EB3">
      <w:pPr>
        <w:jc w:val="both"/>
        <w:rPr>
          <w:rFonts w:eastAsia="PMingLiU"/>
          <w:lang w:eastAsia="zh-CN"/>
        </w:rPr>
      </w:pPr>
      <w:r>
        <w:rPr>
          <w:rFonts w:eastAsia="PMingLiU"/>
          <w:lang w:eastAsia="zh-CN"/>
        </w:rPr>
        <w:t>Funcţia în cadrul întreprinderii: _________________________</w:t>
      </w:r>
    </w:p>
    <w:p w14:paraId="4486F2EE" w14:textId="77777777" w:rsidR="00BF1EB3" w:rsidRDefault="00BF1EB3" w:rsidP="00BF1EB3">
      <w:pPr>
        <w:jc w:val="both"/>
        <w:rPr>
          <w:rFonts w:eastAsia="PMingLiU"/>
          <w:lang w:eastAsia="zh-CN"/>
        </w:rPr>
      </w:pPr>
      <w:r>
        <w:rPr>
          <w:rFonts w:eastAsia="PMingLiU"/>
          <w:lang w:eastAsia="zh-CN"/>
        </w:rPr>
        <w:t>Denumirea întreprinderii: ______________________________</w:t>
      </w:r>
    </w:p>
    <w:p w14:paraId="08225E0B" w14:textId="77777777" w:rsidR="00BF1EB3" w:rsidRDefault="00BF1EB3" w:rsidP="00BF1EB3">
      <w:pPr>
        <w:rPr>
          <w:rFonts w:eastAsia="PMingLiU"/>
          <w:lang w:eastAsia="zh-CN"/>
        </w:rPr>
      </w:pPr>
    </w:p>
    <w:p w14:paraId="297E8DB6" w14:textId="77777777" w:rsidR="00BF1EB3" w:rsidRDefault="00BF1EB3" w:rsidP="00BF1EB3">
      <w:pPr>
        <w:spacing w:after="200" w:line="276" w:lineRule="auto"/>
        <w:jc w:val="center"/>
        <w:rPr>
          <w:rFonts w:eastAsia="PMingLiU"/>
          <w:lang w:eastAsia="zh-CN"/>
        </w:rPr>
      </w:pPr>
    </w:p>
    <w:p w14:paraId="770F3E0E" w14:textId="77777777" w:rsidR="00BF1EB3" w:rsidRDefault="00BF1EB3" w:rsidP="00BF1EB3">
      <w:pPr>
        <w:spacing w:after="200" w:line="276" w:lineRule="auto"/>
        <w:jc w:val="center"/>
        <w:rPr>
          <w:rFonts w:eastAsia="PMingLiU"/>
          <w:b/>
          <w:lang w:eastAsia="zh-CN"/>
        </w:rPr>
      </w:pPr>
    </w:p>
    <w:p w14:paraId="43B75E6E" w14:textId="77777777" w:rsidR="006D68F6" w:rsidRDefault="006D68F6" w:rsidP="005C3D57">
      <w:pPr>
        <w:jc w:val="right"/>
        <w:rPr>
          <w:b/>
          <w:i/>
          <w:noProof w:val="0"/>
        </w:rPr>
      </w:pPr>
    </w:p>
    <w:p w14:paraId="6CAE70B5" w14:textId="77777777" w:rsidR="006D68F6" w:rsidRDefault="006D68F6" w:rsidP="005C3D57">
      <w:pPr>
        <w:jc w:val="right"/>
        <w:rPr>
          <w:b/>
          <w:i/>
          <w:noProof w:val="0"/>
        </w:rPr>
      </w:pPr>
    </w:p>
    <w:p w14:paraId="7B26CC48" w14:textId="77777777" w:rsidR="006D68F6" w:rsidRDefault="006D68F6" w:rsidP="005C3D57">
      <w:pPr>
        <w:jc w:val="right"/>
        <w:rPr>
          <w:b/>
          <w:i/>
          <w:noProof w:val="0"/>
        </w:rPr>
      </w:pPr>
    </w:p>
    <w:p w14:paraId="1A77E22A" w14:textId="77777777" w:rsidR="006D68F6" w:rsidRDefault="006D68F6" w:rsidP="005C3D57">
      <w:pPr>
        <w:jc w:val="right"/>
        <w:rPr>
          <w:b/>
          <w:i/>
          <w:noProof w:val="0"/>
        </w:rPr>
      </w:pPr>
    </w:p>
    <w:p w14:paraId="042C306A" w14:textId="77777777" w:rsidR="006D68F6" w:rsidRDefault="006D68F6" w:rsidP="005C3D57">
      <w:pPr>
        <w:jc w:val="right"/>
        <w:rPr>
          <w:b/>
          <w:i/>
          <w:noProof w:val="0"/>
        </w:rPr>
      </w:pPr>
    </w:p>
    <w:p w14:paraId="2E4A0D1A" w14:textId="77777777" w:rsidR="006D68F6" w:rsidRDefault="006D68F6" w:rsidP="005C3D57">
      <w:pPr>
        <w:jc w:val="right"/>
        <w:rPr>
          <w:b/>
          <w:i/>
          <w:noProof w:val="0"/>
        </w:rPr>
      </w:pPr>
    </w:p>
    <w:p w14:paraId="585A3475" w14:textId="77777777" w:rsidR="006D68F6" w:rsidRDefault="006D68F6" w:rsidP="007C3806">
      <w:pPr>
        <w:rPr>
          <w:b/>
          <w:i/>
          <w:noProof w:val="0"/>
        </w:rPr>
      </w:pPr>
    </w:p>
    <w:p w14:paraId="179B41C6" w14:textId="77777777" w:rsidR="006D68F6" w:rsidRDefault="006D68F6" w:rsidP="005C3D57">
      <w:pPr>
        <w:jc w:val="right"/>
        <w:rPr>
          <w:b/>
          <w:i/>
          <w:noProof w:val="0"/>
        </w:rPr>
      </w:pPr>
    </w:p>
    <w:p w14:paraId="3A371788" w14:textId="77777777" w:rsidR="006D68F6" w:rsidRDefault="006D68F6" w:rsidP="005C3D57">
      <w:pPr>
        <w:jc w:val="right"/>
        <w:rPr>
          <w:b/>
          <w:i/>
          <w:noProof w:val="0"/>
        </w:rPr>
      </w:pPr>
    </w:p>
    <w:p w14:paraId="6E8E84A2" w14:textId="77777777" w:rsidR="006D68F6" w:rsidRDefault="006D68F6" w:rsidP="005C3D57">
      <w:pPr>
        <w:jc w:val="right"/>
        <w:rPr>
          <w:b/>
          <w:i/>
          <w:noProof w:val="0"/>
        </w:rPr>
      </w:pPr>
    </w:p>
    <w:p w14:paraId="6C833EF3" w14:textId="77777777" w:rsidR="006D68F6" w:rsidRDefault="006D68F6" w:rsidP="005C3D57">
      <w:pPr>
        <w:jc w:val="right"/>
        <w:rPr>
          <w:b/>
          <w:i/>
          <w:noProof w:val="0"/>
        </w:rPr>
      </w:pPr>
    </w:p>
    <w:p w14:paraId="0212D31D" w14:textId="77777777" w:rsidR="006D68F6" w:rsidRDefault="006D68F6" w:rsidP="005C3D57">
      <w:pPr>
        <w:jc w:val="right"/>
        <w:rPr>
          <w:b/>
          <w:i/>
          <w:noProof w:val="0"/>
        </w:rPr>
      </w:pPr>
    </w:p>
    <w:p w14:paraId="2739A321" w14:textId="77777777" w:rsidR="006D68F6" w:rsidRDefault="006D68F6" w:rsidP="005C3D57">
      <w:pPr>
        <w:jc w:val="right"/>
        <w:rPr>
          <w:b/>
          <w:i/>
          <w:noProof w:val="0"/>
        </w:rPr>
      </w:pPr>
    </w:p>
    <w:p w14:paraId="6933E72E" w14:textId="77777777" w:rsidR="006D68F6" w:rsidRDefault="006D68F6" w:rsidP="005C3D57">
      <w:pPr>
        <w:jc w:val="right"/>
        <w:rPr>
          <w:b/>
          <w:i/>
          <w:noProof w:val="0"/>
        </w:rPr>
      </w:pPr>
    </w:p>
    <w:p w14:paraId="0738B76A" w14:textId="77777777" w:rsidR="006D68F6" w:rsidRDefault="006D68F6" w:rsidP="005C3D57">
      <w:pPr>
        <w:jc w:val="right"/>
        <w:rPr>
          <w:b/>
          <w:i/>
          <w:noProof w:val="0"/>
        </w:rPr>
      </w:pPr>
    </w:p>
    <w:p w14:paraId="25E11FF9" w14:textId="77777777" w:rsidR="006D68F6" w:rsidRDefault="006D68F6" w:rsidP="005C3D57">
      <w:pPr>
        <w:jc w:val="right"/>
        <w:rPr>
          <w:b/>
          <w:i/>
          <w:noProof w:val="0"/>
        </w:rPr>
      </w:pPr>
    </w:p>
    <w:p w14:paraId="48944B5A" w14:textId="77777777" w:rsidR="006D68F6" w:rsidRDefault="006D68F6" w:rsidP="005C3D57">
      <w:pPr>
        <w:jc w:val="right"/>
        <w:rPr>
          <w:b/>
          <w:i/>
          <w:noProof w:val="0"/>
        </w:rPr>
      </w:pPr>
    </w:p>
    <w:p w14:paraId="7C1BA8DD" w14:textId="77777777" w:rsidR="006D68F6" w:rsidRDefault="006D68F6" w:rsidP="005C3D57">
      <w:pPr>
        <w:jc w:val="right"/>
        <w:rPr>
          <w:b/>
          <w:i/>
          <w:noProof w:val="0"/>
        </w:rPr>
      </w:pPr>
    </w:p>
    <w:p w14:paraId="4C2A1913" w14:textId="77777777" w:rsidR="006D68F6" w:rsidRDefault="006D68F6" w:rsidP="005C3D57">
      <w:pPr>
        <w:jc w:val="right"/>
        <w:rPr>
          <w:b/>
          <w:i/>
          <w:noProof w:val="0"/>
        </w:rPr>
      </w:pPr>
    </w:p>
    <w:p w14:paraId="3CC54BCD" w14:textId="77777777" w:rsidR="005C3D57" w:rsidRPr="005C3D57" w:rsidRDefault="005C3D57" w:rsidP="005C3D57">
      <w:pPr>
        <w:jc w:val="right"/>
        <w:rPr>
          <w:b/>
          <w:i/>
          <w:noProof w:val="0"/>
          <w:sz w:val="22"/>
          <w:szCs w:val="22"/>
        </w:rPr>
      </w:pPr>
      <w:r w:rsidRPr="005C3D57">
        <w:rPr>
          <w:b/>
          <w:i/>
          <w:noProof w:val="0"/>
        </w:rPr>
        <w:lastRenderedPageBreak/>
        <w:t>Anexa nr. 17</w:t>
      </w:r>
    </w:p>
    <w:p w14:paraId="77F9D701" w14:textId="77777777" w:rsidR="005C3D57" w:rsidRPr="005C3D57" w:rsidRDefault="005C3D57" w:rsidP="005C3D57">
      <w:pPr>
        <w:jc w:val="right"/>
        <w:rPr>
          <w:b/>
          <w:i/>
          <w:noProof w:val="0"/>
        </w:rPr>
      </w:pPr>
      <w:r w:rsidRPr="005C3D57">
        <w:rPr>
          <w:b/>
          <w:i/>
          <w:noProof w:val="0"/>
        </w:rPr>
        <w:t>la Documentația standard nr.69</w:t>
      </w:r>
    </w:p>
    <w:p w14:paraId="46BA31E8" w14:textId="77777777" w:rsidR="005C3D57" w:rsidRPr="005C3D57" w:rsidRDefault="005C3D57" w:rsidP="005C3D57">
      <w:pPr>
        <w:jc w:val="right"/>
        <w:rPr>
          <w:b/>
          <w:i/>
          <w:noProof w:val="0"/>
        </w:rPr>
      </w:pPr>
      <w:r w:rsidRPr="005C3D57">
        <w:rPr>
          <w:b/>
          <w:i/>
          <w:noProof w:val="0"/>
        </w:rPr>
        <w:t>din 7 mai 2021</w:t>
      </w:r>
    </w:p>
    <w:p w14:paraId="70196486" w14:textId="77777777" w:rsidR="005C3D57" w:rsidRPr="005C3D57" w:rsidRDefault="005C3D57" w:rsidP="005C3D57">
      <w:pPr>
        <w:tabs>
          <w:tab w:val="left" w:pos="567"/>
        </w:tabs>
        <w:spacing w:line="360" w:lineRule="auto"/>
        <w:jc w:val="both"/>
        <w:rPr>
          <w:b/>
          <w:noProof w:val="0"/>
        </w:rPr>
      </w:pPr>
      <w:r w:rsidRPr="005C3D57">
        <w:rPr>
          <w:rFonts w:ascii="Baltica RR" w:hAnsi="Baltica RR"/>
          <w:b/>
          <w:i/>
          <w:iCs/>
          <w:noProof w:val="0"/>
          <w:color w:val="2E74B5"/>
          <w:sz w:val="28"/>
          <w:szCs w:val="28"/>
        </w:rPr>
        <w:t>Se completează de către operatorul economic.</w:t>
      </w:r>
    </w:p>
    <w:p w14:paraId="19326151" w14:textId="77777777" w:rsidR="005C3D57" w:rsidRPr="005C3D57" w:rsidRDefault="005C3D57" w:rsidP="005C3D57">
      <w:pPr>
        <w:spacing w:after="200" w:line="276" w:lineRule="auto"/>
        <w:jc w:val="center"/>
        <w:rPr>
          <w:rFonts w:eastAsia="PMingLiU"/>
          <w:b/>
          <w:lang w:eastAsia="zh-CN"/>
        </w:rPr>
      </w:pPr>
    </w:p>
    <w:bookmarkEnd w:id="13"/>
    <w:p w14:paraId="3CCC24FC" w14:textId="77777777" w:rsidR="005C3D57" w:rsidRPr="005C3D57" w:rsidRDefault="005C3D57" w:rsidP="005C3D57">
      <w:pPr>
        <w:tabs>
          <w:tab w:val="left" w:pos="567"/>
        </w:tabs>
        <w:jc w:val="center"/>
        <w:rPr>
          <w:b/>
          <w:noProof w:val="0"/>
        </w:rPr>
      </w:pPr>
      <w:r w:rsidRPr="005C3D57">
        <w:rPr>
          <w:b/>
          <w:noProof w:val="0"/>
        </w:rPr>
        <w:t>INFORMAŢII PRIVIND ASOCIEREA</w:t>
      </w:r>
    </w:p>
    <w:p w14:paraId="7EB3B91A" w14:textId="77777777" w:rsidR="005C3D57" w:rsidRPr="005C3D57" w:rsidRDefault="005C3D57" w:rsidP="005C3D57">
      <w:pPr>
        <w:tabs>
          <w:tab w:val="left" w:pos="567"/>
        </w:tabs>
        <w:jc w:val="center"/>
        <w:rPr>
          <w:noProof w:val="0"/>
        </w:rPr>
      </w:pPr>
      <w:r w:rsidRPr="005C3D57">
        <w:rPr>
          <w:noProof w:val="0"/>
        </w:rPr>
        <w:t>în vederea participării la procedura de atribuirea executării obiectivului de investiție</w:t>
      </w:r>
    </w:p>
    <w:p w14:paraId="4FD10751" w14:textId="77777777" w:rsidR="005C3D57" w:rsidRPr="005C3D57" w:rsidRDefault="005C3D57" w:rsidP="005C3D57">
      <w:pPr>
        <w:tabs>
          <w:tab w:val="left" w:pos="567"/>
        </w:tabs>
        <w:jc w:val="both"/>
      </w:pPr>
      <w:r w:rsidRPr="005C3D57">
        <w:t>____________________________________________________________________________</w:t>
      </w:r>
    </w:p>
    <w:p w14:paraId="2112856B" w14:textId="77777777" w:rsidR="005C3D57" w:rsidRPr="005C3D57" w:rsidRDefault="005C3D57" w:rsidP="005C3D57">
      <w:pPr>
        <w:tabs>
          <w:tab w:val="left" w:pos="567"/>
        </w:tabs>
        <w:jc w:val="center"/>
        <w:rPr>
          <w:b/>
        </w:rPr>
      </w:pPr>
      <w:r w:rsidRPr="005C3D57">
        <w:rPr>
          <w:b/>
        </w:rPr>
        <w:t>(denumirea)</w:t>
      </w:r>
    </w:p>
    <w:p w14:paraId="5E952F4A" w14:textId="77777777" w:rsidR="005C3D57" w:rsidRPr="005C3D57" w:rsidRDefault="005C3D57" w:rsidP="005C3D57">
      <w:pPr>
        <w:tabs>
          <w:tab w:val="left" w:pos="567"/>
        </w:tabs>
        <w:jc w:val="both"/>
        <w:rPr>
          <w:u w:val="single"/>
        </w:rPr>
      </w:pPr>
      <w:r w:rsidRPr="005C3D57">
        <w:rPr>
          <w:b/>
        </w:rPr>
        <w:t>1.Părţi contractante</w:t>
      </w:r>
      <w:r w:rsidRPr="005C3D57">
        <w:t xml:space="preserve"> ( agenţi economici)</w:t>
      </w:r>
    </w:p>
    <w:p w14:paraId="1C44066C"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78B71D38"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23E8F232"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3AA01D97" w14:textId="77777777" w:rsidR="005C3D57" w:rsidRPr="005C3D57" w:rsidRDefault="005C3D57" w:rsidP="005C3D57">
      <w:pPr>
        <w:tabs>
          <w:tab w:val="left" w:pos="567"/>
        </w:tabs>
        <w:jc w:val="both"/>
      </w:pPr>
      <w:r w:rsidRPr="005C3D57">
        <w:rPr>
          <w:b/>
        </w:rPr>
        <w:t xml:space="preserve">2. Adrese, telefon, fax </w:t>
      </w:r>
      <w:r w:rsidRPr="005C3D57">
        <w:t xml:space="preserve"> ale partenerilor (părţi contractante):</w:t>
      </w:r>
    </w:p>
    <w:p w14:paraId="2B9BF0E4"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187515CD"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5ED20B13"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3AFFBB2F" w14:textId="77777777" w:rsidR="005C3D57" w:rsidRPr="005C3D57" w:rsidRDefault="005C3D57" w:rsidP="005C3D57">
      <w:pPr>
        <w:tabs>
          <w:tab w:val="left" w:pos="567"/>
        </w:tabs>
        <w:jc w:val="both"/>
      </w:pPr>
      <w:r w:rsidRPr="005C3D57">
        <w:rPr>
          <w:b/>
        </w:rPr>
        <w:t>3. Informaţii privind modul de asociere:</w:t>
      </w:r>
    </w:p>
    <w:p w14:paraId="7FBCC766" w14:textId="77777777" w:rsidR="005C3D57" w:rsidRPr="005C3D57" w:rsidRDefault="005C3D57" w:rsidP="005C3D57">
      <w:pPr>
        <w:tabs>
          <w:tab w:val="left" w:pos="567"/>
        </w:tabs>
        <w:jc w:val="both"/>
        <w:rPr>
          <w:noProof w:val="0"/>
        </w:rPr>
      </w:pPr>
      <w:r w:rsidRPr="005C3D57">
        <w:rPr>
          <w:noProof w:val="0"/>
        </w:rPr>
        <w:t>a) Data încheierii contractului de asociere __________________________________________</w:t>
      </w:r>
    </w:p>
    <w:p w14:paraId="083A7F48" w14:textId="77777777" w:rsidR="005C3D57" w:rsidRPr="005C3D57" w:rsidRDefault="005C3D57" w:rsidP="005C3D57">
      <w:pPr>
        <w:tabs>
          <w:tab w:val="left" w:pos="567"/>
        </w:tabs>
        <w:jc w:val="both"/>
      </w:pPr>
      <w:r w:rsidRPr="005C3D57">
        <w:t>b) Locul şi data înregistrării asociaţiei______________________________________________</w:t>
      </w:r>
    </w:p>
    <w:p w14:paraId="47319DEF" w14:textId="77777777" w:rsidR="005C3D57" w:rsidRPr="005C3D57" w:rsidRDefault="005C3D57" w:rsidP="005C3D57">
      <w:pPr>
        <w:tabs>
          <w:tab w:val="left" w:pos="567"/>
          <w:tab w:val="center" w:pos="4536"/>
          <w:tab w:val="right" w:pos="9072"/>
        </w:tabs>
        <w:jc w:val="both"/>
      </w:pPr>
      <w:r w:rsidRPr="005C3D57">
        <w:t>c) Activităţi economice ce se vor realiza în comun ____________________________________</w:t>
      </w:r>
    </w:p>
    <w:p w14:paraId="5584BD2E" w14:textId="77777777" w:rsidR="005C3D57" w:rsidRPr="005C3D57" w:rsidRDefault="005C3D57" w:rsidP="005C3D57">
      <w:pPr>
        <w:tabs>
          <w:tab w:val="left" w:pos="567"/>
        </w:tabs>
        <w:jc w:val="both"/>
      </w:pPr>
      <w:r w:rsidRPr="005C3D57">
        <w:t>_____________________________________________________________________________</w:t>
      </w:r>
    </w:p>
    <w:p w14:paraId="605A6201" w14:textId="77777777" w:rsidR="005C3D57" w:rsidRPr="005C3D57" w:rsidRDefault="005C3D57" w:rsidP="005C3D57">
      <w:pPr>
        <w:tabs>
          <w:tab w:val="left" w:pos="284"/>
        </w:tabs>
        <w:jc w:val="both"/>
      </w:pPr>
      <w:r w:rsidRPr="005C3D57">
        <w:t>d) Contribuţia fiecărei părţi la realizarea activităţilor economice comune convenite __________________________________________________________________________________________________________________________________________________________</w:t>
      </w:r>
    </w:p>
    <w:p w14:paraId="066EA778" w14:textId="77777777" w:rsidR="005C3D57" w:rsidRPr="005C3D57" w:rsidRDefault="005C3D57" w:rsidP="005C3D57">
      <w:pPr>
        <w:tabs>
          <w:tab w:val="left" w:pos="567"/>
        </w:tabs>
        <w:jc w:val="both"/>
      </w:pPr>
      <w:r w:rsidRPr="005C3D57">
        <w:t>e) Valoarea  și cota procentuală a lucrărilor executate de fiecare asociat ___________________</w:t>
      </w:r>
    </w:p>
    <w:p w14:paraId="5E1B57AC" w14:textId="77777777" w:rsidR="005C3D57" w:rsidRPr="005C3D57" w:rsidRDefault="005C3D57" w:rsidP="005C3D57">
      <w:pPr>
        <w:tabs>
          <w:tab w:val="left" w:pos="567"/>
        </w:tabs>
        <w:jc w:val="both"/>
      </w:pPr>
      <w:r w:rsidRPr="005C3D57">
        <w:t>_____________________________________________________________________________</w:t>
      </w:r>
    </w:p>
    <w:p w14:paraId="59FF3A59" w14:textId="77777777" w:rsidR="005C3D57" w:rsidRPr="005C3D57" w:rsidRDefault="005C3D57" w:rsidP="005C3D57">
      <w:pPr>
        <w:tabs>
          <w:tab w:val="left" w:pos="567"/>
        </w:tabs>
        <w:jc w:val="both"/>
      </w:pPr>
      <w:r w:rsidRPr="005C3D57">
        <w:t>f) Condiţii de administrare a asociaţiei______________________________________________</w:t>
      </w:r>
    </w:p>
    <w:p w14:paraId="2F6E5282" w14:textId="77777777" w:rsidR="005C3D57" w:rsidRPr="005C3D57" w:rsidRDefault="005C3D57" w:rsidP="005C3D57">
      <w:pPr>
        <w:tabs>
          <w:tab w:val="left" w:pos="567"/>
        </w:tabs>
        <w:jc w:val="both"/>
      </w:pPr>
      <w:r w:rsidRPr="005C3D57">
        <w:t>g) Modalitatea de împărţire a rezultatelor activităţii economice comune desfăşurate ____________________________________________________________________________</w:t>
      </w:r>
    </w:p>
    <w:p w14:paraId="36600777" w14:textId="77777777" w:rsidR="005C3D57" w:rsidRPr="005C3D57" w:rsidRDefault="005C3D57" w:rsidP="005C3D57">
      <w:pPr>
        <w:tabs>
          <w:tab w:val="left" w:pos="567"/>
        </w:tabs>
        <w:jc w:val="both"/>
      </w:pPr>
      <w:r w:rsidRPr="005C3D57">
        <w:t>h) Cauze de încetare a asociaţiei şi modul de împărţire a rezultatelor   lichidării_____________________________________________________________________</w:t>
      </w:r>
    </w:p>
    <w:p w14:paraId="1D0B2996" w14:textId="77777777" w:rsidR="005C3D57" w:rsidRPr="005C3D57" w:rsidRDefault="005C3D57" w:rsidP="005C3D57">
      <w:pPr>
        <w:tabs>
          <w:tab w:val="left" w:pos="567"/>
        </w:tabs>
        <w:jc w:val="both"/>
      </w:pPr>
      <w:r w:rsidRPr="005C3D57">
        <w:t>i) Repartizarea fizică, valorică şi procentuală între fiecare asociat pentru executarea obiectivului supus licitaţiei________________________________________________________________</w:t>
      </w:r>
    </w:p>
    <w:p w14:paraId="504732A9" w14:textId="77777777" w:rsidR="005C3D57" w:rsidRPr="005C3D57" w:rsidRDefault="005C3D57" w:rsidP="005C3D57">
      <w:pPr>
        <w:tabs>
          <w:tab w:val="left" w:pos="567"/>
        </w:tabs>
        <w:jc w:val="both"/>
      </w:pPr>
      <w:r w:rsidRPr="005C3D57">
        <w:t>j) Alte cauze__________________________________________________________________</w:t>
      </w:r>
    </w:p>
    <w:p w14:paraId="566F6F0F" w14:textId="77777777" w:rsidR="005C3D57" w:rsidRPr="005C3D57" w:rsidRDefault="005C3D57" w:rsidP="005C3D57">
      <w:pPr>
        <w:jc w:val="both"/>
        <w:rPr>
          <w:rFonts w:eastAsia="PMingLiU"/>
          <w:lang w:eastAsia="zh-CN"/>
        </w:rPr>
      </w:pPr>
    </w:p>
    <w:p w14:paraId="0C048159" w14:textId="77777777" w:rsidR="005C3D57" w:rsidRPr="005C3D57" w:rsidRDefault="005C3D57" w:rsidP="005C3D57">
      <w:pPr>
        <w:jc w:val="both"/>
        <w:rPr>
          <w:rFonts w:eastAsia="PMingLiU"/>
          <w:lang w:eastAsia="zh-CN"/>
        </w:rPr>
      </w:pPr>
    </w:p>
    <w:p w14:paraId="23E2E037" w14:textId="77777777" w:rsidR="005C3D57" w:rsidRPr="005C3D57" w:rsidRDefault="005C3D57" w:rsidP="005C3D57">
      <w:pPr>
        <w:jc w:val="both"/>
        <w:rPr>
          <w:rFonts w:eastAsia="PMingLiU"/>
          <w:lang w:eastAsia="zh-CN"/>
        </w:rPr>
      </w:pPr>
      <w:r w:rsidRPr="005C3D57">
        <w:rPr>
          <w:rFonts w:eastAsia="PMingLiU"/>
          <w:lang w:eastAsia="zh-CN"/>
        </w:rPr>
        <w:t xml:space="preserve">Data completării __________________________________                           </w:t>
      </w:r>
      <w:r w:rsidRPr="005C3D57">
        <w:rPr>
          <w:rFonts w:eastAsia="PMingLiU"/>
          <w:lang w:eastAsia="zh-CN"/>
        </w:rPr>
        <w:tab/>
      </w:r>
      <w:r w:rsidRPr="005C3D57">
        <w:rPr>
          <w:rFonts w:eastAsia="PMingLiU"/>
          <w:lang w:eastAsia="zh-CN"/>
        </w:rPr>
        <w:tab/>
      </w:r>
    </w:p>
    <w:p w14:paraId="51C07040" w14:textId="77777777" w:rsidR="005C3D57" w:rsidRPr="005C3D57" w:rsidRDefault="005C3D57" w:rsidP="005C3D57">
      <w:pPr>
        <w:jc w:val="both"/>
        <w:rPr>
          <w:rFonts w:eastAsia="PMingLiU"/>
          <w:lang w:eastAsia="zh-CN"/>
        </w:rPr>
      </w:pPr>
      <w:r w:rsidRPr="005C3D57">
        <w:rPr>
          <w:rFonts w:eastAsia="PMingLiU"/>
          <w:lang w:eastAsia="zh-CN"/>
        </w:rPr>
        <w:t>Semnat Liderul Asociației: __________________________</w:t>
      </w:r>
    </w:p>
    <w:p w14:paraId="5E9F3205"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1C4EE3CD"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1985FE3A" w14:textId="77777777" w:rsidR="005C3D57" w:rsidRPr="005C3D57" w:rsidRDefault="005C3D57" w:rsidP="005C3D57">
      <w:pPr>
        <w:jc w:val="both"/>
        <w:rPr>
          <w:rFonts w:eastAsia="PMingLiU"/>
          <w:lang w:eastAsia="zh-CN"/>
        </w:rPr>
      </w:pPr>
      <w:r w:rsidRPr="005C3D57">
        <w:rPr>
          <w:rFonts w:eastAsia="PMingLiU"/>
          <w:lang w:eastAsia="zh-CN"/>
        </w:rPr>
        <w:t>Denumirea întreprinderii: _________________________________</w:t>
      </w:r>
    </w:p>
    <w:p w14:paraId="4476A6E0" w14:textId="77777777" w:rsidR="005C3D57" w:rsidRPr="005C3D57" w:rsidRDefault="005C3D57" w:rsidP="005C3D57">
      <w:pPr>
        <w:jc w:val="both"/>
        <w:rPr>
          <w:rFonts w:eastAsia="PMingLiU"/>
          <w:lang w:eastAsia="zh-CN"/>
        </w:rPr>
      </w:pPr>
    </w:p>
    <w:p w14:paraId="16ECB4DF" w14:textId="77777777" w:rsidR="005C3D57" w:rsidRPr="005C3D57" w:rsidRDefault="005C3D57" w:rsidP="005C3D57">
      <w:pPr>
        <w:jc w:val="both"/>
        <w:rPr>
          <w:rFonts w:eastAsia="PMingLiU"/>
          <w:lang w:eastAsia="zh-CN"/>
        </w:rPr>
      </w:pPr>
      <w:r w:rsidRPr="005C3D57">
        <w:rPr>
          <w:rFonts w:eastAsia="PMingLiU"/>
          <w:lang w:eastAsia="zh-CN"/>
        </w:rPr>
        <w:t>Semnat Asociatul secund: __________________________</w:t>
      </w:r>
    </w:p>
    <w:p w14:paraId="11E38C28"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61849666"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368AA5EA" w14:textId="77777777" w:rsidR="005C3D57" w:rsidRPr="005C3D57" w:rsidRDefault="005C3D57" w:rsidP="005C3D57">
      <w:pPr>
        <w:tabs>
          <w:tab w:val="left" w:pos="567"/>
        </w:tabs>
        <w:jc w:val="both"/>
        <w:rPr>
          <w:rFonts w:eastAsia="PMingLiU"/>
          <w:lang w:eastAsia="zh-CN"/>
        </w:rPr>
      </w:pPr>
      <w:r w:rsidRPr="005C3D57">
        <w:rPr>
          <w:rFonts w:eastAsia="PMingLiU"/>
          <w:lang w:eastAsia="zh-CN"/>
        </w:rPr>
        <w:t xml:space="preserve">Denumirea întreprinderii: _________________________________  </w:t>
      </w:r>
    </w:p>
    <w:p w14:paraId="000BDA34" w14:textId="77777777" w:rsidR="005C3D57" w:rsidRPr="005C3D57" w:rsidRDefault="005C3D57" w:rsidP="005C3D57">
      <w:pPr>
        <w:tabs>
          <w:tab w:val="left" w:pos="567"/>
        </w:tabs>
        <w:jc w:val="both"/>
        <w:rPr>
          <w:rFonts w:eastAsia="PMingLiU"/>
          <w:lang w:eastAsia="zh-CN"/>
        </w:rPr>
      </w:pPr>
    </w:p>
    <w:p w14:paraId="61BEA859" w14:textId="77777777" w:rsidR="005C3D57" w:rsidRPr="005C3D57" w:rsidRDefault="005C3D57" w:rsidP="005C3D57">
      <w:pPr>
        <w:tabs>
          <w:tab w:val="left" w:pos="567"/>
        </w:tabs>
        <w:jc w:val="center"/>
        <w:rPr>
          <w:b/>
          <w:color w:val="000000"/>
          <w:w w:val="90"/>
          <w:sz w:val="28"/>
          <w:szCs w:val="28"/>
        </w:rPr>
      </w:pPr>
    </w:p>
    <w:p w14:paraId="1F4FC035" w14:textId="77777777" w:rsidR="005C3D57" w:rsidRPr="005C3D57" w:rsidRDefault="005C3D57" w:rsidP="005C3D57">
      <w:pPr>
        <w:rPr>
          <w:i/>
          <w:noProof w:val="0"/>
        </w:rPr>
        <w:sectPr w:rsidR="005C3D57" w:rsidRPr="005C3D57">
          <w:pgSz w:w="11906" w:h="16838"/>
          <w:pgMar w:top="851" w:right="851" w:bottom="851" w:left="1701" w:header="720" w:footer="510" w:gutter="0"/>
          <w:cols w:space="720"/>
        </w:sectPr>
      </w:pPr>
    </w:p>
    <w:p w14:paraId="74AE0F9D" w14:textId="757D5F3C" w:rsidR="00BA7FF4" w:rsidRPr="001B44CC" w:rsidRDefault="00BA7FF4" w:rsidP="005C3D57">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013E47">
      <w:pPr>
        <w:tabs>
          <w:tab w:val="left" w:pos="0"/>
          <w:tab w:val="left" w:pos="567"/>
        </w:tabs>
        <w:spacing w:before="72" w:line="292" w:lineRule="auto"/>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013E47">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013E47">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38755915" w14:textId="77777777" w:rsidR="00013E47" w:rsidRDefault="0003591A" w:rsidP="00013E47">
      <w:pPr>
        <w:tabs>
          <w:tab w:val="left" w:leader="underscore" w:pos="6465"/>
          <w:tab w:val="right" w:leader="underscore" w:pos="9777"/>
        </w:tabs>
        <w:spacing w:line="302" w:lineRule="auto"/>
        <w:rPr>
          <w:rFonts w:eastAsia="PMingLiU"/>
          <w:b/>
          <w:bCs/>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00013E47">
        <w:rPr>
          <w:rFonts w:eastAsia="PMingLiU"/>
          <w:b/>
          <w:bCs/>
          <w:lang w:eastAsia="zh-CN"/>
        </w:rPr>
        <w:t>Inspectoratul național</w:t>
      </w:r>
      <w:r w:rsidRPr="001B44CC">
        <w:rPr>
          <w:rFonts w:eastAsia="PMingLiU"/>
          <w:b/>
          <w:bCs/>
          <w:lang w:eastAsia="zh-CN"/>
        </w:rPr>
        <w:t xml:space="preserve"> </w:t>
      </w:r>
    </w:p>
    <w:p w14:paraId="71D928ED" w14:textId="2B8C8931" w:rsidR="006620F8" w:rsidRPr="001B44CC" w:rsidRDefault="0003591A" w:rsidP="00013E47">
      <w:pPr>
        <w:tabs>
          <w:tab w:val="left" w:leader="underscore" w:pos="6465"/>
          <w:tab w:val="right" w:leader="underscore" w:pos="9777"/>
        </w:tabs>
        <w:spacing w:line="302" w:lineRule="auto"/>
        <w:rPr>
          <w:rFonts w:eastAsia="PMingLiU"/>
          <w:lang w:eastAsia="zh-CN"/>
        </w:rPr>
      </w:pPr>
      <w:r w:rsidRPr="001B44CC">
        <w:rPr>
          <w:rFonts w:eastAsia="PMingLiU"/>
          <w:b/>
          <w:bCs/>
          <w:lang w:eastAsia="zh-CN"/>
        </w:rPr>
        <w:t xml:space="preserve">pentru 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1" w:type="dxa"/>
        <w:tblInd w:w="108" w:type="dxa"/>
        <w:tblLook w:val="04A0" w:firstRow="1" w:lastRow="0" w:firstColumn="1" w:lastColumn="0" w:noHBand="0" w:noVBand="1"/>
      </w:tblPr>
      <w:tblGrid>
        <w:gridCol w:w="567"/>
        <w:gridCol w:w="2410"/>
        <w:gridCol w:w="4814"/>
        <w:gridCol w:w="563"/>
        <w:gridCol w:w="577"/>
        <w:gridCol w:w="850"/>
      </w:tblGrid>
      <w:tr w:rsidR="00413218" w:rsidRPr="001B44CC" w14:paraId="5D5D6AB4" w14:textId="77777777" w:rsidTr="008B4AA9">
        <w:tc>
          <w:tcPr>
            <w:tcW w:w="567"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410"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814"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3"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7"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850"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8B4AA9">
        <w:trPr>
          <w:trHeight w:val="540"/>
        </w:trPr>
        <w:tc>
          <w:tcPr>
            <w:tcW w:w="567"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410"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814"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3"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7"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850"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8B4AA9">
        <w:trPr>
          <w:trHeight w:val="1380"/>
        </w:trPr>
        <w:tc>
          <w:tcPr>
            <w:tcW w:w="567"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410"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814"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3"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8B4AA9">
        <w:trPr>
          <w:trHeight w:val="327"/>
        </w:trPr>
        <w:tc>
          <w:tcPr>
            <w:tcW w:w="567"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410"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814"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3"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8B4AA9">
        <w:trPr>
          <w:trHeight w:val="333"/>
        </w:trPr>
        <w:tc>
          <w:tcPr>
            <w:tcW w:w="567"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3"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8B4AA9">
        <w:trPr>
          <w:trHeight w:val="985"/>
        </w:trPr>
        <w:tc>
          <w:tcPr>
            <w:tcW w:w="567"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410"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3"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8B4AA9">
        <w:trPr>
          <w:trHeight w:val="1260"/>
        </w:trPr>
        <w:tc>
          <w:tcPr>
            <w:tcW w:w="567"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3"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8B4AA9">
        <w:trPr>
          <w:trHeight w:val="1260"/>
        </w:trPr>
        <w:tc>
          <w:tcPr>
            <w:tcW w:w="567"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3"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7"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850"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8B4AA9">
        <w:trPr>
          <w:trHeight w:val="2055"/>
        </w:trPr>
        <w:tc>
          <w:tcPr>
            <w:tcW w:w="567"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3"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8B4AA9">
        <w:trPr>
          <w:trHeight w:val="945"/>
        </w:trPr>
        <w:tc>
          <w:tcPr>
            <w:tcW w:w="567"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3"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F9C4E79" w14:textId="77777777" w:rsidR="00E8408B" w:rsidRPr="001B44CC" w:rsidRDefault="00E8408B"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40CD3295" w14:textId="77777777" w:rsidR="001F6E5A" w:rsidRPr="001B44CC" w:rsidRDefault="001F6E5A" w:rsidP="00742122">
      <w:pPr>
        <w:jc w:val="both"/>
      </w:pPr>
    </w:p>
    <w:sectPr w:rsidR="001F6E5A" w:rsidRPr="001B44CC"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FE008" w14:textId="77777777" w:rsidR="007D0132" w:rsidRDefault="007D0132" w:rsidP="00A20ACF">
      <w:r>
        <w:separator/>
      </w:r>
    </w:p>
  </w:endnote>
  <w:endnote w:type="continuationSeparator" w:id="0">
    <w:p w14:paraId="5A820992" w14:textId="77777777" w:rsidR="007D0132" w:rsidRDefault="007D01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NewRomanPS-BoldMT">
    <w:altName w:val="Times New Roman"/>
    <w:panose1 w:val="00000000000000000000"/>
    <w:charset w:val="00"/>
    <w:family w:val="roman"/>
    <w:notTrueType/>
    <w:pitch w:val="default"/>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D745" w14:textId="77777777" w:rsidR="007D0132" w:rsidRDefault="007D013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968D64A" w:rsidR="007D0132" w:rsidRDefault="007D0132">
        <w:pPr>
          <w:pStyle w:val="a4"/>
          <w:jc w:val="right"/>
        </w:pPr>
        <w:r>
          <w:fldChar w:fldCharType="begin"/>
        </w:r>
        <w:r>
          <w:instrText xml:space="preserve"> PAGE   \* MERGEFORMAT </w:instrText>
        </w:r>
        <w:r>
          <w:fldChar w:fldCharType="separate"/>
        </w:r>
        <w:r w:rsidR="00E41144">
          <w:t>12</w:t>
        </w:r>
        <w:r>
          <w:fldChar w:fldCharType="end"/>
        </w:r>
      </w:p>
    </w:sdtContent>
  </w:sdt>
  <w:p w14:paraId="075618FA" w14:textId="77777777" w:rsidR="007D0132" w:rsidRDefault="007D01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84C8A" w14:textId="77777777" w:rsidR="007D0132" w:rsidRDefault="007D0132" w:rsidP="00A20ACF">
      <w:r>
        <w:separator/>
      </w:r>
    </w:p>
  </w:footnote>
  <w:footnote w:type="continuationSeparator" w:id="0">
    <w:p w14:paraId="772BD50B" w14:textId="77777777" w:rsidR="007D0132" w:rsidRDefault="007D013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19"/>
  </w:num>
  <w:num w:numId="4">
    <w:abstractNumId w:val="18"/>
  </w:num>
  <w:num w:numId="5">
    <w:abstractNumId w:val="10"/>
  </w:num>
  <w:num w:numId="6">
    <w:abstractNumId w:val="6"/>
  </w:num>
  <w:num w:numId="7">
    <w:abstractNumId w:val="17"/>
  </w:num>
  <w:num w:numId="8">
    <w:abstractNumId w:val="8"/>
  </w:num>
  <w:num w:numId="9">
    <w:abstractNumId w:val="13"/>
  </w:num>
  <w:num w:numId="10">
    <w:abstractNumId w:val="14"/>
  </w:num>
  <w:num w:numId="11">
    <w:abstractNumId w:val="24"/>
  </w:num>
  <w:num w:numId="12">
    <w:abstractNumId w:val="16"/>
  </w:num>
  <w:num w:numId="13">
    <w:abstractNumId w:val="5"/>
  </w:num>
  <w:num w:numId="14">
    <w:abstractNumId w:val="15"/>
  </w:num>
  <w:num w:numId="15">
    <w:abstractNumId w:val="20"/>
  </w:num>
  <w:num w:numId="16">
    <w:abstractNumId w:val="12"/>
  </w:num>
  <w:num w:numId="17">
    <w:abstractNumId w:val="3"/>
  </w:num>
  <w:num w:numId="18">
    <w:abstractNumId w:val="0"/>
  </w:num>
  <w:num w:numId="19">
    <w:abstractNumId w:val="2"/>
  </w:num>
  <w:num w:numId="20">
    <w:abstractNumId w:val="4"/>
  </w:num>
  <w:num w:numId="21">
    <w:abstractNumId w:val="1"/>
  </w:num>
  <w:num w:numId="22">
    <w:abstractNumId w:val="23"/>
  </w:num>
  <w:num w:numId="23">
    <w:abstractNumId w:val="25"/>
  </w:num>
  <w:num w:numId="24">
    <w:abstractNumId w:val="21"/>
  </w:num>
  <w:num w:numId="25">
    <w:abstractNumId w:val="7"/>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D90"/>
    <w:rsid w:val="000130F0"/>
    <w:rsid w:val="00013E47"/>
    <w:rsid w:val="0002022A"/>
    <w:rsid w:val="00021BB8"/>
    <w:rsid w:val="00022311"/>
    <w:rsid w:val="00022B73"/>
    <w:rsid w:val="00022B7E"/>
    <w:rsid w:val="00026A54"/>
    <w:rsid w:val="00027875"/>
    <w:rsid w:val="00030A1C"/>
    <w:rsid w:val="00031FB5"/>
    <w:rsid w:val="00032137"/>
    <w:rsid w:val="000323EB"/>
    <w:rsid w:val="0003293D"/>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2882"/>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0488"/>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E64CA"/>
    <w:rsid w:val="000F13FE"/>
    <w:rsid w:val="000F1ACD"/>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1D"/>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1E8"/>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4591"/>
    <w:rsid w:val="001D5966"/>
    <w:rsid w:val="001D5BBA"/>
    <w:rsid w:val="001D5C6D"/>
    <w:rsid w:val="001D7219"/>
    <w:rsid w:val="001E29F8"/>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27DAE"/>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ADF"/>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07798"/>
    <w:rsid w:val="00311239"/>
    <w:rsid w:val="0031171F"/>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2ED"/>
    <w:rsid w:val="00336B76"/>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1D9B"/>
    <w:rsid w:val="003B210E"/>
    <w:rsid w:val="003B426D"/>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4CE"/>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076C6"/>
    <w:rsid w:val="0041009B"/>
    <w:rsid w:val="00411C62"/>
    <w:rsid w:val="0041210D"/>
    <w:rsid w:val="00413058"/>
    <w:rsid w:val="00413218"/>
    <w:rsid w:val="00414D81"/>
    <w:rsid w:val="0041672A"/>
    <w:rsid w:val="00416B3E"/>
    <w:rsid w:val="00420089"/>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0D08"/>
    <w:rsid w:val="004A1C90"/>
    <w:rsid w:val="004A2329"/>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5F07"/>
    <w:rsid w:val="004F61B3"/>
    <w:rsid w:val="004F6F22"/>
    <w:rsid w:val="004F77F1"/>
    <w:rsid w:val="004F7F09"/>
    <w:rsid w:val="004F7FF9"/>
    <w:rsid w:val="005005A8"/>
    <w:rsid w:val="00502EFF"/>
    <w:rsid w:val="00507348"/>
    <w:rsid w:val="005076B6"/>
    <w:rsid w:val="005113AD"/>
    <w:rsid w:val="00511C9D"/>
    <w:rsid w:val="005124FD"/>
    <w:rsid w:val="0051370B"/>
    <w:rsid w:val="005139AA"/>
    <w:rsid w:val="005157B4"/>
    <w:rsid w:val="00516840"/>
    <w:rsid w:val="00516A3C"/>
    <w:rsid w:val="005212EA"/>
    <w:rsid w:val="005229B2"/>
    <w:rsid w:val="00522B45"/>
    <w:rsid w:val="00523447"/>
    <w:rsid w:val="00530124"/>
    <w:rsid w:val="005302A3"/>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57"/>
    <w:rsid w:val="005C3D95"/>
    <w:rsid w:val="005C5524"/>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686"/>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7D6"/>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8F6"/>
    <w:rsid w:val="006D6D11"/>
    <w:rsid w:val="006D7C85"/>
    <w:rsid w:val="006D7CD2"/>
    <w:rsid w:val="006D7DF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2122"/>
    <w:rsid w:val="00744C5B"/>
    <w:rsid w:val="0074556C"/>
    <w:rsid w:val="0074736A"/>
    <w:rsid w:val="0075322C"/>
    <w:rsid w:val="00753976"/>
    <w:rsid w:val="0075524C"/>
    <w:rsid w:val="007554AE"/>
    <w:rsid w:val="0075550B"/>
    <w:rsid w:val="00755A7E"/>
    <w:rsid w:val="00755D56"/>
    <w:rsid w:val="00760F7F"/>
    <w:rsid w:val="00761938"/>
    <w:rsid w:val="00761B5A"/>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8AF"/>
    <w:rsid w:val="007759CB"/>
    <w:rsid w:val="0077604C"/>
    <w:rsid w:val="00776ADB"/>
    <w:rsid w:val="00777538"/>
    <w:rsid w:val="00781336"/>
    <w:rsid w:val="00782201"/>
    <w:rsid w:val="0078220C"/>
    <w:rsid w:val="00785412"/>
    <w:rsid w:val="00785E49"/>
    <w:rsid w:val="00792182"/>
    <w:rsid w:val="00792841"/>
    <w:rsid w:val="0079357E"/>
    <w:rsid w:val="007939DD"/>
    <w:rsid w:val="0079540A"/>
    <w:rsid w:val="0079597E"/>
    <w:rsid w:val="007959BF"/>
    <w:rsid w:val="007A1DFA"/>
    <w:rsid w:val="007A2F41"/>
    <w:rsid w:val="007A3336"/>
    <w:rsid w:val="007A3B63"/>
    <w:rsid w:val="007A3EAB"/>
    <w:rsid w:val="007A410B"/>
    <w:rsid w:val="007A4929"/>
    <w:rsid w:val="007A6D74"/>
    <w:rsid w:val="007A75D0"/>
    <w:rsid w:val="007B1E26"/>
    <w:rsid w:val="007B392A"/>
    <w:rsid w:val="007B53EA"/>
    <w:rsid w:val="007B66A1"/>
    <w:rsid w:val="007C193B"/>
    <w:rsid w:val="007C3806"/>
    <w:rsid w:val="007C752D"/>
    <w:rsid w:val="007D0132"/>
    <w:rsid w:val="007D2250"/>
    <w:rsid w:val="007D2982"/>
    <w:rsid w:val="007D5C2B"/>
    <w:rsid w:val="007D6899"/>
    <w:rsid w:val="007E146B"/>
    <w:rsid w:val="007E1C9E"/>
    <w:rsid w:val="007E1D78"/>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556A"/>
    <w:rsid w:val="00816026"/>
    <w:rsid w:val="00817031"/>
    <w:rsid w:val="00817E55"/>
    <w:rsid w:val="008202F4"/>
    <w:rsid w:val="00821779"/>
    <w:rsid w:val="008223C1"/>
    <w:rsid w:val="008260DA"/>
    <w:rsid w:val="0082679F"/>
    <w:rsid w:val="0083019C"/>
    <w:rsid w:val="0083431F"/>
    <w:rsid w:val="00835D86"/>
    <w:rsid w:val="00836999"/>
    <w:rsid w:val="00836EEC"/>
    <w:rsid w:val="008373B7"/>
    <w:rsid w:val="008374FB"/>
    <w:rsid w:val="00837672"/>
    <w:rsid w:val="00837D1C"/>
    <w:rsid w:val="00840073"/>
    <w:rsid w:val="00843F26"/>
    <w:rsid w:val="008449C1"/>
    <w:rsid w:val="00844D3D"/>
    <w:rsid w:val="00845320"/>
    <w:rsid w:val="0084605E"/>
    <w:rsid w:val="008506F1"/>
    <w:rsid w:val="00850DBC"/>
    <w:rsid w:val="00852228"/>
    <w:rsid w:val="0085226A"/>
    <w:rsid w:val="00852DB5"/>
    <w:rsid w:val="00853139"/>
    <w:rsid w:val="00853CFF"/>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842E1"/>
    <w:rsid w:val="00886D75"/>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4AA9"/>
    <w:rsid w:val="008B5DA7"/>
    <w:rsid w:val="008B7CBD"/>
    <w:rsid w:val="008C0290"/>
    <w:rsid w:val="008C182E"/>
    <w:rsid w:val="008C1AE2"/>
    <w:rsid w:val="008C32C0"/>
    <w:rsid w:val="008C6F4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7C6"/>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17BC"/>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4FC"/>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750"/>
    <w:rsid w:val="00A13EAE"/>
    <w:rsid w:val="00A14A10"/>
    <w:rsid w:val="00A14C96"/>
    <w:rsid w:val="00A156C0"/>
    <w:rsid w:val="00A16110"/>
    <w:rsid w:val="00A2070E"/>
    <w:rsid w:val="00A2081D"/>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0088"/>
    <w:rsid w:val="00A81267"/>
    <w:rsid w:val="00A84B21"/>
    <w:rsid w:val="00A85C06"/>
    <w:rsid w:val="00A875CF"/>
    <w:rsid w:val="00A90E01"/>
    <w:rsid w:val="00A91216"/>
    <w:rsid w:val="00A91F1D"/>
    <w:rsid w:val="00A93011"/>
    <w:rsid w:val="00A946E0"/>
    <w:rsid w:val="00A953D2"/>
    <w:rsid w:val="00A96BD5"/>
    <w:rsid w:val="00AA04DA"/>
    <w:rsid w:val="00AA1251"/>
    <w:rsid w:val="00AA1372"/>
    <w:rsid w:val="00AA3E12"/>
    <w:rsid w:val="00AA4A05"/>
    <w:rsid w:val="00AA4C46"/>
    <w:rsid w:val="00AA633F"/>
    <w:rsid w:val="00AA698F"/>
    <w:rsid w:val="00AA712F"/>
    <w:rsid w:val="00AA7567"/>
    <w:rsid w:val="00AA7637"/>
    <w:rsid w:val="00AA7E9A"/>
    <w:rsid w:val="00AB12D2"/>
    <w:rsid w:val="00AB1EC3"/>
    <w:rsid w:val="00AB4884"/>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407"/>
    <w:rsid w:val="00AF76C0"/>
    <w:rsid w:val="00B00190"/>
    <w:rsid w:val="00B00C2A"/>
    <w:rsid w:val="00B0183E"/>
    <w:rsid w:val="00B021CF"/>
    <w:rsid w:val="00B03165"/>
    <w:rsid w:val="00B0487F"/>
    <w:rsid w:val="00B04C25"/>
    <w:rsid w:val="00B04EB6"/>
    <w:rsid w:val="00B05985"/>
    <w:rsid w:val="00B060D4"/>
    <w:rsid w:val="00B06B62"/>
    <w:rsid w:val="00B06D9F"/>
    <w:rsid w:val="00B14173"/>
    <w:rsid w:val="00B16D7C"/>
    <w:rsid w:val="00B16FE4"/>
    <w:rsid w:val="00B17A1E"/>
    <w:rsid w:val="00B20484"/>
    <w:rsid w:val="00B204B0"/>
    <w:rsid w:val="00B228FC"/>
    <w:rsid w:val="00B22C9B"/>
    <w:rsid w:val="00B23E98"/>
    <w:rsid w:val="00B25D85"/>
    <w:rsid w:val="00B262BA"/>
    <w:rsid w:val="00B2679B"/>
    <w:rsid w:val="00B27A1D"/>
    <w:rsid w:val="00B27C25"/>
    <w:rsid w:val="00B27D8B"/>
    <w:rsid w:val="00B3029E"/>
    <w:rsid w:val="00B322B4"/>
    <w:rsid w:val="00B32A8E"/>
    <w:rsid w:val="00B32ECB"/>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1659"/>
    <w:rsid w:val="00B720FE"/>
    <w:rsid w:val="00B73406"/>
    <w:rsid w:val="00B73964"/>
    <w:rsid w:val="00B75A38"/>
    <w:rsid w:val="00B75FBF"/>
    <w:rsid w:val="00B7686D"/>
    <w:rsid w:val="00B76D90"/>
    <w:rsid w:val="00B77248"/>
    <w:rsid w:val="00B777DC"/>
    <w:rsid w:val="00B77F2B"/>
    <w:rsid w:val="00B80ACF"/>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1D7D"/>
    <w:rsid w:val="00BC24BB"/>
    <w:rsid w:val="00BC46B3"/>
    <w:rsid w:val="00BC48B7"/>
    <w:rsid w:val="00BC59A9"/>
    <w:rsid w:val="00BC6192"/>
    <w:rsid w:val="00BC6269"/>
    <w:rsid w:val="00BC67EE"/>
    <w:rsid w:val="00BC7216"/>
    <w:rsid w:val="00BC74A8"/>
    <w:rsid w:val="00BC7CBC"/>
    <w:rsid w:val="00BD12C3"/>
    <w:rsid w:val="00BD1516"/>
    <w:rsid w:val="00BD36A5"/>
    <w:rsid w:val="00BD463A"/>
    <w:rsid w:val="00BD54D9"/>
    <w:rsid w:val="00BD6E7B"/>
    <w:rsid w:val="00BD7FD5"/>
    <w:rsid w:val="00BE18E7"/>
    <w:rsid w:val="00BE1CB3"/>
    <w:rsid w:val="00BE2C93"/>
    <w:rsid w:val="00BE32F4"/>
    <w:rsid w:val="00BE362C"/>
    <w:rsid w:val="00BE48D7"/>
    <w:rsid w:val="00BE49DD"/>
    <w:rsid w:val="00BE5129"/>
    <w:rsid w:val="00BE5425"/>
    <w:rsid w:val="00BE5A1E"/>
    <w:rsid w:val="00BE73CA"/>
    <w:rsid w:val="00BF1EB3"/>
    <w:rsid w:val="00BF1FB8"/>
    <w:rsid w:val="00BF2BE1"/>
    <w:rsid w:val="00BF4972"/>
    <w:rsid w:val="00BF4F93"/>
    <w:rsid w:val="00BF5BF3"/>
    <w:rsid w:val="00BF5D8D"/>
    <w:rsid w:val="00C00316"/>
    <w:rsid w:val="00C02E10"/>
    <w:rsid w:val="00C055EE"/>
    <w:rsid w:val="00C06A3D"/>
    <w:rsid w:val="00C10538"/>
    <w:rsid w:val="00C10B7C"/>
    <w:rsid w:val="00C121F1"/>
    <w:rsid w:val="00C12275"/>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8F8"/>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57E77"/>
    <w:rsid w:val="00C60F8F"/>
    <w:rsid w:val="00C6170E"/>
    <w:rsid w:val="00C617B0"/>
    <w:rsid w:val="00C629DF"/>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42F7"/>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4789"/>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144"/>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34A7"/>
    <w:rsid w:val="00E74EA8"/>
    <w:rsid w:val="00E80759"/>
    <w:rsid w:val="00E80C5F"/>
    <w:rsid w:val="00E81A3E"/>
    <w:rsid w:val="00E8202C"/>
    <w:rsid w:val="00E828BB"/>
    <w:rsid w:val="00E836D3"/>
    <w:rsid w:val="00E838F8"/>
    <w:rsid w:val="00E8408B"/>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3431"/>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3FB"/>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94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798028E-ADAD-462D-9182-FCEEB64C8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numbering" w:customStyle="1" w:styleId="NoList1">
    <w:name w:val="No List1"/>
    <w:next w:val="a3"/>
    <w:uiPriority w:val="99"/>
    <w:semiHidden/>
    <w:unhideWhenUsed/>
    <w:rsid w:val="005C5524"/>
  </w:style>
  <w:style w:type="paragraph" w:customStyle="1" w:styleId="26">
    <w:name w:val="Заголовок2"/>
    <w:basedOn w:val="a0"/>
    <w:next w:val="a8"/>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a3"/>
    <w:uiPriority w:val="99"/>
    <w:semiHidden/>
    <w:unhideWhenUsed/>
    <w:rsid w:val="000130F0"/>
  </w:style>
  <w:style w:type="numbering" w:customStyle="1" w:styleId="27">
    <w:name w:val="Нет списка2"/>
    <w:next w:val="a3"/>
    <w:uiPriority w:val="99"/>
    <w:semiHidden/>
    <w:unhideWhenUsed/>
    <w:rsid w:val="004076C6"/>
  </w:style>
  <w:style w:type="numbering" w:customStyle="1" w:styleId="34">
    <w:name w:val="Нет списка3"/>
    <w:next w:val="a3"/>
    <w:uiPriority w:val="99"/>
    <w:semiHidden/>
    <w:unhideWhenUsed/>
    <w:rsid w:val="00F63431"/>
  </w:style>
  <w:style w:type="paragraph" w:customStyle="1" w:styleId="35">
    <w:name w:val="Заголовок3"/>
    <w:basedOn w:val="a0"/>
    <w:next w:val="a8"/>
    <w:rsid w:val="007D013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7D0132"/>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44456401">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6889951">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58654445">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814949083">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153013">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182860232">
      <w:bodyDiv w:val="1"/>
      <w:marLeft w:val="0"/>
      <w:marRight w:val="0"/>
      <w:marTop w:val="0"/>
      <w:marBottom w:val="0"/>
      <w:divBdr>
        <w:top w:val="none" w:sz="0" w:space="0" w:color="auto"/>
        <w:left w:val="none" w:sz="0" w:space="0" w:color="auto"/>
        <w:bottom w:val="none" w:sz="0" w:space="0" w:color="auto"/>
        <w:right w:val="none" w:sz="0" w:space="0" w:color="auto"/>
      </w:divBdr>
    </w:div>
    <w:div w:id="12838805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220352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1733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265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0D837-3C88-4265-8CD5-0E87894DA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12</Pages>
  <Words>2816</Words>
  <Characters>16055</Characters>
  <Application>Microsoft Office Word</Application>
  <DocSecurity>0</DocSecurity>
  <Lines>133</Lines>
  <Paragraphs>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279</cp:revision>
  <cp:lastPrinted>2022-02-15T13:03:00Z</cp:lastPrinted>
  <dcterms:created xsi:type="dcterms:W3CDTF">2021-06-14T10:00:00Z</dcterms:created>
  <dcterms:modified xsi:type="dcterms:W3CDTF">2026-03-02T13:20:00Z</dcterms:modified>
</cp:coreProperties>
</file>