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D4F4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DD4F4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D4F4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D4F4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D4F4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D4F4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D4F4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D4F4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D4F4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D4F4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D4F4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D4F4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D4F4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D4F4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D4F4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D4F4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D4F4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D4F42">
      <w:pPr>
        <w:pStyle w:val="Listparagraf"/>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D4F4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D4F4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D4F4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D4F4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D4F4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D4F4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D4F4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76471" w:rsidP="00DD4F4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D4F4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D4F4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D4F4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D4F4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D4F4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DD4F4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D4F4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D4F4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D4F4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D4F4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D4F42">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D4F4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DD4F4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D4F4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D4F4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D4F4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D4F4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D4F4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D4F4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D4F4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D4F4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D4F42">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408EF5D8" w14:textId="77777777" w:rsidR="00876471" w:rsidRPr="00977627" w:rsidRDefault="00876471" w:rsidP="00876471">
      <w:pPr>
        <w:spacing w:before="120"/>
        <w:jc w:val="center"/>
        <w:outlineLvl w:val="0"/>
        <w:rPr>
          <w:b/>
          <w:color w:val="000000" w:themeColor="text1"/>
          <w:sz w:val="28"/>
          <w:szCs w:val="28"/>
          <w:lang w:eastAsia="ru-RU"/>
        </w:rPr>
      </w:pPr>
      <w:r w:rsidRPr="00977627">
        <w:rPr>
          <w:b/>
          <w:color w:val="000000" w:themeColor="text1"/>
          <w:sz w:val="28"/>
          <w:szCs w:val="28"/>
          <w:lang w:eastAsia="ru-RU"/>
        </w:rPr>
        <w:t>ANUNȚ DE PARTICIPARE, INCLUSIV PENTRU PROCEDURILE DE PRESELECȚIE/PROCEDURILE NEGOCIATE</w:t>
      </w:r>
    </w:p>
    <w:p w14:paraId="477A4452" w14:textId="77777777" w:rsidR="00876471" w:rsidRPr="00977627" w:rsidRDefault="00876471" w:rsidP="00876471">
      <w:pPr>
        <w:rPr>
          <w:color w:val="000000" w:themeColor="text1"/>
          <w:sz w:val="20"/>
          <w:szCs w:val="20"/>
          <w:lang w:eastAsia="ru-RU"/>
        </w:rPr>
      </w:pPr>
    </w:p>
    <w:p w14:paraId="389BEA5C" w14:textId="77777777" w:rsidR="00876471" w:rsidRPr="00977627" w:rsidRDefault="00876471" w:rsidP="00876471">
      <w:pPr>
        <w:shd w:val="clear" w:color="auto" w:fill="FFFFFF" w:themeFill="background1"/>
        <w:spacing w:before="120"/>
        <w:rPr>
          <w:b/>
          <w:color w:val="000000" w:themeColor="text1"/>
          <w:lang w:eastAsia="ru-RU"/>
        </w:rPr>
      </w:pPr>
      <w:r w:rsidRPr="00977627">
        <w:rPr>
          <w:b/>
          <w:color w:val="000000" w:themeColor="text1"/>
          <w:lang w:eastAsia="ru-RU"/>
        </w:rPr>
        <w:t xml:space="preserve">privind achiziționarea </w:t>
      </w:r>
      <w:r w:rsidRPr="00977627">
        <w:rPr>
          <w:b/>
          <w:color w:val="000000" w:themeColor="text1"/>
          <w:shd w:val="clear" w:color="auto" w:fill="FFFFFF" w:themeFill="background1"/>
          <w:lang w:eastAsia="ru-RU"/>
        </w:rPr>
        <w:t xml:space="preserve"> </w:t>
      </w:r>
      <w:r>
        <w:rPr>
          <w:bCs/>
          <w:i/>
          <w:iCs/>
          <w:color w:val="000000" w:themeColor="text1"/>
          <w:u w:val="single"/>
          <w:shd w:val="clear" w:color="auto" w:fill="FFFFFF" w:themeFill="background1"/>
          <w:lang w:eastAsia="ru-RU"/>
        </w:rPr>
        <w:t>Demolarea garajului și depozitului din CSP Soroca</w:t>
      </w:r>
      <w:r w:rsidRPr="00977627">
        <w:rPr>
          <w:b/>
          <w:color w:val="000000" w:themeColor="text1"/>
          <w:lang w:eastAsia="ru-RU"/>
        </w:rPr>
        <w:br/>
        <w:t xml:space="preserve">prin procedura de achiziție </w:t>
      </w:r>
      <w:r w:rsidRPr="00977627">
        <w:rPr>
          <w:bCs/>
          <w:i/>
          <w:iCs/>
          <w:color w:val="000000" w:themeColor="text1"/>
          <w:u w:val="single"/>
          <w:lang w:eastAsia="ru-RU"/>
        </w:rPr>
        <w:t>Cererea ofertelor de preț</w:t>
      </w:r>
    </w:p>
    <w:p w14:paraId="507AACD4" w14:textId="77777777" w:rsidR="00876471" w:rsidRPr="00977627" w:rsidRDefault="00876471" w:rsidP="00876471">
      <w:pPr>
        <w:tabs>
          <w:tab w:val="left" w:pos="284"/>
          <w:tab w:val="right" w:pos="9531"/>
        </w:tabs>
        <w:spacing w:before="120"/>
        <w:jc w:val="both"/>
        <w:rPr>
          <w:b/>
          <w:color w:val="000000" w:themeColor="text1"/>
        </w:rPr>
      </w:pPr>
      <w:r w:rsidRPr="00977627">
        <w:rPr>
          <w:b/>
          <w:color w:val="000000" w:themeColor="text1"/>
        </w:rPr>
        <w:t xml:space="preserve">*Procedura a fost inclusă în planul de achiziții publice a autorității contractante (Da/Nu): </w:t>
      </w:r>
      <w:r w:rsidRPr="00977627">
        <w:rPr>
          <w:i/>
          <w:color w:val="000000" w:themeColor="text1"/>
          <w:u w:val="single"/>
        </w:rPr>
        <w:t>DA</w:t>
      </w:r>
    </w:p>
    <w:p w14:paraId="0D451FF4" w14:textId="77777777" w:rsidR="00876471" w:rsidRPr="00977627" w:rsidRDefault="00876471" w:rsidP="00876471">
      <w:pPr>
        <w:shd w:val="clear" w:color="auto" w:fill="FFFFFF"/>
        <w:tabs>
          <w:tab w:val="left" w:pos="284"/>
          <w:tab w:val="right" w:pos="426"/>
        </w:tabs>
        <w:spacing w:before="120"/>
        <w:jc w:val="both"/>
        <w:rPr>
          <w:b/>
          <w:color w:val="000000" w:themeColor="text1"/>
          <w:highlight w:val="yellow"/>
        </w:rPr>
      </w:pPr>
      <w:r w:rsidRPr="00977627">
        <w:rPr>
          <w:b/>
          <w:color w:val="000000" w:themeColor="text1"/>
        </w:rPr>
        <w:t xml:space="preserve">Link-ul către planul de achiziții publice publicat: </w:t>
      </w:r>
      <w:r w:rsidRPr="00977627">
        <w:rPr>
          <w:i/>
          <w:color w:val="000000" w:themeColor="text1"/>
          <w:u w:val="single"/>
        </w:rPr>
        <w:t xml:space="preserve"> </w:t>
      </w:r>
      <w:hyperlink r:id="rId13" w:history="1">
        <w:r w:rsidRPr="00977627">
          <w:rPr>
            <w:i/>
            <w:color w:val="000000" w:themeColor="text1"/>
            <w:u w:val="single"/>
          </w:rPr>
          <w:t>https://ansp.md/achizitii/</w:t>
        </w:r>
      </w:hyperlink>
      <w:r w:rsidRPr="00977627">
        <w:rPr>
          <w:i/>
          <w:color w:val="000000" w:themeColor="text1"/>
          <w:u w:val="single"/>
        </w:rPr>
        <w:t xml:space="preserve"> </w:t>
      </w:r>
    </w:p>
    <w:p w14:paraId="2FE78C70" w14:textId="77777777" w:rsidR="00876471" w:rsidRPr="00977627" w:rsidRDefault="00876471" w:rsidP="00876471">
      <w:pPr>
        <w:numPr>
          <w:ilvl w:val="0"/>
          <w:numId w:val="23"/>
        </w:numPr>
        <w:shd w:val="clear" w:color="auto" w:fill="FFFFFF"/>
        <w:tabs>
          <w:tab w:val="left" w:pos="284"/>
          <w:tab w:val="right" w:pos="9531"/>
        </w:tabs>
        <w:spacing w:before="120"/>
        <w:ind w:left="284" w:hanging="284"/>
        <w:jc w:val="both"/>
        <w:rPr>
          <w:b/>
          <w:color w:val="000000" w:themeColor="text1"/>
          <w:lang w:eastAsia="ru-RU"/>
        </w:rPr>
      </w:pPr>
      <w:r w:rsidRPr="00977627">
        <w:rPr>
          <w:b/>
          <w:color w:val="000000" w:themeColor="text1"/>
          <w:lang w:eastAsia="ru-RU"/>
        </w:rPr>
        <w:t xml:space="preserve">Denumirea autorității contractante: </w:t>
      </w:r>
      <w:r w:rsidRPr="00977627">
        <w:rPr>
          <w:bCs/>
          <w:i/>
          <w:iCs/>
          <w:color w:val="000000" w:themeColor="text1"/>
          <w:u w:val="single"/>
        </w:rPr>
        <w:t>Agenția Națională pentru Sănătate Publică</w:t>
      </w:r>
    </w:p>
    <w:p w14:paraId="61037263" w14:textId="77777777" w:rsidR="00876471" w:rsidRPr="00977627" w:rsidRDefault="00876471" w:rsidP="00876471">
      <w:pPr>
        <w:numPr>
          <w:ilvl w:val="0"/>
          <w:numId w:val="23"/>
        </w:numPr>
        <w:shd w:val="clear" w:color="auto" w:fill="FFFFFF"/>
        <w:tabs>
          <w:tab w:val="left" w:pos="284"/>
          <w:tab w:val="right" w:pos="9531"/>
        </w:tabs>
        <w:spacing w:before="120"/>
        <w:ind w:left="284" w:hanging="284"/>
        <w:jc w:val="both"/>
        <w:rPr>
          <w:b/>
          <w:color w:val="000000" w:themeColor="text1"/>
          <w:lang w:eastAsia="ru-RU"/>
        </w:rPr>
      </w:pPr>
      <w:r w:rsidRPr="00977627">
        <w:rPr>
          <w:b/>
          <w:color w:val="000000" w:themeColor="text1"/>
          <w:lang w:eastAsia="ru-RU"/>
        </w:rPr>
        <w:t xml:space="preserve">IDNO: </w:t>
      </w:r>
      <w:r w:rsidRPr="00977627">
        <w:rPr>
          <w:bCs/>
          <w:i/>
          <w:iCs/>
          <w:color w:val="000000" w:themeColor="text1"/>
          <w:u w:val="single"/>
          <w:shd w:val="clear" w:color="auto" w:fill="FFFFFF"/>
          <w:lang w:eastAsia="ru-RU"/>
        </w:rPr>
        <w:t>1018601000021</w:t>
      </w:r>
    </w:p>
    <w:p w14:paraId="5C4827AA" w14:textId="77777777" w:rsidR="00876471" w:rsidRPr="00977627" w:rsidRDefault="00876471" w:rsidP="00876471">
      <w:pPr>
        <w:numPr>
          <w:ilvl w:val="0"/>
          <w:numId w:val="23"/>
        </w:numPr>
        <w:tabs>
          <w:tab w:val="left" w:pos="284"/>
          <w:tab w:val="right" w:pos="9531"/>
        </w:tabs>
        <w:spacing w:before="120"/>
        <w:ind w:left="284" w:hanging="284"/>
        <w:jc w:val="both"/>
        <w:rPr>
          <w:b/>
          <w:color w:val="000000" w:themeColor="text1"/>
        </w:rPr>
      </w:pPr>
      <w:r w:rsidRPr="00977627">
        <w:rPr>
          <w:b/>
          <w:color w:val="000000" w:themeColor="text1"/>
          <w:lang w:eastAsia="ru-RU"/>
        </w:rPr>
        <w:t xml:space="preserve">Adresa: </w:t>
      </w:r>
      <w:r w:rsidRPr="00977627">
        <w:rPr>
          <w:i/>
          <w:iCs/>
          <w:color w:val="000000" w:themeColor="text1"/>
          <w:u w:val="single"/>
        </w:rPr>
        <w:t>mun. Chișinău, str. Gh. Asachi,67 A</w:t>
      </w:r>
      <w:r w:rsidRPr="00977627">
        <w:rPr>
          <w:color w:val="000000" w:themeColor="text1"/>
        </w:rPr>
        <w:t xml:space="preserve">  </w:t>
      </w:r>
    </w:p>
    <w:p w14:paraId="57268D95" w14:textId="77777777" w:rsidR="00876471" w:rsidRPr="00977627" w:rsidRDefault="00876471" w:rsidP="00876471">
      <w:pPr>
        <w:numPr>
          <w:ilvl w:val="0"/>
          <w:numId w:val="23"/>
        </w:numPr>
        <w:shd w:val="clear" w:color="auto" w:fill="FFFFFF"/>
        <w:tabs>
          <w:tab w:val="left" w:pos="284"/>
          <w:tab w:val="right" w:pos="9531"/>
        </w:tabs>
        <w:spacing w:before="120"/>
        <w:ind w:left="284" w:hanging="284"/>
        <w:jc w:val="both"/>
        <w:rPr>
          <w:b/>
          <w:color w:val="000000" w:themeColor="text1"/>
          <w:lang w:eastAsia="ru-RU"/>
        </w:rPr>
      </w:pPr>
      <w:r w:rsidRPr="00977627">
        <w:rPr>
          <w:b/>
          <w:color w:val="000000" w:themeColor="text1"/>
          <w:lang w:eastAsia="ru-RU"/>
        </w:rPr>
        <w:t xml:space="preserve">Numărul de telefon/fax: </w:t>
      </w:r>
      <w:r w:rsidRPr="00977627">
        <w:rPr>
          <w:b/>
          <w:color w:val="000000" w:themeColor="text1"/>
          <w:lang w:val="ro-MD" w:eastAsia="ru-RU"/>
        </w:rPr>
        <w:t xml:space="preserve">: </w:t>
      </w:r>
      <w:r w:rsidRPr="00977627">
        <w:rPr>
          <w:i/>
          <w:iCs/>
          <w:color w:val="000000" w:themeColor="text1"/>
          <w:u w:val="single"/>
        </w:rPr>
        <w:t>067493406</w:t>
      </w:r>
    </w:p>
    <w:p w14:paraId="7D126B63" w14:textId="77777777" w:rsidR="00876471" w:rsidRPr="00977627" w:rsidRDefault="00876471" w:rsidP="00876471">
      <w:pPr>
        <w:numPr>
          <w:ilvl w:val="0"/>
          <w:numId w:val="23"/>
        </w:numPr>
        <w:shd w:val="clear" w:color="auto" w:fill="FFFFFF"/>
        <w:tabs>
          <w:tab w:val="left" w:pos="284"/>
          <w:tab w:val="right" w:pos="9531"/>
        </w:tabs>
        <w:spacing w:before="120"/>
        <w:ind w:left="284" w:hanging="284"/>
        <w:jc w:val="both"/>
        <w:rPr>
          <w:b/>
          <w:color w:val="000000" w:themeColor="text1"/>
          <w:lang w:eastAsia="ru-RU"/>
        </w:rPr>
      </w:pPr>
      <w:r w:rsidRPr="00977627">
        <w:rPr>
          <w:b/>
          <w:color w:val="000000" w:themeColor="text1"/>
          <w:lang w:eastAsia="ru-RU"/>
        </w:rPr>
        <w:t xml:space="preserve">Adresa de e-mail și pagina web oficială a autorității contractante: </w:t>
      </w:r>
      <w:hyperlink r:id="rId14" w:history="1">
        <w:r w:rsidRPr="00977627">
          <w:rPr>
            <w:b/>
            <w:i/>
            <w:iCs/>
            <w:color w:val="000000" w:themeColor="text1"/>
            <w:u w:val="single"/>
          </w:rPr>
          <w:t>_achizitii@ansp.md</w:t>
        </w:r>
      </w:hyperlink>
      <w:r w:rsidRPr="00977627">
        <w:rPr>
          <w:b/>
          <w:i/>
          <w:iCs/>
          <w:color w:val="000000" w:themeColor="text1"/>
        </w:rPr>
        <w:t xml:space="preserve"> </w:t>
      </w:r>
      <w:hyperlink r:id="rId15" w:history="1">
        <w:r w:rsidRPr="00977627">
          <w:rPr>
            <w:b/>
            <w:i/>
            <w:iCs/>
            <w:color w:val="000000" w:themeColor="text1"/>
            <w:u w:val="single"/>
          </w:rPr>
          <w:t>www.ansp.md</w:t>
        </w:r>
      </w:hyperlink>
    </w:p>
    <w:p w14:paraId="46AEA223" w14:textId="77777777" w:rsidR="00876471" w:rsidRPr="00977627" w:rsidRDefault="00876471" w:rsidP="00876471">
      <w:pPr>
        <w:numPr>
          <w:ilvl w:val="0"/>
          <w:numId w:val="23"/>
        </w:numPr>
        <w:shd w:val="clear" w:color="auto" w:fill="FFFFFF"/>
        <w:tabs>
          <w:tab w:val="left" w:pos="284"/>
          <w:tab w:val="right" w:pos="9531"/>
        </w:tabs>
        <w:spacing w:before="120"/>
        <w:ind w:left="288" w:hanging="288"/>
        <w:jc w:val="both"/>
        <w:rPr>
          <w:b/>
          <w:color w:val="000000" w:themeColor="text1"/>
          <w:lang w:eastAsia="ru-RU"/>
        </w:rPr>
      </w:pPr>
      <w:r w:rsidRPr="00977627">
        <w:rPr>
          <w:b/>
          <w:color w:val="000000" w:themeColor="text1"/>
          <w:lang w:eastAsia="ru-RU"/>
        </w:rPr>
        <w:t xml:space="preserve">Adresa de e-mail sau pagina web oficială de la care se va putea obține accesul la documentația de atribuire: </w:t>
      </w:r>
      <w:r w:rsidRPr="00977627">
        <w:rPr>
          <w:bCs/>
          <w:i/>
          <w:color w:val="000000" w:themeColor="text1"/>
          <w:u w:val="single"/>
          <w:lang w:eastAsia="ru-RU"/>
        </w:rPr>
        <w:t>documentația de atribuire este anexată în cadrul procedurii în SIA RSAP</w:t>
      </w:r>
    </w:p>
    <w:p w14:paraId="348EE538" w14:textId="77777777" w:rsidR="00876471" w:rsidRPr="00977627" w:rsidRDefault="00876471" w:rsidP="00876471">
      <w:pPr>
        <w:numPr>
          <w:ilvl w:val="0"/>
          <w:numId w:val="23"/>
        </w:numPr>
        <w:shd w:val="clear" w:color="auto" w:fill="FFFFFF"/>
        <w:tabs>
          <w:tab w:val="left" w:pos="284"/>
          <w:tab w:val="right" w:pos="9531"/>
        </w:tabs>
        <w:spacing w:before="120"/>
        <w:ind w:left="288" w:hanging="288"/>
        <w:jc w:val="both"/>
        <w:rPr>
          <w:b/>
          <w:color w:val="000000" w:themeColor="text1"/>
          <w:lang w:eastAsia="ru-RU"/>
        </w:rPr>
      </w:pPr>
      <w:r w:rsidRPr="00977627">
        <w:rPr>
          <w:b/>
          <w:color w:val="000000" w:themeColor="text1"/>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77627">
        <w:rPr>
          <w:bCs/>
          <w:i/>
          <w:color w:val="000000" w:themeColor="text1"/>
          <w:u w:val="single"/>
          <w:lang w:eastAsia="ru-RU"/>
        </w:rPr>
        <w:t>Autoritate administrativă subordonată Ministerului Sănătății al RM.</w:t>
      </w:r>
    </w:p>
    <w:p w14:paraId="68FC5A47" w14:textId="77777777" w:rsidR="00876471" w:rsidRDefault="00876471" w:rsidP="00876471">
      <w:pPr>
        <w:numPr>
          <w:ilvl w:val="0"/>
          <w:numId w:val="23"/>
        </w:numPr>
        <w:shd w:val="clear" w:color="auto" w:fill="FFFFFF" w:themeFill="background1"/>
        <w:tabs>
          <w:tab w:val="left" w:pos="284"/>
          <w:tab w:val="right" w:pos="426"/>
        </w:tabs>
        <w:spacing w:before="120"/>
        <w:ind w:left="284" w:hanging="284"/>
        <w:rPr>
          <w:b/>
          <w:color w:val="000000" w:themeColor="text1"/>
          <w:lang w:eastAsia="ru-RU"/>
        </w:rPr>
      </w:pPr>
      <w:r w:rsidRPr="00977627">
        <w:rPr>
          <w:b/>
          <w:color w:val="000000" w:themeColor="text1"/>
          <w:lang w:eastAsia="ru-RU"/>
        </w:rPr>
        <w:t>Cumpărătorul invită operatorii economici interesați, care îi pot satisface necesitățile, să participe la procedura de achiziție privind prestarea/executarea următoarelor servicii de proiectare/lucrări:</w:t>
      </w:r>
    </w:p>
    <w:tbl>
      <w:tblPr>
        <w:tblW w:w="11086" w:type="dxa"/>
        <w:tblInd w:w="-612" w:type="dxa"/>
        <w:tblLayout w:type="fixed"/>
        <w:tblLook w:val="04A0" w:firstRow="1" w:lastRow="0" w:firstColumn="1" w:lastColumn="0" w:noHBand="0" w:noVBand="1"/>
      </w:tblPr>
      <w:tblGrid>
        <w:gridCol w:w="537"/>
        <w:gridCol w:w="1376"/>
        <w:gridCol w:w="3231"/>
        <w:gridCol w:w="990"/>
        <w:gridCol w:w="1170"/>
        <w:gridCol w:w="1980"/>
        <w:gridCol w:w="20"/>
        <w:gridCol w:w="1782"/>
      </w:tblGrid>
      <w:tr w:rsidR="00876471" w14:paraId="3DB4E764" w14:textId="77777777" w:rsidTr="00AF5B5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2033D4" w14:textId="77777777" w:rsidR="00876471" w:rsidRPr="00E2799E" w:rsidRDefault="00876471" w:rsidP="00AF5B59">
            <w:pPr>
              <w:shd w:val="clear" w:color="auto" w:fill="FFFFFF" w:themeFill="background1"/>
              <w:spacing w:before="120"/>
              <w:jc w:val="center"/>
              <w:rPr>
                <w:b/>
                <w:sz w:val="22"/>
                <w:szCs w:val="22"/>
                <w:lang w:eastAsia="ru-RU"/>
              </w:rPr>
            </w:pPr>
            <w:r w:rsidRPr="00E2799E">
              <w:rPr>
                <w:b/>
                <w:sz w:val="22"/>
                <w:szCs w:val="22"/>
                <w:lang w:eastAsia="ru-RU"/>
              </w:rPr>
              <w:t>Nr. d/o</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2712448" w14:textId="77777777" w:rsidR="00876471" w:rsidRPr="00E2799E" w:rsidRDefault="00876471" w:rsidP="00AF5B59">
            <w:pPr>
              <w:shd w:val="clear" w:color="auto" w:fill="FFFFFF" w:themeFill="background1"/>
              <w:spacing w:before="120"/>
              <w:jc w:val="center"/>
              <w:rPr>
                <w:b/>
                <w:sz w:val="22"/>
                <w:szCs w:val="22"/>
                <w:lang w:eastAsia="ru-RU"/>
              </w:rPr>
            </w:pPr>
            <w:r w:rsidRPr="00E2799E">
              <w:rPr>
                <w:b/>
                <w:sz w:val="22"/>
                <w:szCs w:val="22"/>
                <w:lang w:eastAsia="ru-RU"/>
              </w:rPr>
              <w:t>Cod CPV</w:t>
            </w:r>
          </w:p>
        </w:tc>
        <w:tc>
          <w:tcPr>
            <w:tcW w:w="3231" w:type="dxa"/>
            <w:tcBorders>
              <w:top w:val="single" w:sz="4" w:space="0" w:color="auto"/>
              <w:left w:val="single" w:sz="4" w:space="0" w:color="auto"/>
              <w:bottom w:val="single" w:sz="4" w:space="0" w:color="auto"/>
              <w:right w:val="single" w:sz="4" w:space="0" w:color="auto"/>
            </w:tcBorders>
            <w:shd w:val="clear" w:color="auto" w:fill="auto"/>
            <w:vAlign w:val="center"/>
          </w:tcPr>
          <w:p w14:paraId="5989B6F2" w14:textId="77777777" w:rsidR="00876471" w:rsidRPr="00E2799E" w:rsidRDefault="00876471" w:rsidP="00AF5B59">
            <w:pPr>
              <w:shd w:val="clear" w:color="auto" w:fill="FFFFFF" w:themeFill="background1"/>
              <w:spacing w:before="120"/>
              <w:jc w:val="center"/>
              <w:rPr>
                <w:b/>
                <w:sz w:val="22"/>
                <w:szCs w:val="22"/>
                <w:lang w:eastAsia="ru-RU"/>
              </w:rPr>
            </w:pPr>
            <w:r w:rsidRPr="00E2799E">
              <w:rPr>
                <w:b/>
                <w:sz w:val="22"/>
                <w:szCs w:val="22"/>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3C451F" w14:textId="77777777" w:rsidR="00876471" w:rsidRPr="00E2799E" w:rsidRDefault="00876471" w:rsidP="00AF5B59">
            <w:pPr>
              <w:shd w:val="clear" w:color="auto" w:fill="FFFFFF" w:themeFill="background1"/>
              <w:spacing w:before="120"/>
              <w:jc w:val="center"/>
              <w:rPr>
                <w:b/>
                <w:sz w:val="22"/>
                <w:szCs w:val="22"/>
                <w:lang w:eastAsia="ru-RU"/>
              </w:rPr>
            </w:pPr>
            <w:r w:rsidRPr="00E2799E">
              <w:rPr>
                <w:b/>
                <w:sz w:val="22"/>
                <w:szCs w:val="22"/>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347C9F" w14:textId="77777777" w:rsidR="00876471" w:rsidRPr="00E2799E" w:rsidRDefault="00876471" w:rsidP="00AF5B59">
            <w:pPr>
              <w:shd w:val="clear" w:color="auto" w:fill="FFFFFF" w:themeFill="background1"/>
              <w:spacing w:before="120"/>
              <w:jc w:val="center"/>
              <w:rPr>
                <w:b/>
                <w:sz w:val="22"/>
                <w:szCs w:val="22"/>
                <w:lang w:eastAsia="ru-RU"/>
              </w:rPr>
            </w:pPr>
            <w:r w:rsidRPr="00E2799E">
              <w:rPr>
                <w:b/>
                <w:sz w:val="22"/>
                <w:szCs w:val="22"/>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A9DA8BF" w14:textId="77777777" w:rsidR="00876471" w:rsidRPr="00E2799E" w:rsidRDefault="00876471" w:rsidP="00AF5B59">
            <w:pPr>
              <w:shd w:val="clear" w:color="auto" w:fill="FFFFFF" w:themeFill="background1"/>
              <w:spacing w:before="120"/>
              <w:jc w:val="center"/>
              <w:rPr>
                <w:b/>
                <w:sz w:val="22"/>
                <w:szCs w:val="22"/>
                <w:lang w:eastAsia="ru-RU"/>
              </w:rPr>
            </w:pPr>
            <w:r w:rsidRPr="00E2799E">
              <w:rPr>
                <w:b/>
                <w:sz w:val="22"/>
                <w:szCs w:val="22"/>
                <w:lang w:eastAsia="ru-RU"/>
              </w:rPr>
              <w:t>Specificarea tehnică deplină solicitată, Standarde de referință</w:t>
            </w:r>
          </w:p>
        </w:tc>
        <w:tc>
          <w:tcPr>
            <w:tcW w:w="1802" w:type="dxa"/>
            <w:gridSpan w:val="2"/>
            <w:tcBorders>
              <w:top w:val="single" w:sz="4" w:space="0" w:color="auto"/>
              <w:left w:val="single" w:sz="4" w:space="0" w:color="auto"/>
              <w:bottom w:val="single" w:sz="4" w:space="0" w:color="auto"/>
              <w:right w:val="single" w:sz="4" w:space="0" w:color="auto"/>
            </w:tcBorders>
            <w:shd w:val="clear" w:color="auto" w:fill="auto"/>
          </w:tcPr>
          <w:p w14:paraId="2D5F57B8" w14:textId="77777777" w:rsidR="00876471" w:rsidRPr="00E2799E" w:rsidRDefault="00876471" w:rsidP="00AF5B59">
            <w:pPr>
              <w:shd w:val="clear" w:color="auto" w:fill="FFFFFF" w:themeFill="background1"/>
              <w:spacing w:before="120"/>
              <w:jc w:val="center"/>
              <w:rPr>
                <w:b/>
                <w:sz w:val="22"/>
                <w:szCs w:val="22"/>
                <w:lang w:eastAsia="ru-RU"/>
              </w:rPr>
            </w:pPr>
            <w:r w:rsidRPr="00E2799E">
              <w:rPr>
                <w:b/>
                <w:sz w:val="22"/>
                <w:szCs w:val="22"/>
                <w:lang w:eastAsia="ru-RU"/>
              </w:rPr>
              <w:t>Valoarea estimată</w:t>
            </w:r>
            <w:r w:rsidRPr="00E2799E">
              <w:rPr>
                <w:b/>
                <w:sz w:val="22"/>
                <w:szCs w:val="22"/>
                <w:lang w:eastAsia="ru-RU"/>
              </w:rPr>
              <w:br/>
              <w:t>(se va indica pentru fiecare lot în parte)</w:t>
            </w:r>
          </w:p>
        </w:tc>
      </w:tr>
      <w:tr w:rsidR="00876471" w14:paraId="5D6521EB" w14:textId="77777777" w:rsidTr="00AF5B5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1DADFC" w14:textId="77777777" w:rsidR="00876471" w:rsidRPr="00E2799E" w:rsidRDefault="00876471" w:rsidP="00AF5B59">
            <w:pPr>
              <w:shd w:val="clear" w:color="auto" w:fill="FFFFFF" w:themeFill="background1"/>
              <w:spacing w:before="120"/>
              <w:jc w:val="center"/>
              <w:rPr>
                <w:sz w:val="22"/>
                <w:szCs w:val="22"/>
                <w:lang w:eastAsia="ru-RU"/>
              </w:rPr>
            </w:pPr>
            <w:r w:rsidRPr="00E2799E">
              <w:rPr>
                <w:sz w:val="22"/>
                <w:szCs w:val="22"/>
                <w:lang w:eastAsia="ru-RU"/>
              </w:rPr>
              <w:t>Lot 1</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A88166" w14:textId="77777777" w:rsidR="00876471" w:rsidRDefault="00876471" w:rsidP="00AF5B59">
            <w:pPr>
              <w:jc w:val="center"/>
              <w:rPr>
                <w:color w:val="000000"/>
                <w:sz w:val="22"/>
                <w:szCs w:val="22"/>
              </w:rPr>
            </w:pPr>
          </w:p>
          <w:p w14:paraId="7479129F" w14:textId="77777777" w:rsidR="00876471" w:rsidRPr="00E2799E" w:rsidRDefault="00876471" w:rsidP="00AF5B59">
            <w:pPr>
              <w:jc w:val="center"/>
              <w:rPr>
                <w:color w:val="000000"/>
                <w:sz w:val="22"/>
                <w:szCs w:val="22"/>
              </w:rPr>
            </w:pPr>
            <w:r>
              <w:rPr>
                <w:color w:val="000000"/>
                <w:sz w:val="22"/>
                <w:szCs w:val="22"/>
              </w:rPr>
              <w:t>45111100-9</w:t>
            </w:r>
          </w:p>
          <w:p w14:paraId="63CC659B" w14:textId="77777777" w:rsidR="00876471" w:rsidRPr="00E2799E" w:rsidRDefault="00876471" w:rsidP="00AF5B59">
            <w:pPr>
              <w:shd w:val="clear" w:color="auto" w:fill="FFFFFF" w:themeFill="background1"/>
              <w:spacing w:before="120"/>
              <w:jc w:val="center"/>
              <w:rPr>
                <w:sz w:val="22"/>
                <w:szCs w:val="22"/>
                <w:lang w:eastAsia="ru-RU"/>
              </w:rPr>
            </w:pPr>
          </w:p>
        </w:tc>
        <w:tc>
          <w:tcPr>
            <w:tcW w:w="3231" w:type="dxa"/>
            <w:tcBorders>
              <w:top w:val="single" w:sz="4" w:space="0" w:color="auto"/>
              <w:left w:val="single" w:sz="4" w:space="0" w:color="auto"/>
              <w:bottom w:val="single" w:sz="4" w:space="0" w:color="auto"/>
              <w:right w:val="single" w:sz="4" w:space="0" w:color="auto"/>
            </w:tcBorders>
            <w:shd w:val="clear" w:color="auto" w:fill="auto"/>
            <w:vAlign w:val="center"/>
          </w:tcPr>
          <w:p w14:paraId="3362D149" w14:textId="77777777" w:rsidR="00876471" w:rsidRPr="00E2799E" w:rsidRDefault="00876471" w:rsidP="00AF5B59">
            <w:pPr>
              <w:shd w:val="clear" w:color="auto" w:fill="FFFFFF" w:themeFill="background1"/>
              <w:spacing w:before="120"/>
              <w:rPr>
                <w:sz w:val="22"/>
                <w:szCs w:val="22"/>
                <w:lang w:eastAsia="ru-RU"/>
              </w:rPr>
            </w:pPr>
            <w:r>
              <w:rPr>
                <w:sz w:val="22"/>
                <w:szCs w:val="22"/>
                <w:lang w:eastAsia="ru-RU"/>
              </w:rPr>
              <w:t>Demolarea garajului și depozitului din CSP Soroca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03BF86" w14:textId="77777777" w:rsidR="00876471" w:rsidRPr="00E2799E" w:rsidRDefault="00876471" w:rsidP="00AF5B59">
            <w:pPr>
              <w:shd w:val="clear" w:color="auto" w:fill="FFFFFF" w:themeFill="background1"/>
              <w:spacing w:before="120"/>
              <w:jc w:val="center"/>
              <w:rPr>
                <w:sz w:val="22"/>
                <w:szCs w:val="22"/>
                <w:lang w:eastAsia="ru-RU"/>
              </w:rPr>
            </w:pPr>
            <w:r w:rsidRPr="00E2799E">
              <w:rPr>
                <w:sz w:val="22"/>
                <w:szCs w:val="22"/>
                <w:lang w:eastAsia="ru-RU"/>
              </w:rPr>
              <w:t>Unit.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D767FF" w14:textId="77777777" w:rsidR="00876471" w:rsidRPr="00E2799E" w:rsidRDefault="00876471" w:rsidP="00AF5B59">
            <w:pPr>
              <w:shd w:val="clear" w:color="auto" w:fill="FFFFFF" w:themeFill="background1"/>
              <w:spacing w:before="120"/>
              <w:jc w:val="center"/>
              <w:rPr>
                <w:sz w:val="22"/>
                <w:szCs w:val="22"/>
                <w:lang w:eastAsia="ru-RU"/>
              </w:rPr>
            </w:pPr>
            <w:r w:rsidRPr="00E2799E">
              <w:rPr>
                <w:sz w:val="22"/>
                <w:szCs w:val="22"/>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DBD8644" w14:textId="77777777" w:rsidR="00876471" w:rsidRPr="00E2799E" w:rsidRDefault="00876471" w:rsidP="00AF5B59">
            <w:pPr>
              <w:shd w:val="clear" w:color="auto" w:fill="FFFFFF" w:themeFill="background1"/>
              <w:spacing w:before="120"/>
              <w:jc w:val="center"/>
              <w:rPr>
                <w:sz w:val="22"/>
                <w:szCs w:val="22"/>
                <w:lang w:eastAsia="ru-RU"/>
              </w:rPr>
            </w:pPr>
            <w:r w:rsidRPr="00E2799E">
              <w:rPr>
                <w:i/>
                <w:iCs/>
                <w:sz w:val="22"/>
                <w:szCs w:val="22"/>
                <w:lang w:eastAsia="ru-RU"/>
              </w:rPr>
              <w:t>Conform caietului de sarcini</w:t>
            </w:r>
            <w:r>
              <w:rPr>
                <w:i/>
                <w:iCs/>
                <w:sz w:val="22"/>
                <w:szCs w:val="22"/>
                <w:lang w:eastAsia="ru-RU"/>
              </w:rPr>
              <w:t xml:space="preserve"> </w:t>
            </w:r>
          </w:p>
        </w:tc>
        <w:tc>
          <w:tcPr>
            <w:tcW w:w="1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4B65E" w14:textId="77777777" w:rsidR="00876471" w:rsidRPr="00E2799E" w:rsidRDefault="00876471" w:rsidP="00AF5B59">
            <w:pPr>
              <w:shd w:val="clear" w:color="auto" w:fill="FFFFFF" w:themeFill="background1"/>
              <w:spacing w:before="120"/>
              <w:jc w:val="center"/>
              <w:rPr>
                <w:sz w:val="22"/>
                <w:szCs w:val="22"/>
                <w:lang w:eastAsia="ru-RU"/>
              </w:rPr>
            </w:pPr>
            <w:r>
              <w:rPr>
                <w:sz w:val="22"/>
                <w:szCs w:val="22"/>
                <w:lang w:eastAsia="ru-RU"/>
              </w:rPr>
              <w:t>282 000,0</w:t>
            </w:r>
          </w:p>
        </w:tc>
      </w:tr>
      <w:tr w:rsidR="00876471" w14:paraId="6CE67F7A" w14:textId="77777777" w:rsidTr="00AF5B59">
        <w:trPr>
          <w:trHeight w:val="397"/>
        </w:trPr>
        <w:tc>
          <w:tcPr>
            <w:tcW w:w="930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D3122F" w14:textId="77777777" w:rsidR="00876471" w:rsidRPr="00E2799E" w:rsidRDefault="00876471" w:rsidP="00AF5B59">
            <w:pPr>
              <w:shd w:val="clear" w:color="auto" w:fill="FFFFFF" w:themeFill="background1"/>
              <w:spacing w:before="120"/>
              <w:jc w:val="center"/>
              <w:rPr>
                <w:sz w:val="22"/>
                <w:szCs w:val="22"/>
                <w:lang w:eastAsia="ru-RU"/>
              </w:rPr>
            </w:pPr>
            <w:r w:rsidRPr="00E2799E">
              <w:rPr>
                <w:b/>
                <w:sz w:val="22"/>
                <w:szCs w:val="22"/>
                <w:lang w:eastAsia="ru-RU"/>
              </w:rPr>
              <w:t>Valoarea estimativă totală</w:t>
            </w:r>
          </w:p>
        </w:tc>
        <w:tc>
          <w:tcPr>
            <w:tcW w:w="1782" w:type="dxa"/>
            <w:tcBorders>
              <w:top w:val="single" w:sz="4" w:space="0" w:color="auto"/>
              <w:left w:val="single" w:sz="4" w:space="0" w:color="auto"/>
              <w:bottom w:val="single" w:sz="4" w:space="0" w:color="auto"/>
              <w:right w:val="single" w:sz="4" w:space="0" w:color="auto"/>
            </w:tcBorders>
            <w:shd w:val="clear" w:color="auto" w:fill="auto"/>
          </w:tcPr>
          <w:p w14:paraId="3B6D586F" w14:textId="77777777" w:rsidR="00876471" w:rsidRPr="00D010B1" w:rsidRDefault="00876471" w:rsidP="00AF5B59">
            <w:pPr>
              <w:shd w:val="clear" w:color="auto" w:fill="FFFFFF" w:themeFill="background1"/>
              <w:spacing w:before="120"/>
              <w:jc w:val="center"/>
              <w:rPr>
                <w:b/>
                <w:bCs/>
                <w:sz w:val="22"/>
                <w:szCs w:val="22"/>
                <w:lang w:eastAsia="ru-RU"/>
              </w:rPr>
            </w:pPr>
            <w:r>
              <w:rPr>
                <w:b/>
                <w:bCs/>
                <w:sz w:val="22"/>
                <w:szCs w:val="22"/>
                <w:lang w:eastAsia="ru-RU"/>
              </w:rPr>
              <w:t>282000</w:t>
            </w:r>
            <w:r w:rsidRPr="00D010B1">
              <w:rPr>
                <w:b/>
                <w:bCs/>
                <w:sz w:val="22"/>
                <w:szCs w:val="22"/>
                <w:lang w:eastAsia="ru-RU"/>
              </w:rPr>
              <w:t>,00</w:t>
            </w:r>
          </w:p>
        </w:tc>
      </w:tr>
    </w:tbl>
    <w:p w14:paraId="61B54D66" w14:textId="77777777" w:rsidR="00876471" w:rsidRPr="00977627" w:rsidRDefault="00876471" w:rsidP="00876471">
      <w:pPr>
        <w:shd w:val="clear" w:color="auto" w:fill="FFFFFF" w:themeFill="background1"/>
        <w:tabs>
          <w:tab w:val="left" w:pos="284"/>
          <w:tab w:val="right" w:pos="426"/>
        </w:tabs>
        <w:spacing w:before="120"/>
        <w:rPr>
          <w:b/>
          <w:color w:val="000000" w:themeColor="text1"/>
          <w:lang w:eastAsia="ru-RU"/>
        </w:rPr>
      </w:pPr>
    </w:p>
    <w:p w14:paraId="0367396B" w14:textId="77777777" w:rsidR="00876471" w:rsidRPr="00977627" w:rsidRDefault="00876471" w:rsidP="00876471">
      <w:pPr>
        <w:numPr>
          <w:ilvl w:val="0"/>
          <w:numId w:val="23"/>
        </w:numPr>
        <w:shd w:val="clear" w:color="auto" w:fill="FFFFFF" w:themeFill="background1"/>
        <w:tabs>
          <w:tab w:val="right" w:pos="426"/>
        </w:tabs>
        <w:spacing w:before="120"/>
        <w:ind w:left="360"/>
        <w:rPr>
          <w:b/>
          <w:color w:val="000000" w:themeColor="text1"/>
          <w:lang w:eastAsia="ru-RU"/>
        </w:rPr>
      </w:pPr>
      <w:r>
        <w:rPr>
          <w:b/>
          <w:color w:val="000000" w:themeColor="text1"/>
          <w:lang w:eastAsia="ru-RU"/>
        </w:rPr>
        <w:t>Î</w:t>
      </w:r>
      <w:r w:rsidRPr="00977627">
        <w:rPr>
          <w:b/>
          <w:color w:val="000000" w:themeColor="text1"/>
          <w:lang w:eastAsia="ru-RU"/>
        </w:rPr>
        <w:t xml:space="preserve">n cazul procedurilor de preselecție se indică numărul minim al candidaţilor şi, dacă este cazul, numărul maxim al acestora. </w:t>
      </w:r>
      <w:r w:rsidRPr="00977627">
        <w:rPr>
          <w:bCs/>
          <w:i/>
          <w:iCs/>
          <w:color w:val="000000" w:themeColor="text1"/>
          <w:u w:val="single"/>
          <w:lang w:eastAsia="ru-RU"/>
        </w:rPr>
        <w:t>Nu se aplică.</w:t>
      </w:r>
    </w:p>
    <w:p w14:paraId="2A127EE9" w14:textId="77777777" w:rsidR="00876471" w:rsidRPr="00977627" w:rsidRDefault="00876471" w:rsidP="00876471">
      <w:pPr>
        <w:numPr>
          <w:ilvl w:val="0"/>
          <w:numId w:val="23"/>
        </w:numPr>
        <w:shd w:val="clear" w:color="auto" w:fill="FFFFFF" w:themeFill="background1"/>
        <w:tabs>
          <w:tab w:val="right" w:pos="426"/>
        </w:tabs>
        <w:ind w:left="357"/>
        <w:rPr>
          <w:b/>
          <w:color w:val="000000" w:themeColor="text1"/>
          <w:lang w:eastAsia="ru-RU"/>
        </w:rPr>
      </w:pPr>
      <w:r w:rsidRPr="00977627">
        <w:rPr>
          <w:b/>
          <w:color w:val="000000" w:themeColor="text1"/>
          <w:lang w:eastAsia="ru-RU"/>
        </w:rPr>
        <w:t xml:space="preserve">În cazul în care contractul este împărțit pe loturi, un operator economic poate depune </w:t>
      </w:r>
    </w:p>
    <w:p w14:paraId="229B7D99" w14:textId="77777777" w:rsidR="00876471" w:rsidRPr="00977627" w:rsidRDefault="00876471" w:rsidP="00876471">
      <w:pPr>
        <w:shd w:val="clear" w:color="auto" w:fill="FFFFFF" w:themeFill="background1"/>
        <w:tabs>
          <w:tab w:val="right" w:pos="426"/>
        </w:tabs>
        <w:ind w:left="357"/>
        <w:rPr>
          <w:b/>
          <w:color w:val="000000" w:themeColor="text1"/>
          <w:lang w:eastAsia="ru-RU"/>
        </w:rPr>
      </w:pPr>
      <w:r w:rsidRPr="00977627">
        <w:rPr>
          <w:b/>
          <w:color w:val="000000" w:themeColor="text1"/>
          <w:lang w:eastAsia="ru-RU"/>
        </w:rPr>
        <w:t>oferta (se va selecta):</w:t>
      </w:r>
    </w:p>
    <w:p w14:paraId="422E1EF7" w14:textId="77777777" w:rsidR="00876471" w:rsidRPr="00977627" w:rsidRDefault="00876471" w:rsidP="00876471">
      <w:pPr>
        <w:numPr>
          <w:ilvl w:val="0"/>
          <w:numId w:val="24"/>
        </w:numPr>
        <w:shd w:val="clear" w:color="auto" w:fill="FFFFFF" w:themeFill="background1"/>
        <w:tabs>
          <w:tab w:val="right" w:pos="426"/>
        </w:tabs>
        <w:rPr>
          <w:b/>
          <w:bCs/>
          <w:color w:val="000000" w:themeColor="text1"/>
          <w:lang w:eastAsia="ru-RU"/>
        </w:rPr>
      </w:pPr>
      <w:r w:rsidRPr="00977627">
        <w:rPr>
          <w:b/>
          <w:bCs/>
          <w:color w:val="000000" w:themeColor="text1"/>
          <w:lang w:eastAsia="ru-RU"/>
        </w:rPr>
        <w:t>Pentru un singur lot;</w:t>
      </w:r>
    </w:p>
    <w:p w14:paraId="7E66AF09" w14:textId="77777777" w:rsidR="00876471" w:rsidRPr="00977627" w:rsidRDefault="00876471" w:rsidP="00876471">
      <w:pPr>
        <w:numPr>
          <w:ilvl w:val="0"/>
          <w:numId w:val="24"/>
        </w:numPr>
        <w:shd w:val="clear" w:color="auto" w:fill="FFFFFF" w:themeFill="background1"/>
        <w:tabs>
          <w:tab w:val="right" w:pos="426"/>
        </w:tabs>
        <w:rPr>
          <w:b/>
          <w:bCs/>
          <w:color w:val="000000" w:themeColor="text1"/>
          <w:lang w:eastAsia="ru-RU"/>
        </w:rPr>
      </w:pPr>
      <w:r w:rsidRPr="00977627">
        <w:rPr>
          <w:b/>
          <w:bCs/>
          <w:color w:val="000000" w:themeColor="text1"/>
          <w:lang w:eastAsia="ru-RU"/>
        </w:rPr>
        <w:t>Pentru mai multe loturi;</w:t>
      </w:r>
    </w:p>
    <w:p w14:paraId="4455ED25" w14:textId="77777777" w:rsidR="00876471" w:rsidRPr="00977627" w:rsidRDefault="00876471" w:rsidP="00876471">
      <w:pPr>
        <w:numPr>
          <w:ilvl w:val="0"/>
          <w:numId w:val="24"/>
        </w:numPr>
        <w:shd w:val="clear" w:color="auto" w:fill="FFFFFF" w:themeFill="background1"/>
        <w:tabs>
          <w:tab w:val="right" w:pos="426"/>
        </w:tabs>
        <w:rPr>
          <w:b/>
          <w:bCs/>
          <w:color w:val="000000" w:themeColor="text1"/>
          <w:lang w:eastAsia="ru-RU"/>
        </w:rPr>
      </w:pPr>
      <w:r w:rsidRPr="00977627">
        <w:rPr>
          <w:b/>
          <w:bCs/>
          <w:color w:val="000000" w:themeColor="text1"/>
          <w:lang w:eastAsia="ru-RU"/>
        </w:rPr>
        <w:t>Pentru toate loturile;</w:t>
      </w:r>
    </w:p>
    <w:p w14:paraId="2F778E77" w14:textId="77777777" w:rsidR="00876471" w:rsidRPr="00977627" w:rsidRDefault="00876471" w:rsidP="00876471">
      <w:pPr>
        <w:numPr>
          <w:ilvl w:val="0"/>
          <w:numId w:val="24"/>
        </w:numPr>
        <w:shd w:val="clear" w:color="auto" w:fill="FFFFFF" w:themeFill="background1"/>
        <w:tabs>
          <w:tab w:val="right" w:pos="426"/>
        </w:tabs>
        <w:rPr>
          <w:color w:val="000000" w:themeColor="text1"/>
          <w:lang w:eastAsia="ru-RU"/>
        </w:rPr>
      </w:pPr>
      <w:r w:rsidRPr="00977627">
        <w:rPr>
          <w:color w:val="000000" w:themeColor="text1"/>
          <w:lang w:eastAsia="ru-RU"/>
        </w:rPr>
        <w:t>Alte limitări privind numărul de loturi care pot fi atribuite aceluiași ofertant___________</w:t>
      </w:r>
    </w:p>
    <w:p w14:paraId="18A145E5" w14:textId="77777777" w:rsidR="00876471" w:rsidRPr="00977627" w:rsidRDefault="00876471" w:rsidP="00876471">
      <w:pPr>
        <w:numPr>
          <w:ilvl w:val="0"/>
          <w:numId w:val="23"/>
        </w:numPr>
        <w:shd w:val="clear" w:color="auto" w:fill="FFFFFF" w:themeFill="background1"/>
        <w:tabs>
          <w:tab w:val="right" w:pos="426"/>
        </w:tabs>
        <w:spacing w:before="120"/>
        <w:ind w:left="0" w:firstLine="0"/>
        <w:rPr>
          <w:b/>
          <w:color w:val="000000" w:themeColor="text1"/>
          <w:lang w:eastAsia="ru-RU"/>
        </w:rPr>
      </w:pPr>
      <w:r w:rsidRPr="00977627">
        <w:rPr>
          <w:b/>
          <w:color w:val="000000" w:themeColor="text1"/>
          <w:lang w:eastAsia="ru-RU"/>
        </w:rPr>
        <w:t>Admiterea sau interzicerea ofertelor alternative:</w:t>
      </w:r>
      <w:r w:rsidRPr="00977627">
        <w:rPr>
          <w:bCs/>
          <w:i/>
          <w:iCs/>
          <w:color w:val="000000" w:themeColor="text1"/>
          <w:u w:val="single"/>
          <w:lang w:eastAsia="ru-RU"/>
        </w:rPr>
        <w:t xml:space="preserve"> nu se admit</w:t>
      </w:r>
      <w:r w:rsidRPr="00977627">
        <w:rPr>
          <w:b/>
          <w:color w:val="000000" w:themeColor="text1"/>
          <w:lang w:eastAsia="ru-RU"/>
        </w:rPr>
        <w:t>.</w:t>
      </w:r>
    </w:p>
    <w:p w14:paraId="7E0333C9" w14:textId="77777777" w:rsidR="00876471" w:rsidRPr="00977627" w:rsidRDefault="00876471" w:rsidP="00876471">
      <w:pPr>
        <w:numPr>
          <w:ilvl w:val="0"/>
          <w:numId w:val="23"/>
        </w:numPr>
        <w:shd w:val="clear" w:color="auto" w:fill="FFFFFF" w:themeFill="background1"/>
        <w:tabs>
          <w:tab w:val="left" w:pos="0"/>
          <w:tab w:val="left" w:pos="284"/>
          <w:tab w:val="left" w:pos="426"/>
        </w:tabs>
        <w:spacing w:before="120"/>
        <w:ind w:left="284" w:hanging="284"/>
        <w:rPr>
          <w:b/>
          <w:color w:val="000000" w:themeColor="text1"/>
          <w:lang w:val="fr-BE" w:eastAsia="ru-RU"/>
        </w:rPr>
      </w:pPr>
      <w:r w:rsidRPr="00977627">
        <w:rPr>
          <w:b/>
          <w:color w:val="000000" w:themeColor="text1"/>
          <w:lang w:val="fr-BE" w:eastAsia="ru-RU"/>
        </w:rPr>
        <w:lastRenderedPageBreak/>
        <w:t xml:space="preserve">Termenii și condițiile de prestare/executare solicitați: </w:t>
      </w:r>
      <w:r>
        <w:rPr>
          <w:bCs/>
          <w:i/>
          <w:iCs/>
          <w:color w:val="000000" w:themeColor="text1"/>
          <w:u w:val="single"/>
          <w:lang w:val="fr-BE" w:eastAsia="ru-RU"/>
        </w:rPr>
        <w:t>conform graficului</w:t>
      </w:r>
      <w:r w:rsidRPr="00977627">
        <w:rPr>
          <w:bCs/>
          <w:i/>
          <w:iCs/>
          <w:color w:val="000000" w:themeColor="text1"/>
          <w:u w:val="single"/>
          <w:lang w:val="fr-BE" w:eastAsia="ru-RU"/>
        </w:rPr>
        <w:t>, din data înregistrării contractului la Trezorerie.</w:t>
      </w:r>
    </w:p>
    <w:p w14:paraId="5BE69ECD" w14:textId="77777777" w:rsidR="00876471" w:rsidRPr="00977627" w:rsidRDefault="00876471" w:rsidP="00876471">
      <w:pPr>
        <w:numPr>
          <w:ilvl w:val="0"/>
          <w:numId w:val="23"/>
        </w:numPr>
        <w:shd w:val="clear" w:color="auto" w:fill="FFFFFF" w:themeFill="background1"/>
        <w:tabs>
          <w:tab w:val="left" w:pos="0"/>
          <w:tab w:val="left" w:pos="284"/>
          <w:tab w:val="left" w:pos="426"/>
        </w:tabs>
        <w:spacing w:before="120"/>
        <w:ind w:left="284" w:hanging="284"/>
        <w:rPr>
          <w:bCs/>
          <w:i/>
          <w:iCs/>
          <w:color w:val="000000" w:themeColor="text1"/>
          <w:u w:val="single"/>
          <w:lang w:val="fr-BE" w:eastAsia="ru-RU"/>
        </w:rPr>
      </w:pPr>
      <w:r w:rsidRPr="00977627">
        <w:rPr>
          <w:b/>
          <w:color w:val="000000" w:themeColor="text1"/>
          <w:lang w:val="fr-BE" w:eastAsia="ru-RU"/>
        </w:rPr>
        <w:t xml:space="preserve">Termenul de valabilitate a contractului: </w:t>
      </w:r>
      <w:r w:rsidRPr="00977627">
        <w:rPr>
          <w:bCs/>
          <w:i/>
          <w:iCs/>
          <w:color w:val="000000" w:themeColor="text1"/>
          <w:u w:val="single"/>
          <w:lang w:val="fr-BE" w:eastAsia="ru-RU"/>
        </w:rPr>
        <w:t>31.12.2026.</w:t>
      </w:r>
    </w:p>
    <w:p w14:paraId="3967172F" w14:textId="77777777" w:rsidR="00876471" w:rsidRPr="00977627" w:rsidRDefault="00876471" w:rsidP="00876471">
      <w:pPr>
        <w:numPr>
          <w:ilvl w:val="0"/>
          <w:numId w:val="23"/>
        </w:numPr>
        <w:tabs>
          <w:tab w:val="right" w:pos="426"/>
        </w:tabs>
        <w:spacing w:before="120"/>
        <w:ind w:left="360"/>
        <w:rPr>
          <w:color w:val="000000" w:themeColor="text1"/>
          <w:sz w:val="20"/>
          <w:lang w:val="fr-BE" w:eastAsia="ru-RU"/>
        </w:rPr>
      </w:pPr>
      <w:r w:rsidRPr="00977627">
        <w:rPr>
          <w:b/>
          <w:color w:val="000000" w:themeColor="text1"/>
          <w:lang w:val="fr-BE" w:eastAsia="ru-RU"/>
        </w:rPr>
        <w:t xml:space="preserve">Contract de achiziție rezervat atelierelor protejate sau că acesta poate fi executat numai în cadrul unor programe de angajare protejată (după caz): </w:t>
      </w:r>
      <w:r w:rsidRPr="00977627">
        <w:rPr>
          <w:bCs/>
          <w:i/>
          <w:iCs/>
          <w:color w:val="000000" w:themeColor="text1"/>
          <w:u w:val="single"/>
          <w:lang w:val="fr-BE" w:eastAsia="ru-RU"/>
        </w:rPr>
        <w:t>Nu.</w:t>
      </w:r>
    </w:p>
    <w:p w14:paraId="42F13174" w14:textId="77777777" w:rsidR="00876471" w:rsidRPr="00977627" w:rsidRDefault="00876471" w:rsidP="00876471">
      <w:pPr>
        <w:numPr>
          <w:ilvl w:val="0"/>
          <w:numId w:val="23"/>
        </w:numPr>
        <w:shd w:val="clear" w:color="auto" w:fill="FFFFFF" w:themeFill="background1"/>
        <w:tabs>
          <w:tab w:val="right" w:pos="426"/>
        </w:tabs>
        <w:spacing w:before="120"/>
        <w:ind w:left="360"/>
        <w:rPr>
          <w:color w:val="000000" w:themeColor="text1"/>
          <w:sz w:val="20"/>
          <w:lang w:val="fr-BE" w:eastAsia="ru-RU"/>
        </w:rPr>
      </w:pPr>
      <w:r w:rsidRPr="00977627">
        <w:rPr>
          <w:b/>
          <w:color w:val="000000" w:themeColor="text1"/>
          <w:lang w:val="fr-BE" w:eastAsia="ru-RU"/>
        </w:rPr>
        <w:t xml:space="preserve">Prestarea serviciului este rezervată unei anumite profesii în temeiul unor legisau al unor acte administrative (după caz):  </w:t>
      </w:r>
      <w:r w:rsidRPr="00977627">
        <w:rPr>
          <w:bCs/>
          <w:i/>
          <w:iCs/>
          <w:color w:val="000000" w:themeColor="text1"/>
          <w:u w:val="single"/>
          <w:lang w:val="fr-BE" w:eastAsia="ru-RU"/>
        </w:rPr>
        <w:t>Nu se aplică</w:t>
      </w:r>
      <w:r w:rsidRPr="00977627">
        <w:rPr>
          <w:b/>
          <w:color w:val="000000" w:themeColor="text1"/>
          <w:lang w:val="fr-BE" w:eastAsia="ru-RU"/>
        </w:rPr>
        <w:t>.</w:t>
      </w:r>
    </w:p>
    <w:p w14:paraId="3A02FEA4" w14:textId="77777777" w:rsidR="00876471" w:rsidRPr="00977627" w:rsidRDefault="00876471" w:rsidP="00876471">
      <w:pPr>
        <w:numPr>
          <w:ilvl w:val="0"/>
          <w:numId w:val="23"/>
        </w:numPr>
        <w:shd w:val="clear" w:color="auto" w:fill="FFFFFF" w:themeFill="background1"/>
        <w:tabs>
          <w:tab w:val="right" w:pos="426"/>
        </w:tabs>
        <w:spacing w:before="120"/>
        <w:ind w:left="360"/>
        <w:rPr>
          <w:b/>
          <w:color w:val="000000" w:themeColor="text1"/>
          <w:lang w:val="fr-BE" w:eastAsia="ru-RU"/>
        </w:rPr>
      </w:pPr>
      <w:r w:rsidRPr="00977627">
        <w:rPr>
          <w:b/>
          <w:color w:val="000000" w:themeColor="text1"/>
          <w:lang w:val="fr-BE"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800" w:type="dxa"/>
        <w:tblInd w:w="-612" w:type="dxa"/>
        <w:tblLook w:val="04A0" w:firstRow="1" w:lastRow="0" w:firstColumn="1" w:lastColumn="0" w:noHBand="0" w:noVBand="1"/>
      </w:tblPr>
      <w:tblGrid>
        <w:gridCol w:w="572"/>
        <w:gridCol w:w="3664"/>
        <w:gridCol w:w="4942"/>
        <w:gridCol w:w="1622"/>
      </w:tblGrid>
      <w:tr w:rsidR="00876471" w:rsidRPr="00977627" w14:paraId="1B3D884A" w14:textId="77777777" w:rsidTr="00AF5B59">
        <w:tc>
          <w:tcPr>
            <w:tcW w:w="572" w:type="dxa"/>
            <w:shd w:val="clear" w:color="auto" w:fill="auto"/>
          </w:tcPr>
          <w:p w14:paraId="1FEFA8B4" w14:textId="77777777" w:rsidR="00876471" w:rsidRPr="00977627" w:rsidRDefault="00876471" w:rsidP="00AF5B59">
            <w:pPr>
              <w:shd w:val="clear" w:color="auto" w:fill="FFFFFF" w:themeFill="background1"/>
              <w:tabs>
                <w:tab w:val="left" w:pos="612"/>
              </w:tabs>
              <w:spacing w:before="120" w:after="120"/>
              <w:rPr>
                <w:b/>
                <w:iCs/>
                <w:color w:val="000000" w:themeColor="text1"/>
                <w:sz w:val="22"/>
                <w:szCs w:val="22"/>
                <w:lang w:eastAsia="ru-RU"/>
              </w:rPr>
            </w:pPr>
            <w:r w:rsidRPr="00977627">
              <w:rPr>
                <w:b/>
                <w:iCs/>
                <w:color w:val="000000" w:themeColor="text1"/>
                <w:sz w:val="22"/>
                <w:szCs w:val="22"/>
                <w:lang w:eastAsia="ru-RU"/>
              </w:rPr>
              <w:t>Nr. d/o</w:t>
            </w:r>
          </w:p>
        </w:tc>
        <w:tc>
          <w:tcPr>
            <w:tcW w:w="3664" w:type="dxa"/>
            <w:shd w:val="clear" w:color="auto" w:fill="auto"/>
          </w:tcPr>
          <w:p w14:paraId="4827D409" w14:textId="77777777" w:rsidR="00876471" w:rsidRPr="00133A58" w:rsidRDefault="00876471" w:rsidP="00AF5B59">
            <w:pPr>
              <w:shd w:val="clear" w:color="auto" w:fill="FFFFFF" w:themeFill="background1"/>
              <w:tabs>
                <w:tab w:val="left" w:pos="612"/>
              </w:tabs>
              <w:spacing w:before="120" w:after="120"/>
              <w:jc w:val="center"/>
              <w:rPr>
                <w:b/>
                <w:iCs/>
                <w:color w:val="000000" w:themeColor="text1"/>
                <w:sz w:val="22"/>
                <w:szCs w:val="22"/>
                <w:lang w:eastAsia="ru-RU"/>
              </w:rPr>
            </w:pPr>
            <w:r w:rsidRPr="00133A58">
              <w:rPr>
                <w:b/>
                <w:iCs/>
                <w:color w:val="000000" w:themeColor="text1"/>
                <w:sz w:val="22"/>
                <w:szCs w:val="22"/>
                <w:lang w:eastAsia="ru-RU"/>
              </w:rPr>
              <w:t>Descrierea criteriului/cerinței</w:t>
            </w:r>
          </w:p>
        </w:tc>
        <w:tc>
          <w:tcPr>
            <w:tcW w:w="4942" w:type="dxa"/>
            <w:shd w:val="clear" w:color="auto" w:fill="auto"/>
          </w:tcPr>
          <w:p w14:paraId="3AFE4485" w14:textId="77777777" w:rsidR="00876471" w:rsidRPr="00133A58" w:rsidRDefault="00876471" w:rsidP="00AF5B59">
            <w:pPr>
              <w:shd w:val="clear" w:color="auto" w:fill="FFFFFF" w:themeFill="background1"/>
              <w:tabs>
                <w:tab w:val="left" w:pos="612"/>
              </w:tabs>
              <w:spacing w:before="120" w:after="120"/>
              <w:rPr>
                <w:b/>
                <w:iCs/>
                <w:color w:val="000000" w:themeColor="text1"/>
                <w:sz w:val="22"/>
                <w:szCs w:val="22"/>
                <w:lang w:eastAsia="ru-RU"/>
              </w:rPr>
            </w:pPr>
            <w:r w:rsidRPr="00133A58">
              <w:rPr>
                <w:b/>
                <w:iCs/>
                <w:color w:val="000000" w:themeColor="text1"/>
                <w:sz w:val="22"/>
                <w:szCs w:val="22"/>
                <w:lang w:eastAsia="ru-RU"/>
              </w:rPr>
              <w:t>Mod de demonstrare a îndeplinirii criteriului/cerinței:</w:t>
            </w:r>
          </w:p>
        </w:tc>
        <w:tc>
          <w:tcPr>
            <w:tcW w:w="1622" w:type="dxa"/>
            <w:shd w:val="clear" w:color="auto" w:fill="auto"/>
          </w:tcPr>
          <w:p w14:paraId="479787B2" w14:textId="77777777" w:rsidR="00876471" w:rsidRPr="00977627" w:rsidRDefault="00876471" w:rsidP="00AF5B59">
            <w:pPr>
              <w:shd w:val="clear" w:color="auto" w:fill="FFFFFF" w:themeFill="background1"/>
              <w:tabs>
                <w:tab w:val="left" w:pos="612"/>
              </w:tabs>
              <w:spacing w:before="120" w:after="120"/>
              <w:jc w:val="center"/>
              <w:rPr>
                <w:b/>
                <w:iCs/>
                <w:color w:val="000000" w:themeColor="text1"/>
                <w:sz w:val="22"/>
                <w:szCs w:val="22"/>
                <w:lang w:eastAsia="ru-RU"/>
              </w:rPr>
            </w:pPr>
            <w:r w:rsidRPr="00977627">
              <w:rPr>
                <w:b/>
                <w:iCs/>
                <w:color w:val="000000" w:themeColor="text1"/>
                <w:sz w:val="22"/>
                <w:szCs w:val="22"/>
                <w:lang w:eastAsia="ru-RU"/>
              </w:rPr>
              <w:t>Nivelul minim/</w:t>
            </w:r>
            <w:r w:rsidRPr="00977627">
              <w:rPr>
                <w:b/>
                <w:iCs/>
                <w:color w:val="000000" w:themeColor="text1"/>
                <w:sz w:val="22"/>
                <w:szCs w:val="22"/>
                <w:lang w:eastAsia="ru-RU"/>
              </w:rPr>
              <w:br/>
              <w:t>Obligativitatea</w:t>
            </w:r>
          </w:p>
        </w:tc>
      </w:tr>
      <w:tr w:rsidR="00876471" w:rsidRPr="00977627" w14:paraId="29C23FF1" w14:textId="77777777" w:rsidTr="00AF5B59">
        <w:tc>
          <w:tcPr>
            <w:tcW w:w="572" w:type="dxa"/>
            <w:shd w:val="clear" w:color="auto" w:fill="auto"/>
            <w:vAlign w:val="center"/>
          </w:tcPr>
          <w:p w14:paraId="22A24372"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977627">
              <w:rPr>
                <w:iCs/>
                <w:color w:val="000000" w:themeColor="text1"/>
                <w:sz w:val="22"/>
                <w:szCs w:val="22"/>
                <w:lang w:eastAsia="ru-RU"/>
              </w:rPr>
              <w:t>1.</w:t>
            </w:r>
          </w:p>
        </w:tc>
        <w:tc>
          <w:tcPr>
            <w:tcW w:w="3664" w:type="dxa"/>
            <w:shd w:val="clear" w:color="auto" w:fill="auto"/>
            <w:vAlign w:val="center"/>
          </w:tcPr>
          <w:p w14:paraId="4602279B" w14:textId="77777777" w:rsidR="00876471" w:rsidRPr="00133A58" w:rsidRDefault="00876471" w:rsidP="00AF5B59">
            <w:pPr>
              <w:shd w:val="clear" w:color="auto" w:fill="FFFFFF" w:themeFill="background1"/>
              <w:tabs>
                <w:tab w:val="left" w:pos="612"/>
              </w:tabs>
              <w:spacing w:before="120" w:after="120"/>
              <w:rPr>
                <w:rFonts w:eastAsia="PermianSerifTypeface"/>
                <w:color w:val="000000" w:themeColor="text1"/>
                <w:sz w:val="22"/>
                <w:szCs w:val="22"/>
              </w:rPr>
            </w:pPr>
            <w:r w:rsidRPr="00133A58">
              <w:rPr>
                <w:iCs/>
                <w:sz w:val="22"/>
                <w:szCs w:val="22"/>
                <w:lang w:val="ro-MD" w:eastAsia="ru-RU"/>
              </w:rPr>
              <w:t>Cerere de participare</w:t>
            </w:r>
          </w:p>
        </w:tc>
        <w:tc>
          <w:tcPr>
            <w:tcW w:w="4942" w:type="dxa"/>
            <w:shd w:val="clear" w:color="auto" w:fill="auto"/>
          </w:tcPr>
          <w:p w14:paraId="5BB6522E" w14:textId="77777777" w:rsidR="00876471" w:rsidRPr="00133A58" w:rsidRDefault="00876471" w:rsidP="00AF5B59">
            <w:pPr>
              <w:shd w:val="clear" w:color="auto" w:fill="FFFFFF" w:themeFill="background1"/>
              <w:tabs>
                <w:tab w:val="left" w:pos="612"/>
              </w:tabs>
              <w:spacing w:before="120" w:after="120"/>
              <w:rPr>
                <w:color w:val="000000" w:themeColor="text1"/>
                <w:sz w:val="22"/>
                <w:szCs w:val="22"/>
              </w:rPr>
            </w:pPr>
            <w:r w:rsidRPr="00133A58">
              <w:rPr>
                <w:iCs/>
                <w:sz w:val="22"/>
                <w:szCs w:val="22"/>
                <w:lang w:val="ro-MD" w:eastAsia="ru-RU"/>
              </w:rPr>
              <w:t>Anexa nr. 7 de la Documentația standard aprobată prin Ord. MF. Nr. 69 din 07.05.2021, semnată electronic de participant</w:t>
            </w:r>
          </w:p>
        </w:tc>
        <w:tc>
          <w:tcPr>
            <w:tcW w:w="1622" w:type="dxa"/>
            <w:shd w:val="clear" w:color="auto" w:fill="auto"/>
          </w:tcPr>
          <w:p w14:paraId="7C7B85A0"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257F60">
              <w:rPr>
                <w:i/>
                <w:iCs/>
                <w:lang w:eastAsia="ru-RU"/>
              </w:rPr>
              <w:t>Obligatoriu</w:t>
            </w:r>
          </w:p>
        </w:tc>
      </w:tr>
      <w:tr w:rsidR="00876471" w:rsidRPr="00977627" w14:paraId="46915F4E" w14:textId="77777777" w:rsidTr="00AF5B59">
        <w:tc>
          <w:tcPr>
            <w:tcW w:w="572" w:type="dxa"/>
            <w:shd w:val="clear" w:color="auto" w:fill="auto"/>
            <w:vAlign w:val="center"/>
          </w:tcPr>
          <w:p w14:paraId="1C1BBAEC"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977627">
              <w:rPr>
                <w:iCs/>
                <w:color w:val="000000" w:themeColor="text1"/>
                <w:sz w:val="22"/>
                <w:szCs w:val="22"/>
                <w:lang w:eastAsia="ru-RU"/>
              </w:rPr>
              <w:t>2.</w:t>
            </w:r>
          </w:p>
        </w:tc>
        <w:tc>
          <w:tcPr>
            <w:tcW w:w="3664" w:type="dxa"/>
            <w:shd w:val="clear" w:color="auto" w:fill="auto"/>
            <w:vAlign w:val="center"/>
          </w:tcPr>
          <w:p w14:paraId="6EDEB650" w14:textId="77777777" w:rsidR="00876471" w:rsidRPr="00133A58" w:rsidRDefault="00876471" w:rsidP="00AF5B59">
            <w:pPr>
              <w:shd w:val="clear" w:color="auto" w:fill="FFFFFF" w:themeFill="background1"/>
              <w:tabs>
                <w:tab w:val="left" w:pos="612"/>
              </w:tabs>
              <w:spacing w:before="120" w:after="120"/>
              <w:rPr>
                <w:rFonts w:eastAsia="PermianSerifTypeface"/>
                <w:color w:val="000000" w:themeColor="text1"/>
                <w:sz w:val="22"/>
                <w:szCs w:val="22"/>
              </w:rPr>
            </w:pPr>
            <w:r w:rsidRPr="00133A58">
              <w:rPr>
                <w:iCs/>
                <w:sz w:val="22"/>
                <w:szCs w:val="22"/>
                <w:lang w:val="ro-MD" w:eastAsia="ru-RU"/>
              </w:rPr>
              <w:t>Declarația privind valabilitatea ofertei</w:t>
            </w:r>
          </w:p>
        </w:tc>
        <w:tc>
          <w:tcPr>
            <w:tcW w:w="4942" w:type="dxa"/>
            <w:shd w:val="clear" w:color="auto" w:fill="auto"/>
          </w:tcPr>
          <w:p w14:paraId="71051F4F" w14:textId="77777777" w:rsidR="00876471" w:rsidRPr="00133A58" w:rsidRDefault="00876471" w:rsidP="00AF5B59">
            <w:pPr>
              <w:shd w:val="clear" w:color="auto" w:fill="FFFFFF" w:themeFill="background1"/>
              <w:tabs>
                <w:tab w:val="left" w:pos="612"/>
              </w:tabs>
              <w:spacing w:before="120" w:after="120"/>
              <w:rPr>
                <w:color w:val="000000" w:themeColor="text1"/>
                <w:sz w:val="22"/>
                <w:szCs w:val="22"/>
              </w:rPr>
            </w:pPr>
            <w:r w:rsidRPr="00133A58">
              <w:rPr>
                <w:iCs/>
                <w:sz w:val="22"/>
                <w:szCs w:val="22"/>
                <w:lang w:val="ro-MD" w:eastAsia="ru-RU"/>
              </w:rPr>
              <w:t>Anexa nr. 8 de la Documentația standard aprobată prin Ord. MF. Nr. 69 din 07.05.2021, semnată electronic de participant</w:t>
            </w:r>
          </w:p>
        </w:tc>
        <w:tc>
          <w:tcPr>
            <w:tcW w:w="1622" w:type="dxa"/>
            <w:shd w:val="clear" w:color="auto" w:fill="auto"/>
          </w:tcPr>
          <w:p w14:paraId="6C8F0A77"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257F60">
              <w:rPr>
                <w:i/>
                <w:iCs/>
                <w:lang w:eastAsia="ru-RU"/>
              </w:rPr>
              <w:t>Obligatoriu</w:t>
            </w:r>
          </w:p>
        </w:tc>
      </w:tr>
      <w:tr w:rsidR="00876471" w:rsidRPr="00977627" w14:paraId="179A594D" w14:textId="77777777" w:rsidTr="00AF5B59">
        <w:tc>
          <w:tcPr>
            <w:tcW w:w="572" w:type="dxa"/>
            <w:shd w:val="clear" w:color="auto" w:fill="auto"/>
            <w:vAlign w:val="center"/>
          </w:tcPr>
          <w:p w14:paraId="520218B7"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977627">
              <w:rPr>
                <w:iCs/>
                <w:color w:val="000000" w:themeColor="text1"/>
                <w:sz w:val="22"/>
                <w:szCs w:val="22"/>
                <w:lang w:eastAsia="ru-RU"/>
              </w:rPr>
              <w:t>3.</w:t>
            </w:r>
          </w:p>
        </w:tc>
        <w:tc>
          <w:tcPr>
            <w:tcW w:w="3664" w:type="dxa"/>
            <w:shd w:val="clear" w:color="auto" w:fill="auto"/>
          </w:tcPr>
          <w:p w14:paraId="357AF51B" w14:textId="77777777" w:rsidR="00876471" w:rsidRPr="00133A58" w:rsidRDefault="00876471" w:rsidP="00AF5B59">
            <w:pPr>
              <w:shd w:val="clear" w:color="auto" w:fill="FFFFFF" w:themeFill="background1"/>
              <w:tabs>
                <w:tab w:val="left" w:pos="612"/>
              </w:tabs>
              <w:spacing w:before="120" w:after="120"/>
              <w:rPr>
                <w:iCs/>
                <w:sz w:val="22"/>
                <w:szCs w:val="22"/>
                <w:lang w:eastAsia="ru-RU"/>
              </w:rPr>
            </w:pPr>
          </w:p>
          <w:p w14:paraId="4919D15E" w14:textId="77777777" w:rsidR="00876471" w:rsidRPr="00133A58" w:rsidRDefault="00876471" w:rsidP="00AF5B59">
            <w:pPr>
              <w:shd w:val="clear" w:color="auto" w:fill="FFFFFF" w:themeFill="background1"/>
              <w:tabs>
                <w:tab w:val="left" w:pos="612"/>
              </w:tabs>
              <w:spacing w:before="120" w:after="120"/>
              <w:rPr>
                <w:rFonts w:eastAsia="PermianSerifTypeface"/>
                <w:color w:val="000000" w:themeColor="text1"/>
                <w:sz w:val="22"/>
                <w:szCs w:val="22"/>
              </w:rPr>
            </w:pPr>
            <w:r w:rsidRPr="00133A58">
              <w:rPr>
                <w:iCs/>
                <w:sz w:val="22"/>
                <w:szCs w:val="22"/>
                <w:lang w:eastAsia="ru-RU"/>
              </w:rPr>
              <w:t>DUAE</w:t>
            </w:r>
          </w:p>
        </w:tc>
        <w:tc>
          <w:tcPr>
            <w:tcW w:w="4942" w:type="dxa"/>
            <w:shd w:val="clear" w:color="auto" w:fill="auto"/>
            <w:vAlign w:val="center"/>
          </w:tcPr>
          <w:p w14:paraId="7E81E4B4" w14:textId="77777777" w:rsidR="00876471" w:rsidRPr="00133A58" w:rsidRDefault="00876471" w:rsidP="00AF5B59">
            <w:pPr>
              <w:rPr>
                <w:sz w:val="22"/>
                <w:szCs w:val="22"/>
                <w:lang w:val="ro-MD" w:eastAsia="ru-RU"/>
              </w:rPr>
            </w:pPr>
            <w:r w:rsidRPr="00133A58">
              <w:rPr>
                <w:iCs/>
                <w:sz w:val="22"/>
                <w:szCs w:val="22"/>
                <w:lang w:eastAsia="ru-RU"/>
              </w:rPr>
              <w:t xml:space="preserve">Formular aprobat </w:t>
            </w:r>
            <w:r w:rsidRPr="00133A58">
              <w:rPr>
                <w:sz w:val="22"/>
                <w:szCs w:val="22"/>
                <w:lang w:val="ro-MD" w:eastAsia="ru-RU"/>
              </w:rPr>
              <w:t xml:space="preserve">prin Ordinul </w:t>
            </w:r>
          </w:p>
          <w:p w14:paraId="582FBA43" w14:textId="77777777" w:rsidR="00876471" w:rsidRPr="00133A58" w:rsidRDefault="00876471" w:rsidP="00AF5B59">
            <w:pPr>
              <w:shd w:val="clear" w:color="auto" w:fill="FFFFFF" w:themeFill="background1"/>
              <w:tabs>
                <w:tab w:val="left" w:pos="612"/>
              </w:tabs>
              <w:spacing w:before="120" w:after="120"/>
              <w:rPr>
                <w:color w:val="000000" w:themeColor="text1"/>
                <w:sz w:val="22"/>
                <w:szCs w:val="22"/>
              </w:rPr>
            </w:pPr>
            <w:r w:rsidRPr="00133A58">
              <w:rPr>
                <w:sz w:val="22"/>
                <w:szCs w:val="22"/>
                <w:lang w:val="ro-MD" w:eastAsia="ru-RU"/>
              </w:rPr>
              <w:t xml:space="preserve">Ministrului Finanțelor nr. 72/2020 (nr. 146 din 26.11.2020), confirmat prin semnătura electronică a participantului       </w:t>
            </w:r>
          </w:p>
        </w:tc>
        <w:tc>
          <w:tcPr>
            <w:tcW w:w="1622" w:type="dxa"/>
            <w:shd w:val="clear" w:color="auto" w:fill="auto"/>
          </w:tcPr>
          <w:p w14:paraId="3A097355"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257F60">
              <w:rPr>
                <w:i/>
                <w:iCs/>
                <w:lang w:eastAsia="ru-RU"/>
              </w:rPr>
              <w:t>Obligatoriu</w:t>
            </w:r>
          </w:p>
        </w:tc>
      </w:tr>
      <w:tr w:rsidR="00876471" w:rsidRPr="00977627" w14:paraId="33781FB6" w14:textId="77777777" w:rsidTr="00AF5B59">
        <w:tc>
          <w:tcPr>
            <w:tcW w:w="572" w:type="dxa"/>
            <w:shd w:val="clear" w:color="auto" w:fill="auto"/>
            <w:vAlign w:val="center"/>
          </w:tcPr>
          <w:p w14:paraId="17609526"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977627">
              <w:rPr>
                <w:iCs/>
                <w:color w:val="000000" w:themeColor="text1"/>
                <w:sz w:val="22"/>
                <w:szCs w:val="22"/>
                <w:lang w:eastAsia="ru-RU"/>
              </w:rPr>
              <w:t>4.</w:t>
            </w:r>
          </w:p>
        </w:tc>
        <w:tc>
          <w:tcPr>
            <w:tcW w:w="3664" w:type="dxa"/>
            <w:shd w:val="clear" w:color="auto" w:fill="auto"/>
          </w:tcPr>
          <w:p w14:paraId="6F4692CA" w14:textId="77777777" w:rsidR="00876471" w:rsidRPr="00133A58" w:rsidRDefault="00876471" w:rsidP="00AF5B59">
            <w:pPr>
              <w:shd w:val="clear" w:color="auto" w:fill="FFFFFF" w:themeFill="background1"/>
              <w:tabs>
                <w:tab w:val="left" w:pos="612"/>
              </w:tabs>
              <w:spacing w:after="120"/>
              <w:rPr>
                <w:sz w:val="22"/>
                <w:szCs w:val="22"/>
              </w:rPr>
            </w:pPr>
          </w:p>
          <w:p w14:paraId="017A543C" w14:textId="77777777" w:rsidR="00876471" w:rsidRPr="00133A58" w:rsidRDefault="00876471" w:rsidP="00AF5B59">
            <w:pPr>
              <w:shd w:val="clear" w:color="auto" w:fill="FFFFFF" w:themeFill="background1"/>
              <w:tabs>
                <w:tab w:val="left" w:pos="612"/>
              </w:tabs>
              <w:spacing w:after="120"/>
              <w:rPr>
                <w:sz w:val="22"/>
                <w:szCs w:val="22"/>
              </w:rPr>
            </w:pPr>
          </w:p>
          <w:p w14:paraId="4CFE3738" w14:textId="77777777" w:rsidR="00876471" w:rsidRPr="00133A58" w:rsidRDefault="00876471" w:rsidP="00AF5B59">
            <w:pPr>
              <w:shd w:val="clear" w:color="auto" w:fill="FFFFFF" w:themeFill="background1"/>
              <w:tabs>
                <w:tab w:val="left" w:pos="612"/>
              </w:tabs>
              <w:spacing w:before="120" w:after="120"/>
              <w:rPr>
                <w:rFonts w:eastAsia="PermianSerifTypeface"/>
                <w:color w:val="000000" w:themeColor="text1"/>
                <w:sz w:val="22"/>
                <w:szCs w:val="22"/>
              </w:rPr>
            </w:pPr>
            <w:r w:rsidRPr="00133A58">
              <w:rPr>
                <w:sz w:val="22"/>
                <w:szCs w:val="22"/>
              </w:rPr>
              <w:t>Anexele nr. 12- 22</w:t>
            </w:r>
          </w:p>
        </w:tc>
        <w:tc>
          <w:tcPr>
            <w:tcW w:w="4942" w:type="dxa"/>
            <w:shd w:val="clear" w:color="auto" w:fill="auto"/>
          </w:tcPr>
          <w:p w14:paraId="4F994CBD" w14:textId="77777777" w:rsidR="00876471" w:rsidRPr="00133A58" w:rsidRDefault="00876471" w:rsidP="00AF5B59">
            <w:pPr>
              <w:shd w:val="clear" w:color="auto" w:fill="FFFFFF"/>
              <w:tabs>
                <w:tab w:val="left" w:pos="612"/>
              </w:tabs>
              <w:rPr>
                <w:iCs/>
                <w:sz w:val="22"/>
                <w:szCs w:val="22"/>
                <w:lang w:val="ro-MD" w:eastAsia="ru-RU"/>
              </w:rPr>
            </w:pPr>
            <w:r w:rsidRPr="00133A58">
              <w:rPr>
                <w:iCs/>
                <w:sz w:val="22"/>
                <w:szCs w:val="22"/>
                <w:lang w:val="ro-MD" w:eastAsia="ru-RU"/>
              </w:rPr>
              <w:t>Toate declarațiile vor fi completate, semnate electronic și prezentate, conform formularelor model din Ordinul Ministerului Finanțelor nr. 69 din 07.05.2021.</w:t>
            </w:r>
          </w:p>
          <w:p w14:paraId="4721DB75" w14:textId="77777777" w:rsidR="00876471" w:rsidRPr="00133A58" w:rsidRDefault="00876471" w:rsidP="00AF5B59">
            <w:pPr>
              <w:shd w:val="clear" w:color="auto" w:fill="FFFFFF" w:themeFill="background1"/>
              <w:tabs>
                <w:tab w:val="left" w:pos="612"/>
              </w:tabs>
              <w:spacing w:before="120" w:after="120"/>
              <w:rPr>
                <w:color w:val="000000" w:themeColor="text1"/>
                <w:sz w:val="22"/>
                <w:szCs w:val="22"/>
              </w:rPr>
            </w:pPr>
            <w:r w:rsidRPr="00133A58">
              <w:rPr>
                <w:iCs/>
                <w:sz w:val="22"/>
                <w:szCs w:val="22"/>
                <w:lang w:val="ro-MD" w:eastAsia="ru-RU"/>
              </w:rPr>
              <w:t>În cazul în care Participantul nu se regăsește în una din situații, va face mențiune pe Declarația respectivă.</w:t>
            </w:r>
          </w:p>
        </w:tc>
        <w:tc>
          <w:tcPr>
            <w:tcW w:w="1622" w:type="dxa"/>
            <w:shd w:val="clear" w:color="auto" w:fill="auto"/>
            <w:vAlign w:val="center"/>
          </w:tcPr>
          <w:p w14:paraId="78ECE773"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257F60">
              <w:rPr>
                <w:i/>
                <w:iCs/>
                <w:lang w:eastAsia="ru-RU"/>
              </w:rPr>
              <w:t>Obligatoriu</w:t>
            </w:r>
          </w:p>
        </w:tc>
      </w:tr>
      <w:tr w:rsidR="00876471" w:rsidRPr="00977627" w14:paraId="04917D97" w14:textId="77777777" w:rsidTr="00AF5B59">
        <w:tc>
          <w:tcPr>
            <w:tcW w:w="572" w:type="dxa"/>
            <w:shd w:val="clear" w:color="auto" w:fill="auto"/>
            <w:vAlign w:val="center"/>
          </w:tcPr>
          <w:p w14:paraId="2265698D"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5.</w:t>
            </w:r>
          </w:p>
        </w:tc>
        <w:tc>
          <w:tcPr>
            <w:tcW w:w="3664" w:type="dxa"/>
            <w:shd w:val="clear" w:color="auto" w:fill="auto"/>
          </w:tcPr>
          <w:p w14:paraId="278F174C" w14:textId="77777777" w:rsidR="00876471" w:rsidRPr="00133A58" w:rsidRDefault="00876471" w:rsidP="00AF5B59">
            <w:pPr>
              <w:shd w:val="clear" w:color="auto" w:fill="FFFFFF" w:themeFill="background1"/>
              <w:tabs>
                <w:tab w:val="left" w:pos="612"/>
              </w:tabs>
              <w:spacing w:after="120"/>
              <w:rPr>
                <w:sz w:val="22"/>
                <w:szCs w:val="22"/>
              </w:rPr>
            </w:pPr>
            <w:r w:rsidRPr="00133A58">
              <w:rPr>
                <w:iCs/>
                <w:sz w:val="22"/>
                <w:szCs w:val="22"/>
                <w:lang w:eastAsia="ru-RU"/>
              </w:rPr>
              <w:t xml:space="preserve">Dovada înregistrării persoanei juridice, în conformitate cu prevederile legale </w:t>
            </w:r>
          </w:p>
        </w:tc>
        <w:tc>
          <w:tcPr>
            <w:tcW w:w="4942" w:type="dxa"/>
            <w:shd w:val="clear" w:color="auto" w:fill="auto"/>
          </w:tcPr>
          <w:p w14:paraId="377D869E" w14:textId="77777777" w:rsidR="00876471" w:rsidRPr="00133A58" w:rsidRDefault="00876471" w:rsidP="00AF5B59">
            <w:pPr>
              <w:tabs>
                <w:tab w:val="left" w:pos="612"/>
              </w:tabs>
              <w:rPr>
                <w:iCs/>
                <w:sz w:val="22"/>
                <w:szCs w:val="22"/>
                <w:lang w:eastAsia="ru-RU"/>
              </w:rPr>
            </w:pPr>
            <w:r w:rsidRPr="00133A58">
              <w:rPr>
                <w:iCs/>
                <w:sz w:val="22"/>
                <w:szCs w:val="22"/>
                <w:lang w:eastAsia="ru-RU"/>
              </w:rPr>
              <w:t>Extras din Registrul de Stat al persoanelor juridice.</w:t>
            </w:r>
          </w:p>
          <w:p w14:paraId="65A2243A" w14:textId="77777777" w:rsidR="00876471" w:rsidRPr="00133A58" w:rsidRDefault="00876471" w:rsidP="00AF5B59">
            <w:pPr>
              <w:shd w:val="clear" w:color="auto" w:fill="FFFFFF"/>
              <w:tabs>
                <w:tab w:val="left" w:pos="612"/>
              </w:tabs>
              <w:rPr>
                <w:iCs/>
                <w:sz w:val="22"/>
                <w:szCs w:val="22"/>
                <w:lang w:val="ro-MD" w:eastAsia="ru-RU"/>
              </w:rPr>
            </w:pPr>
            <w:r w:rsidRPr="00133A58">
              <w:rPr>
                <w:iCs/>
                <w:sz w:val="22"/>
                <w:szCs w:val="22"/>
                <w:lang w:eastAsia="ru-RU"/>
              </w:rPr>
              <w:t>Copie confirmată prin aplicarea semnăturii electronice a Participantului.</w:t>
            </w:r>
          </w:p>
        </w:tc>
        <w:tc>
          <w:tcPr>
            <w:tcW w:w="1622" w:type="dxa"/>
            <w:shd w:val="clear" w:color="auto" w:fill="auto"/>
          </w:tcPr>
          <w:p w14:paraId="1854B431" w14:textId="77777777" w:rsidR="00876471" w:rsidRPr="00257F60" w:rsidRDefault="00876471" w:rsidP="00AF5B59">
            <w:pPr>
              <w:shd w:val="clear" w:color="auto" w:fill="FFFFFF" w:themeFill="background1"/>
              <w:tabs>
                <w:tab w:val="left" w:pos="612"/>
              </w:tabs>
              <w:spacing w:before="120" w:after="120"/>
              <w:rPr>
                <w:i/>
                <w:iCs/>
                <w:lang w:eastAsia="ru-RU"/>
              </w:rPr>
            </w:pPr>
            <w:r w:rsidRPr="00257F60">
              <w:rPr>
                <w:i/>
                <w:iCs/>
                <w:lang w:eastAsia="ru-RU"/>
              </w:rPr>
              <w:t>Obligatoriu</w:t>
            </w:r>
          </w:p>
        </w:tc>
      </w:tr>
      <w:tr w:rsidR="00876471" w:rsidRPr="00977627" w14:paraId="6F155D92" w14:textId="77777777" w:rsidTr="00AF5B59">
        <w:tc>
          <w:tcPr>
            <w:tcW w:w="572" w:type="dxa"/>
            <w:shd w:val="clear" w:color="auto" w:fill="auto"/>
            <w:vAlign w:val="center"/>
          </w:tcPr>
          <w:p w14:paraId="5C8BCFC3"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6.</w:t>
            </w:r>
          </w:p>
        </w:tc>
        <w:tc>
          <w:tcPr>
            <w:tcW w:w="3664" w:type="dxa"/>
            <w:shd w:val="clear" w:color="auto" w:fill="auto"/>
          </w:tcPr>
          <w:p w14:paraId="7AAE57BC" w14:textId="77777777" w:rsidR="00876471" w:rsidRPr="00133A58" w:rsidRDefault="00876471" w:rsidP="00AF5B59">
            <w:pPr>
              <w:shd w:val="clear" w:color="auto" w:fill="FFFFFF" w:themeFill="background1"/>
              <w:tabs>
                <w:tab w:val="left" w:pos="612"/>
              </w:tabs>
              <w:spacing w:after="120"/>
              <w:rPr>
                <w:sz w:val="22"/>
                <w:szCs w:val="22"/>
              </w:rPr>
            </w:pPr>
            <w:r w:rsidRPr="00133A58">
              <w:rPr>
                <w:iCs/>
                <w:sz w:val="22"/>
                <w:szCs w:val="22"/>
                <w:lang w:eastAsia="ru-RU"/>
              </w:rPr>
              <w:t>Certificat de atribuire a contului bancar</w:t>
            </w:r>
          </w:p>
        </w:tc>
        <w:tc>
          <w:tcPr>
            <w:tcW w:w="4942" w:type="dxa"/>
            <w:shd w:val="clear" w:color="auto" w:fill="auto"/>
          </w:tcPr>
          <w:p w14:paraId="0D68B6B8" w14:textId="77777777" w:rsidR="00876471" w:rsidRPr="00133A58" w:rsidRDefault="00876471" w:rsidP="00AF5B59">
            <w:pPr>
              <w:tabs>
                <w:tab w:val="left" w:pos="612"/>
              </w:tabs>
              <w:rPr>
                <w:sz w:val="22"/>
                <w:szCs w:val="22"/>
                <w:lang w:eastAsia="en-US"/>
              </w:rPr>
            </w:pPr>
            <w:r w:rsidRPr="00133A58">
              <w:rPr>
                <w:sz w:val="22"/>
                <w:szCs w:val="22"/>
                <w:lang w:eastAsia="en-US"/>
              </w:rPr>
              <w:t>Eliberat de banca deţinătoare de cont, semnat și ștampilat de către banca comercială și confirmat prin semnătura electronică a participantului</w:t>
            </w:r>
          </w:p>
          <w:p w14:paraId="05366838" w14:textId="77777777" w:rsidR="00876471" w:rsidRPr="00133A58" w:rsidRDefault="00876471" w:rsidP="00AF5B59">
            <w:pPr>
              <w:shd w:val="clear" w:color="auto" w:fill="FFFFFF"/>
              <w:tabs>
                <w:tab w:val="left" w:pos="612"/>
              </w:tabs>
              <w:rPr>
                <w:iCs/>
                <w:sz w:val="22"/>
                <w:szCs w:val="22"/>
                <w:lang w:val="ro-MD" w:eastAsia="ru-RU"/>
              </w:rPr>
            </w:pPr>
          </w:p>
        </w:tc>
        <w:tc>
          <w:tcPr>
            <w:tcW w:w="1622" w:type="dxa"/>
            <w:shd w:val="clear" w:color="auto" w:fill="auto"/>
          </w:tcPr>
          <w:p w14:paraId="1348E8BD" w14:textId="77777777" w:rsidR="00876471" w:rsidRPr="00257F60" w:rsidRDefault="00876471" w:rsidP="00AF5B59">
            <w:pPr>
              <w:shd w:val="clear" w:color="auto" w:fill="FFFFFF" w:themeFill="background1"/>
              <w:tabs>
                <w:tab w:val="left" w:pos="612"/>
              </w:tabs>
              <w:spacing w:before="120" w:after="120"/>
              <w:rPr>
                <w:i/>
                <w:iCs/>
                <w:lang w:eastAsia="ru-RU"/>
              </w:rPr>
            </w:pPr>
            <w:r w:rsidRPr="00257F60">
              <w:rPr>
                <w:i/>
                <w:iCs/>
                <w:lang w:eastAsia="ru-RU"/>
              </w:rPr>
              <w:t>Obligatoriu</w:t>
            </w:r>
          </w:p>
        </w:tc>
      </w:tr>
      <w:tr w:rsidR="00876471" w:rsidRPr="00977627" w14:paraId="76AD6803" w14:textId="77777777" w:rsidTr="00AF5B59">
        <w:tc>
          <w:tcPr>
            <w:tcW w:w="572" w:type="dxa"/>
            <w:shd w:val="clear" w:color="auto" w:fill="auto"/>
            <w:vAlign w:val="center"/>
          </w:tcPr>
          <w:p w14:paraId="21B38BBF"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7.</w:t>
            </w:r>
          </w:p>
        </w:tc>
        <w:tc>
          <w:tcPr>
            <w:tcW w:w="3664" w:type="dxa"/>
            <w:shd w:val="clear" w:color="auto" w:fill="auto"/>
          </w:tcPr>
          <w:p w14:paraId="0004F2D6" w14:textId="77777777" w:rsidR="00876471" w:rsidRPr="00133A58" w:rsidRDefault="00876471" w:rsidP="00AF5B59">
            <w:pPr>
              <w:shd w:val="clear" w:color="auto" w:fill="FFFFFF" w:themeFill="background1"/>
              <w:tabs>
                <w:tab w:val="left" w:pos="612"/>
              </w:tabs>
              <w:rPr>
                <w:iCs/>
                <w:sz w:val="22"/>
                <w:szCs w:val="22"/>
                <w:lang w:eastAsia="ru-RU"/>
              </w:rPr>
            </w:pPr>
          </w:p>
          <w:p w14:paraId="58E4A40D" w14:textId="77777777" w:rsidR="00876471" w:rsidRPr="00133A58" w:rsidRDefault="00876471" w:rsidP="00AF5B59">
            <w:pPr>
              <w:shd w:val="clear" w:color="auto" w:fill="FFFFFF" w:themeFill="background1"/>
              <w:tabs>
                <w:tab w:val="left" w:pos="612"/>
              </w:tabs>
              <w:rPr>
                <w:iCs/>
                <w:sz w:val="22"/>
                <w:szCs w:val="22"/>
                <w:lang w:eastAsia="ru-RU"/>
              </w:rPr>
            </w:pPr>
          </w:p>
          <w:p w14:paraId="56767C49" w14:textId="77777777" w:rsidR="00876471" w:rsidRPr="00133A58" w:rsidRDefault="00876471" w:rsidP="00AF5B59">
            <w:pPr>
              <w:shd w:val="clear" w:color="auto" w:fill="FFFFFF" w:themeFill="background1"/>
              <w:tabs>
                <w:tab w:val="left" w:pos="612"/>
              </w:tabs>
              <w:rPr>
                <w:iCs/>
                <w:sz w:val="22"/>
                <w:szCs w:val="22"/>
                <w:lang w:eastAsia="ru-RU"/>
              </w:rPr>
            </w:pPr>
          </w:p>
          <w:p w14:paraId="1A8AE400" w14:textId="77777777" w:rsidR="00876471" w:rsidRPr="00133A58" w:rsidRDefault="00876471" w:rsidP="00AF5B59">
            <w:pPr>
              <w:shd w:val="clear" w:color="auto" w:fill="FFFFFF" w:themeFill="background1"/>
              <w:tabs>
                <w:tab w:val="left" w:pos="612"/>
              </w:tabs>
              <w:rPr>
                <w:iCs/>
                <w:sz w:val="22"/>
                <w:szCs w:val="22"/>
                <w:lang w:eastAsia="ru-RU"/>
              </w:rPr>
            </w:pPr>
          </w:p>
          <w:p w14:paraId="5D59818E" w14:textId="77777777" w:rsidR="00876471" w:rsidRPr="00133A58" w:rsidRDefault="00876471" w:rsidP="00AF5B59">
            <w:pPr>
              <w:shd w:val="clear" w:color="auto" w:fill="FFFFFF" w:themeFill="background1"/>
              <w:tabs>
                <w:tab w:val="left" w:pos="612"/>
              </w:tabs>
              <w:rPr>
                <w:iCs/>
                <w:sz w:val="22"/>
                <w:szCs w:val="22"/>
                <w:lang w:eastAsia="ru-RU"/>
              </w:rPr>
            </w:pPr>
          </w:p>
          <w:p w14:paraId="4DCC0F35" w14:textId="77777777" w:rsidR="00876471" w:rsidRPr="00133A58" w:rsidRDefault="00876471" w:rsidP="00AF5B59">
            <w:pPr>
              <w:shd w:val="clear" w:color="auto" w:fill="FFFFFF" w:themeFill="background1"/>
              <w:tabs>
                <w:tab w:val="left" w:pos="612"/>
              </w:tabs>
              <w:rPr>
                <w:iCs/>
                <w:sz w:val="22"/>
                <w:szCs w:val="22"/>
                <w:lang w:eastAsia="ru-RU"/>
              </w:rPr>
            </w:pPr>
            <w:r w:rsidRPr="00133A58">
              <w:rPr>
                <w:iCs/>
                <w:sz w:val="22"/>
                <w:szCs w:val="22"/>
                <w:lang w:eastAsia="ru-RU"/>
              </w:rPr>
              <w:t xml:space="preserve">Propunerea tehnică </w:t>
            </w:r>
          </w:p>
          <w:p w14:paraId="2870504D" w14:textId="77777777" w:rsidR="00876471" w:rsidRPr="00133A58" w:rsidRDefault="00876471" w:rsidP="00AF5B59">
            <w:pPr>
              <w:shd w:val="clear" w:color="auto" w:fill="FFFFFF" w:themeFill="background1"/>
              <w:tabs>
                <w:tab w:val="left" w:pos="612"/>
              </w:tabs>
              <w:spacing w:after="120"/>
              <w:rPr>
                <w:sz w:val="22"/>
                <w:szCs w:val="22"/>
              </w:rPr>
            </w:pPr>
          </w:p>
        </w:tc>
        <w:tc>
          <w:tcPr>
            <w:tcW w:w="4942" w:type="dxa"/>
            <w:shd w:val="clear" w:color="auto" w:fill="auto"/>
            <w:vAlign w:val="center"/>
          </w:tcPr>
          <w:p w14:paraId="77C570F6" w14:textId="77777777" w:rsidR="00876471" w:rsidRPr="00133A58" w:rsidRDefault="00876471" w:rsidP="00AF5B59">
            <w:pPr>
              <w:shd w:val="clear" w:color="auto" w:fill="FFFFFF"/>
              <w:tabs>
                <w:tab w:val="left" w:pos="612"/>
              </w:tabs>
              <w:rPr>
                <w:iCs/>
                <w:sz w:val="22"/>
                <w:szCs w:val="22"/>
                <w:lang w:val="ro-MD" w:eastAsia="ru-RU"/>
              </w:rPr>
            </w:pPr>
            <w:r w:rsidRPr="00133A58">
              <w:rPr>
                <w:iCs/>
                <w:sz w:val="22"/>
                <w:szCs w:val="22"/>
                <w:lang w:val="ro-MD" w:eastAsia="ru-RU"/>
              </w:rPr>
              <w:t xml:space="preserve">Graficul de executare a serviciilor/lucrării </w:t>
            </w:r>
          </w:p>
          <w:p w14:paraId="6C8B8925" w14:textId="77777777" w:rsidR="00876471" w:rsidRPr="00133A58" w:rsidRDefault="00876471" w:rsidP="00AF5B59">
            <w:pPr>
              <w:shd w:val="clear" w:color="auto" w:fill="FFFFFF"/>
              <w:tabs>
                <w:tab w:val="left" w:pos="612"/>
              </w:tabs>
              <w:rPr>
                <w:iCs/>
                <w:sz w:val="22"/>
                <w:szCs w:val="22"/>
                <w:lang w:val="ro-MD" w:eastAsia="ru-RU"/>
              </w:rPr>
            </w:pPr>
            <w:r w:rsidRPr="00133A58">
              <w:rPr>
                <w:iCs/>
                <w:sz w:val="22"/>
                <w:szCs w:val="22"/>
                <w:lang w:val="ro-MD" w:eastAsia="ru-RU"/>
              </w:rPr>
              <w:t xml:space="preserve">  (anexa nr. 10);</w:t>
            </w:r>
          </w:p>
          <w:p w14:paraId="40195357" w14:textId="77777777" w:rsidR="00876471" w:rsidRPr="00133A58" w:rsidRDefault="00876471" w:rsidP="00AF5B59">
            <w:pPr>
              <w:shd w:val="clear" w:color="auto" w:fill="FFFFFF"/>
              <w:tabs>
                <w:tab w:val="left" w:pos="612"/>
              </w:tabs>
              <w:rPr>
                <w:iCs/>
                <w:sz w:val="22"/>
                <w:szCs w:val="22"/>
                <w:lang w:val="ro-MD" w:eastAsia="ru-RU"/>
              </w:rPr>
            </w:pPr>
            <w:r w:rsidRPr="00133A58">
              <w:rPr>
                <w:iCs/>
                <w:sz w:val="22"/>
                <w:szCs w:val="22"/>
                <w:lang w:val="ro-MD" w:eastAsia="ru-RU"/>
              </w:rPr>
              <w:t>Documentația de deviz (formularele 3, 5 și 7 corespunzător CPL.01.01-2012 sau alte metode elaborate și aprobate prin acte normative de către Ministerul Economiei și Infrastructurii), conform Formularului de deviz nr. 1, din anexa nr. 23, lista cu cantitățile de servicii/lucrări.</w:t>
            </w:r>
          </w:p>
          <w:p w14:paraId="269F1709" w14:textId="77777777" w:rsidR="00876471" w:rsidRPr="00133A58" w:rsidRDefault="00876471" w:rsidP="00AF5B59">
            <w:pPr>
              <w:shd w:val="clear" w:color="auto" w:fill="FFFFFF" w:themeFill="background1"/>
              <w:tabs>
                <w:tab w:val="left" w:pos="612"/>
              </w:tabs>
              <w:jc w:val="both"/>
              <w:rPr>
                <w:i/>
                <w:iCs/>
                <w:sz w:val="22"/>
                <w:szCs w:val="22"/>
                <w:lang w:eastAsia="ru-RU"/>
              </w:rPr>
            </w:pPr>
            <w:r w:rsidRPr="00133A58">
              <w:rPr>
                <w:iCs/>
                <w:sz w:val="22"/>
                <w:szCs w:val="22"/>
                <w:lang w:val="ro-MD" w:eastAsia="ru-RU"/>
              </w:rPr>
              <w:t>Toate documentele vor fi confirmate prin aplicarea semnăturii electronice a Participantului.</w:t>
            </w:r>
          </w:p>
        </w:tc>
        <w:tc>
          <w:tcPr>
            <w:tcW w:w="1622" w:type="dxa"/>
            <w:shd w:val="clear" w:color="auto" w:fill="auto"/>
            <w:vAlign w:val="center"/>
          </w:tcPr>
          <w:p w14:paraId="4043735C" w14:textId="77777777" w:rsidR="00876471" w:rsidRPr="00257F60" w:rsidRDefault="00876471" w:rsidP="00AF5B59">
            <w:pPr>
              <w:shd w:val="clear" w:color="auto" w:fill="FFFFFF" w:themeFill="background1"/>
              <w:tabs>
                <w:tab w:val="left" w:pos="612"/>
              </w:tabs>
              <w:spacing w:before="120" w:after="120"/>
              <w:rPr>
                <w:i/>
                <w:iCs/>
                <w:lang w:eastAsia="ru-RU"/>
              </w:rPr>
            </w:pPr>
            <w:r w:rsidRPr="00257F60">
              <w:rPr>
                <w:i/>
                <w:iCs/>
                <w:lang w:eastAsia="ru-RU"/>
              </w:rPr>
              <w:t>Obligatoriu</w:t>
            </w:r>
          </w:p>
        </w:tc>
      </w:tr>
      <w:tr w:rsidR="00876471" w:rsidRPr="00977627" w14:paraId="44C51BE1" w14:textId="77777777" w:rsidTr="00AF5B59">
        <w:tc>
          <w:tcPr>
            <w:tcW w:w="572" w:type="dxa"/>
            <w:shd w:val="clear" w:color="auto" w:fill="auto"/>
            <w:vAlign w:val="center"/>
          </w:tcPr>
          <w:p w14:paraId="757C21E3"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8.</w:t>
            </w:r>
          </w:p>
        </w:tc>
        <w:tc>
          <w:tcPr>
            <w:tcW w:w="3664" w:type="dxa"/>
            <w:shd w:val="clear" w:color="auto" w:fill="auto"/>
            <w:vAlign w:val="center"/>
          </w:tcPr>
          <w:p w14:paraId="362D09C3" w14:textId="77777777" w:rsidR="00876471" w:rsidRPr="00133A58" w:rsidRDefault="00876471" w:rsidP="00AF5B59">
            <w:pPr>
              <w:shd w:val="clear" w:color="auto" w:fill="FFFFFF" w:themeFill="background1"/>
              <w:tabs>
                <w:tab w:val="left" w:pos="612"/>
              </w:tabs>
              <w:spacing w:after="120"/>
              <w:rPr>
                <w:sz w:val="22"/>
                <w:szCs w:val="22"/>
              </w:rPr>
            </w:pPr>
            <w:r w:rsidRPr="00133A58">
              <w:rPr>
                <w:sz w:val="22"/>
                <w:szCs w:val="22"/>
              </w:rPr>
              <w:t>Propunerea financiară</w:t>
            </w:r>
          </w:p>
        </w:tc>
        <w:tc>
          <w:tcPr>
            <w:tcW w:w="4942" w:type="dxa"/>
            <w:shd w:val="clear" w:color="auto" w:fill="auto"/>
          </w:tcPr>
          <w:p w14:paraId="78DC40E6" w14:textId="77777777" w:rsidR="00876471" w:rsidRPr="00133A58" w:rsidRDefault="00876471" w:rsidP="00AF5B59">
            <w:pPr>
              <w:shd w:val="clear" w:color="auto" w:fill="FFFFFF"/>
              <w:tabs>
                <w:tab w:val="left" w:pos="612"/>
              </w:tabs>
              <w:rPr>
                <w:iCs/>
                <w:sz w:val="22"/>
                <w:szCs w:val="22"/>
                <w:lang w:val="ro-MD" w:eastAsia="ru-RU"/>
              </w:rPr>
            </w:pPr>
            <w:r w:rsidRPr="00133A58">
              <w:rPr>
                <w:iCs/>
                <w:sz w:val="22"/>
                <w:szCs w:val="22"/>
                <w:lang w:val="ro-MD" w:eastAsia="ru-RU"/>
              </w:rPr>
              <w:t xml:space="preserve">Propunerea financiară-ofertantul elaborează propunerea financiară, astfel încât aceasta să furnizeze toate informaţiile solicitate cu privire la preţuri, tarife, precum şi la alte condiţii financiare şi comerciale legate de obiectul contractului de achiziţie publică de servicii sau de servicii de </w:t>
            </w:r>
            <w:r w:rsidRPr="00133A58">
              <w:rPr>
                <w:iCs/>
                <w:sz w:val="22"/>
                <w:szCs w:val="22"/>
                <w:lang w:val="ro-MD" w:eastAsia="ru-RU"/>
              </w:rPr>
              <w:lastRenderedPageBreak/>
              <w:t>proiectare și de lucrări. Documentul va fi confirmat prin aplicarea semnăturii electronice a Participantului.</w:t>
            </w:r>
          </w:p>
        </w:tc>
        <w:tc>
          <w:tcPr>
            <w:tcW w:w="1622" w:type="dxa"/>
            <w:shd w:val="clear" w:color="auto" w:fill="auto"/>
            <w:vAlign w:val="center"/>
          </w:tcPr>
          <w:p w14:paraId="34B2A733" w14:textId="77777777" w:rsidR="00876471" w:rsidRPr="00257F60" w:rsidRDefault="00876471" w:rsidP="00AF5B59">
            <w:pPr>
              <w:shd w:val="clear" w:color="auto" w:fill="FFFFFF" w:themeFill="background1"/>
              <w:tabs>
                <w:tab w:val="left" w:pos="612"/>
              </w:tabs>
              <w:spacing w:before="120" w:after="120"/>
              <w:rPr>
                <w:i/>
                <w:iCs/>
                <w:lang w:eastAsia="ru-RU"/>
              </w:rPr>
            </w:pPr>
            <w:r w:rsidRPr="00257F60">
              <w:rPr>
                <w:i/>
                <w:iCs/>
                <w:lang w:eastAsia="ru-RU"/>
              </w:rPr>
              <w:lastRenderedPageBreak/>
              <w:t>Obligatoriu</w:t>
            </w:r>
          </w:p>
        </w:tc>
      </w:tr>
      <w:tr w:rsidR="00876471" w:rsidRPr="00977627" w14:paraId="5D7F1020" w14:textId="77777777" w:rsidTr="00AF5B59">
        <w:tc>
          <w:tcPr>
            <w:tcW w:w="572" w:type="dxa"/>
            <w:shd w:val="clear" w:color="auto" w:fill="auto"/>
            <w:vAlign w:val="center"/>
          </w:tcPr>
          <w:p w14:paraId="58CB6419"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9</w:t>
            </w:r>
            <w:r w:rsidRPr="00977627">
              <w:rPr>
                <w:iCs/>
                <w:color w:val="000000" w:themeColor="text1"/>
                <w:sz w:val="22"/>
                <w:szCs w:val="22"/>
                <w:lang w:eastAsia="ru-RU"/>
              </w:rPr>
              <w:t>.</w:t>
            </w:r>
          </w:p>
        </w:tc>
        <w:tc>
          <w:tcPr>
            <w:tcW w:w="3664" w:type="dxa"/>
            <w:shd w:val="clear" w:color="auto" w:fill="auto"/>
            <w:vAlign w:val="center"/>
          </w:tcPr>
          <w:p w14:paraId="0DCBF95D" w14:textId="77777777" w:rsidR="00876471" w:rsidRPr="00133A58" w:rsidRDefault="00876471" w:rsidP="00AF5B59">
            <w:pPr>
              <w:shd w:val="clear" w:color="auto" w:fill="FFFFFF" w:themeFill="background1"/>
              <w:tabs>
                <w:tab w:val="left" w:pos="612"/>
              </w:tabs>
              <w:spacing w:before="120" w:after="120"/>
              <w:rPr>
                <w:rFonts w:eastAsia="PermianSerifTypeface"/>
                <w:color w:val="000000" w:themeColor="text1"/>
                <w:sz w:val="22"/>
                <w:szCs w:val="22"/>
              </w:rPr>
            </w:pPr>
            <w:r w:rsidRPr="00133A58">
              <w:rPr>
                <w:iCs/>
                <w:color w:val="000000" w:themeColor="text1"/>
                <w:sz w:val="22"/>
                <w:szCs w:val="22"/>
                <w:lang w:val="ro-MD"/>
              </w:rPr>
              <w:t>Garanţia pentru ofertă în valoare de 1% din valoarea ofertei fără TVA</w:t>
            </w:r>
          </w:p>
        </w:tc>
        <w:tc>
          <w:tcPr>
            <w:tcW w:w="4942" w:type="dxa"/>
            <w:shd w:val="clear" w:color="auto" w:fill="auto"/>
            <w:vAlign w:val="center"/>
          </w:tcPr>
          <w:p w14:paraId="652A15F0" w14:textId="77777777" w:rsidR="00876471" w:rsidRPr="00133A58" w:rsidRDefault="00876471" w:rsidP="00AF5B59">
            <w:pPr>
              <w:ind w:right="153"/>
              <w:jc w:val="both"/>
              <w:rPr>
                <w:i/>
                <w:iCs/>
                <w:color w:val="000000" w:themeColor="text1"/>
                <w:sz w:val="22"/>
                <w:szCs w:val="22"/>
                <w:lang w:val="fr-BE"/>
              </w:rPr>
            </w:pPr>
            <w:r w:rsidRPr="00133A58">
              <w:rPr>
                <w:i/>
                <w:iCs/>
                <w:color w:val="000000" w:themeColor="text1"/>
                <w:sz w:val="22"/>
                <w:szCs w:val="22"/>
                <w:lang w:val="fr-BE"/>
              </w:rPr>
              <w:t>Valabilă pe perioada de valabilitate a ofertelor, Anexa nr.9, garanție emisă de o bancă comercială sau transfer la contul autărității contractante conform următoarelor date bancare:</w:t>
            </w:r>
          </w:p>
          <w:p w14:paraId="1A987806" w14:textId="77777777" w:rsidR="00876471" w:rsidRPr="00133A58" w:rsidRDefault="00876471" w:rsidP="00AF5B59">
            <w:pPr>
              <w:ind w:right="153"/>
              <w:jc w:val="both"/>
              <w:rPr>
                <w:i/>
                <w:iCs/>
                <w:color w:val="000000" w:themeColor="text1"/>
                <w:sz w:val="22"/>
                <w:szCs w:val="22"/>
                <w:lang w:val="fr-BE"/>
              </w:rPr>
            </w:pPr>
            <w:r w:rsidRPr="00133A58">
              <w:rPr>
                <w:i/>
                <w:iCs/>
                <w:color w:val="000000" w:themeColor="text1"/>
                <w:sz w:val="22"/>
                <w:szCs w:val="22"/>
                <w:lang w:val="fr-BE"/>
              </w:rPr>
              <w:t>AGENȚIA NAȚIONALĂ PENTRU SANATATE PUBLICĂ</w:t>
            </w:r>
          </w:p>
          <w:p w14:paraId="66413DDE" w14:textId="77777777" w:rsidR="00876471" w:rsidRPr="00133A58" w:rsidRDefault="00876471" w:rsidP="00AF5B59">
            <w:pPr>
              <w:ind w:right="153"/>
              <w:jc w:val="both"/>
              <w:rPr>
                <w:i/>
                <w:iCs/>
                <w:color w:val="000000" w:themeColor="text1"/>
                <w:sz w:val="22"/>
                <w:szCs w:val="22"/>
                <w:lang w:val="en-US"/>
              </w:rPr>
            </w:pPr>
            <w:r w:rsidRPr="00133A58">
              <w:rPr>
                <w:i/>
                <w:iCs/>
                <w:color w:val="000000" w:themeColor="text1"/>
                <w:sz w:val="22"/>
                <w:szCs w:val="22"/>
                <w:lang w:val="fr-BE"/>
              </w:rPr>
              <w:t xml:space="preserve">Chisinău str. </w:t>
            </w:r>
            <w:r w:rsidRPr="00133A58">
              <w:rPr>
                <w:i/>
                <w:iCs/>
                <w:color w:val="000000" w:themeColor="text1"/>
                <w:sz w:val="22"/>
                <w:szCs w:val="22"/>
                <w:lang w:val="en-US"/>
              </w:rPr>
              <w:t xml:space="preserve">Gh.Asachi,67A </w:t>
            </w:r>
          </w:p>
          <w:p w14:paraId="6FEF569F" w14:textId="77777777" w:rsidR="00876471" w:rsidRPr="00133A58" w:rsidRDefault="00876471" w:rsidP="00AF5B59">
            <w:pPr>
              <w:ind w:right="153"/>
              <w:jc w:val="both"/>
              <w:rPr>
                <w:i/>
                <w:iCs/>
                <w:color w:val="000000" w:themeColor="text1"/>
                <w:sz w:val="22"/>
                <w:szCs w:val="22"/>
                <w:lang w:val="en-US"/>
              </w:rPr>
            </w:pPr>
            <w:r w:rsidRPr="00133A58">
              <w:rPr>
                <w:i/>
                <w:iCs/>
                <w:color w:val="000000" w:themeColor="text1"/>
                <w:sz w:val="22"/>
                <w:szCs w:val="22"/>
                <w:lang w:val="en-US"/>
              </w:rPr>
              <w:t>Cod fiscal :1018601000021</w:t>
            </w:r>
          </w:p>
          <w:p w14:paraId="4BDAFDF5" w14:textId="77777777" w:rsidR="00876471" w:rsidRPr="00133A58" w:rsidRDefault="00876471" w:rsidP="00AF5B59">
            <w:pPr>
              <w:ind w:right="153"/>
              <w:jc w:val="both"/>
              <w:rPr>
                <w:i/>
                <w:iCs/>
                <w:color w:val="000000" w:themeColor="text1"/>
                <w:sz w:val="22"/>
                <w:szCs w:val="22"/>
                <w:lang w:val="fr-BE"/>
              </w:rPr>
            </w:pPr>
            <w:r w:rsidRPr="00133A58">
              <w:rPr>
                <w:i/>
                <w:iCs/>
                <w:color w:val="000000" w:themeColor="text1"/>
                <w:sz w:val="22"/>
                <w:szCs w:val="22"/>
                <w:lang w:val="fr-BE"/>
              </w:rPr>
              <w:t>CONT BANCAR:  226301</w:t>
            </w:r>
          </w:p>
          <w:p w14:paraId="2B4D84EF" w14:textId="77777777" w:rsidR="00876471" w:rsidRPr="00133A58" w:rsidRDefault="00876471" w:rsidP="00AF5B59">
            <w:pPr>
              <w:ind w:right="153"/>
              <w:jc w:val="both"/>
              <w:rPr>
                <w:i/>
                <w:iCs/>
                <w:color w:val="000000" w:themeColor="text1"/>
                <w:sz w:val="22"/>
                <w:szCs w:val="22"/>
                <w:lang w:val="fr-BE"/>
              </w:rPr>
            </w:pPr>
            <w:r w:rsidRPr="00133A58">
              <w:rPr>
                <w:i/>
                <w:iCs/>
                <w:color w:val="000000" w:themeColor="text1"/>
                <w:sz w:val="22"/>
                <w:szCs w:val="22"/>
                <w:lang w:val="fr-BE"/>
              </w:rPr>
              <w:t xml:space="preserve">IBAN: </w:t>
            </w:r>
            <w:r w:rsidRPr="00133A58">
              <w:rPr>
                <w:b/>
                <w:bCs/>
                <w:i/>
                <w:iCs/>
                <w:color w:val="000000" w:themeColor="text1"/>
                <w:sz w:val="22"/>
                <w:szCs w:val="22"/>
                <w:lang w:val="fr-BE"/>
              </w:rPr>
              <w:t xml:space="preserve">MD91TRPCAA518410A01513AA </w:t>
            </w:r>
          </w:p>
          <w:p w14:paraId="57F19200" w14:textId="77777777" w:rsidR="00876471" w:rsidRPr="00133A58" w:rsidRDefault="00876471" w:rsidP="00AF5B59">
            <w:pPr>
              <w:ind w:right="153"/>
              <w:jc w:val="both"/>
              <w:rPr>
                <w:i/>
                <w:iCs/>
                <w:color w:val="000000" w:themeColor="text1"/>
                <w:sz w:val="22"/>
                <w:szCs w:val="22"/>
                <w:lang w:val="fr-BE"/>
              </w:rPr>
            </w:pPr>
            <w:r w:rsidRPr="00133A58">
              <w:rPr>
                <w:i/>
                <w:iCs/>
                <w:color w:val="000000" w:themeColor="text1"/>
                <w:sz w:val="22"/>
                <w:szCs w:val="22"/>
                <w:lang w:val="fr-BE"/>
              </w:rPr>
              <w:t>MF-TR Chișinău Bugetul de Stat</w:t>
            </w:r>
          </w:p>
          <w:p w14:paraId="697AE749" w14:textId="77777777" w:rsidR="00876471" w:rsidRPr="00133A58" w:rsidRDefault="00876471" w:rsidP="00AF5B59">
            <w:pPr>
              <w:ind w:right="153"/>
              <w:jc w:val="both"/>
              <w:rPr>
                <w:i/>
                <w:iCs/>
                <w:color w:val="000000" w:themeColor="text1"/>
                <w:sz w:val="22"/>
                <w:szCs w:val="22"/>
                <w:lang w:val="fr-BE"/>
              </w:rPr>
            </w:pPr>
            <w:r w:rsidRPr="00133A58">
              <w:rPr>
                <w:i/>
                <w:iCs/>
                <w:color w:val="000000" w:themeColor="text1"/>
                <w:sz w:val="22"/>
                <w:szCs w:val="22"/>
                <w:lang w:val="fr-BE"/>
              </w:rPr>
              <w:t>TREZMD2X.</w:t>
            </w:r>
          </w:p>
          <w:p w14:paraId="2B07BAD4" w14:textId="77777777" w:rsidR="00876471" w:rsidRPr="00133A58" w:rsidRDefault="00876471" w:rsidP="00AF5B59">
            <w:pPr>
              <w:shd w:val="clear" w:color="auto" w:fill="FFFFFF" w:themeFill="background1"/>
              <w:tabs>
                <w:tab w:val="left" w:pos="612"/>
              </w:tabs>
              <w:spacing w:before="120" w:after="120"/>
              <w:rPr>
                <w:color w:val="000000" w:themeColor="text1"/>
                <w:sz w:val="22"/>
                <w:szCs w:val="22"/>
              </w:rPr>
            </w:pPr>
            <w:r w:rsidRPr="00133A58">
              <w:rPr>
                <w:i/>
                <w:iCs/>
                <w:color w:val="000000" w:themeColor="text1"/>
                <w:sz w:val="22"/>
                <w:szCs w:val="22"/>
                <w:lang w:val="fr-BE"/>
              </w:rPr>
              <w:t>Semnat electronic de către participant.</w:t>
            </w:r>
          </w:p>
        </w:tc>
        <w:tc>
          <w:tcPr>
            <w:tcW w:w="1622" w:type="dxa"/>
            <w:shd w:val="clear" w:color="auto" w:fill="auto"/>
            <w:vAlign w:val="center"/>
          </w:tcPr>
          <w:p w14:paraId="629732A7"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977627">
              <w:rPr>
                <w:i/>
                <w:iCs/>
                <w:color w:val="000000" w:themeColor="text1"/>
                <w:sz w:val="22"/>
                <w:szCs w:val="22"/>
              </w:rPr>
              <w:t>Obligatoriu</w:t>
            </w:r>
          </w:p>
        </w:tc>
      </w:tr>
      <w:tr w:rsidR="00876471" w:rsidRPr="00977627" w14:paraId="1401C158" w14:textId="77777777" w:rsidTr="00AF5B59">
        <w:tc>
          <w:tcPr>
            <w:tcW w:w="572" w:type="dxa"/>
            <w:shd w:val="clear" w:color="auto" w:fill="auto"/>
            <w:vAlign w:val="center"/>
          </w:tcPr>
          <w:p w14:paraId="6E9A8532"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10.</w:t>
            </w:r>
          </w:p>
        </w:tc>
        <w:tc>
          <w:tcPr>
            <w:tcW w:w="3664" w:type="dxa"/>
            <w:shd w:val="clear" w:color="auto" w:fill="auto"/>
            <w:vAlign w:val="center"/>
          </w:tcPr>
          <w:p w14:paraId="38F4CCBF" w14:textId="77777777" w:rsidR="00876471" w:rsidRPr="00133A58" w:rsidRDefault="00876471" w:rsidP="00AF5B59">
            <w:pPr>
              <w:shd w:val="clear" w:color="auto" w:fill="FFFFFF" w:themeFill="background1"/>
              <w:tabs>
                <w:tab w:val="left" w:pos="612"/>
              </w:tabs>
              <w:spacing w:before="120" w:after="120"/>
              <w:rPr>
                <w:iCs/>
                <w:color w:val="000000" w:themeColor="text1"/>
                <w:sz w:val="22"/>
                <w:szCs w:val="22"/>
                <w:lang w:val="fr-BE"/>
              </w:rPr>
            </w:pPr>
            <w:r w:rsidRPr="00133A58">
              <w:rPr>
                <w:rFonts w:eastAsia="PMingLiU"/>
                <w:bCs/>
                <w:sz w:val="22"/>
                <w:szCs w:val="22"/>
                <w:lang w:val="ro-MD"/>
              </w:rPr>
              <w:t>Certificatul de atestare tehnico-profesională a dirigintelui de șantier (valabil la momentul deschiderii ofertelor)</w:t>
            </w:r>
          </w:p>
        </w:tc>
        <w:tc>
          <w:tcPr>
            <w:tcW w:w="4942" w:type="dxa"/>
            <w:shd w:val="clear" w:color="auto" w:fill="auto"/>
            <w:vAlign w:val="center"/>
          </w:tcPr>
          <w:p w14:paraId="225F7F59" w14:textId="77777777" w:rsidR="00876471" w:rsidRPr="00133A58" w:rsidRDefault="00876471" w:rsidP="00AF5B59">
            <w:pPr>
              <w:shd w:val="clear" w:color="auto" w:fill="FFFFFF" w:themeFill="background1"/>
              <w:tabs>
                <w:tab w:val="left" w:pos="612"/>
              </w:tabs>
              <w:spacing w:before="120" w:after="120"/>
              <w:rPr>
                <w:i/>
                <w:iCs/>
                <w:color w:val="000000" w:themeColor="text1"/>
                <w:sz w:val="22"/>
                <w:szCs w:val="22"/>
                <w:lang w:val="fr-BE"/>
              </w:rPr>
            </w:pPr>
            <w:r w:rsidRPr="00133A58">
              <w:rPr>
                <w:bCs/>
                <w:i/>
                <w:sz w:val="22"/>
                <w:szCs w:val="22"/>
                <w:lang w:val="it-IT" w:eastAsia="ru-RU"/>
              </w:rPr>
              <w:t xml:space="preserve">Copie scanată de pe original. </w:t>
            </w:r>
            <w:r w:rsidRPr="00133A58">
              <w:rPr>
                <w:i/>
                <w:iCs/>
                <w:sz w:val="22"/>
                <w:szCs w:val="22"/>
                <w:lang w:eastAsia="ru-RU"/>
              </w:rPr>
              <w:t>Semnat electronic de către participant.</w:t>
            </w:r>
          </w:p>
        </w:tc>
        <w:tc>
          <w:tcPr>
            <w:tcW w:w="1622" w:type="dxa"/>
            <w:shd w:val="clear" w:color="auto" w:fill="auto"/>
            <w:vAlign w:val="center"/>
          </w:tcPr>
          <w:p w14:paraId="44A54981" w14:textId="77777777" w:rsidR="00876471" w:rsidRPr="00977627" w:rsidRDefault="00876471" w:rsidP="00AF5B59">
            <w:pPr>
              <w:shd w:val="clear" w:color="auto" w:fill="FFFFFF" w:themeFill="background1"/>
              <w:tabs>
                <w:tab w:val="left" w:pos="612"/>
              </w:tabs>
              <w:spacing w:before="120" w:after="120"/>
              <w:rPr>
                <w:i/>
                <w:iCs/>
                <w:color w:val="000000" w:themeColor="text1"/>
                <w:sz w:val="22"/>
                <w:szCs w:val="22"/>
                <w:lang w:eastAsia="ru-RU"/>
              </w:rPr>
            </w:pPr>
            <w:r w:rsidRPr="001A59F7">
              <w:rPr>
                <w:i/>
                <w:iCs/>
                <w:lang w:eastAsia="ru-RU"/>
              </w:rPr>
              <w:t>Obligatoriu</w:t>
            </w:r>
          </w:p>
        </w:tc>
      </w:tr>
      <w:tr w:rsidR="00876471" w:rsidRPr="00977627" w14:paraId="4F4750CE" w14:textId="77777777" w:rsidTr="00AF5B59">
        <w:tc>
          <w:tcPr>
            <w:tcW w:w="572" w:type="dxa"/>
            <w:shd w:val="clear" w:color="auto" w:fill="auto"/>
            <w:vAlign w:val="center"/>
          </w:tcPr>
          <w:p w14:paraId="2262FA87"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11.</w:t>
            </w:r>
          </w:p>
        </w:tc>
        <w:tc>
          <w:tcPr>
            <w:tcW w:w="3664" w:type="dxa"/>
            <w:shd w:val="clear" w:color="auto" w:fill="auto"/>
            <w:vAlign w:val="center"/>
          </w:tcPr>
          <w:p w14:paraId="4A31D14D" w14:textId="77777777" w:rsidR="00876471" w:rsidRPr="00133A58" w:rsidRDefault="00876471" w:rsidP="00AF5B59">
            <w:pPr>
              <w:shd w:val="clear" w:color="auto" w:fill="FFFFFF" w:themeFill="background1"/>
              <w:tabs>
                <w:tab w:val="left" w:pos="612"/>
              </w:tabs>
              <w:spacing w:before="120" w:after="120"/>
              <w:rPr>
                <w:iCs/>
                <w:color w:val="000000" w:themeColor="text1"/>
                <w:sz w:val="22"/>
                <w:szCs w:val="22"/>
                <w:lang w:val="fr-BE"/>
              </w:rPr>
            </w:pPr>
            <w:r w:rsidRPr="00133A58">
              <w:rPr>
                <w:rFonts w:eastAsia="PMingLiU"/>
                <w:bCs/>
                <w:iCs/>
                <w:sz w:val="22"/>
                <w:szCs w:val="22"/>
              </w:rPr>
              <w:t>Demonstrarea experienţei pentru a se califica conform cerinţelor de îndeplinire a contractului (demolări)</w:t>
            </w:r>
          </w:p>
        </w:tc>
        <w:tc>
          <w:tcPr>
            <w:tcW w:w="4942" w:type="dxa"/>
            <w:shd w:val="clear" w:color="auto" w:fill="auto"/>
            <w:vAlign w:val="center"/>
          </w:tcPr>
          <w:p w14:paraId="74376304" w14:textId="77777777" w:rsidR="00876471" w:rsidRPr="00133A58" w:rsidRDefault="00876471" w:rsidP="00AF5B59">
            <w:pPr>
              <w:shd w:val="clear" w:color="auto" w:fill="FFFFFF" w:themeFill="background1"/>
              <w:tabs>
                <w:tab w:val="left" w:pos="612"/>
              </w:tabs>
              <w:spacing w:before="120" w:after="120"/>
              <w:rPr>
                <w:sz w:val="22"/>
                <w:szCs w:val="22"/>
              </w:rPr>
            </w:pPr>
            <w:r w:rsidRPr="00133A58">
              <w:rPr>
                <w:sz w:val="22"/>
                <w:szCs w:val="22"/>
              </w:rPr>
              <w:t>1) Executarea în ultimii 3 ani a cel puţin a unui contract similar, în domeniul demolărilor cu o valoare nu mai mică de 75% din valoarea viitorului contract, confirmat prin prezentarea contractului, precum şi prin procesul-verbal de recepţie la terminarea lucrărilor/procesul-verbal de recepţie finală la expirarea perioadei de garanţie, (informațiile date se vor include în anexele nr. 12 și nr. 13); sau</w:t>
            </w:r>
          </w:p>
          <w:p w14:paraId="0BDE8DD0" w14:textId="77777777" w:rsidR="00876471" w:rsidRPr="00133A58" w:rsidRDefault="00876471" w:rsidP="00AF5B59">
            <w:pPr>
              <w:shd w:val="clear" w:color="auto" w:fill="FFFFFF" w:themeFill="background1"/>
              <w:tabs>
                <w:tab w:val="left" w:pos="612"/>
              </w:tabs>
              <w:spacing w:before="120" w:after="120"/>
              <w:rPr>
                <w:i/>
                <w:iCs/>
                <w:color w:val="000000" w:themeColor="text1"/>
                <w:sz w:val="22"/>
                <w:szCs w:val="22"/>
                <w:lang w:val="fr-BE"/>
              </w:rPr>
            </w:pPr>
            <w:r w:rsidRPr="00133A58">
              <w:rPr>
                <w:i/>
                <w:iCs/>
                <w:sz w:val="22"/>
                <w:szCs w:val="22"/>
                <w:lang w:val="ro-MD"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anexa nr. 13).</w:t>
            </w:r>
          </w:p>
        </w:tc>
        <w:tc>
          <w:tcPr>
            <w:tcW w:w="1622" w:type="dxa"/>
            <w:shd w:val="clear" w:color="auto" w:fill="auto"/>
          </w:tcPr>
          <w:p w14:paraId="73F313B1" w14:textId="77777777" w:rsidR="00876471" w:rsidRPr="00977627" w:rsidRDefault="00876471" w:rsidP="00AF5B59">
            <w:pPr>
              <w:shd w:val="clear" w:color="auto" w:fill="FFFFFF" w:themeFill="background1"/>
              <w:tabs>
                <w:tab w:val="left" w:pos="612"/>
              </w:tabs>
              <w:spacing w:before="120" w:after="120"/>
              <w:rPr>
                <w:i/>
                <w:iCs/>
                <w:color w:val="000000" w:themeColor="text1"/>
                <w:sz w:val="22"/>
                <w:szCs w:val="22"/>
                <w:lang w:eastAsia="ru-RU"/>
              </w:rPr>
            </w:pPr>
            <w:r w:rsidRPr="00257F60">
              <w:rPr>
                <w:i/>
                <w:iCs/>
                <w:lang w:eastAsia="ru-RU"/>
              </w:rPr>
              <w:t>Obligatoriu</w:t>
            </w:r>
          </w:p>
        </w:tc>
      </w:tr>
      <w:tr w:rsidR="00876471" w:rsidRPr="00977627" w14:paraId="7123CC0B" w14:textId="77777777" w:rsidTr="00AF5B59">
        <w:tc>
          <w:tcPr>
            <w:tcW w:w="572" w:type="dxa"/>
            <w:shd w:val="clear" w:color="auto" w:fill="auto"/>
          </w:tcPr>
          <w:p w14:paraId="7DF3D110"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977627">
              <w:rPr>
                <w:iCs/>
                <w:color w:val="000000" w:themeColor="text1"/>
                <w:sz w:val="22"/>
                <w:szCs w:val="22"/>
                <w:lang w:eastAsia="ru-RU"/>
              </w:rPr>
              <w:t>1</w:t>
            </w:r>
            <w:r>
              <w:rPr>
                <w:iCs/>
                <w:color w:val="000000" w:themeColor="text1"/>
                <w:sz w:val="22"/>
                <w:szCs w:val="22"/>
                <w:lang w:eastAsia="ru-RU"/>
              </w:rPr>
              <w:t>2.</w:t>
            </w:r>
          </w:p>
        </w:tc>
        <w:tc>
          <w:tcPr>
            <w:tcW w:w="3664" w:type="dxa"/>
            <w:shd w:val="clear" w:color="auto" w:fill="auto"/>
            <w:vAlign w:val="center"/>
          </w:tcPr>
          <w:p w14:paraId="0DA8580A" w14:textId="77777777" w:rsidR="00876471" w:rsidRPr="00133A58" w:rsidRDefault="00876471" w:rsidP="00AF5B59">
            <w:pPr>
              <w:shd w:val="clear" w:color="auto" w:fill="FFFFFF" w:themeFill="background1"/>
              <w:tabs>
                <w:tab w:val="left" w:pos="612"/>
              </w:tabs>
              <w:spacing w:before="120" w:after="120"/>
              <w:rPr>
                <w:iCs/>
                <w:color w:val="000000" w:themeColor="text1"/>
                <w:sz w:val="22"/>
                <w:szCs w:val="22"/>
                <w:lang w:eastAsia="ru-RU"/>
              </w:rPr>
            </w:pPr>
            <w:r w:rsidRPr="00133A58">
              <w:rPr>
                <w:color w:val="000000" w:themeColor="text1"/>
                <w:sz w:val="22"/>
                <w:szCs w:val="22"/>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42" w:type="dxa"/>
            <w:shd w:val="clear" w:color="auto" w:fill="auto"/>
          </w:tcPr>
          <w:p w14:paraId="0E46299D" w14:textId="77777777" w:rsidR="00876471" w:rsidRPr="00133A58" w:rsidRDefault="00876471" w:rsidP="00AF5B59">
            <w:pPr>
              <w:shd w:val="clear" w:color="auto" w:fill="FFFFFF" w:themeFill="background1"/>
              <w:tabs>
                <w:tab w:val="left" w:pos="612"/>
              </w:tabs>
              <w:spacing w:before="120" w:after="120"/>
              <w:rPr>
                <w:color w:val="000000" w:themeColor="text1"/>
                <w:sz w:val="22"/>
                <w:szCs w:val="22"/>
              </w:rPr>
            </w:pPr>
            <w:r w:rsidRPr="00133A58">
              <w:rPr>
                <w:i/>
                <w:iCs/>
                <w:color w:val="000000" w:themeColor="text1"/>
                <w:sz w:val="22"/>
                <w:szCs w:val="22"/>
              </w:rPr>
              <w:t xml:space="preserve">Ofertantul desemnat câștigător  va prezenta în termen de 5 zile de la data comunicării rezultatelor procedurii de achiziție publică </w:t>
            </w:r>
            <w:r w:rsidRPr="00133A58">
              <w:rPr>
                <w:color w:val="000000" w:themeColor="text1"/>
                <w:sz w:val="22"/>
                <w:szCs w:val="22"/>
              </w:rPr>
              <w:t>(Se va prezenta doar de către ofertantul declarat câștigător odată cu semnarea Contractului)</w:t>
            </w:r>
            <w:r w:rsidRPr="00133A58">
              <w:rPr>
                <w:i/>
                <w:iCs/>
                <w:color w:val="000000" w:themeColor="text1"/>
                <w:sz w:val="22"/>
                <w:szCs w:val="22"/>
              </w:rPr>
              <w:t>)</w:t>
            </w:r>
          </w:p>
        </w:tc>
        <w:tc>
          <w:tcPr>
            <w:tcW w:w="1622" w:type="dxa"/>
            <w:shd w:val="clear" w:color="auto" w:fill="auto"/>
          </w:tcPr>
          <w:p w14:paraId="34B7256E"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977627">
              <w:rPr>
                <w:i/>
                <w:iCs/>
                <w:color w:val="000000" w:themeColor="text1"/>
                <w:sz w:val="22"/>
                <w:szCs w:val="22"/>
              </w:rPr>
              <w:t>Obligatoriu</w:t>
            </w:r>
          </w:p>
        </w:tc>
      </w:tr>
      <w:tr w:rsidR="00876471" w:rsidRPr="00977627" w14:paraId="59C5D83D" w14:textId="77777777" w:rsidTr="00AF5B59">
        <w:tc>
          <w:tcPr>
            <w:tcW w:w="572" w:type="dxa"/>
            <w:shd w:val="clear" w:color="auto" w:fill="auto"/>
          </w:tcPr>
          <w:p w14:paraId="0557AF18"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977627">
              <w:rPr>
                <w:iCs/>
                <w:color w:val="000000" w:themeColor="text1"/>
                <w:sz w:val="22"/>
                <w:szCs w:val="22"/>
                <w:lang w:eastAsia="ru-RU"/>
              </w:rPr>
              <w:t>1</w:t>
            </w:r>
            <w:r>
              <w:rPr>
                <w:iCs/>
                <w:color w:val="000000" w:themeColor="text1"/>
                <w:sz w:val="22"/>
                <w:szCs w:val="22"/>
                <w:lang w:eastAsia="ru-RU"/>
              </w:rPr>
              <w:t>3.</w:t>
            </w:r>
          </w:p>
        </w:tc>
        <w:tc>
          <w:tcPr>
            <w:tcW w:w="3664" w:type="dxa"/>
            <w:shd w:val="clear" w:color="auto" w:fill="auto"/>
            <w:vAlign w:val="center"/>
          </w:tcPr>
          <w:p w14:paraId="0FE4F12E" w14:textId="77777777" w:rsidR="00876471" w:rsidRPr="00133A58" w:rsidRDefault="00876471" w:rsidP="00AF5B59">
            <w:pPr>
              <w:shd w:val="clear" w:color="auto" w:fill="FFFFFF" w:themeFill="background1"/>
              <w:tabs>
                <w:tab w:val="left" w:pos="612"/>
              </w:tabs>
              <w:spacing w:before="120" w:after="120"/>
              <w:rPr>
                <w:color w:val="000000" w:themeColor="text1"/>
                <w:sz w:val="22"/>
                <w:szCs w:val="22"/>
              </w:rPr>
            </w:pPr>
            <w:r w:rsidRPr="00133A58">
              <w:rPr>
                <w:iCs/>
                <w:sz w:val="22"/>
                <w:szCs w:val="22"/>
                <w:lang w:eastAsia="ru-RU"/>
              </w:rPr>
              <w:t>Contract și/sau alte acte ce atestă dreptul pentru livrarea/depozitarea deșeurilor de construcție</w:t>
            </w:r>
          </w:p>
        </w:tc>
        <w:tc>
          <w:tcPr>
            <w:tcW w:w="4942" w:type="dxa"/>
            <w:shd w:val="clear" w:color="auto" w:fill="auto"/>
            <w:vAlign w:val="center"/>
          </w:tcPr>
          <w:p w14:paraId="5D0533CC" w14:textId="77777777" w:rsidR="00876471" w:rsidRPr="00133A58" w:rsidRDefault="00876471" w:rsidP="00AF5B59">
            <w:pPr>
              <w:shd w:val="clear" w:color="auto" w:fill="FFFFFF" w:themeFill="background1"/>
              <w:tabs>
                <w:tab w:val="left" w:pos="612"/>
              </w:tabs>
              <w:spacing w:before="120" w:after="120"/>
              <w:rPr>
                <w:i/>
                <w:iCs/>
                <w:color w:val="000000" w:themeColor="text1"/>
                <w:sz w:val="22"/>
                <w:szCs w:val="22"/>
              </w:rPr>
            </w:pPr>
            <w:r w:rsidRPr="00133A58">
              <w:rPr>
                <w:i/>
                <w:iCs/>
                <w:sz w:val="22"/>
                <w:szCs w:val="22"/>
                <w:lang w:eastAsia="ru-RU"/>
              </w:rPr>
              <w:t>Copie scanată de pe original. Semnat electronic de către participant..</w:t>
            </w:r>
          </w:p>
        </w:tc>
        <w:tc>
          <w:tcPr>
            <w:tcW w:w="1622" w:type="dxa"/>
            <w:shd w:val="clear" w:color="auto" w:fill="auto"/>
            <w:vAlign w:val="center"/>
          </w:tcPr>
          <w:p w14:paraId="2BA0FAE4" w14:textId="77777777" w:rsidR="00876471" w:rsidRPr="00977627" w:rsidRDefault="00876471" w:rsidP="00AF5B59">
            <w:pPr>
              <w:shd w:val="clear" w:color="auto" w:fill="FFFFFF" w:themeFill="background1"/>
              <w:tabs>
                <w:tab w:val="left" w:pos="612"/>
              </w:tabs>
              <w:spacing w:before="120" w:after="120"/>
              <w:rPr>
                <w:i/>
                <w:iCs/>
                <w:color w:val="000000" w:themeColor="text1"/>
                <w:sz w:val="22"/>
                <w:szCs w:val="22"/>
              </w:rPr>
            </w:pPr>
            <w:r w:rsidRPr="00A40D55">
              <w:rPr>
                <w:i/>
                <w:iCs/>
                <w:lang w:eastAsia="ru-RU"/>
              </w:rPr>
              <w:t>Obligatoriu</w:t>
            </w:r>
          </w:p>
        </w:tc>
      </w:tr>
      <w:tr w:rsidR="00876471" w:rsidRPr="00977627" w14:paraId="4D88DEA9" w14:textId="77777777" w:rsidTr="00AF5B59">
        <w:tc>
          <w:tcPr>
            <w:tcW w:w="572" w:type="dxa"/>
            <w:shd w:val="clear" w:color="auto" w:fill="auto"/>
            <w:vAlign w:val="center"/>
          </w:tcPr>
          <w:p w14:paraId="16058D14"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977627">
              <w:rPr>
                <w:iCs/>
                <w:color w:val="000000" w:themeColor="text1"/>
                <w:sz w:val="22"/>
                <w:szCs w:val="22"/>
                <w:lang w:eastAsia="ru-RU"/>
              </w:rPr>
              <w:t>1</w:t>
            </w:r>
            <w:r>
              <w:rPr>
                <w:iCs/>
                <w:color w:val="000000" w:themeColor="text1"/>
                <w:sz w:val="22"/>
                <w:szCs w:val="22"/>
                <w:lang w:eastAsia="ru-RU"/>
              </w:rPr>
              <w:t>4.</w:t>
            </w:r>
          </w:p>
        </w:tc>
        <w:tc>
          <w:tcPr>
            <w:tcW w:w="3664" w:type="dxa"/>
            <w:shd w:val="clear" w:color="auto" w:fill="auto"/>
            <w:vAlign w:val="center"/>
          </w:tcPr>
          <w:p w14:paraId="6E0207D6" w14:textId="77777777" w:rsidR="00876471" w:rsidRPr="00133A58" w:rsidRDefault="00876471" w:rsidP="00AF5B59">
            <w:pPr>
              <w:shd w:val="clear" w:color="auto" w:fill="FFFFFF" w:themeFill="background1"/>
              <w:tabs>
                <w:tab w:val="left" w:pos="612"/>
              </w:tabs>
              <w:spacing w:before="120" w:after="120"/>
              <w:rPr>
                <w:color w:val="000000" w:themeColor="text1"/>
                <w:sz w:val="22"/>
                <w:szCs w:val="22"/>
              </w:rPr>
            </w:pPr>
            <w:r w:rsidRPr="00133A58">
              <w:rPr>
                <w:sz w:val="22"/>
                <w:szCs w:val="22"/>
              </w:rPr>
              <w:t>Certificări privind sistemul de management</w:t>
            </w:r>
          </w:p>
        </w:tc>
        <w:tc>
          <w:tcPr>
            <w:tcW w:w="4942" w:type="dxa"/>
            <w:shd w:val="clear" w:color="auto" w:fill="auto"/>
            <w:vAlign w:val="center"/>
          </w:tcPr>
          <w:p w14:paraId="5EF39932" w14:textId="77777777" w:rsidR="00876471" w:rsidRPr="00133A58" w:rsidRDefault="00876471" w:rsidP="00AF5B59">
            <w:pPr>
              <w:pStyle w:val="NormalWeb"/>
              <w:rPr>
                <w:sz w:val="22"/>
                <w:szCs w:val="22"/>
                <w:lang w:val="en-US"/>
              </w:rPr>
            </w:pPr>
            <w:proofErr w:type="spellStart"/>
            <w:r w:rsidRPr="00133A58">
              <w:rPr>
                <w:sz w:val="22"/>
                <w:szCs w:val="22"/>
                <w:lang w:val="en-US"/>
              </w:rPr>
              <w:t>Operatorul</w:t>
            </w:r>
            <w:proofErr w:type="spellEnd"/>
            <w:r w:rsidRPr="00133A58">
              <w:rPr>
                <w:sz w:val="22"/>
                <w:szCs w:val="22"/>
                <w:lang w:val="en-US"/>
              </w:rPr>
              <w:t xml:space="preserve"> economic </w:t>
            </w:r>
            <w:proofErr w:type="spellStart"/>
            <w:r w:rsidRPr="00133A58">
              <w:rPr>
                <w:sz w:val="22"/>
                <w:szCs w:val="22"/>
                <w:lang w:val="en-US"/>
              </w:rPr>
              <w:t>va</w:t>
            </w:r>
            <w:proofErr w:type="spellEnd"/>
            <w:r w:rsidRPr="00133A58">
              <w:rPr>
                <w:sz w:val="22"/>
                <w:szCs w:val="22"/>
                <w:lang w:val="en-US"/>
              </w:rPr>
              <w:t xml:space="preserve"> </w:t>
            </w:r>
            <w:proofErr w:type="spellStart"/>
            <w:r w:rsidRPr="00133A58">
              <w:rPr>
                <w:sz w:val="22"/>
                <w:szCs w:val="22"/>
                <w:lang w:val="en-US"/>
              </w:rPr>
              <w:t>demonstra</w:t>
            </w:r>
            <w:proofErr w:type="spellEnd"/>
            <w:r w:rsidRPr="00133A58">
              <w:rPr>
                <w:sz w:val="22"/>
                <w:szCs w:val="22"/>
                <w:lang w:val="en-US"/>
              </w:rPr>
              <w:t xml:space="preserve"> </w:t>
            </w:r>
            <w:proofErr w:type="spellStart"/>
            <w:r w:rsidRPr="00133A58">
              <w:rPr>
                <w:sz w:val="22"/>
                <w:szCs w:val="22"/>
                <w:lang w:val="en-US"/>
              </w:rPr>
              <w:t>implementarea</w:t>
            </w:r>
            <w:proofErr w:type="spellEnd"/>
            <w:r w:rsidRPr="00133A58">
              <w:rPr>
                <w:sz w:val="22"/>
                <w:szCs w:val="22"/>
                <w:lang w:val="en-US"/>
              </w:rPr>
              <w:t xml:space="preserve"> </w:t>
            </w:r>
            <w:proofErr w:type="spellStart"/>
            <w:r w:rsidRPr="00133A58">
              <w:rPr>
                <w:sz w:val="22"/>
                <w:szCs w:val="22"/>
                <w:lang w:val="en-US"/>
              </w:rPr>
              <w:t>unui</w:t>
            </w:r>
            <w:proofErr w:type="spellEnd"/>
            <w:r w:rsidRPr="00133A58">
              <w:rPr>
                <w:sz w:val="22"/>
                <w:szCs w:val="22"/>
                <w:lang w:val="en-US"/>
              </w:rPr>
              <w:t xml:space="preserve"> </w:t>
            </w:r>
            <w:proofErr w:type="spellStart"/>
            <w:r w:rsidRPr="00133A58">
              <w:rPr>
                <w:sz w:val="22"/>
                <w:szCs w:val="22"/>
                <w:lang w:val="en-US"/>
              </w:rPr>
              <w:t>sistem</w:t>
            </w:r>
            <w:proofErr w:type="spellEnd"/>
            <w:r w:rsidRPr="00133A58">
              <w:rPr>
                <w:sz w:val="22"/>
                <w:szCs w:val="22"/>
                <w:lang w:val="en-US"/>
              </w:rPr>
              <w:t xml:space="preserve"> de management relevant </w:t>
            </w:r>
            <w:proofErr w:type="spellStart"/>
            <w:r w:rsidRPr="00133A58">
              <w:rPr>
                <w:sz w:val="22"/>
                <w:szCs w:val="22"/>
                <w:lang w:val="en-US"/>
              </w:rPr>
              <w:t>pentru</w:t>
            </w:r>
            <w:proofErr w:type="spellEnd"/>
            <w:r w:rsidRPr="00133A58">
              <w:rPr>
                <w:sz w:val="22"/>
                <w:szCs w:val="22"/>
                <w:lang w:val="en-US"/>
              </w:rPr>
              <w:t xml:space="preserve"> </w:t>
            </w:r>
            <w:proofErr w:type="spellStart"/>
            <w:r w:rsidRPr="00133A58">
              <w:rPr>
                <w:sz w:val="22"/>
                <w:szCs w:val="22"/>
                <w:lang w:val="en-US"/>
              </w:rPr>
              <w:t>obiectul</w:t>
            </w:r>
            <w:proofErr w:type="spellEnd"/>
            <w:r w:rsidRPr="00133A58">
              <w:rPr>
                <w:sz w:val="22"/>
                <w:szCs w:val="22"/>
                <w:lang w:val="en-US"/>
              </w:rPr>
              <w:t xml:space="preserve"> </w:t>
            </w:r>
            <w:proofErr w:type="spellStart"/>
            <w:r w:rsidRPr="00133A58">
              <w:rPr>
                <w:sz w:val="22"/>
                <w:szCs w:val="22"/>
                <w:lang w:val="en-US"/>
              </w:rPr>
              <w:t>contractului</w:t>
            </w:r>
            <w:proofErr w:type="spellEnd"/>
            <w:r w:rsidRPr="00133A58">
              <w:rPr>
                <w:sz w:val="22"/>
                <w:szCs w:val="22"/>
                <w:lang w:val="en-US"/>
              </w:rPr>
              <w:t xml:space="preserve"> (</w:t>
            </w:r>
            <w:proofErr w:type="spellStart"/>
            <w:r w:rsidRPr="00133A58">
              <w:rPr>
                <w:sz w:val="22"/>
                <w:szCs w:val="22"/>
                <w:lang w:val="en-US"/>
              </w:rPr>
              <w:t>lucrări</w:t>
            </w:r>
            <w:proofErr w:type="spellEnd"/>
            <w:r w:rsidRPr="00133A58">
              <w:rPr>
                <w:sz w:val="22"/>
                <w:szCs w:val="22"/>
                <w:lang w:val="en-US"/>
              </w:rPr>
              <w:t xml:space="preserve"> de </w:t>
            </w:r>
            <w:proofErr w:type="spellStart"/>
            <w:r w:rsidRPr="00133A58">
              <w:rPr>
                <w:sz w:val="22"/>
                <w:szCs w:val="22"/>
                <w:lang w:val="en-US"/>
              </w:rPr>
              <w:t>demolare</w:t>
            </w:r>
            <w:proofErr w:type="spellEnd"/>
            <w:r w:rsidRPr="00133A58">
              <w:rPr>
                <w:sz w:val="22"/>
                <w:szCs w:val="22"/>
                <w:lang w:val="en-US"/>
              </w:rPr>
              <w:t xml:space="preserve">), </w:t>
            </w:r>
            <w:proofErr w:type="spellStart"/>
            <w:r w:rsidRPr="00133A58">
              <w:rPr>
                <w:sz w:val="22"/>
                <w:szCs w:val="22"/>
                <w:lang w:val="en-US"/>
              </w:rPr>
              <w:t>prin</w:t>
            </w:r>
            <w:proofErr w:type="spellEnd"/>
            <w:r w:rsidRPr="00133A58">
              <w:rPr>
                <w:sz w:val="22"/>
                <w:szCs w:val="22"/>
                <w:lang w:val="en-US"/>
              </w:rPr>
              <w:t xml:space="preserve"> </w:t>
            </w:r>
            <w:proofErr w:type="spellStart"/>
            <w:r w:rsidRPr="00133A58">
              <w:rPr>
                <w:sz w:val="22"/>
                <w:szCs w:val="22"/>
                <w:lang w:val="en-US"/>
              </w:rPr>
              <w:t>prezentarea</w:t>
            </w:r>
            <w:proofErr w:type="spellEnd"/>
            <w:r w:rsidRPr="00133A58">
              <w:rPr>
                <w:sz w:val="22"/>
                <w:szCs w:val="22"/>
                <w:lang w:val="en-US"/>
              </w:rPr>
              <w:t xml:space="preserve"> </w:t>
            </w:r>
            <w:proofErr w:type="spellStart"/>
            <w:r w:rsidRPr="00133A58">
              <w:rPr>
                <w:sz w:val="22"/>
                <w:szCs w:val="22"/>
                <w:lang w:val="en-US"/>
              </w:rPr>
              <w:t>unuia</w:t>
            </w:r>
            <w:proofErr w:type="spellEnd"/>
            <w:r w:rsidRPr="00133A58">
              <w:rPr>
                <w:sz w:val="22"/>
                <w:szCs w:val="22"/>
                <w:lang w:val="en-US"/>
              </w:rPr>
              <w:t xml:space="preserve"> </w:t>
            </w:r>
            <w:proofErr w:type="spellStart"/>
            <w:r w:rsidRPr="00133A58">
              <w:rPr>
                <w:sz w:val="22"/>
                <w:szCs w:val="22"/>
                <w:lang w:val="en-US"/>
              </w:rPr>
              <w:t>sau</w:t>
            </w:r>
            <w:proofErr w:type="spellEnd"/>
            <w:r w:rsidRPr="00133A58">
              <w:rPr>
                <w:sz w:val="22"/>
                <w:szCs w:val="22"/>
                <w:lang w:val="en-US"/>
              </w:rPr>
              <w:t xml:space="preserve"> </w:t>
            </w:r>
            <w:proofErr w:type="spellStart"/>
            <w:r w:rsidRPr="00133A58">
              <w:rPr>
                <w:sz w:val="22"/>
                <w:szCs w:val="22"/>
                <w:lang w:val="en-US"/>
              </w:rPr>
              <w:t>mai</w:t>
            </w:r>
            <w:proofErr w:type="spellEnd"/>
            <w:r w:rsidRPr="00133A58">
              <w:rPr>
                <w:sz w:val="22"/>
                <w:szCs w:val="22"/>
                <w:lang w:val="en-US"/>
              </w:rPr>
              <w:t xml:space="preserve"> </w:t>
            </w:r>
            <w:proofErr w:type="spellStart"/>
            <w:r w:rsidRPr="00133A58">
              <w:rPr>
                <w:sz w:val="22"/>
                <w:szCs w:val="22"/>
                <w:lang w:val="en-US"/>
              </w:rPr>
              <w:t>multor</w:t>
            </w:r>
            <w:proofErr w:type="spellEnd"/>
            <w:r w:rsidRPr="00133A58">
              <w:rPr>
                <w:sz w:val="22"/>
                <w:szCs w:val="22"/>
                <w:lang w:val="en-US"/>
              </w:rPr>
              <w:t xml:space="preserve"> certificate </w:t>
            </w:r>
            <w:proofErr w:type="spellStart"/>
            <w:r w:rsidRPr="00133A58">
              <w:rPr>
                <w:sz w:val="22"/>
                <w:szCs w:val="22"/>
                <w:lang w:val="en-US"/>
              </w:rPr>
              <w:t>valabile</w:t>
            </w:r>
            <w:proofErr w:type="spellEnd"/>
            <w:r w:rsidRPr="00133A58">
              <w:rPr>
                <w:sz w:val="22"/>
                <w:szCs w:val="22"/>
                <w:lang w:val="en-US"/>
              </w:rPr>
              <w:t xml:space="preserve">, </w:t>
            </w:r>
            <w:proofErr w:type="spellStart"/>
            <w:r w:rsidRPr="00133A58">
              <w:rPr>
                <w:sz w:val="22"/>
                <w:szCs w:val="22"/>
                <w:lang w:val="en-US"/>
              </w:rPr>
              <w:t>emise</w:t>
            </w:r>
            <w:proofErr w:type="spellEnd"/>
            <w:r w:rsidRPr="00133A58">
              <w:rPr>
                <w:sz w:val="22"/>
                <w:szCs w:val="22"/>
                <w:lang w:val="en-US"/>
              </w:rPr>
              <w:t xml:space="preserve"> de </w:t>
            </w:r>
            <w:proofErr w:type="spellStart"/>
            <w:r w:rsidRPr="00133A58">
              <w:rPr>
                <w:sz w:val="22"/>
                <w:szCs w:val="22"/>
                <w:lang w:val="en-US"/>
              </w:rPr>
              <w:t>organisme</w:t>
            </w:r>
            <w:proofErr w:type="spellEnd"/>
            <w:r w:rsidRPr="00133A58">
              <w:rPr>
                <w:sz w:val="22"/>
                <w:szCs w:val="22"/>
                <w:lang w:val="en-US"/>
              </w:rPr>
              <w:t xml:space="preserve"> </w:t>
            </w:r>
            <w:proofErr w:type="spellStart"/>
            <w:r w:rsidRPr="00133A58">
              <w:rPr>
                <w:sz w:val="22"/>
                <w:szCs w:val="22"/>
                <w:lang w:val="en-US"/>
              </w:rPr>
              <w:t>acreditate</w:t>
            </w:r>
            <w:proofErr w:type="spellEnd"/>
            <w:r w:rsidRPr="00133A58">
              <w:rPr>
                <w:sz w:val="22"/>
                <w:szCs w:val="22"/>
                <w:lang w:val="en-US"/>
              </w:rPr>
              <w:t xml:space="preserve">, </w:t>
            </w:r>
            <w:proofErr w:type="spellStart"/>
            <w:r w:rsidRPr="00133A58">
              <w:rPr>
                <w:sz w:val="22"/>
                <w:szCs w:val="22"/>
                <w:lang w:val="en-US"/>
              </w:rPr>
              <w:t>după</w:t>
            </w:r>
            <w:proofErr w:type="spellEnd"/>
            <w:r w:rsidRPr="00133A58">
              <w:rPr>
                <w:sz w:val="22"/>
                <w:szCs w:val="22"/>
                <w:lang w:val="en-US"/>
              </w:rPr>
              <w:t xml:space="preserve"> cum </w:t>
            </w:r>
            <w:proofErr w:type="spellStart"/>
            <w:r w:rsidRPr="00133A58">
              <w:rPr>
                <w:sz w:val="22"/>
                <w:szCs w:val="22"/>
                <w:lang w:val="en-US"/>
              </w:rPr>
              <w:t>urmează</w:t>
            </w:r>
            <w:proofErr w:type="spellEnd"/>
            <w:r w:rsidRPr="00133A58">
              <w:rPr>
                <w:sz w:val="22"/>
                <w:szCs w:val="22"/>
                <w:lang w:val="en-US"/>
              </w:rPr>
              <w:t>:</w:t>
            </w:r>
          </w:p>
          <w:p w14:paraId="42490821" w14:textId="77777777" w:rsidR="00876471" w:rsidRPr="00133A58" w:rsidRDefault="00876471" w:rsidP="00876471">
            <w:pPr>
              <w:numPr>
                <w:ilvl w:val="0"/>
                <w:numId w:val="40"/>
              </w:numPr>
              <w:rPr>
                <w:sz w:val="22"/>
                <w:szCs w:val="22"/>
              </w:rPr>
            </w:pPr>
            <w:r w:rsidRPr="00133A58">
              <w:rPr>
                <w:rStyle w:val="whitespace-normal"/>
                <w:sz w:val="22"/>
                <w:szCs w:val="22"/>
              </w:rPr>
              <w:t>ISO 9001</w:t>
            </w:r>
            <w:r w:rsidRPr="00133A58">
              <w:rPr>
                <w:sz w:val="22"/>
                <w:szCs w:val="22"/>
              </w:rPr>
              <w:t xml:space="preserve"> – sistem de management al calității</w:t>
            </w:r>
            <w:r w:rsidRPr="00133A58">
              <w:rPr>
                <w:sz w:val="22"/>
                <w:szCs w:val="22"/>
              </w:rPr>
              <w:br/>
              <w:t xml:space="preserve">și/sau </w:t>
            </w:r>
          </w:p>
          <w:p w14:paraId="06C9A239" w14:textId="77777777" w:rsidR="00876471" w:rsidRPr="00133A58" w:rsidRDefault="00876471" w:rsidP="00876471">
            <w:pPr>
              <w:numPr>
                <w:ilvl w:val="0"/>
                <w:numId w:val="40"/>
              </w:numPr>
              <w:rPr>
                <w:sz w:val="22"/>
                <w:szCs w:val="22"/>
              </w:rPr>
            </w:pPr>
            <w:r w:rsidRPr="00133A58">
              <w:rPr>
                <w:rStyle w:val="whitespace-normal"/>
                <w:sz w:val="22"/>
                <w:szCs w:val="22"/>
              </w:rPr>
              <w:lastRenderedPageBreak/>
              <w:t>ISO 14001</w:t>
            </w:r>
            <w:r w:rsidRPr="00133A58">
              <w:rPr>
                <w:sz w:val="22"/>
                <w:szCs w:val="22"/>
              </w:rPr>
              <w:t xml:space="preserve"> – sistem de management de mediu</w:t>
            </w:r>
            <w:r w:rsidRPr="00133A58">
              <w:rPr>
                <w:sz w:val="22"/>
                <w:szCs w:val="22"/>
              </w:rPr>
              <w:br/>
              <w:t xml:space="preserve">și/sau </w:t>
            </w:r>
          </w:p>
          <w:p w14:paraId="00611C15" w14:textId="77777777" w:rsidR="00876471" w:rsidRPr="00133A58" w:rsidRDefault="00876471" w:rsidP="00876471">
            <w:pPr>
              <w:numPr>
                <w:ilvl w:val="0"/>
                <w:numId w:val="40"/>
              </w:numPr>
              <w:rPr>
                <w:sz w:val="22"/>
                <w:szCs w:val="22"/>
              </w:rPr>
            </w:pPr>
            <w:r w:rsidRPr="00133A58">
              <w:rPr>
                <w:rStyle w:val="whitespace-normal"/>
                <w:sz w:val="22"/>
                <w:szCs w:val="22"/>
              </w:rPr>
              <w:t>ISO 45001</w:t>
            </w:r>
            <w:r w:rsidRPr="00133A58">
              <w:rPr>
                <w:sz w:val="22"/>
                <w:szCs w:val="22"/>
              </w:rPr>
              <w:t xml:space="preserve"> – sistem de management al sănătății și securității ocupaționale </w:t>
            </w:r>
          </w:p>
          <w:p w14:paraId="287F0E06" w14:textId="77777777" w:rsidR="00876471" w:rsidRPr="00133A58" w:rsidRDefault="00876471" w:rsidP="00AF5B59">
            <w:pPr>
              <w:pStyle w:val="NormalWeb"/>
              <w:rPr>
                <w:sz w:val="22"/>
                <w:szCs w:val="22"/>
                <w:lang w:val="en-US"/>
              </w:rPr>
            </w:pPr>
            <w:proofErr w:type="spellStart"/>
            <w:r w:rsidRPr="00133A58">
              <w:rPr>
                <w:rStyle w:val="Robust"/>
                <w:sz w:val="22"/>
                <w:szCs w:val="22"/>
                <w:lang w:val="en-US"/>
              </w:rPr>
              <w:t>sau</w:t>
            </w:r>
            <w:proofErr w:type="spellEnd"/>
            <w:r w:rsidRPr="00133A58">
              <w:rPr>
                <w:rStyle w:val="Robust"/>
                <w:sz w:val="22"/>
                <w:szCs w:val="22"/>
                <w:lang w:val="en-US"/>
              </w:rPr>
              <w:t xml:space="preserve"> </w:t>
            </w:r>
            <w:proofErr w:type="spellStart"/>
            <w:r w:rsidRPr="00133A58">
              <w:rPr>
                <w:rStyle w:val="Robust"/>
                <w:sz w:val="22"/>
                <w:szCs w:val="22"/>
                <w:lang w:val="en-US"/>
              </w:rPr>
              <w:t>echivalent</w:t>
            </w:r>
            <w:proofErr w:type="spellEnd"/>
            <w:r w:rsidRPr="00133A58">
              <w:rPr>
                <w:rStyle w:val="Robust"/>
                <w:sz w:val="22"/>
                <w:szCs w:val="22"/>
                <w:lang w:val="en-US"/>
              </w:rPr>
              <w:t>.</w:t>
            </w:r>
          </w:p>
          <w:p w14:paraId="2D49BF18" w14:textId="77777777" w:rsidR="00876471" w:rsidRPr="00133A58" w:rsidRDefault="00876471" w:rsidP="00AF5B59">
            <w:pPr>
              <w:pStyle w:val="NormalWeb"/>
              <w:rPr>
                <w:sz w:val="22"/>
                <w:szCs w:val="22"/>
                <w:lang w:val="en-US"/>
              </w:rPr>
            </w:pPr>
            <w:r w:rsidRPr="00133A58">
              <w:rPr>
                <w:sz w:val="22"/>
                <w:szCs w:val="22"/>
                <w:lang w:val="en-US"/>
              </w:rPr>
              <w:t xml:space="preserve">Se </w:t>
            </w:r>
            <w:proofErr w:type="spellStart"/>
            <w:r w:rsidRPr="00133A58">
              <w:rPr>
                <w:sz w:val="22"/>
                <w:szCs w:val="22"/>
                <w:lang w:val="en-US"/>
              </w:rPr>
              <w:t>vor</w:t>
            </w:r>
            <w:proofErr w:type="spellEnd"/>
            <w:r w:rsidRPr="00133A58">
              <w:rPr>
                <w:sz w:val="22"/>
                <w:szCs w:val="22"/>
                <w:lang w:val="en-US"/>
              </w:rPr>
              <w:t xml:space="preserve"> </w:t>
            </w:r>
            <w:proofErr w:type="spellStart"/>
            <w:r w:rsidRPr="00133A58">
              <w:rPr>
                <w:sz w:val="22"/>
                <w:szCs w:val="22"/>
                <w:lang w:val="en-US"/>
              </w:rPr>
              <w:t>accepta</w:t>
            </w:r>
            <w:proofErr w:type="spellEnd"/>
            <w:r w:rsidRPr="00133A58">
              <w:rPr>
                <w:sz w:val="22"/>
                <w:szCs w:val="22"/>
                <w:lang w:val="en-US"/>
              </w:rPr>
              <w:t xml:space="preserve"> </w:t>
            </w:r>
            <w:proofErr w:type="spellStart"/>
            <w:r w:rsidRPr="00133A58">
              <w:rPr>
                <w:sz w:val="22"/>
                <w:szCs w:val="22"/>
                <w:lang w:val="en-US"/>
              </w:rPr>
              <w:t>și</w:t>
            </w:r>
            <w:proofErr w:type="spellEnd"/>
            <w:r w:rsidRPr="00133A58">
              <w:rPr>
                <w:sz w:val="22"/>
                <w:szCs w:val="22"/>
                <w:lang w:val="en-US"/>
              </w:rPr>
              <w:t xml:space="preserve"> </w:t>
            </w:r>
            <w:proofErr w:type="spellStart"/>
            <w:r w:rsidRPr="00133A58">
              <w:rPr>
                <w:sz w:val="22"/>
                <w:szCs w:val="22"/>
                <w:lang w:val="en-US"/>
              </w:rPr>
              <w:t>alte</w:t>
            </w:r>
            <w:proofErr w:type="spellEnd"/>
            <w:r w:rsidRPr="00133A58">
              <w:rPr>
                <w:sz w:val="22"/>
                <w:szCs w:val="22"/>
                <w:lang w:val="en-US"/>
              </w:rPr>
              <w:t xml:space="preserve"> </w:t>
            </w:r>
            <w:proofErr w:type="spellStart"/>
            <w:r w:rsidRPr="00133A58">
              <w:rPr>
                <w:sz w:val="22"/>
                <w:szCs w:val="22"/>
                <w:lang w:val="en-US"/>
              </w:rPr>
              <w:t>dovezi</w:t>
            </w:r>
            <w:proofErr w:type="spellEnd"/>
            <w:r w:rsidRPr="00133A58">
              <w:rPr>
                <w:sz w:val="22"/>
                <w:szCs w:val="22"/>
                <w:lang w:val="en-US"/>
              </w:rPr>
              <w:t xml:space="preserve"> </w:t>
            </w:r>
            <w:proofErr w:type="spellStart"/>
            <w:r w:rsidRPr="00133A58">
              <w:rPr>
                <w:sz w:val="22"/>
                <w:szCs w:val="22"/>
                <w:lang w:val="en-US"/>
              </w:rPr>
              <w:t>privind</w:t>
            </w:r>
            <w:proofErr w:type="spellEnd"/>
            <w:r w:rsidRPr="00133A58">
              <w:rPr>
                <w:sz w:val="22"/>
                <w:szCs w:val="22"/>
                <w:lang w:val="en-US"/>
              </w:rPr>
              <w:t xml:space="preserve"> </w:t>
            </w:r>
            <w:proofErr w:type="spellStart"/>
            <w:r w:rsidRPr="00133A58">
              <w:rPr>
                <w:sz w:val="22"/>
                <w:szCs w:val="22"/>
                <w:lang w:val="en-US"/>
              </w:rPr>
              <w:t>implementarea</w:t>
            </w:r>
            <w:proofErr w:type="spellEnd"/>
            <w:r w:rsidRPr="00133A58">
              <w:rPr>
                <w:sz w:val="22"/>
                <w:szCs w:val="22"/>
                <w:lang w:val="en-US"/>
              </w:rPr>
              <w:t xml:space="preserve"> </w:t>
            </w:r>
            <w:proofErr w:type="spellStart"/>
            <w:r w:rsidRPr="00133A58">
              <w:rPr>
                <w:sz w:val="22"/>
                <w:szCs w:val="22"/>
                <w:lang w:val="en-US"/>
              </w:rPr>
              <w:t>unor</w:t>
            </w:r>
            <w:proofErr w:type="spellEnd"/>
            <w:r w:rsidRPr="00133A58">
              <w:rPr>
                <w:sz w:val="22"/>
                <w:szCs w:val="22"/>
                <w:lang w:val="en-US"/>
              </w:rPr>
              <w:t xml:space="preserve"> </w:t>
            </w:r>
            <w:proofErr w:type="spellStart"/>
            <w:r w:rsidRPr="00133A58">
              <w:rPr>
                <w:sz w:val="22"/>
                <w:szCs w:val="22"/>
                <w:lang w:val="en-US"/>
              </w:rPr>
              <w:t>măsuri</w:t>
            </w:r>
            <w:proofErr w:type="spellEnd"/>
            <w:r w:rsidRPr="00133A58">
              <w:rPr>
                <w:sz w:val="22"/>
                <w:szCs w:val="22"/>
                <w:lang w:val="en-US"/>
              </w:rPr>
              <w:t xml:space="preserve"> </w:t>
            </w:r>
            <w:proofErr w:type="spellStart"/>
            <w:r w:rsidRPr="00133A58">
              <w:rPr>
                <w:sz w:val="22"/>
                <w:szCs w:val="22"/>
                <w:lang w:val="en-US"/>
              </w:rPr>
              <w:t>echivalente</w:t>
            </w:r>
            <w:proofErr w:type="spellEnd"/>
            <w:r w:rsidRPr="00133A58">
              <w:rPr>
                <w:sz w:val="22"/>
                <w:szCs w:val="22"/>
                <w:lang w:val="en-US"/>
              </w:rPr>
              <w:t xml:space="preserve"> de </w:t>
            </w:r>
            <w:proofErr w:type="spellStart"/>
            <w:r w:rsidRPr="00133A58">
              <w:rPr>
                <w:sz w:val="22"/>
                <w:szCs w:val="22"/>
                <w:lang w:val="en-US"/>
              </w:rPr>
              <w:t>asigurare</w:t>
            </w:r>
            <w:proofErr w:type="spellEnd"/>
            <w:r w:rsidRPr="00133A58">
              <w:rPr>
                <w:sz w:val="22"/>
                <w:szCs w:val="22"/>
                <w:lang w:val="en-US"/>
              </w:rPr>
              <w:t xml:space="preserve"> a </w:t>
            </w:r>
            <w:proofErr w:type="spellStart"/>
            <w:r w:rsidRPr="00133A58">
              <w:rPr>
                <w:sz w:val="22"/>
                <w:szCs w:val="22"/>
                <w:lang w:val="en-US"/>
              </w:rPr>
              <w:t>calității</w:t>
            </w:r>
            <w:proofErr w:type="spellEnd"/>
            <w:r w:rsidRPr="00133A58">
              <w:rPr>
                <w:sz w:val="22"/>
                <w:szCs w:val="22"/>
                <w:lang w:val="en-US"/>
              </w:rPr>
              <w:t xml:space="preserve">, </w:t>
            </w:r>
            <w:proofErr w:type="spellStart"/>
            <w:r w:rsidRPr="00133A58">
              <w:rPr>
                <w:sz w:val="22"/>
                <w:szCs w:val="22"/>
                <w:lang w:val="en-US"/>
              </w:rPr>
              <w:t>protecției</w:t>
            </w:r>
            <w:proofErr w:type="spellEnd"/>
            <w:r w:rsidRPr="00133A58">
              <w:rPr>
                <w:sz w:val="22"/>
                <w:szCs w:val="22"/>
                <w:lang w:val="en-US"/>
              </w:rPr>
              <w:t xml:space="preserve"> </w:t>
            </w:r>
            <w:proofErr w:type="spellStart"/>
            <w:r w:rsidRPr="00133A58">
              <w:rPr>
                <w:sz w:val="22"/>
                <w:szCs w:val="22"/>
                <w:lang w:val="en-US"/>
              </w:rPr>
              <w:t>mediului</w:t>
            </w:r>
            <w:proofErr w:type="spellEnd"/>
            <w:r w:rsidRPr="00133A58">
              <w:rPr>
                <w:sz w:val="22"/>
                <w:szCs w:val="22"/>
                <w:lang w:val="en-US"/>
              </w:rPr>
              <w:t xml:space="preserve"> </w:t>
            </w:r>
            <w:proofErr w:type="spellStart"/>
            <w:r w:rsidRPr="00133A58">
              <w:rPr>
                <w:sz w:val="22"/>
                <w:szCs w:val="22"/>
                <w:lang w:val="en-US"/>
              </w:rPr>
              <w:t>și</w:t>
            </w:r>
            <w:proofErr w:type="spellEnd"/>
            <w:r w:rsidRPr="00133A58">
              <w:rPr>
                <w:sz w:val="22"/>
                <w:szCs w:val="22"/>
                <w:lang w:val="en-US"/>
              </w:rPr>
              <w:t xml:space="preserve"> </w:t>
            </w:r>
            <w:proofErr w:type="spellStart"/>
            <w:r w:rsidRPr="00133A58">
              <w:rPr>
                <w:sz w:val="22"/>
                <w:szCs w:val="22"/>
                <w:lang w:val="en-US"/>
              </w:rPr>
              <w:t>securității</w:t>
            </w:r>
            <w:proofErr w:type="spellEnd"/>
            <w:r w:rsidRPr="00133A58">
              <w:rPr>
                <w:sz w:val="22"/>
                <w:szCs w:val="22"/>
                <w:lang w:val="en-US"/>
              </w:rPr>
              <w:t xml:space="preserve"> </w:t>
            </w:r>
            <w:proofErr w:type="spellStart"/>
            <w:r w:rsidRPr="00133A58">
              <w:rPr>
                <w:sz w:val="22"/>
                <w:szCs w:val="22"/>
                <w:lang w:val="en-US"/>
              </w:rPr>
              <w:t>și</w:t>
            </w:r>
            <w:proofErr w:type="spellEnd"/>
            <w:r w:rsidRPr="00133A58">
              <w:rPr>
                <w:sz w:val="22"/>
                <w:szCs w:val="22"/>
                <w:lang w:val="en-US"/>
              </w:rPr>
              <w:t xml:space="preserve"> </w:t>
            </w:r>
            <w:proofErr w:type="spellStart"/>
            <w:r w:rsidRPr="00133A58">
              <w:rPr>
                <w:sz w:val="22"/>
                <w:szCs w:val="22"/>
                <w:lang w:val="en-US"/>
              </w:rPr>
              <w:t>sănătății</w:t>
            </w:r>
            <w:proofErr w:type="spellEnd"/>
            <w:r w:rsidRPr="00133A58">
              <w:rPr>
                <w:sz w:val="22"/>
                <w:szCs w:val="22"/>
                <w:lang w:val="en-US"/>
              </w:rPr>
              <w:t xml:space="preserve"> </w:t>
            </w:r>
            <w:proofErr w:type="spellStart"/>
            <w:r w:rsidRPr="00133A58">
              <w:rPr>
                <w:sz w:val="22"/>
                <w:szCs w:val="22"/>
                <w:lang w:val="en-US"/>
              </w:rPr>
              <w:t>în</w:t>
            </w:r>
            <w:proofErr w:type="spellEnd"/>
            <w:r w:rsidRPr="00133A58">
              <w:rPr>
                <w:sz w:val="22"/>
                <w:szCs w:val="22"/>
                <w:lang w:val="en-US"/>
              </w:rPr>
              <w:t xml:space="preserve"> </w:t>
            </w:r>
            <w:proofErr w:type="spellStart"/>
            <w:r w:rsidRPr="00133A58">
              <w:rPr>
                <w:sz w:val="22"/>
                <w:szCs w:val="22"/>
                <w:lang w:val="en-US"/>
              </w:rPr>
              <w:t>muncă</w:t>
            </w:r>
            <w:proofErr w:type="spellEnd"/>
            <w:r w:rsidRPr="00133A58">
              <w:rPr>
                <w:sz w:val="22"/>
                <w:szCs w:val="22"/>
                <w:lang w:val="en-US"/>
              </w:rPr>
              <w:t xml:space="preserve">, </w:t>
            </w:r>
            <w:proofErr w:type="spellStart"/>
            <w:r w:rsidRPr="00133A58">
              <w:rPr>
                <w:sz w:val="22"/>
                <w:szCs w:val="22"/>
                <w:lang w:val="en-US"/>
              </w:rPr>
              <w:t>în</w:t>
            </w:r>
            <w:proofErr w:type="spellEnd"/>
            <w:r w:rsidRPr="00133A58">
              <w:rPr>
                <w:sz w:val="22"/>
                <w:szCs w:val="22"/>
                <w:lang w:val="en-US"/>
              </w:rPr>
              <w:t xml:space="preserve"> </w:t>
            </w:r>
            <w:proofErr w:type="spellStart"/>
            <w:r w:rsidRPr="00133A58">
              <w:rPr>
                <w:sz w:val="22"/>
                <w:szCs w:val="22"/>
                <w:lang w:val="en-US"/>
              </w:rPr>
              <w:t>cazul</w:t>
            </w:r>
            <w:proofErr w:type="spellEnd"/>
            <w:r w:rsidRPr="00133A58">
              <w:rPr>
                <w:sz w:val="22"/>
                <w:szCs w:val="22"/>
                <w:lang w:val="en-US"/>
              </w:rPr>
              <w:t xml:space="preserve"> </w:t>
            </w:r>
            <w:proofErr w:type="spellStart"/>
            <w:r w:rsidRPr="00133A58">
              <w:rPr>
                <w:sz w:val="22"/>
                <w:szCs w:val="22"/>
                <w:lang w:val="en-US"/>
              </w:rPr>
              <w:t>în</w:t>
            </w:r>
            <w:proofErr w:type="spellEnd"/>
            <w:r w:rsidRPr="00133A58">
              <w:rPr>
                <w:sz w:val="22"/>
                <w:szCs w:val="22"/>
                <w:lang w:val="en-US"/>
              </w:rPr>
              <w:t xml:space="preserve"> care </w:t>
            </w:r>
            <w:proofErr w:type="spellStart"/>
            <w:r w:rsidRPr="00133A58">
              <w:rPr>
                <w:sz w:val="22"/>
                <w:szCs w:val="22"/>
                <w:lang w:val="en-US"/>
              </w:rPr>
              <w:t>operatorul</w:t>
            </w:r>
            <w:proofErr w:type="spellEnd"/>
            <w:r w:rsidRPr="00133A58">
              <w:rPr>
                <w:sz w:val="22"/>
                <w:szCs w:val="22"/>
                <w:lang w:val="en-US"/>
              </w:rPr>
              <w:t xml:space="preserve"> economic nu are </w:t>
            </w:r>
            <w:proofErr w:type="spellStart"/>
            <w:r w:rsidRPr="00133A58">
              <w:rPr>
                <w:sz w:val="22"/>
                <w:szCs w:val="22"/>
                <w:lang w:val="en-US"/>
              </w:rPr>
              <w:t>acces</w:t>
            </w:r>
            <w:proofErr w:type="spellEnd"/>
            <w:r w:rsidRPr="00133A58">
              <w:rPr>
                <w:sz w:val="22"/>
                <w:szCs w:val="22"/>
                <w:lang w:val="en-US"/>
              </w:rPr>
              <w:t xml:space="preserve"> la </w:t>
            </w:r>
            <w:proofErr w:type="spellStart"/>
            <w:r w:rsidRPr="00133A58">
              <w:rPr>
                <w:sz w:val="22"/>
                <w:szCs w:val="22"/>
                <w:lang w:val="en-US"/>
              </w:rPr>
              <w:t>certificatele</w:t>
            </w:r>
            <w:proofErr w:type="spellEnd"/>
            <w:r w:rsidRPr="00133A58">
              <w:rPr>
                <w:sz w:val="22"/>
                <w:szCs w:val="22"/>
                <w:lang w:val="en-US"/>
              </w:rPr>
              <w:t xml:space="preserve"> </w:t>
            </w:r>
            <w:proofErr w:type="spellStart"/>
            <w:r w:rsidRPr="00133A58">
              <w:rPr>
                <w:sz w:val="22"/>
                <w:szCs w:val="22"/>
                <w:lang w:val="en-US"/>
              </w:rPr>
              <w:t>menționate</w:t>
            </w:r>
            <w:proofErr w:type="spellEnd"/>
            <w:r w:rsidRPr="00133A58">
              <w:rPr>
                <w:sz w:val="22"/>
                <w:szCs w:val="22"/>
                <w:lang w:val="en-US"/>
              </w:rPr>
              <w:t xml:space="preserve"> </w:t>
            </w:r>
            <w:proofErr w:type="spellStart"/>
            <w:r w:rsidRPr="00133A58">
              <w:rPr>
                <w:sz w:val="22"/>
                <w:szCs w:val="22"/>
                <w:lang w:val="en-US"/>
              </w:rPr>
              <w:t>sau</w:t>
            </w:r>
            <w:proofErr w:type="spellEnd"/>
            <w:r w:rsidRPr="00133A58">
              <w:rPr>
                <w:sz w:val="22"/>
                <w:szCs w:val="22"/>
                <w:lang w:val="en-US"/>
              </w:rPr>
              <w:t xml:space="preserve"> nu le </w:t>
            </w:r>
            <w:proofErr w:type="spellStart"/>
            <w:r w:rsidRPr="00133A58">
              <w:rPr>
                <w:sz w:val="22"/>
                <w:szCs w:val="22"/>
                <w:lang w:val="en-US"/>
              </w:rPr>
              <w:t>poate</w:t>
            </w:r>
            <w:proofErr w:type="spellEnd"/>
            <w:r w:rsidRPr="00133A58">
              <w:rPr>
                <w:sz w:val="22"/>
                <w:szCs w:val="22"/>
                <w:lang w:val="en-US"/>
              </w:rPr>
              <w:t xml:space="preserve"> </w:t>
            </w:r>
            <w:proofErr w:type="spellStart"/>
            <w:r w:rsidRPr="00133A58">
              <w:rPr>
                <w:sz w:val="22"/>
                <w:szCs w:val="22"/>
                <w:lang w:val="en-US"/>
              </w:rPr>
              <w:t>obține</w:t>
            </w:r>
            <w:proofErr w:type="spellEnd"/>
            <w:r w:rsidRPr="00133A58">
              <w:rPr>
                <w:sz w:val="22"/>
                <w:szCs w:val="22"/>
                <w:lang w:val="en-US"/>
              </w:rPr>
              <w:t xml:space="preserve"> </w:t>
            </w:r>
            <w:proofErr w:type="spellStart"/>
            <w:r w:rsidRPr="00133A58">
              <w:rPr>
                <w:sz w:val="22"/>
                <w:szCs w:val="22"/>
                <w:lang w:val="en-US"/>
              </w:rPr>
              <w:t>în</w:t>
            </w:r>
            <w:proofErr w:type="spellEnd"/>
            <w:r w:rsidRPr="00133A58">
              <w:rPr>
                <w:sz w:val="22"/>
                <w:szCs w:val="22"/>
                <w:lang w:val="en-US"/>
              </w:rPr>
              <w:t xml:space="preserve"> </w:t>
            </w:r>
            <w:proofErr w:type="spellStart"/>
            <w:r w:rsidRPr="00133A58">
              <w:rPr>
                <w:sz w:val="22"/>
                <w:szCs w:val="22"/>
                <w:lang w:val="en-US"/>
              </w:rPr>
              <w:t>termen</w:t>
            </w:r>
            <w:proofErr w:type="spellEnd"/>
            <w:r w:rsidRPr="00133A58">
              <w:rPr>
                <w:sz w:val="22"/>
                <w:szCs w:val="22"/>
                <w:lang w:val="en-US"/>
              </w:rPr>
              <w:t xml:space="preserve"> </w:t>
            </w:r>
            <w:proofErr w:type="spellStart"/>
            <w:r w:rsidRPr="00133A58">
              <w:rPr>
                <w:sz w:val="22"/>
                <w:szCs w:val="22"/>
                <w:lang w:val="en-US"/>
              </w:rPr>
              <w:t>util</w:t>
            </w:r>
            <w:proofErr w:type="spellEnd"/>
            <w:r w:rsidRPr="00133A58">
              <w:rPr>
                <w:sz w:val="22"/>
                <w:szCs w:val="22"/>
                <w:lang w:val="en-US"/>
              </w:rPr>
              <w:t xml:space="preserve">, cu </w:t>
            </w:r>
            <w:proofErr w:type="spellStart"/>
            <w:r w:rsidRPr="00133A58">
              <w:rPr>
                <w:sz w:val="22"/>
                <w:szCs w:val="22"/>
                <w:lang w:val="en-US"/>
              </w:rPr>
              <w:t>condiția</w:t>
            </w:r>
            <w:proofErr w:type="spellEnd"/>
            <w:r w:rsidRPr="00133A58">
              <w:rPr>
                <w:sz w:val="22"/>
                <w:szCs w:val="22"/>
                <w:lang w:val="en-US"/>
              </w:rPr>
              <w:t xml:space="preserve"> </w:t>
            </w:r>
            <w:proofErr w:type="spellStart"/>
            <w:r w:rsidRPr="00133A58">
              <w:rPr>
                <w:sz w:val="22"/>
                <w:szCs w:val="22"/>
                <w:lang w:val="en-US"/>
              </w:rPr>
              <w:t>demonstrării</w:t>
            </w:r>
            <w:proofErr w:type="spellEnd"/>
            <w:r w:rsidRPr="00133A58">
              <w:rPr>
                <w:sz w:val="22"/>
                <w:szCs w:val="22"/>
                <w:lang w:val="en-US"/>
              </w:rPr>
              <w:t xml:space="preserve"> </w:t>
            </w:r>
            <w:proofErr w:type="spellStart"/>
            <w:r w:rsidRPr="00133A58">
              <w:rPr>
                <w:sz w:val="22"/>
                <w:szCs w:val="22"/>
                <w:lang w:val="en-US"/>
              </w:rPr>
              <w:t>conformității</w:t>
            </w:r>
            <w:proofErr w:type="spellEnd"/>
            <w:r w:rsidRPr="00133A58">
              <w:rPr>
                <w:sz w:val="22"/>
                <w:szCs w:val="22"/>
                <w:lang w:val="en-US"/>
              </w:rPr>
              <w:t xml:space="preserve"> cu </w:t>
            </w:r>
            <w:proofErr w:type="spellStart"/>
            <w:r w:rsidRPr="00133A58">
              <w:rPr>
                <w:sz w:val="22"/>
                <w:szCs w:val="22"/>
                <w:lang w:val="en-US"/>
              </w:rPr>
              <w:t>standardele</w:t>
            </w:r>
            <w:proofErr w:type="spellEnd"/>
            <w:r w:rsidRPr="00133A58">
              <w:rPr>
                <w:sz w:val="22"/>
                <w:szCs w:val="22"/>
                <w:lang w:val="en-US"/>
              </w:rPr>
              <w:t xml:space="preserve"> respective.</w:t>
            </w:r>
          </w:p>
          <w:p w14:paraId="0134C574" w14:textId="77777777" w:rsidR="00876471" w:rsidRPr="00133A58" w:rsidRDefault="00876471" w:rsidP="00AF5B59">
            <w:pPr>
              <w:shd w:val="clear" w:color="auto" w:fill="FFFFFF" w:themeFill="background1"/>
              <w:tabs>
                <w:tab w:val="left" w:pos="612"/>
              </w:tabs>
              <w:rPr>
                <w:color w:val="000000" w:themeColor="text1"/>
                <w:sz w:val="22"/>
                <w:szCs w:val="22"/>
              </w:rPr>
            </w:pPr>
            <w:r w:rsidRPr="00133A58">
              <w:rPr>
                <w:sz w:val="22"/>
                <w:szCs w:val="22"/>
              </w:rPr>
              <w:t>Documentele vor fi prezentate în copie, confirmate prin semnătura electronică a participantului.</w:t>
            </w:r>
          </w:p>
        </w:tc>
        <w:tc>
          <w:tcPr>
            <w:tcW w:w="1622" w:type="dxa"/>
            <w:shd w:val="clear" w:color="auto" w:fill="auto"/>
            <w:vAlign w:val="center"/>
          </w:tcPr>
          <w:p w14:paraId="60879C6D" w14:textId="77777777" w:rsidR="00876471" w:rsidRPr="00977627" w:rsidRDefault="00876471" w:rsidP="00AF5B59">
            <w:pPr>
              <w:shd w:val="clear" w:color="auto" w:fill="FFFFFF" w:themeFill="background1"/>
              <w:tabs>
                <w:tab w:val="left" w:pos="612"/>
              </w:tabs>
              <w:spacing w:before="120" w:after="120"/>
              <w:rPr>
                <w:i/>
                <w:iCs/>
                <w:color w:val="000000" w:themeColor="text1"/>
                <w:sz w:val="22"/>
                <w:szCs w:val="22"/>
              </w:rPr>
            </w:pPr>
            <w:r w:rsidRPr="00453AED">
              <w:rPr>
                <w:i/>
                <w:iCs/>
                <w:lang w:val="ro-MD" w:eastAsia="ru-RU"/>
              </w:rPr>
              <w:lastRenderedPageBreak/>
              <w:t>Obligatoriu</w:t>
            </w:r>
          </w:p>
        </w:tc>
      </w:tr>
      <w:tr w:rsidR="00876471" w:rsidRPr="00977627" w14:paraId="2345B983" w14:textId="77777777" w:rsidTr="00AF5B59">
        <w:tc>
          <w:tcPr>
            <w:tcW w:w="572" w:type="dxa"/>
            <w:shd w:val="clear" w:color="auto" w:fill="auto"/>
            <w:vAlign w:val="center"/>
          </w:tcPr>
          <w:p w14:paraId="16D2CF44"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15.</w:t>
            </w:r>
          </w:p>
        </w:tc>
        <w:tc>
          <w:tcPr>
            <w:tcW w:w="3664" w:type="dxa"/>
            <w:shd w:val="clear" w:color="auto" w:fill="auto"/>
            <w:vAlign w:val="center"/>
          </w:tcPr>
          <w:p w14:paraId="30661D53" w14:textId="77777777" w:rsidR="00876471" w:rsidRPr="00133A58" w:rsidRDefault="00876471" w:rsidP="00AF5B59">
            <w:pPr>
              <w:shd w:val="clear" w:color="auto" w:fill="FFFFFF" w:themeFill="background1"/>
              <w:tabs>
                <w:tab w:val="left" w:pos="612"/>
              </w:tabs>
              <w:spacing w:before="120" w:after="120"/>
              <w:rPr>
                <w:sz w:val="22"/>
                <w:szCs w:val="22"/>
              </w:rPr>
            </w:pPr>
            <w:r w:rsidRPr="00133A58">
              <w:rPr>
                <w:sz w:val="22"/>
                <w:szCs w:val="22"/>
                <w:lang w:val="ro-MD" w:eastAsia="ru-RU"/>
              </w:rPr>
              <w:t>Certificatul persoanei responsabile pentru securitatea muncii</w:t>
            </w:r>
          </w:p>
        </w:tc>
        <w:tc>
          <w:tcPr>
            <w:tcW w:w="4942" w:type="dxa"/>
            <w:shd w:val="clear" w:color="auto" w:fill="auto"/>
            <w:vAlign w:val="center"/>
          </w:tcPr>
          <w:p w14:paraId="587FC6C7" w14:textId="77777777" w:rsidR="00876471" w:rsidRPr="00133A58" w:rsidRDefault="00876471" w:rsidP="00AF5B59">
            <w:pPr>
              <w:shd w:val="clear" w:color="auto" w:fill="FFFFFF" w:themeFill="background1"/>
              <w:tabs>
                <w:tab w:val="left" w:pos="612"/>
              </w:tabs>
              <w:spacing w:before="120" w:after="120"/>
              <w:rPr>
                <w:bCs/>
                <w:i/>
                <w:sz w:val="22"/>
                <w:szCs w:val="22"/>
                <w:lang w:val="it-IT" w:eastAsia="ru-RU"/>
              </w:rPr>
            </w:pPr>
            <w:r w:rsidRPr="00133A58">
              <w:rPr>
                <w:bCs/>
                <w:i/>
                <w:sz w:val="22"/>
                <w:szCs w:val="22"/>
                <w:lang w:val="it-IT" w:eastAsia="ru-RU"/>
              </w:rPr>
              <w:t xml:space="preserve">Copie scanată de pe original. </w:t>
            </w:r>
            <w:r w:rsidRPr="00133A58">
              <w:rPr>
                <w:i/>
                <w:iCs/>
                <w:sz w:val="22"/>
                <w:szCs w:val="22"/>
                <w:lang w:eastAsia="ru-RU"/>
              </w:rPr>
              <w:t>Semnat electronic de către participant.</w:t>
            </w:r>
          </w:p>
        </w:tc>
        <w:tc>
          <w:tcPr>
            <w:tcW w:w="1622" w:type="dxa"/>
            <w:shd w:val="clear" w:color="auto" w:fill="auto"/>
            <w:vAlign w:val="center"/>
          </w:tcPr>
          <w:p w14:paraId="38F9A107" w14:textId="77777777" w:rsidR="00876471" w:rsidRPr="001A59F7" w:rsidRDefault="00876471" w:rsidP="00AF5B59">
            <w:pPr>
              <w:tabs>
                <w:tab w:val="left" w:pos="284"/>
                <w:tab w:val="right" w:pos="426"/>
              </w:tabs>
              <w:jc w:val="center"/>
              <w:rPr>
                <w:lang w:val="ro-MD"/>
              </w:rPr>
            </w:pPr>
            <w:r w:rsidRPr="001A59F7">
              <w:rPr>
                <w:i/>
                <w:iCs/>
                <w:lang w:val="ro-MD" w:eastAsia="ru-RU"/>
              </w:rPr>
              <w:t>Obligatoriu</w:t>
            </w:r>
            <w:r w:rsidRPr="001A59F7">
              <w:rPr>
                <w:lang w:val="ro-MD"/>
              </w:rPr>
              <w:t xml:space="preserve"> </w:t>
            </w:r>
          </w:p>
          <w:p w14:paraId="5BA35020" w14:textId="77777777" w:rsidR="00876471" w:rsidRPr="00453AED" w:rsidRDefault="00876471" w:rsidP="00AF5B59">
            <w:pPr>
              <w:shd w:val="clear" w:color="auto" w:fill="FFFFFF" w:themeFill="background1"/>
              <w:tabs>
                <w:tab w:val="left" w:pos="612"/>
              </w:tabs>
              <w:spacing w:before="120" w:after="120"/>
              <w:rPr>
                <w:i/>
                <w:iCs/>
                <w:lang w:val="ro-MD" w:eastAsia="ru-RU"/>
              </w:rPr>
            </w:pPr>
          </w:p>
        </w:tc>
      </w:tr>
      <w:tr w:rsidR="00876471" w:rsidRPr="00977627" w14:paraId="2AF46ABC" w14:textId="77777777" w:rsidTr="00AF5B59">
        <w:tc>
          <w:tcPr>
            <w:tcW w:w="572" w:type="dxa"/>
            <w:shd w:val="clear" w:color="auto" w:fill="auto"/>
            <w:vAlign w:val="center"/>
          </w:tcPr>
          <w:p w14:paraId="44EAA0EB"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16</w:t>
            </w:r>
            <w:r w:rsidRPr="00977627">
              <w:rPr>
                <w:iCs/>
                <w:color w:val="000000" w:themeColor="text1"/>
                <w:sz w:val="22"/>
                <w:szCs w:val="22"/>
                <w:lang w:eastAsia="ru-RU"/>
              </w:rPr>
              <w:t>.</w:t>
            </w:r>
          </w:p>
        </w:tc>
        <w:tc>
          <w:tcPr>
            <w:tcW w:w="3664" w:type="dxa"/>
            <w:shd w:val="clear" w:color="auto" w:fill="auto"/>
          </w:tcPr>
          <w:p w14:paraId="782C3866" w14:textId="77777777" w:rsidR="00876471" w:rsidRPr="00133A58" w:rsidRDefault="00876471" w:rsidP="00AF5B59">
            <w:pPr>
              <w:shd w:val="clear" w:color="auto" w:fill="FFFFFF" w:themeFill="background1"/>
              <w:tabs>
                <w:tab w:val="left" w:pos="612"/>
              </w:tabs>
              <w:spacing w:before="120" w:after="120"/>
              <w:rPr>
                <w:iCs/>
                <w:color w:val="000000" w:themeColor="text1"/>
                <w:sz w:val="22"/>
                <w:szCs w:val="22"/>
                <w:lang w:eastAsia="ru-RU"/>
              </w:rPr>
            </w:pPr>
            <w:r w:rsidRPr="00133A58">
              <w:rPr>
                <w:color w:val="000000" w:themeColor="text1"/>
                <w:sz w:val="22"/>
                <w:szCs w:val="22"/>
                <w:lang w:eastAsia="ru-RU"/>
              </w:rPr>
              <w:t xml:space="preserve">Garanția de bună execuție </w:t>
            </w:r>
            <w:r w:rsidRPr="00133A58">
              <w:rPr>
                <w:bCs/>
                <w:iCs/>
                <w:color w:val="000000" w:themeColor="text1"/>
                <w:sz w:val="22"/>
                <w:szCs w:val="22"/>
              </w:rPr>
              <w:t xml:space="preserve">în </w:t>
            </w:r>
            <w:r w:rsidRPr="00133A58">
              <w:rPr>
                <w:bCs/>
                <w:iCs/>
                <w:color w:val="000000" w:themeColor="text1"/>
                <w:sz w:val="22"/>
                <w:szCs w:val="22"/>
                <w:lang w:eastAsia="ru-RU"/>
              </w:rPr>
              <w:t>cuantum de 5% din valoarea totală a contractului.</w:t>
            </w:r>
          </w:p>
        </w:tc>
        <w:tc>
          <w:tcPr>
            <w:tcW w:w="4942" w:type="dxa"/>
            <w:shd w:val="clear" w:color="auto" w:fill="auto"/>
          </w:tcPr>
          <w:p w14:paraId="537CA9DF" w14:textId="77777777" w:rsidR="00876471" w:rsidRPr="00133A58" w:rsidRDefault="00876471" w:rsidP="00AF5B59">
            <w:pPr>
              <w:shd w:val="clear" w:color="auto" w:fill="FFFFFF"/>
              <w:tabs>
                <w:tab w:val="right" w:pos="426"/>
              </w:tabs>
              <w:rPr>
                <w:b/>
                <w:i/>
                <w:iCs/>
                <w:color w:val="000000" w:themeColor="text1"/>
                <w:sz w:val="22"/>
                <w:szCs w:val="22"/>
                <w:lang w:eastAsia="ru-RU"/>
              </w:rPr>
            </w:pPr>
            <w:r w:rsidRPr="00133A58">
              <w:rPr>
                <w:bCs/>
                <w:i/>
                <w:iCs/>
                <w:color w:val="000000" w:themeColor="text1"/>
                <w:sz w:val="22"/>
                <w:szCs w:val="22"/>
                <w:lang w:eastAsia="ru-RU"/>
              </w:rPr>
              <w:t xml:space="preserve">Garanția de bună execuție sub forma unei scrisori de garanție bancară emisă de către o bancă comercială va fi valabilă  pe toată </w:t>
            </w:r>
            <w:r w:rsidRPr="00133A58">
              <w:rPr>
                <w:b/>
                <w:i/>
                <w:iCs/>
                <w:color w:val="000000" w:themeColor="text1"/>
                <w:sz w:val="22"/>
                <w:szCs w:val="22"/>
                <w:lang w:eastAsia="ru-RU"/>
              </w:rPr>
              <w:t>perioada de valabilitate a contractului.</w:t>
            </w:r>
          </w:p>
          <w:p w14:paraId="708DC3EC" w14:textId="77777777" w:rsidR="00876471" w:rsidRPr="00133A58" w:rsidRDefault="00876471" w:rsidP="00AF5B59">
            <w:pPr>
              <w:shd w:val="clear" w:color="auto" w:fill="FFFFFF"/>
              <w:tabs>
                <w:tab w:val="right" w:pos="426"/>
              </w:tabs>
              <w:ind w:left="312"/>
              <w:rPr>
                <w:bCs/>
                <w:i/>
                <w:iCs/>
                <w:color w:val="000000" w:themeColor="text1"/>
                <w:sz w:val="22"/>
                <w:szCs w:val="22"/>
                <w:lang w:eastAsia="ru-RU"/>
              </w:rPr>
            </w:pPr>
          </w:p>
          <w:p w14:paraId="09A234DE" w14:textId="77777777" w:rsidR="00876471" w:rsidRPr="00133A58" w:rsidRDefault="00876471" w:rsidP="00AF5B59">
            <w:pPr>
              <w:shd w:val="clear" w:color="auto" w:fill="FFFFFF"/>
              <w:tabs>
                <w:tab w:val="right" w:pos="426"/>
              </w:tabs>
              <w:ind w:left="312"/>
              <w:rPr>
                <w:bCs/>
                <w:i/>
                <w:iCs/>
                <w:color w:val="000000" w:themeColor="text1"/>
                <w:sz w:val="22"/>
                <w:szCs w:val="22"/>
                <w:lang w:eastAsia="ru-RU"/>
              </w:rPr>
            </w:pPr>
            <w:r w:rsidRPr="00133A58">
              <w:rPr>
                <w:bCs/>
                <w:i/>
                <w:iCs/>
                <w:color w:val="000000" w:themeColor="text1"/>
                <w:sz w:val="22"/>
                <w:szCs w:val="22"/>
                <w:lang w:eastAsia="ru-RU"/>
              </w:rPr>
              <w:t>Forma garanției de bună execuție:</w:t>
            </w:r>
          </w:p>
          <w:p w14:paraId="2ED2CD24" w14:textId="77777777" w:rsidR="00876471" w:rsidRPr="00133A58" w:rsidRDefault="00876471" w:rsidP="00876471">
            <w:pPr>
              <w:numPr>
                <w:ilvl w:val="0"/>
                <w:numId w:val="39"/>
              </w:numPr>
              <w:shd w:val="clear" w:color="auto" w:fill="FFFFFF"/>
              <w:tabs>
                <w:tab w:val="right" w:pos="426"/>
              </w:tabs>
              <w:ind w:left="312"/>
              <w:contextualSpacing/>
              <w:rPr>
                <w:b/>
                <w:i/>
                <w:color w:val="000000" w:themeColor="text1"/>
                <w:sz w:val="22"/>
                <w:szCs w:val="22"/>
                <w:lang w:eastAsia="ru-RU"/>
              </w:rPr>
            </w:pPr>
            <w:r w:rsidRPr="00133A58">
              <w:rPr>
                <w:bCs/>
                <w:i/>
                <w:iCs/>
                <w:color w:val="000000" w:themeColor="text1"/>
                <w:sz w:val="22"/>
                <w:szCs w:val="22"/>
                <w:lang w:eastAsia="ru-RU"/>
              </w:rPr>
              <w:t xml:space="preserve">Scrisoare de garanție bancară emisă de către o bancă comercială conform </w:t>
            </w:r>
            <w:r w:rsidRPr="00133A58">
              <w:rPr>
                <w:b/>
                <w:i/>
                <w:iCs/>
                <w:color w:val="000000" w:themeColor="text1"/>
                <w:sz w:val="22"/>
                <w:szCs w:val="22"/>
                <w:lang w:eastAsia="ru-RU"/>
              </w:rPr>
              <w:t xml:space="preserve">Anexei nr.10 </w:t>
            </w:r>
          </w:p>
          <w:p w14:paraId="6814A329" w14:textId="77777777" w:rsidR="00876471" w:rsidRPr="00133A58" w:rsidRDefault="00876471" w:rsidP="00AF5B59">
            <w:pPr>
              <w:shd w:val="clear" w:color="auto" w:fill="FFFFFF"/>
              <w:tabs>
                <w:tab w:val="right" w:pos="426"/>
              </w:tabs>
              <w:ind w:left="312"/>
              <w:contextualSpacing/>
              <w:rPr>
                <w:b/>
                <w:i/>
                <w:color w:val="000000" w:themeColor="text1"/>
                <w:sz w:val="22"/>
                <w:szCs w:val="22"/>
                <w:lang w:eastAsia="ru-RU"/>
              </w:rPr>
            </w:pPr>
            <w:r w:rsidRPr="00133A58">
              <w:rPr>
                <w:b/>
                <w:i/>
                <w:iCs/>
                <w:color w:val="000000" w:themeColor="text1"/>
                <w:sz w:val="22"/>
                <w:szCs w:val="22"/>
                <w:lang w:eastAsia="ru-RU"/>
              </w:rPr>
              <w:t>sau</w:t>
            </w:r>
          </w:p>
          <w:p w14:paraId="7AC447DD" w14:textId="77777777" w:rsidR="00876471" w:rsidRPr="00133A58" w:rsidRDefault="00876471" w:rsidP="00876471">
            <w:pPr>
              <w:numPr>
                <w:ilvl w:val="0"/>
                <w:numId w:val="39"/>
              </w:numPr>
              <w:shd w:val="clear" w:color="auto" w:fill="FFFFFF"/>
              <w:tabs>
                <w:tab w:val="right" w:pos="426"/>
              </w:tabs>
              <w:ind w:left="312"/>
              <w:contextualSpacing/>
              <w:rPr>
                <w:bCs/>
                <w:i/>
                <w:iCs/>
                <w:color w:val="000000" w:themeColor="text1"/>
                <w:sz w:val="22"/>
                <w:szCs w:val="22"/>
                <w:lang w:eastAsia="ru-RU"/>
              </w:rPr>
            </w:pPr>
            <w:r w:rsidRPr="00133A58">
              <w:rPr>
                <w:bCs/>
                <w:i/>
                <w:iCs/>
                <w:color w:val="000000" w:themeColor="text1"/>
                <w:sz w:val="22"/>
                <w:szCs w:val="22"/>
                <w:lang w:eastAsia="ru-RU"/>
              </w:rPr>
              <w:t xml:space="preserve"> Transfer pe contul autorității contractante, în cuantumul </w:t>
            </w:r>
            <w:r w:rsidRPr="00133A58">
              <w:rPr>
                <w:b/>
                <w:i/>
                <w:iCs/>
                <w:color w:val="000000" w:themeColor="text1"/>
                <w:sz w:val="22"/>
                <w:szCs w:val="22"/>
                <w:lang w:eastAsia="ru-RU"/>
              </w:rPr>
              <w:t>5%</w:t>
            </w:r>
            <w:r w:rsidRPr="00133A58">
              <w:rPr>
                <w:bCs/>
                <w:i/>
                <w:iCs/>
                <w:color w:val="000000" w:themeColor="text1"/>
                <w:sz w:val="22"/>
                <w:szCs w:val="22"/>
                <w:lang w:eastAsia="ru-RU"/>
              </w:rPr>
              <w:t xml:space="preserve"> din valoarea totală a contractului de achiziții publice, , conform următoarelor date bancare:</w:t>
            </w:r>
          </w:p>
          <w:p w14:paraId="5705DFAC" w14:textId="77777777" w:rsidR="00876471" w:rsidRPr="00133A58" w:rsidRDefault="00876471" w:rsidP="00AF5B59">
            <w:pPr>
              <w:shd w:val="clear" w:color="auto" w:fill="FFFFFF"/>
              <w:tabs>
                <w:tab w:val="right" w:pos="426"/>
              </w:tabs>
              <w:ind w:left="312"/>
              <w:rPr>
                <w:bCs/>
                <w:i/>
                <w:iCs/>
                <w:color w:val="000000" w:themeColor="text1"/>
                <w:sz w:val="22"/>
                <w:szCs w:val="22"/>
                <w:lang w:eastAsia="ru-RU"/>
              </w:rPr>
            </w:pPr>
            <w:r w:rsidRPr="00133A58">
              <w:rPr>
                <w:bCs/>
                <w:i/>
                <w:iCs/>
                <w:color w:val="000000" w:themeColor="text1"/>
                <w:sz w:val="22"/>
                <w:szCs w:val="22"/>
                <w:lang w:eastAsia="ru-RU"/>
              </w:rPr>
              <w:t>AGENȚIA NAȚIONALĂ PENTRU SANATATE PUBLICĂ</w:t>
            </w:r>
          </w:p>
          <w:p w14:paraId="1762A307" w14:textId="77777777" w:rsidR="00876471" w:rsidRPr="00133A58" w:rsidRDefault="00876471" w:rsidP="00AF5B59">
            <w:pPr>
              <w:shd w:val="clear" w:color="auto" w:fill="FFFFFF"/>
              <w:tabs>
                <w:tab w:val="right" w:pos="426"/>
              </w:tabs>
              <w:ind w:left="312"/>
              <w:rPr>
                <w:bCs/>
                <w:i/>
                <w:iCs/>
                <w:color w:val="000000" w:themeColor="text1"/>
                <w:sz w:val="22"/>
                <w:szCs w:val="22"/>
                <w:lang w:eastAsia="ru-RU"/>
              </w:rPr>
            </w:pPr>
            <w:r w:rsidRPr="00133A58">
              <w:rPr>
                <w:bCs/>
                <w:i/>
                <w:iCs/>
                <w:color w:val="000000" w:themeColor="text1"/>
                <w:sz w:val="22"/>
                <w:szCs w:val="22"/>
                <w:lang w:eastAsia="ru-RU"/>
              </w:rPr>
              <w:t xml:space="preserve">Chisinău str. Gh.Asachi,67A </w:t>
            </w:r>
          </w:p>
          <w:p w14:paraId="3E14F958" w14:textId="77777777" w:rsidR="00876471" w:rsidRPr="00133A58" w:rsidRDefault="00876471" w:rsidP="00AF5B59">
            <w:pPr>
              <w:shd w:val="clear" w:color="auto" w:fill="FFFFFF"/>
              <w:tabs>
                <w:tab w:val="right" w:pos="426"/>
              </w:tabs>
              <w:ind w:left="312"/>
              <w:rPr>
                <w:bCs/>
                <w:i/>
                <w:iCs/>
                <w:color w:val="000000" w:themeColor="text1"/>
                <w:sz w:val="22"/>
                <w:szCs w:val="22"/>
                <w:lang w:eastAsia="ru-RU"/>
              </w:rPr>
            </w:pPr>
            <w:r w:rsidRPr="00133A58">
              <w:rPr>
                <w:bCs/>
                <w:i/>
                <w:iCs/>
                <w:color w:val="000000" w:themeColor="text1"/>
                <w:sz w:val="22"/>
                <w:szCs w:val="22"/>
                <w:lang w:eastAsia="ru-RU"/>
              </w:rPr>
              <w:t>Cod fiscal :1018601000021</w:t>
            </w:r>
          </w:p>
          <w:p w14:paraId="45AE687B" w14:textId="77777777" w:rsidR="00876471" w:rsidRPr="00133A58" w:rsidRDefault="00876471" w:rsidP="00AF5B59">
            <w:pPr>
              <w:shd w:val="clear" w:color="auto" w:fill="FFFFFF"/>
              <w:tabs>
                <w:tab w:val="right" w:pos="426"/>
              </w:tabs>
              <w:ind w:left="312"/>
              <w:rPr>
                <w:bCs/>
                <w:i/>
                <w:iCs/>
                <w:color w:val="000000" w:themeColor="text1"/>
                <w:sz w:val="22"/>
                <w:szCs w:val="22"/>
                <w:lang w:eastAsia="ru-RU"/>
              </w:rPr>
            </w:pPr>
            <w:r w:rsidRPr="00133A58">
              <w:rPr>
                <w:bCs/>
                <w:i/>
                <w:iCs/>
                <w:color w:val="000000" w:themeColor="text1"/>
                <w:sz w:val="22"/>
                <w:szCs w:val="22"/>
                <w:lang w:eastAsia="ru-RU"/>
              </w:rPr>
              <w:t>CONT BANCAR:  226301</w:t>
            </w:r>
          </w:p>
          <w:p w14:paraId="4EEB0369" w14:textId="77777777" w:rsidR="00876471" w:rsidRPr="00133A58" w:rsidRDefault="00876471" w:rsidP="00AF5B59">
            <w:pPr>
              <w:shd w:val="clear" w:color="auto" w:fill="FFFFFF"/>
              <w:tabs>
                <w:tab w:val="right" w:pos="426"/>
              </w:tabs>
              <w:ind w:left="312"/>
              <w:rPr>
                <w:bCs/>
                <w:i/>
                <w:iCs/>
                <w:color w:val="000000" w:themeColor="text1"/>
                <w:sz w:val="22"/>
                <w:szCs w:val="22"/>
                <w:lang w:eastAsia="ru-RU"/>
              </w:rPr>
            </w:pPr>
            <w:r w:rsidRPr="00133A58">
              <w:rPr>
                <w:bCs/>
                <w:i/>
                <w:iCs/>
                <w:color w:val="000000" w:themeColor="text1"/>
                <w:sz w:val="22"/>
                <w:szCs w:val="22"/>
                <w:lang w:eastAsia="ru-RU"/>
              </w:rPr>
              <w:t xml:space="preserve">IBAN: </w:t>
            </w:r>
            <w:r w:rsidRPr="00133A58">
              <w:rPr>
                <w:b/>
                <w:i/>
                <w:iCs/>
                <w:color w:val="000000" w:themeColor="text1"/>
                <w:sz w:val="22"/>
                <w:szCs w:val="22"/>
                <w:lang w:eastAsia="ru-RU"/>
              </w:rPr>
              <w:t>MD70TRPCAA518440B01513AA</w:t>
            </w:r>
            <w:r w:rsidRPr="00133A58">
              <w:rPr>
                <w:bCs/>
                <w:i/>
                <w:iCs/>
                <w:color w:val="000000" w:themeColor="text1"/>
                <w:sz w:val="22"/>
                <w:szCs w:val="22"/>
                <w:lang w:eastAsia="ru-RU"/>
              </w:rPr>
              <w:t xml:space="preserve"> MF-TR Chișinău Bugetul de Stat</w:t>
            </w:r>
          </w:p>
          <w:p w14:paraId="28EEACFC" w14:textId="77777777" w:rsidR="00876471" w:rsidRPr="00133A58" w:rsidRDefault="00876471" w:rsidP="00AF5B59">
            <w:pPr>
              <w:shd w:val="clear" w:color="auto" w:fill="FFFFFF"/>
              <w:tabs>
                <w:tab w:val="right" w:pos="426"/>
              </w:tabs>
              <w:ind w:left="312"/>
              <w:rPr>
                <w:bCs/>
                <w:i/>
                <w:iCs/>
                <w:color w:val="000000" w:themeColor="text1"/>
                <w:sz w:val="22"/>
                <w:szCs w:val="22"/>
                <w:lang w:eastAsia="ru-RU"/>
              </w:rPr>
            </w:pPr>
            <w:r w:rsidRPr="00133A58">
              <w:rPr>
                <w:bCs/>
                <w:i/>
                <w:iCs/>
                <w:color w:val="000000" w:themeColor="text1"/>
                <w:sz w:val="22"/>
                <w:szCs w:val="22"/>
                <w:lang w:eastAsia="ru-RU"/>
              </w:rPr>
              <w:t>TREZMD2X.</w:t>
            </w:r>
          </w:p>
        </w:tc>
        <w:tc>
          <w:tcPr>
            <w:tcW w:w="1622" w:type="dxa"/>
            <w:shd w:val="clear" w:color="auto" w:fill="auto"/>
            <w:vAlign w:val="center"/>
          </w:tcPr>
          <w:p w14:paraId="676F1137"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sidRPr="00977627">
              <w:rPr>
                <w:i/>
                <w:iCs/>
                <w:color w:val="000000" w:themeColor="text1"/>
                <w:sz w:val="22"/>
                <w:szCs w:val="22"/>
                <w:lang w:eastAsia="ru-RU"/>
              </w:rPr>
              <w:t>Obligatoriu</w:t>
            </w:r>
          </w:p>
        </w:tc>
      </w:tr>
      <w:tr w:rsidR="00876471" w:rsidRPr="00977627" w14:paraId="39027F1D" w14:textId="77777777" w:rsidTr="00AF5B59">
        <w:tc>
          <w:tcPr>
            <w:tcW w:w="572" w:type="dxa"/>
            <w:shd w:val="clear" w:color="auto" w:fill="auto"/>
            <w:vAlign w:val="center"/>
          </w:tcPr>
          <w:p w14:paraId="7DAF7C85"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17.</w:t>
            </w:r>
          </w:p>
        </w:tc>
        <w:tc>
          <w:tcPr>
            <w:tcW w:w="3664" w:type="dxa"/>
            <w:shd w:val="clear" w:color="auto" w:fill="auto"/>
            <w:vAlign w:val="center"/>
          </w:tcPr>
          <w:p w14:paraId="5048EC6E" w14:textId="77777777" w:rsidR="00876471" w:rsidRPr="00133A58" w:rsidRDefault="00876471" w:rsidP="00AF5B59">
            <w:pPr>
              <w:shd w:val="clear" w:color="auto" w:fill="FFFFFF" w:themeFill="background1"/>
              <w:tabs>
                <w:tab w:val="left" w:pos="612"/>
              </w:tabs>
              <w:spacing w:before="120" w:after="120"/>
              <w:rPr>
                <w:color w:val="000000" w:themeColor="text1"/>
                <w:sz w:val="22"/>
                <w:szCs w:val="22"/>
                <w:lang w:eastAsia="ru-RU"/>
              </w:rPr>
            </w:pPr>
            <w:r w:rsidRPr="00133A58">
              <w:rPr>
                <w:color w:val="000000" w:themeColor="text1"/>
                <w:sz w:val="22"/>
                <w:szCs w:val="22"/>
              </w:rPr>
              <w:t>Lipsa restanțelor față de bugetul public național.</w:t>
            </w:r>
          </w:p>
        </w:tc>
        <w:tc>
          <w:tcPr>
            <w:tcW w:w="4942" w:type="dxa"/>
            <w:shd w:val="clear" w:color="auto" w:fill="auto"/>
            <w:vAlign w:val="center"/>
          </w:tcPr>
          <w:p w14:paraId="18A32A61" w14:textId="77777777" w:rsidR="00876471" w:rsidRPr="00133A58" w:rsidRDefault="00876471" w:rsidP="00AF5B59">
            <w:pPr>
              <w:ind w:left="29"/>
              <w:rPr>
                <w:color w:val="000000" w:themeColor="text1"/>
                <w:sz w:val="22"/>
                <w:szCs w:val="22"/>
              </w:rPr>
            </w:pPr>
            <w:r w:rsidRPr="00133A58">
              <w:rPr>
                <w:color w:val="000000" w:themeColor="text1"/>
                <w:sz w:val="22"/>
                <w:szCs w:val="22"/>
              </w:rPr>
              <w:t>Declararea în DUAE prin indicarea link-ului pentru verificare electronică a situației contribuabilului.</w:t>
            </w:r>
          </w:p>
          <w:p w14:paraId="469D8CBA" w14:textId="77777777" w:rsidR="00876471" w:rsidRPr="00133A58" w:rsidRDefault="00876471" w:rsidP="00AF5B59">
            <w:pPr>
              <w:shd w:val="clear" w:color="auto" w:fill="FFFFFF"/>
              <w:tabs>
                <w:tab w:val="right" w:pos="426"/>
              </w:tabs>
              <w:rPr>
                <w:bCs/>
                <w:i/>
                <w:iCs/>
                <w:color w:val="000000" w:themeColor="text1"/>
                <w:sz w:val="22"/>
                <w:szCs w:val="22"/>
                <w:lang w:eastAsia="ru-RU"/>
              </w:rPr>
            </w:pPr>
            <w:r w:rsidRPr="00133A58">
              <w:rPr>
                <w:color w:val="000000" w:themeColor="text1"/>
                <w:sz w:val="22"/>
                <w:szCs w:val="22"/>
              </w:rPr>
              <w:t xml:space="preserve">Lipsa restanțelor va fi verificată de către Autoritatea contractantă prin intermediul resursei informaționale a Serviciului Fiscal de Stat. În cazul în care acest lucru nu va fi posibil, operatorul economic ofertant va prezenta la solicitarea autorității contractante certificatul (sau documentul analogic, în conformitate cu modelul stabilit de autoritățile competente din străinătate). </w:t>
            </w:r>
            <w:r w:rsidRPr="00133A58">
              <w:rPr>
                <w:b/>
                <w:i/>
                <w:color w:val="000000" w:themeColor="text1"/>
                <w:sz w:val="22"/>
                <w:szCs w:val="22"/>
              </w:rPr>
              <w:t>Notă:</w:t>
            </w:r>
            <w:r w:rsidRPr="00133A58">
              <w:rPr>
                <w:color w:val="000000" w:themeColor="text1"/>
                <w:sz w:val="22"/>
                <w:szCs w:val="22"/>
              </w:rPr>
              <w:t xml:space="preserve"> Până la valoarea de </w:t>
            </w:r>
            <w:r>
              <w:rPr>
                <w:color w:val="000000" w:themeColor="text1"/>
                <w:sz w:val="22"/>
                <w:szCs w:val="22"/>
              </w:rPr>
              <w:t>5</w:t>
            </w:r>
            <w:r w:rsidRPr="00133A58">
              <w:rPr>
                <w:color w:val="000000" w:themeColor="text1"/>
                <w:sz w:val="22"/>
                <w:szCs w:val="22"/>
              </w:rPr>
              <w:t>00,00 lei MDL, nu vor fi considerate datorii sau restanțe la buget.</w:t>
            </w:r>
          </w:p>
        </w:tc>
        <w:tc>
          <w:tcPr>
            <w:tcW w:w="1622" w:type="dxa"/>
            <w:shd w:val="clear" w:color="auto" w:fill="auto"/>
            <w:vAlign w:val="center"/>
          </w:tcPr>
          <w:p w14:paraId="252C8BF8" w14:textId="77777777" w:rsidR="00876471" w:rsidRPr="00977627" w:rsidRDefault="00876471" w:rsidP="00AF5B59">
            <w:pPr>
              <w:shd w:val="clear" w:color="auto" w:fill="FFFFFF" w:themeFill="background1"/>
              <w:tabs>
                <w:tab w:val="left" w:pos="612"/>
              </w:tabs>
              <w:spacing w:before="120" w:after="120"/>
              <w:rPr>
                <w:i/>
                <w:iCs/>
                <w:color w:val="000000" w:themeColor="text1"/>
                <w:sz w:val="22"/>
                <w:szCs w:val="22"/>
                <w:lang w:eastAsia="ru-RU"/>
              </w:rPr>
            </w:pPr>
            <w:r w:rsidRPr="00977627">
              <w:rPr>
                <w:iCs/>
                <w:color w:val="000000" w:themeColor="text1"/>
                <w:lang w:val="ro-MD" w:eastAsia="ru-RU"/>
              </w:rPr>
              <w:t>La solicitare obligatoriu</w:t>
            </w:r>
          </w:p>
        </w:tc>
      </w:tr>
      <w:tr w:rsidR="00876471" w:rsidRPr="00977627" w14:paraId="086AB0B8" w14:textId="77777777" w:rsidTr="00AF5B59">
        <w:tc>
          <w:tcPr>
            <w:tcW w:w="572" w:type="dxa"/>
            <w:shd w:val="clear" w:color="auto" w:fill="auto"/>
            <w:vAlign w:val="center"/>
          </w:tcPr>
          <w:p w14:paraId="2FD34318" w14:textId="77777777" w:rsidR="00876471" w:rsidRPr="00977627" w:rsidRDefault="00876471" w:rsidP="00AF5B59">
            <w:pPr>
              <w:shd w:val="clear" w:color="auto" w:fill="FFFFFF" w:themeFill="background1"/>
              <w:tabs>
                <w:tab w:val="left" w:pos="612"/>
              </w:tabs>
              <w:spacing w:before="120" w:after="120"/>
              <w:rPr>
                <w:iCs/>
                <w:color w:val="000000" w:themeColor="text1"/>
                <w:sz w:val="22"/>
                <w:szCs w:val="22"/>
                <w:lang w:eastAsia="ru-RU"/>
              </w:rPr>
            </w:pPr>
            <w:r>
              <w:rPr>
                <w:iCs/>
                <w:color w:val="000000" w:themeColor="text1"/>
                <w:sz w:val="22"/>
                <w:szCs w:val="22"/>
                <w:lang w:eastAsia="ru-RU"/>
              </w:rPr>
              <w:t>18.</w:t>
            </w:r>
          </w:p>
        </w:tc>
        <w:tc>
          <w:tcPr>
            <w:tcW w:w="3664" w:type="dxa"/>
            <w:shd w:val="clear" w:color="auto" w:fill="auto"/>
            <w:vAlign w:val="center"/>
          </w:tcPr>
          <w:p w14:paraId="56C1B51A" w14:textId="77777777" w:rsidR="00876471" w:rsidRPr="00133A58" w:rsidRDefault="00876471" w:rsidP="00AF5B59">
            <w:pPr>
              <w:shd w:val="clear" w:color="auto" w:fill="FFFFFF" w:themeFill="background1"/>
              <w:tabs>
                <w:tab w:val="left" w:pos="612"/>
              </w:tabs>
              <w:spacing w:before="120" w:after="120"/>
              <w:rPr>
                <w:b/>
                <w:bCs/>
                <w:color w:val="000000" w:themeColor="text1"/>
                <w:sz w:val="22"/>
                <w:szCs w:val="22"/>
              </w:rPr>
            </w:pPr>
            <w:r w:rsidRPr="00133A58">
              <w:rPr>
                <w:rStyle w:val="Robust"/>
                <w:rFonts w:eastAsiaTheme="majorEastAsia"/>
                <w:sz w:val="22"/>
                <w:szCs w:val="22"/>
              </w:rPr>
              <w:t xml:space="preserve">Vizita la fața locului </w:t>
            </w:r>
          </w:p>
        </w:tc>
        <w:tc>
          <w:tcPr>
            <w:tcW w:w="4942" w:type="dxa"/>
            <w:shd w:val="clear" w:color="auto" w:fill="auto"/>
          </w:tcPr>
          <w:p w14:paraId="604D87ED" w14:textId="77777777" w:rsidR="00876471" w:rsidRPr="00133A58" w:rsidRDefault="00876471" w:rsidP="00AF5B59">
            <w:pPr>
              <w:pStyle w:val="NormalWeb"/>
              <w:rPr>
                <w:sz w:val="22"/>
                <w:szCs w:val="22"/>
                <w:lang w:val="en-US"/>
              </w:rPr>
            </w:pPr>
            <w:proofErr w:type="spellStart"/>
            <w:r w:rsidRPr="00133A58">
              <w:rPr>
                <w:sz w:val="22"/>
                <w:szCs w:val="22"/>
                <w:lang w:val="en-US"/>
              </w:rPr>
              <w:t>Autoritatea</w:t>
            </w:r>
            <w:proofErr w:type="spellEnd"/>
            <w:r w:rsidRPr="00133A58">
              <w:rPr>
                <w:sz w:val="22"/>
                <w:szCs w:val="22"/>
                <w:lang w:val="en-US"/>
              </w:rPr>
              <w:t xml:space="preserve"> </w:t>
            </w:r>
            <w:proofErr w:type="spellStart"/>
            <w:r w:rsidRPr="00133A58">
              <w:rPr>
                <w:sz w:val="22"/>
                <w:szCs w:val="22"/>
                <w:lang w:val="en-US"/>
              </w:rPr>
              <w:t>contractantă</w:t>
            </w:r>
            <w:proofErr w:type="spellEnd"/>
            <w:r w:rsidRPr="00133A58">
              <w:rPr>
                <w:sz w:val="22"/>
                <w:szCs w:val="22"/>
                <w:lang w:val="en-US"/>
              </w:rPr>
              <w:t xml:space="preserve"> </w:t>
            </w:r>
            <w:proofErr w:type="spellStart"/>
            <w:r w:rsidRPr="00133A58">
              <w:rPr>
                <w:sz w:val="22"/>
                <w:szCs w:val="22"/>
                <w:lang w:val="en-US"/>
              </w:rPr>
              <w:t>oferă</w:t>
            </w:r>
            <w:proofErr w:type="spellEnd"/>
            <w:r w:rsidRPr="00133A58">
              <w:rPr>
                <w:sz w:val="22"/>
                <w:szCs w:val="22"/>
                <w:lang w:val="en-US"/>
              </w:rPr>
              <w:t xml:space="preserve"> </w:t>
            </w:r>
            <w:proofErr w:type="spellStart"/>
            <w:r w:rsidRPr="00133A58">
              <w:rPr>
                <w:sz w:val="22"/>
                <w:szCs w:val="22"/>
                <w:lang w:val="en-US"/>
              </w:rPr>
              <w:t>posibilitatea</w:t>
            </w:r>
            <w:proofErr w:type="spellEnd"/>
            <w:r w:rsidRPr="00133A58">
              <w:rPr>
                <w:sz w:val="22"/>
                <w:szCs w:val="22"/>
                <w:lang w:val="en-US"/>
              </w:rPr>
              <w:t xml:space="preserve"> </w:t>
            </w:r>
            <w:proofErr w:type="spellStart"/>
            <w:r w:rsidRPr="00133A58">
              <w:rPr>
                <w:sz w:val="22"/>
                <w:szCs w:val="22"/>
                <w:lang w:val="en-US"/>
              </w:rPr>
              <w:t>organizării</w:t>
            </w:r>
            <w:proofErr w:type="spellEnd"/>
            <w:r w:rsidRPr="00133A58">
              <w:rPr>
                <w:sz w:val="22"/>
                <w:szCs w:val="22"/>
                <w:lang w:val="en-US"/>
              </w:rPr>
              <w:t xml:space="preserve"> </w:t>
            </w:r>
            <w:proofErr w:type="spellStart"/>
            <w:r w:rsidRPr="00133A58">
              <w:rPr>
                <w:sz w:val="22"/>
                <w:szCs w:val="22"/>
                <w:lang w:val="en-US"/>
              </w:rPr>
              <w:t>unei</w:t>
            </w:r>
            <w:proofErr w:type="spellEnd"/>
            <w:r w:rsidRPr="00133A58">
              <w:rPr>
                <w:sz w:val="22"/>
                <w:szCs w:val="22"/>
                <w:lang w:val="en-US"/>
              </w:rPr>
              <w:t xml:space="preserve"> </w:t>
            </w:r>
            <w:proofErr w:type="spellStart"/>
            <w:r w:rsidRPr="00133A58">
              <w:rPr>
                <w:sz w:val="22"/>
                <w:szCs w:val="22"/>
                <w:lang w:val="en-US"/>
              </w:rPr>
              <w:t>vizite</w:t>
            </w:r>
            <w:proofErr w:type="spellEnd"/>
            <w:r w:rsidRPr="00133A58">
              <w:rPr>
                <w:sz w:val="22"/>
                <w:szCs w:val="22"/>
                <w:lang w:val="en-US"/>
              </w:rPr>
              <w:t xml:space="preserve"> la </w:t>
            </w:r>
            <w:proofErr w:type="spellStart"/>
            <w:r w:rsidRPr="00133A58">
              <w:rPr>
                <w:sz w:val="22"/>
                <w:szCs w:val="22"/>
                <w:lang w:val="en-US"/>
              </w:rPr>
              <w:t>fața</w:t>
            </w:r>
            <w:proofErr w:type="spellEnd"/>
            <w:r w:rsidRPr="00133A58">
              <w:rPr>
                <w:sz w:val="22"/>
                <w:szCs w:val="22"/>
                <w:lang w:val="en-US"/>
              </w:rPr>
              <w:t xml:space="preserve"> </w:t>
            </w:r>
            <w:proofErr w:type="spellStart"/>
            <w:r w:rsidRPr="00133A58">
              <w:rPr>
                <w:sz w:val="22"/>
                <w:szCs w:val="22"/>
                <w:lang w:val="en-US"/>
              </w:rPr>
              <w:t>locului</w:t>
            </w:r>
            <w:proofErr w:type="spellEnd"/>
            <w:r w:rsidRPr="00133A58">
              <w:rPr>
                <w:sz w:val="22"/>
                <w:szCs w:val="22"/>
                <w:lang w:val="en-US"/>
              </w:rPr>
              <w:t xml:space="preserve"> </w:t>
            </w:r>
            <w:proofErr w:type="spellStart"/>
            <w:r w:rsidRPr="00133A58">
              <w:rPr>
                <w:sz w:val="22"/>
                <w:szCs w:val="22"/>
                <w:lang w:val="en-US"/>
              </w:rPr>
              <w:t>în</w:t>
            </w:r>
            <w:proofErr w:type="spellEnd"/>
            <w:r w:rsidRPr="00133A58">
              <w:rPr>
                <w:sz w:val="22"/>
                <w:szCs w:val="22"/>
                <w:lang w:val="en-US"/>
              </w:rPr>
              <w:t xml:space="preserve"> </w:t>
            </w:r>
            <w:proofErr w:type="spellStart"/>
            <w:r w:rsidRPr="00133A58">
              <w:rPr>
                <w:sz w:val="22"/>
                <w:szCs w:val="22"/>
                <w:lang w:val="en-US"/>
              </w:rPr>
              <w:t>vederea</w:t>
            </w:r>
            <w:proofErr w:type="spellEnd"/>
            <w:r w:rsidRPr="00133A58">
              <w:rPr>
                <w:sz w:val="22"/>
                <w:szCs w:val="22"/>
                <w:lang w:val="en-US"/>
              </w:rPr>
              <w:t xml:space="preserve"> </w:t>
            </w:r>
            <w:proofErr w:type="spellStart"/>
            <w:r w:rsidRPr="00133A58">
              <w:rPr>
                <w:sz w:val="22"/>
                <w:szCs w:val="22"/>
                <w:lang w:val="en-US"/>
              </w:rPr>
              <w:t>familiarizării</w:t>
            </w:r>
            <w:proofErr w:type="spellEnd"/>
            <w:r w:rsidRPr="00133A58">
              <w:rPr>
                <w:sz w:val="22"/>
                <w:szCs w:val="22"/>
                <w:lang w:val="en-US"/>
              </w:rPr>
              <w:t xml:space="preserve"> </w:t>
            </w:r>
            <w:proofErr w:type="spellStart"/>
            <w:r w:rsidRPr="00133A58">
              <w:rPr>
                <w:sz w:val="22"/>
                <w:szCs w:val="22"/>
                <w:lang w:val="en-US"/>
              </w:rPr>
              <w:t>operatorilor</w:t>
            </w:r>
            <w:proofErr w:type="spellEnd"/>
            <w:r w:rsidRPr="00133A58">
              <w:rPr>
                <w:sz w:val="22"/>
                <w:szCs w:val="22"/>
                <w:lang w:val="en-US"/>
              </w:rPr>
              <w:t xml:space="preserve"> economici cu </w:t>
            </w:r>
            <w:proofErr w:type="spellStart"/>
            <w:r w:rsidRPr="00133A58">
              <w:rPr>
                <w:sz w:val="22"/>
                <w:szCs w:val="22"/>
                <w:lang w:val="en-US"/>
              </w:rPr>
              <w:t>amplasamentul</w:t>
            </w:r>
            <w:proofErr w:type="spellEnd"/>
            <w:r w:rsidRPr="00133A58">
              <w:rPr>
                <w:sz w:val="22"/>
                <w:szCs w:val="22"/>
                <w:lang w:val="en-US"/>
              </w:rPr>
              <w:t xml:space="preserve"> </w:t>
            </w:r>
            <w:proofErr w:type="spellStart"/>
            <w:r w:rsidRPr="00133A58">
              <w:rPr>
                <w:sz w:val="22"/>
                <w:szCs w:val="22"/>
                <w:lang w:val="en-US"/>
              </w:rPr>
              <w:t>și</w:t>
            </w:r>
            <w:proofErr w:type="spellEnd"/>
            <w:r w:rsidRPr="00133A58">
              <w:rPr>
                <w:sz w:val="22"/>
                <w:szCs w:val="22"/>
                <w:lang w:val="en-US"/>
              </w:rPr>
              <w:t xml:space="preserve"> </w:t>
            </w:r>
            <w:proofErr w:type="spellStart"/>
            <w:r w:rsidRPr="00133A58">
              <w:rPr>
                <w:sz w:val="22"/>
                <w:szCs w:val="22"/>
                <w:lang w:val="en-US"/>
              </w:rPr>
              <w:t>condițiile</w:t>
            </w:r>
            <w:proofErr w:type="spellEnd"/>
            <w:r w:rsidRPr="00133A58">
              <w:rPr>
                <w:sz w:val="22"/>
                <w:szCs w:val="22"/>
                <w:lang w:val="en-US"/>
              </w:rPr>
              <w:t xml:space="preserve"> </w:t>
            </w:r>
            <w:proofErr w:type="spellStart"/>
            <w:r w:rsidRPr="00133A58">
              <w:rPr>
                <w:sz w:val="22"/>
                <w:szCs w:val="22"/>
                <w:lang w:val="en-US"/>
              </w:rPr>
              <w:t>specifice</w:t>
            </w:r>
            <w:proofErr w:type="spellEnd"/>
            <w:r w:rsidRPr="00133A58">
              <w:rPr>
                <w:sz w:val="22"/>
                <w:szCs w:val="22"/>
                <w:lang w:val="en-US"/>
              </w:rPr>
              <w:t xml:space="preserve"> de </w:t>
            </w:r>
            <w:proofErr w:type="spellStart"/>
            <w:r w:rsidRPr="00133A58">
              <w:rPr>
                <w:sz w:val="22"/>
                <w:szCs w:val="22"/>
                <w:lang w:val="en-US"/>
              </w:rPr>
              <w:t>executare</w:t>
            </w:r>
            <w:proofErr w:type="spellEnd"/>
            <w:r w:rsidRPr="00133A58">
              <w:rPr>
                <w:sz w:val="22"/>
                <w:szCs w:val="22"/>
                <w:lang w:val="en-US"/>
              </w:rPr>
              <w:t>.</w:t>
            </w:r>
          </w:p>
          <w:p w14:paraId="19647501" w14:textId="77777777" w:rsidR="00876471" w:rsidRPr="00133A58" w:rsidRDefault="00876471" w:rsidP="00AF5B59">
            <w:pPr>
              <w:pStyle w:val="NormalWeb"/>
              <w:rPr>
                <w:sz w:val="22"/>
                <w:szCs w:val="22"/>
                <w:lang w:val="en-US"/>
              </w:rPr>
            </w:pPr>
            <w:proofErr w:type="spellStart"/>
            <w:r w:rsidRPr="00133A58">
              <w:rPr>
                <w:sz w:val="22"/>
                <w:szCs w:val="22"/>
                <w:lang w:val="en-US"/>
              </w:rPr>
              <w:t>Operatorii</w:t>
            </w:r>
            <w:proofErr w:type="spellEnd"/>
            <w:r w:rsidRPr="00133A58">
              <w:rPr>
                <w:sz w:val="22"/>
                <w:szCs w:val="22"/>
                <w:lang w:val="en-US"/>
              </w:rPr>
              <w:t xml:space="preserve"> economici </w:t>
            </w:r>
            <w:proofErr w:type="spellStart"/>
            <w:r w:rsidRPr="00133A58">
              <w:rPr>
                <w:sz w:val="22"/>
                <w:szCs w:val="22"/>
                <w:lang w:val="en-US"/>
              </w:rPr>
              <w:t>interesați</w:t>
            </w:r>
            <w:proofErr w:type="spellEnd"/>
            <w:r w:rsidRPr="00133A58">
              <w:rPr>
                <w:sz w:val="22"/>
                <w:szCs w:val="22"/>
                <w:lang w:val="en-US"/>
              </w:rPr>
              <w:t xml:space="preserve"> pot </w:t>
            </w:r>
            <w:proofErr w:type="spellStart"/>
            <w:r w:rsidRPr="00133A58">
              <w:rPr>
                <w:sz w:val="22"/>
                <w:szCs w:val="22"/>
                <w:lang w:val="en-US"/>
              </w:rPr>
              <w:t>solicita</w:t>
            </w:r>
            <w:proofErr w:type="spellEnd"/>
            <w:r w:rsidRPr="00133A58">
              <w:rPr>
                <w:sz w:val="22"/>
                <w:szCs w:val="22"/>
                <w:lang w:val="en-US"/>
              </w:rPr>
              <w:t xml:space="preserve"> </w:t>
            </w:r>
            <w:proofErr w:type="spellStart"/>
            <w:r w:rsidRPr="00133A58">
              <w:rPr>
                <w:sz w:val="22"/>
                <w:szCs w:val="22"/>
                <w:lang w:val="en-US"/>
              </w:rPr>
              <w:t>participarea</w:t>
            </w:r>
            <w:proofErr w:type="spellEnd"/>
            <w:r w:rsidRPr="00133A58">
              <w:rPr>
                <w:sz w:val="22"/>
                <w:szCs w:val="22"/>
                <w:lang w:val="en-US"/>
              </w:rPr>
              <w:t xml:space="preserve"> la </w:t>
            </w:r>
            <w:proofErr w:type="spellStart"/>
            <w:r w:rsidRPr="00133A58">
              <w:rPr>
                <w:sz w:val="22"/>
                <w:szCs w:val="22"/>
                <w:lang w:val="en-US"/>
              </w:rPr>
              <w:t>vizită</w:t>
            </w:r>
            <w:proofErr w:type="spellEnd"/>
            <w:r w:rsidRPr="00133A58">
              <w:rPr>
                <w:sz w:val="22"/>
                <w:szCs w:val="22"/>
                <w:lang w:val="en-US"/>
              </w:rPr>
              <w:t xml:space="preserve">, </w:t>
            </w:r>
            <w:proofErr w:type="spellStart"/>
            <w:r w:rsidRPr="00133A58">
              <w:rPr>
                <w:sz w:val="22"/>
                <w:szCs w:val="22"/>
                <w:lang w:val="en-US"/>
              </w:rPr>
              <w:t>aceasta</w:t>
            </w:r>
            <w:proofErr w:type="spellEnd"/>
            <w:r w:rsidRPr="00133A58">
              <w:rPr>
                <w:sz w:val="22"/>
                <w:szCs w:val="22"/>
                <w:lang w:val="en-US"/>
              </w:rPr>
              <w:t xml:space="preserve"> </w:t>
            </w:r>
            <w:proofErr w:type="spellStart"/>
            <w:r w:rsidRPr="00133A58">
              <w:rPr>
                <w:sz w:val="22"/>
                <w:szCs w:val="22"/>
                <w:lang w:val="en-US"/>
              </w:rPr>
              <w:t>urmând</w:t>
            </w:r>
            <w:proofErr w:type="spellEnd"/>
            <w:r w:rsidRPr="00133A58">
              <w:rPr>
                <w:sz w:val="22"/>
                <w:szCs w:val="22"/>
                <w:lang w:val="en-US"/>
              </w:rPr>
              <w:t xml:space="preserve"> a fi </w:t>
            </w:r>
            <w:proofErr w:type="spellStart"/>
            <w:r w:rsidRPr="00133A58">
              <w:rPr>
                <w:sz w:val="22"/>
                <w:szCs w:val="22"/>
                <w:lang w:val="en-US"/>
              </w:rPr>
              <w:t>organizată</w:t>
            </w:r>
            <w:proofErr w:type="spellEnd"/>
            <w:r w:rsidRPr="00133A58">
              <w:rPr>
                <w:sz w:val="22"/>
                <w:szCs w:val="22"/>
                <w:lang w:val="en-US"/>
              </w:rPr>
              <w:t xml:space="preserve"> la o </w:t>
            </w:r>
            <w:proofErr w:type="spellStart"/>
            <w:r w:rsidRPr="00133A58">
              <w:rPr>
                <w:sz w:val="22"/>
                <w:szCs w:val="22"/>
                <w:lang w:val="en-US"/>
              </w:rPr>
              <w:t>dată</w:t>
            </w:r>
            <w:proofErr w:type="spellEnd"/>
            <w:r w:rsidRPr="00133A58">
              <w:rPr>
                <w:sz w:val="22"/>
                <w:szCs w:val="22"/>
                <w:lang w:val="en-US"/>
              </w:rPr>
              <w:t xml:space="preserve"> </w:t>
            </w:r>
            <w:proofErr w:type="spellStart"/>
            <w:r w:rsidRPr="00133A58">
              <w:rPr>
                <w:sz w:val="22"/>
                <w:szCs w:val="22"/>
                <w:lang w:val="en-US"/>
              </w:rPr>
              <w:t>și</w:t>
            </w:r>
            <w:proofErr w:type="spellEnd"/>
            <w:r w:rsidRPr="00133A58">
              <w:rPr>
                <w:sz w:val="22"/>
                <w:szCs w:val="22"/>
                <w:lang w:val="en-US"/>
              </w:rPr>
              <w:t xml:space="preserve"> </w:t>
            </w:r>
            <w:proofErr w:type="spellStart"/>
            <w:r w:rsidRPr="00133A58">
              <w:rPr>
                <w:sz w:val="22"/>
                <w:szCs w:val="22"/>
                <w:lang w:val="en-US"/>
              </w:rPr>
              <w:t>oră</w:t>
            </w:r>
            <w:proofErr w:type="spellEnd"/>
            <w:r w:rsidRPr="00133A58">
              <w:rPr>
                <w:sz w:val="22"/>
                <w:szCs w:val="22"/>
                <w:lang w:val="en-US"/>
              </w:rPr>
              <w:t xml:space="preserve"> </w:t>
            </w:r>
            <w:proofErr w:type="spellStart"/>
            <w:r w:rsidRPr="00133A58">
              <w:rPr>
                <w:sz w:val="22"/>
                <w:szCs w:val="22"/>
                <w:lang w:val="en-US"/>
              </w:rPr>
              <w:t>stabilite</w:t>
            </w:r>
            <w:proofErr w:type="spellEnd"/>
            <w:r w:rsidRPr="00133A58">
              <w:rPr>
                <w:sz w:val="22"/>
                <w:szCs w:val="22"/>
                <w:lang w:val="en-US"/>
              </w:rPr>
              <w:t xml:space="preserve"> de </w:t>
            </w:r>
            <w:proofErr w:type="spellStart"/>
            <w:r w:rsidRPr="00133A58">
              <w:rPr>
                <w:sz w:val="22"/>
                <w:szCs w:val="22"/>
                <w:lang w:val="en-US"/>
              </w:rPr>
              <w:t>comun</w:t>
            </w:r>
            <w:proofErr w:type="spellEnd"/>
            <w:r w:rsidRPr="00133A58">
              <w:rPr>
                <w:sz w:val="22"/>
                <w:szCs w:val="22"/>
                <w:lang w:val="en-US"/>
              </w:rPr>
              <w:t xml:space="preserve"> </w:t>
            </w:r>
            <w:proofErr w:type="spellStart"/>
            <w:r w:rsidRPr="00133A58">
              <w:rPr>
                <w:sz w:val="22"/>
                <w:szCs w:val="22"/>
                <w:lang w:val="en-US"/>
              </w:rPr>
              <w:t>acord</w:t>
            </w:r>
            <w:proofErr w:type="spellEnd"/>
            <w:r w:rsidRPr="00133A58">
              <w:rPr>
                <w:sz w:val="22"/>
                <w:szCs w:val="22"/>
                <w:lang w:val="en-US"/>
              </w:rPr>
              <w:t xml:space="preserve"> cu </w:t>
            </w:r>
            <w:proofErr w:type="spellStart"/>
            <w:r w:rsidRPr="00133A58">
              <w:rPr>
                <w:sz w:val="22"/>
                <w:szCs w:val="22"/>
                <w:lang w:val="en-US"/>
              </w:rPr>
              <w:t>reprezentantul</w:t>
            </w:r>
            <w:proofErr w:type="spellEnd"/>
            <w:r w:rsidRPr="00133A58">
              <w:rPr>
                <w:sz w:val="22"/>
                <w:szCs w:val="22"/>
                <w:lang w:val="en-US"/>
              </w:rPr>
              <w:t xml:space="preserve"> </w:t>
            </w:r>
            <w:proofErr w:type="spellStart"/>
            <w:r w:rsidRPr="00133A58">
              <w:rPr>
                <w:sz w:val="22"/>
                <w:szCs w:val="22"/>
                <w:lang w:val="en-US"/>
              </w:rPr>
              <w:t>autorității</w:t>
            </w:r>
            <w:proofErr w:type="spellEnd"/>
            <w:r w:rsidRPr="00133A58">
              <w:rPr>
                <w:sz w:val="22"/>
                <w:szCs w:val="22"/>
                <w:lang w:val="en-US"/>
              </w:rPr>
              <w:t xml:space="preserve"> </w:t>
            </w:r>
            <w:proofErr w:type="spellStart"/>
            <w:r w:rsidRPr="00133A58">
              <w:rPr>
                <w:sz w:val="22"/>
                <w:szCs w:val="22"/>
                <w:lang w:val="en-US"/>
              </w:rPr>
              <w:t>contractante</w:t>
            </w:r>
            <w:proofErr w:type="spellEnd"/>
            <w:r w:rsidRPr="00133A58">
              <w:rPr>
                <w:sz w:val="22"/>
                <w:szCs w:val="22"/>
                <w:lang w:val="en-US"/>
              </w:rPr>
              <w:t>.</w:t>
            </w:r>
          </w:p>
          <w:p w14:paraId="3DE95C0A" w14:textId="77777777" w:rsidR="00876471" w:rsidRPr="00133A58" w:rsidRDefault="00876471" w:rsidP="00AF5B59">
            <w:pPr>
              <w:pStyle w:val="NormalWeb"/>
              <w:rPr>
                <w:b/>
                <w:bCs/>
                <w:sz w:val="22"/>
                <w:szCs w:val="22"/>
                <w:u w:val="single"/>
                <w:lang w:val="en-US"/>
              </w:rPr>
            </w:pPr>
            <w:proofErr w:type="spellStart"/>
            <w:r w:rsidRPr="00133A58">
              <w:rPr>
                <w:b/>
                <w:bCs/>
                <w:sz w:val="22"/>
                <w:szCs w:val="22"/>
                <w:u w:val="single"/>
                <w:lang w:val="en-US"/>
              </w:rPr>
              <w:t>Persoană</w:t>
            </w:r>
            <w:proofErr w:type="spellEnd"/>
            <w:r w:rsidRPr="00133A58">
              <w:rPr>
                <w:b/>
                <w:bCs/>
                <w:sz w:val="22"/>
                <w:szCs w:val="22"/>
                <w:u w:val="single"/>
                <w:lang w:val="en-US"/>
              </w:rPr>
              <w:t xml:space="preserve"> de contact: Dl </w:t>
            </w:r>
            <w:proofErr w:type="spellStart"/>
            <w:r w:rsidRPr="00133A58">
              <w:rPr>
                <w:b/>
                <w:bCs/>
                <w:sz w:val="22"/>
                <w:szCs w:val="22"/>
                <w:u w:val="single"/>
                <w:lang w:val="en-US"/>
              </w:rPr>
              <w:t>Cojocari</w:t>
            </w:r>
            <w:proofErr w:type="spellEnd"/>
            <w:r w:rsidRPr="00133A58">
              <w:rPr>
                <w:b/>
                <w:bCs/>
                <w:sz w:val="22"/>
                <w:szCs w:val="22"/>
                <w:u w:val="single"/>
                <w:lang w:val="en-US"/>
              </w:rPr>
              <w:t xml:space="preserve"> </w:t>
            </w:r>
            <w:proofErr w:type="spellStart"/>
            <w:r w:rsidRPr="00133A58">
              <w:rPr>
                <w:b/>
                <w:bCs/>
                <w:sz w:val="22"/>
                <w:szCs w:val="22"/>
                <w:u w:val="single"/>
                <w:lang w:val="en-US"/>
              </w:rPr>
              <w:t>Simion</w:t>
            </w:r>
            <w:proofErr w:type="spellEnd"/>
            <w:r w:rsidRPr="00133A58">
              <w:rPr>
                <w:b/>
                <w:bCs/>
                <w:sz w:val="22"/>
                <w:szCs w:val="22"/>
                <w:u w:val="single"/>
                <w:lang w:val="en-US"/>
              </w:rPr>
              <w:t xml:space="preserve">, tel. </w:t>
            </w:r>
            <w:r w:rsidRPr="00133A58">
              <w:rPr>
                <w:b/>
                <w:bCs/>
                <w:iCs/>
                <w:sz w:val="22"/>
                <w:szCs w:val="22"/>
                <w:u w:val="single"/>
                <w:lang w:val="en-US"/>
              </w:rPr>
              <w:t>079602071</w:t>
            </w:r>
            <w:r w:rsidRPr="00133A58">
              <w:rPr>
                <w:b/>
                <w:bCs/>
                <w:sz w:val="22"/>
                <w:szCs w:val="22"/>
                <w:u w:val="single"/>
                <w:lang w:val="en-US"/>
              </w:rPr>
              <w:t>.</w:t>
            </w:r>
          </w:p>
          <w:p w14:paraId="3C7CB9B5" w14:textId="77777777" w:rsidR="00876471" w:rsidRPr="00133A58" w:rsidRDefault="00876471" w:rsidP="00AF5B59">
            <w:pPr>
              <w:pStyle w:val="NormalWeb"/>
              <w:rPr>
                <w:sz w:val="22"/>
                <w:szCs w:val="22"/>
                <w:lang w:val="en-US"/>
              </w:rPr>
            </w:pPr>
            <w:proofErr w:type="spellStart"/>
            <w:r w:rsidRPr="00133A58">
              <w:rPr>
                <w:sz w:val="22"/>
                <w:szCs w:val="22"/>
                <w:lang w:val="en-US"/>
              </w:rPr>
              <w:lastRenderedPageBreak/>
              <w:t>Operatorii</w:t>
            </w:r>
            <w:proofErr w:type="spellEnd"/>
            <w:r w:rsidRPr="00133A58">
              <w:rPr>
                <w:sz w:val="22"/>
                <w:szCs w:val="22"/>
                <w:lang w:val="en-US"/>
              </w:rPr>
              <w:t xml:space="preserve"> economici sunt </w:t>
            </w:r>
            <w:proofErr w:type="spellStart"/>
            <w:r w:rsidRPr="00133A58">
              <w:rPr>
                <w:sz w:val="22"/>
                <w:szCs w:val="22"/>
                <w:lang w:val="en-US"/>
              </w:rPr>
              <w:t>încurajați</w:t>
            </w:r>
            <w:proofErr w:type="spellEnd"/>
            <w:r w:rsidRPr="00133A58">
              <w:rPr>
                <w:sz w:val="22"/>
                <w:szCs w:val="22"/>
                <w:lang w:val="en-US"/>
              </w:rPr>
              <w:t xml:space="preserve"> insistent </w:t>
            </w:r>
            <w:proofErr w:type="spellStart"/>
            <w:r w:rsidRPr="00133A58">
              <w:rPr>
                <w:sz w:val="22"/>
                <w:szCs w:val="22"/>
                <w:lang w:val="en-US"/>
              </w:rPr>
              <w:t>să</w:t>
            </w:r>
            <w:proofErr w:type="spellEnd"/>
            <w:r w:rsidRPr="00133A58">
              <w:rPr>
                <w:sz w:val="22"/>
                <w:szCs w:val="22"/>
                <w:lang w:val="en-US"/>
              </w:rPr>
              <w:t xml:space="preserve"> </w:t>
            </w:r>
            <w:proofErr w:type="spellStart"/>
            <w:r w:rsidRPr="00133A58">
              <w:rPr>
                <w:sz w:val="22"/>
                <w:szCs w:val="22"/>
                <w:lang w:val="en-US"/>
              </w:rPr>
              <w:t>participe</w:t>
            </w:r>
            <w:proofErr w:type="spellEnd"/>
            <w:r w:rsidRPr="00133A58">
              <w:rPr>
                <w:sz w:val="22"/>
                <w:szCs w:val="22"/>
                <w:lang w:val="en-US"/>
              </w:rPr>
              <w:t xml:space="preserve"> la </w:t>
            </w:r>
            <w:proofErr w:type="spellStart"/>
            <w:r w:rsidRPr="00133A58">
              <w:rPr>
                <w:sz w:val="22"/>
                <w:szCs w:val="22"/>
                <w:lang w:val="en-US"/>
              </w:rPr>
              <w:t>vizita</w:t>
            </w:r>
            <w:proofErr w:type="spellEnd"/>
            <w:r w:rsidRPr="00133A58">
              <w:rPr>
                <w:sz w:val="22"/>
                <w:szCs w:val="22"/>
                <w:lang w:val="en-US"/>
              </w:rPr>
              <w:t xml:space="preserve"> la </w:t>
            </w:r>
            <w:proofErr w:type="spellStart"/>
            <w:r w:rsidRPr="00133A58">
              <w:rPr>
                <w:sz w:val="22"/>
                <w:szCs w:val="22"/>
                <w:lang w:val="en-US"/>
              </w:rPr>
              <w:t>fața</w:t>
            </w:r>
            <w:proofErr w:type="spellEnd"/>
            <w:r w:rsidRPr="00133A58">
              <w:rPr>
                <w:sz w:val="22"/>
                <w:szCs w:val="22"/>
                <w:lang w:val="en-US"/>
              </w:rPr>
              <w:t xml:space="preserve"> </w:t>
            </w:r>
            <w:proofErr w:type="spellStart"/>
            <w:r w:rsidRPr="00133A58">
              <w:rPr>
                <w:sz w:val="22"/>
                <w:szCs w:val="22"/>
                <w:lang w:val="en-US"/>
              </w:rPr>
              <w:t>locului</w:t>
            </w:r>
            <w:proofErr w:type="spellEnd"/>
            <w:r w:rsidRPr="00133A58">
              <w:rPr>
                <w:sz w:val="22"/>
                <w:szCs w:val="22"/>
                <w:lang w:val="en-US"/>
              </w:rPr>
              <w:t xml:space="preserve">, </w:t>
            </w:r>
            <w:proofErr w:type="spellStart"/>
            <w:r w:rsidRPr="00133A58">
              <w:rPr>
                <w:sz w:val="22"/>
                <w:szCs w:val="22"/>
                <w:lang w:val="en-US"/>
              </w:rPr>
              <w:t>în</w:t>
            </w:r>
            <w:proofErr w:type="spellEnd"/>
            <w:r w:rsidRPr="00133A58">
              <w:rPr>
                <w:sz w:val="22"/>
                <w:szCs w:val="22"/>
                <w:lang w:val="en-US"/>
              </w:rPr>
              <w:t xml:space="preserve"> </w:t>
            </w:r>
            <w:proofErr w:type="spellStart"/>
            <w:r w:rsidRPr="00133A58">
              <w:rPr>
                <w:sz w:val="22"/>
                <w:szCs w:val="22"/>
                <w:lang w:val="en-US"/>
              </w:rPr>
              <w:t>vederea</w:t>
            </w:r>
            <w:proofErr w:type="spellEnd"/>
            <w:r w:rsidRPr="00133A58">
              <w:rPr>
                <w:sz w:val="22"/>
                <w:szCs w:val="22"/>
                <w:lang w:val="en-US"/>
              </w:rPr>
              <w:t xml:space="preserve"> </w:t>
            </w:r>
            <w:proofErr w:type="spellStart"/>
            <w:r w:rsidRPr="00133A58">
              <w:rPr>
                <w:sz w:val="22"/>
                <w:szCs w:val="22"/>
                <w:lang w:val="en-US"/>
              </w:rPr>
              <w:t>evaluării</w:t>
            </w:r>
            <w:proofErr w:type="spellEnd"/>
            <w:r w:rsidRPr="00133A58">
              <w:rPr>
                <w:sz w:val="22"/>
                <w:szCs w:val="22"/>
                <w:lang w:val="en-US"/>
              </w:rPr>
              <w:t xml:space="preserve"> complete a </w:t>
            </w:r>
            <w:proofErr w:type="spellStart"/>
            <w:r w:rsidRPr="00133A58">
              <w:rPr>
                <w:sz w:val="22"/>
                <w:szCs w:val="22"/>
                <w:lang w:val="en-US"/>
              </w:rPr>
              <w:t>condițiilor</w:t>
            </w:r>
            <w:proofErr w:type="spellEnd"/>
            <w:r w:rsidRPr="00133A58">
              <w:rPr>
                <w:sz w:val="22"/>
                <w:szCs w:val="22"/>
                <w:lang w:val="en-US"/>
              </w:rPr>
              <w:t xml:space="preserve"> de </w:t>
            </w:r>
            <w:proofErr w:type="spellStart"/>
            <w:r w:rsidRPr="00133A58">
              <w:rPr>
                <w:sz w:val="22"/>
                <w:szCs w:val="22"/>
                <w:lang w:val="en-US"/>
              </w:rPr>
              <w:t>executare</w:t>
            </w:r>
            <w:proofErr w:type="spellEnd"/>
            <w:r w:rsidRPr="00133A58">
              <w:rPr>
                <w:sz w:val="22"/>
                <w:szCs w:val="22"/>
                <w:lang w:val="en-US"/>
              </w:rPr>
              <w:t xml:space="preserve"> a </w:t>
            </w:r>
            <w:proofErr w:type="spellStart"/>
            <w:r w:rsidRPr="00133A58">
              <w:rPr>
                <w:sz w:val="22"/>
                <w:szCs w:val="22"/>
                <w:lang w:val="en-US"/>
              </w:rPr>
              <w:t>serviciilor</w:t>
            </w:r>
            <w:proofErr w:type="spellEnd"/>
            <w:r w:rsidRPr="00133A58">
              <w:rPr>
                <w:sz w:val="22"/>
                <w:szCs w:val="22"/>
                <w:lang w:val="en-US"/>
              </w:rPr>
              <w:t xml:space="preserve"> </w:t>
            </w:r>
            <w:proofErr w:type="spellStart"/>
            <w:r w:rsidRPr="00133A58">
              <w:rPr>
                <w:sz w:val="22"/>
                <w:szCs w:val="22"/>
                <w:lang w:val="en-US"/>
              </w:rPr>
              <w:t>și</w:t>
            </w:r>
            <w:proofErr w:type="spellEnd"/>
            <w:r w:rsidRPr="00133A58">
              <w:rPr>
                <w:sz w:val="22"/>
                <w:szCs w:val="22"/>
                <w:lang w:val="en-US"/>
              </w:rPr>
              <w:t xml:space="preserve"> a </w:t>
            </w:r>
            <w:proofErr w:type="spellStart"/>
            <w:r w:rsidRPr="00133A58">
              <w:rPr>
                <w:sz w:val="22"/>
                <w:szCs w:val="22"/>
                <w:lang w:val="en-US"/>
              </w:rPr>
              <w:t>tuturor</w:t>
            </w:r>
            <w:proofErr w:type="spellEnd"/>
            <w:r w:rsidRPr="00133A58">
              <w:rPr>
                <w:sz w:val="22"/>
                <w:szCs w:val="22"/>
                <w:lang w:val="en-US"/>
              </w:rPr>
              <w:t xml:space="preserve"> </w:t>
            </w:r>
            <w:proofErr w:type="spellStart"/>
            <w:r w:rsidRPr="00133A58">
              <w:rPr>
                <w:sz w:val="22"/>
                <w:szCs w:val="22"/>
                <w:lang w:val="en-US"/>
              </w:rPr>
              <w:t>factorilor</w:t>
            </w:r>
            <w:proofErr w:type="spellEnd"/>
            <w:r w:rsidRPr="00133A58">
              <w:rPr>
                <w:sz w:val="22"/>
                <w:szCs w:val="22"/>
                <w:lang w:val="en-US"/>
              </w:rPr>
              <w:t xml:space="preserve"> </w:t>
            </w:r>
            <w:proofErr w:type="spellStart"/>
            <w:r w:rsidRPr="00133A58">
              <w:rPr>
                <w:sz w:val="22"/>
                <w:szCs w:val="22"/>
                <w:lang w:val="en-US"/>
              </w:rPr>
              <w:t>relevanți</w:t>
            </w:r>
            <w:proofErr w:type="spellEnd"/>
            <w:r w:rsidRPr="00133A58">
              <w:rPr>
                <w:sz w:val="22"/>
                <w:szCs w:val="22"/>
                <w:lang w:val="en-US"/>
              </w:rPr>
              <w:t xml:space="preserve"> </w:t>
            </w:r>
            <w:proofErr w:type="spellStart"/>
            <w:r w:rsidRPr="00133A58">
              <w:rPr>
                <w:sz w:val="22"/>
                <w:szCs w:val="22"/>
                <w:lang w:val="en-US"/>
              </w:rPr>
              <w:t>pentru</w:t>
            </w:r>
            <w:proofErr w:type="spellEnd"/>
            <w:r w:rsidRPr="00133A58">
              <w:rPr>
                <w:sz w:val="22"/>
                <w:szCs w:val="22"/>
                <w:lang w:val="en-US"/>
              </w:rPr>
              <w:t xml:space="preserve"> </w:t>
            </w:r>
            <w:proofErr w:type="spellStart"/>
            <w:r w:rsidRPr="00133A58">
              <w:rPr>
                <w:sz w:val="22"/>
                <w:szCs w:val="22"/>
                <w:lang w:val="en-US"/>
              </w:rPr>
              <w:t>întocmirea</w:t>
            </w:r>
            <w:proofErr w:type="spellEnd"/>
            <w:r w:rsidRPr="00133A58">
              <w:rPr>
                <w:sz w:val="22"/>
                <w:szCs w:val="22"/>
                <w:lang w:val="en-US"/>
              </w:rPr>
              <w:t xml:space="preserve"> </w:t>
            </w:r>
            <w:proofErr w:type="spellStart"/>
            <w:r w:rsidRPr="00133A58">
              <w:rPr>
                <w:sz w:val="22"/>
                <w:szCs w:val="22"/>
                <w:lang w:val="en-US"/>
              </w:rPr>
              <w:t>ofertei</w:t>
            </w:r>
            <w:proofErr w:type="spellEnd"/>
            <w:r w:rsidRPr="00133A58">
              <w:rPr>
                <w:sz w:val="22"/>
                <w:szCs w:val="22"/>
                <w:lang w:val="en-US"/>
              </w:rPr>
              <w:t>.</w:t>
            </w:r>
          </w:p>
          <w:p w14:paraId="17ED38F0" w14:textId="77777777" w:rsidR="00876471" w:rsidRPr="00133A58" w:rsidRDefault="00876471" w:rsidP="00AF5B59">
            <w:pPr>
              <w:pStyle w:val="NormalWeb"/>
              <w:rPr>
                <w:sz w:val="22"/>
                <w:szCs w:val="22"/>
                <w:lang w:val="en-US"/>
              </w:rPr>
            </w:pPr>
            <w:proofErr w:type="spellStart"/>
            <w:r w:rsidRPr="00133A58">
              <w:rPr>
                <w:sz w:val="22"/>
                <w:szCs w:val="22"/>
                <w:lang w:val="en-US"/>
              </w:rPr>
              <w:t>În</w:t>
            </w:r>
            <w:proofErr w:type="spellEnd"/>
            <w:r w:rsidRPr="00133A58">
              <w:rPr>
                <w:sz w:val="22"/>
                <w:szCs w:val="22"/>
                <w:lang w:val="en-US"/>
              </w:rPr>
              <w:t xml:space="preserve"> </w:t>
            </w:r>
            <w:proofErr w:type="spellStart"/>
            <w:r w:rsidRPr="00133A58">
              <w:rPr>
                <w:sz w:val="22"/>
                <w:szCs w:val="22"/>
                <w:lang w:val="en-US"/>
              </w:rPr>
              <w:t>cadrul</w:t>
            </w:r>
            <w:proofErr w:type="spellEnd"/>
            <w:r w:rsidRPr="00133A58">
              <w:rPr>
                <w:sz w:val="22"/>
                <w:szCs w:val="22"/>
                <w:lang w:val="en-US"/>
              </w:rPr>
              <w:t xml:space="preserve"> </w:t>
            </w:r>
            <w:proofErr w:type="spellStart"/>
            <w:r w:rsidRPr="00133A58">
              <w:rPr>
                <w:sz w:val="22"/>
                <w:szCs w:val="22"/>
                <w:lang w:val="en-US"/>
              </w:rPr>
              <w:t>procedurii</w:t>
            </w:r>
            <w:proofErr w:type="spellEnd"/>
            <w:r w:rsidRPr="00133A58">
              <w:rPr>
                <w:sz w:val="22"/>
                <w:szCs w:val="22"/>
                <w:lang w:val="en-US"/>
              </w:rPr>
              <w:t xml:space="preserve">, </w:t>
            </w:r>
            <w:proofErr w:type="spellStart"/>
            <w:r w:rsidRPr="00133A58">
              <w:rPr>
                <w:sz w:val="22"/>
                <w:szCs w:val="22"/>
                <w:lang w:val="en-US"/>
              </w:rPr>
              <w:t>ofertanții</w:t>
            </w:r>
            <w:proofErr w:type="spellEnd"/>
            <w:r w:rsidRPr="00133A58">
              <w:rPr>
                <w:sz w:val="22"/>
                <w:szCs w:val="22"/>
                <w:lang w:val="en-US"/>
              </w:rPr>
              <w:t xml:space="preserve"> </w:t>
            </w:r>
            <w:proofErr w:type="spellStart"/>
            <w:r w:rsidRPr="00133A58">
              <w:rPr>
                <w:sz w:val="22"/>
                <w:szCs w:val="22"/>
                <w:lang w:val="en-US"/>
              </w:rPr>
              <w:t>vor</w:t>
            </w:r>
            <w:proofErr w:type="spellEnd"/>
            <w:r w:rsidRPr="00133A58">
              <w:rPr>
                <w:sz w:val="22"/>
                <w:szCs w:val="22"/>
                <w:lang w:val="en-US"/>
              </w:rPr>
              <w:t xml:space="preserve"> </w:t>
            </w:r>
            <w:proofErr w:type="spellStart"/>
            <w:r w:rsidRPr="00133A58">
              <w:rPr>
                <w:sz w:val="22"/>
                <w:szCs w:val="22"/>
                <w:lang w:val="en-US"/>
              </w:rPr>
              <w:t>prezenta</w:t>
            </w:r>
            <w:proofErr w:type="spellEnd"/>
            <w:r w:rsidRPr="00133A58">
              <w:rPr>
                <w:sz w:val="22"/>
                <w:szCs w:val="22"/>
                <w:lang w:val="en-US"/>
              </w:rPr>
              <w:t xml:space="preserve"> o </w:t>
            </w:r>
            <w:proofErr w:type="spellStart"/>
            <w:r w:rsidRPr="00133A58">
              <w:rPr>
                <w:rStyle w:val="Robust"/>
                <w:rFonts w:eastAsiaTheme="majorEastAsia"/>
                <w:sz w:val="22"/>
                <w:szCs w:val="22"/>
                <w:lang w:val="en-US"/>
              </w:rPr>
              <w:t>declarație</w:t>
            </w:r>
            <w:proofErr w:type="spellEnd"/>
            <w:r w:rsidRPr="00133A58">
              <w:rPr>
                <w:rStyle w:val="Robust"/>
                <w:rFonts w:eastAsiaTheme="majorEastAsia"/>
                <w:sz w:val="22"/>
                <w:szCs w:val="22"/>
                <w:lang w:val="en-US"/>
              </w:rPr>
              <w:t xml:space="preserve"> pe propria </w:t>
            </w:r>
            <w:proofErr w:type="spellStart"/>
            <w:r w:rsidRPr="00133A58">
              <w:rPr>
                <w:rStyle w:val="Robust"/>
                <w:rFonts w:eastAsiaTheme="majorEastAsia"/>
                <w:sz w:val="22"/>
                <w:szCs w:val="22"/>
                <w:lang w:val="en-US"/>
              </w:rPr>
              <w:t>răspundere</w:t>
            </w:r>
            <w:proofErr w:type="spellEnd"/>
            <w:r w:rsidRPr="00133A58">
              <w:rPr>
                <w:sz w:val="22"/>
                <w:szCs w:val="22"/>
                <w:lang w:val="en-US"/>
              </w:rPr>
              <w:t xml:space="preserve"> </w:t>
            </w:r>
            <w:proofErr w:type="spellStart"/>
            <w:r w:rsidRPr="00133A58">
              <w:rPr>
                <w:sz w:val="22"/>
                <w:szCs w:val="22"/>
                <w:lang w:val="en-US"/>
              </w:rPr>
              <w:t>privind</w:t>
            </w:r>
            <w:proofErr w:type="spellEnd"/>
            <w:r w:rsidRPr="00133A58">
              <w:rPr>
                <w:sz w:val="22"/>
                <w:szCs w:val="22"/>
                <w:lang w:val="en-US"/>
              </w:rPr>
              <w:t xml:space="preserve"> </w:t>
            </w:r>
            <w:proofErr w:type="spellStart"/>
            <w:r w:rsidRPr="00133A58">
              <w:rPr>
                <w:sz w:val="22"/>
                <w:szCs w:val="22"/>
                <w:lang w:val="en-US"/>
              </w:rPr>
              <w:t>cunoașterea</w:t>
            </w:r>
            <w:proofErr w:type="spellEnd"/>
            <w:r w:rsidRPr="00133A58">
              <w:rPr>
                <w:sz w:val="22"/>
                <w:szCs w:val="22"/>
                <w:lang w:val="en-US"/>
              </w:rPr>
              <w:t xml:space="preserve"> </w:t>
            </w:r>
            <w:proofErr w:type="spellStart"/>
            <w:r w:rsidRPr="00133A58">
              <w:rPr>
                <w:sz w:val="22"/>
                <w:szCs w:val="22"/>
                <w:lang w:val="en-US"/>
              </w:rPr>
              <w:t>condițiilor</w:t>
            </w:r>
            <w:proofErr w:type="spellEnd"/>
            <w:r w:rsidRPr="00133A58">
              <w:rPr>
                <w:sz w:val="22"/>
                <w:szCs w:val="22"/>
                <w:lang w:val="en-US"/>
              </w:rPr>
              <w:t xml:space="preserve"> din </w:t>
            </w:r>
            <w:proofErr w:type="spellStart"/>
            <w:r w:rsidRPr="00133A58">
              <w:rPr>
                <w:sz w:val="22"/>
                <w:szCs w:val="22"/>
                <w:lang w:val="en-US"/>
              </w:rPr>
              <w:t>teren</w:t>
            </w:r>
            <w:proofErr w:type="spellEnd"/>
            <w:r w:rsidRPr="00133A58">
              <w:rPr>
                <w:sz w:val="22"/>
                <w:szCs w:val="22"/>
                <w:lang w:val="en-US"/>
              </w:rPr>
              <w:t xml:space="preserve"> </w:t>
            </w:r>
            <w:proofErr w:type="spellStart"/>
            <w:r w:rsidRPr="00133A58">
              <w:rPr>
                <w:sz w:val="22"/>
                <w:szCs w:val="22"/>
                <w:lang w:val="en-US"/>
              </w:rPr>
              <w:t>și</w:t>
            </w:r>
            <w:proofErr w:type="spellEnd"/>
            <w:r w:rsidRPr="00133A58">
              <w:rPr>
                <w:sz w:val="22"/>
                <w:szCs w:val="22"/>
                <w:lang w:val="en-US"/>
              </w:rPr>
              <w:t xml:space="preserve"> </w:t>
            </w:r>
            <w:proofErr w:type="spellStart"/>
            <w:r w:rsidRPr="00133A58">
              <w:rPr>
                <w:sz w:val="22"/>
                <w:szCs w:val="22"/>
                <w:lang w:val="en-US"/>
              </w:rPr>
              <w:t>asumarea</w:t>
            </w:r>
            <w:proofErr w:type="spellEnd"/>
            <w:r w:rsidRPr="00133A58">
              <w:rPr>
                <w:sz w:val="22"/>
                <w:szCs w:val="22"/>
                <w:lang w:val="en-US"/>
              </w:rPr>
              <w:t xml:space="preserve"> </w:t>
            </w:r>
            <w:proofErr w:type="spellStart"/>
            <w:r w:rsidRPr="00133A58">
              <w:rPr>
                <w:sz w:val="22"/>
                <w:szCs w:val="22"/>
                <w:lang w:val="en-US"/>
              </w:rPr>
              <w:t>tuturor</w:t>
            </w:r>
            <w:proofErr w:type="spellEnd"/>
            <w:r w:rsidRPr="00133A58">
              <w:rPr>
                <w:sz w:val="22"/>
                <w:szCs w:val="22"/>
                <w:lang w:val="en-US"/>
              </w:rPr>
              <w:t xml:space="preserve"> </w:t>
            </w:r>
            <w:proofErr w:type="spellStart"/>
            <w:r w:rsidRPr="00133A58">
              <w:rPr>
                <w:sz w:val="22"/>
                <w:szCs w:val="22"/>
                <w:lang w:val="en-US"/>
              </w:rPr>
              <w:t>riscurilor</w:t>
            </w:r>
            <w:proofErr w:type="spellEnd"/>
            <w:r w:rsidRPr="00133A58">
              <w:rPr>
                <w:sz w:val="22"/>
                <w:szCs w:val="22"/>
                <w:lang w:val="en-US"/>
              </w:rPr>
              <w:t xml:space="preserve"> </w:t>
            </w:r>
            <w:proofErr w:type="spellStart"/>
            <w:r w:rsidRPr="00133A58">
              <w:rPr>
                <w:sz w:val="22"/>
                <w:szCs w:val="22"/>
                <w:lang w:val="en-US"/>
              </w:rPr>
              <w:t>aferente</w:t>
            </w:r>
            <w:proofErr w:type="spellEnd"/>
            <w:r w:rsidRPr="00133A58">
              <w:rPr>
                <w:sz w:val="22"/>
                <w:szCs w:val="22"/>
                <w:lang w:val="en-US"/>
              </w:rPr>
              <w:t xml:space="preserve"> </w:t>
            </w:r>
            <w:proofErr w:type="spellStart"/>
            <w:r w:rsidRPr="00133A58">
              <w:rPr>
                <w:sz w:val="22"/>
                <w:szCs w:val="22"/>
                <w:lang w:val="en-US"/>
              </w:rPr>
              <w:t>executării</w:t>
            </w:r>
            <w:proofErr w:type="spellEnd"/>
            <w:r w:rsidRPr="00133A58">
              <w:rPr>
                <w:sz w:val="22"/>
                <w:szCs w:val="22"/>
                <w:lang w:val="en-US"/>
              </w:rPr>
              <w:t xml:space="preserve"> </w:t>
            </w:r>
            <w:proofErr w:type="spellStart"/>
            <w:r w:rsidRPr="00133A58">
              <w:rPr>
                <w:sz w:val="22"/>
                <w:szCs w:val="22"/>
                <w:lang w:val="en-US"/>
              </w:rPr>
              <w:t>serviciilor</w:t>
            </w:r>
            <w:proofErr w:type="spellEnd"/>
            <w:r w:rsidRPr="00133A58">
              <w:rPr>
                <w:sz w:val="22"/>
                <w:szCs w:val="22"/>
                <w:lang w:val="en-US"/>
              </w:rPr>
              <w:t>.</w:t>
            </w:r>
          </w:p>
          <w:p w14:paraId="02ADFD0C" w14:textId="77777777" w:rsidR="00876471" w:rsidRPr="00133A58" w:rsidRDefault="00876471" w:rsidP="00AF5B59">
            <w:pPr>
              <w:pStyle w:val="NormalWeb"/>
              <w:rPr>
                <w:sz w:val="22"/>
                <w:szCs w:val="22"/>
                <w:lang w:val="en-US"/>
              </w:rPr>
            </w:pPr>
            <w:proofErr w:type="spellStart"/>
            <w:r w:rsidRPr="00133A58">
              <w:rPr>
                <w:sz w:val="22"/>
                <w:szCs w:val="22"/>
                <w:lang w:val="en-US"/>
              </w:rPr>
              <w:t>Ofertanții</w:t>
            </w:r>
            <w:proofErr w:type="spellEnd"/>
            <w:r w:rsidRPr="00133A58">
              <w:rPr>
                <w:sz w:val="22"/>
                <w:szCs w:val="22"/>
                <w:lang w:val="en-US"/>
              </w:rPr>
              <w:t xml:space="preserve"> </w:t>
            </w:r>
            <w:proofErr w:type="spellStart"/>
            <w:r w:rsidRPr="00133A58">
              <w:rPr>
                <w:sz w:val="22"/>
                <w:szCs w:val="22"/>
                <w:lang w:val="en-US"/>
              </w:rPr>
              <w:t>vor</w:t>
            </w:r>
            <w:proofErr w:type="spellEnd"/>
            <w:r w:rsidRPr="00133A58">
              <w:rPr>
                <w:sz w:val="22"/>
                <w:szCs w:val="22"/>
                <w:lang w:val="en-US"/>
              </w:rPr>
              <w:t xml:space="preserve"> </w:t>
            </w:r>
            <w:proofErr w:type="spellStart"/>
            <w:r w:rsidRPr="00133A58">
              <w:rPr>
                <w:sz w:val="22"/>
                <w:szCs w:val="22"/>
                <w:lang w:val="en-US"/>
              </w:rPr>
              <w:t>elabora</w:t>
            </w:r>
            <w:proofErr w:type="spellEnd"/>
            <w:r w:rsidRPr="00133A58">
              <w:rPr>
                <w:sz w:val="22"/>
                <w:szCs w:val="22"/>
                <w:lang w:val="en-US"/>
              </w:rPr>
              <w:t xml:space="preserve"> </w:t>
            </w:r>
            <w:proofErr w:type="spellStart"/>
            <w:r w:rsidRPr="00133A58">
              <w:rPr>
                <w:sz w:val="22"/>
                <w:szCs w:val="22"/>
                <w:lang w:val="en-US"/>
              </w:rPr>
              <w:t>propunerea</w:t>
            </w:r>
            <w:proofErr w:type="spellEnd"/>
            <w:r w:rsidRPr="00133A58">
              <w:rPr>
                <w:sz w:val="22"/>
                <w:szCs w:val="22"/>
                <w:lang w:val="en-US"/>
              </w:rPr>
              <w:t xml:space="preserve"> </w:t>
            </w:r>
            <w:proofErr w:type="spellStart"/>
            <w:r w:rsidRPr="00133A58">
              <w:rPr>
                <w:sz w:val="22"/>
                <w:szCs w:val="22"/>
                <w:lang w:val="en-US"/>
              </w:rPr>
              <w:t>tehnică</w:t>
            </w:r>
            <w:proofErr w:type="spellEnd"/>
            <w:r w:rsidRPr="00133A58">
              <w:rPr>
                <w:sz w:val="22"/>
                <w:szCs w:val="22"/>
                <w:lang w:val="en-US"/>
              </w:rPr>
              <w:t xml:space="preserve"> </w:t>
            </w:r>
            <w:proofErr w:type="spellStart"/>
            <w:r w:rsidRPr="00133A58">
              <w:rPr>
                <w:sz w:val="22"/>
                <w:szCs w:val="22"/>
                <w:lang w:val="en-US"/>
              </w:rPr>
              <w:t>ținând</w:t>
            </w:r>
            <w:proofErr w:type="spellEnd"/>
            <w:r w:rsidRPr="00133A58">
              <w:rPr>
                <w:sz w:val="22"/>
                <w:szCs w:val="22"/>
                <w:lang w:val="en-US"/>
              </w:rPr>
              <w:t xml:space="preserve"> </w:t>
            </w:r>
            <w:proofErr w:type="spellStart"/>
            <w:r w:rsidRPr="00133A58">
              <w:rPr>
                <w:sz w:val="22"/>
                <w:szCs w:val="22"/>
                <w:lang w:val="en-US"/>
              </w:rPr>
              <w:t>cont</w:t>
            </w:r>
            <w:proofErr w:type="spellEnd"/>
            <w:r w:rsidRPr="00133A58">
              <w:rPr>
                <w:sz w:val="22"/>
                <w:szCs w:val="22"/>
                <w:lang w:val="en-US"/>
              </w:rPr>
              <w:t xml:space="preserve"> de </w:t>
            </w:r>
            <w:proofErr w:type="spellStart"/>
            <w:r w:rsidRPr="00133A58">
              <w:rPr>
                <w:sz w:val="22"/>
                <w:szCs w:val="22"/>
                <w:lang w:val="en-US"/>
              </w:rPr>
              <w:t>condițiile</w:t>
            </w:r>
            <w:proofErr w:type="spellEnd"/>
            <w:r w:rsidRPr="00133A58">
              <w:rPr>
                <w:sz w:val="22"/>
                <w:szCs w:val="22"/>
                <w:lang w:val="en-US"/>
              </w:rPr>
              <w:t xml:space="preserve"> </w:t>
            </w:r>
            <w:proofErr w:type="spellStart"/>
            <w:r w:rsidRPr="00133A58">
              <w:rPr>
                <w:sz w:val="22"/>
                <w:szCs w:val="22"/>
                <w:lang w:val="en-US"/>
              </w:rPr>
              <w:t>reale</w:t>
            </w:r>
            <w:proofErr w:type="spellEnd"/>
            <w:r w:rsidRPr="00133A58">
              <w:rPr>
                <w:sz w:val="22"/>
                <w:szCs w:val="22"/>
                <w:lang w:val="en-US"/>
              </w:rPr>
              <w:t xml:space="preserve"> din </w:t>
            </w:r>
            <w:proofErr w:type="spellStart"/>
            <w:r w:rsidRPr="00133A58">
              <w:rPr>
                <w:sz w:val="22"/>
                <w:szCs w:val="22"/>
                <w:lang w:val="en-US"/>
              </w:rPr>
              <w:t>teren</w:t>
            </w:r>
            <w:proofErr w:type="spellEnd"/>
            <w:r w:rsidRPr="00133A58">
              <w:rPr>
                <w:sz w:val="22"/>
                <w:szCs w:val="22"/>
                <w:lang w:val="en-US"/>
              </w:rPr>
              <w:t xml:space="preserve">, </w:t>
            </w:r>
            <w:proofErr w:type="spellStart"/>
            <w:r w:rsidRPr="00133A58">
              <w:rPr>
                <w:sz w:val="22"/>
                <w:szCs w:val="22"/>
                <w:lang w:val="en-US"/>
              </w:rPr>
              <w:t>iar</w:t>
            </w:r>
            <w:proofErr w:type="spellEnd"/>
            <w:r w:rsidRPr="00133A58">
              <w:rPr>
                <w:sz w:val="22"/>
                <w:szCs w:val="22"/>
                <w:lang w:val="en-US"/>
              </w:rPr>
              <w:t xml:space="preserve"> </w:t>
            </w:r>
            <w:proofErr w:type="spellStart"/>
            <w:r w:rsidRPr="00133A58">
              <w:rPr>
                <w:sz w:val="22"/>
                <w:szCs w:val="22"/>
                <w:lang w:val="en-US"/>
              </w:rPr>
              <w:t>nivelul</w:t>
            </w:r>
            <w:proofErr w:type="spellEnd"/>
            <w:r w:rsidRPr="00133A58">
              <w:rPr>
                <w:sz w:val="22"/>
                <w:szCs w:val="22"/>
                <w:lang w:val="en-US"/>
              </w:rPr>
              <w:t xml:space="preserve"> de </w:t>
            </w:r>
            <w:proofErr w:type="spellStart"/>
            <w:r w:rsidRPr="00133A58">
              <w:rPr>
                <w:sz w:val="22"/>
                <w:szCs w:val="22"/>
                <w:lang w:val="en-US"/>
              </w:rPr>
              <w:t>înțelegere</w:t>
            </w:r>
            <w:proofErr w:type="spellEnd"/>
            <w:r w:rsidRPr="00133A58">
              <w:rPr>
                <w:sz w:val="22"/>
                <w:szCs w:val="22"/>
                <w:lang w:val="en-US"/>
              </w:rPr>
              <w:t xml:space="preserve"> a </w:t>
            </w:r>
            <w:proofErr w:type="spellStart"/>
            <w:r w:rsidRPr="00133A58">
              <w:rPr>
                <w:sz w:val="22"/>
                <w:szCs w:val="22"/>
                <w:lang w:val="en-US"/>
              </w:rPr>
              <w:t>amplasamentului</w:t>
            </w:r>
            <w:proofErr w:type="spellEnd"/>
            <w:r w:rsidRPr="00133A58">
              <w:rPr>
                <w:sz w:val="22"/>
                <w:szCs w:val="22"/>
                <w:lang w:val="en-US"/>
              </w:rPr>
              <w:t xml:space="preserve"> </w:t>
            </w:r>
            <w:proofErr w:type="spellStart"/>
            <w:r w:rsidRPr="00133A58">
              <w:rPr>
                <w:sz w:val="22"/>
                <w:szCs w:val="22"/>
                <w:lang w:val="en-US"/>
              </w:rPr>
              <w:t>și</w:t>
            </w:r>
            <w:proofErr w:type="spellEnd"/>
            <w:r w:rsidRPr="00133A58">
              <w:rPr>
                <w:sz w:val="22"/>
                <w:szCs w:val="22"/>
                <w:lang w:val="en-US"/>
              </w:rPr>
              <w:t xml:space="preserve"> a </w:t>
            </w:r>
            <w:proofErr w:type="spellStart"/>
            <w:r w:rsidRPr="00133A58">
              <w:rPr>
                <w:sz w:val="22"/>
                <w:szCs w:val="22"/>
                <w:lang w:val="en-US"/>
              </w:rPr>
              <w:t>particularităților</w:t>
            </w:r>
            <w:proofErr w:type="spellEnd"/>
            <w:r w:rsidRPr="00133A58">
              <w:rPr>
                <w:sz w:val="22"/>
                <w:szCs w:val="22"/>
                <w:lang w:val="en-US"/>
              </w:rPr>
              <w:t xml:space="preserve"> </w:t>
            </w:r>
            <w:proofErr w:type="spellStart"/>
            <w:r w:rsidRPr="00133A58">
              <w:rPr>
                <w:sz w:val="22"/>
                <w:szCs w:val="22"/>
                <w:lang w:val="en-US"/>
              </w:rPr>
              <w:t>acestuia</w:t>
            </w:r>
            <w:proofErr w:type="spellEnd"/>
            <w:r w:rsidRPr="00133A58">
              <w:rPr>
                <w:sz w:val="22"/>
                <w:szCs w:val="22"/>
                <w:lang w:val="en-US"/>
              </w:rPr>
              <w:t xml:space="preserve"> se </w:t>
            </w:r>
            <w:proofErr w:type="spellStart"/>
            <w:r w:rsidRPr="00133A58">
              <w:rPr>
                <w:sz w:val="22"/>
                <w:szCs w:val="22"/>
                <w:lang w:val="en-US"/>
              </w:rPr>
              <w:t>va</w:t>
            </w:r>
            <w:proofErr w:type="spellEnd"/>
            <w:r w:rsidRPr="00133A58">
              <w:rPr>
                <w:sz w:val="22"/>
                <w:szCs w:val="22"/>
                <w:lang w:val="en-US"/>
              </w:rPr>
              <w:t xml:space="preserve"> </w:t>
            </w:r>
            <w:proofErr w:type="spellStart"/>
            <w:r w:rsidRPr="00133A58">
              <w:rPr>
                <w:sz w:val="22"/>
                <w:szCs w:val="22"/>
                <w:lang w:val="en-US"/>
              </w:rPr>
              <w:t>reflecta</w:t>
            </w:r>
            <w:proofErr w:type="spellEnd"/>
            <w:r w:rsidRPr="00133A58">
              <w:rPr>
                <w:sz w:val="22"/>
                <w:szCs w:val="22"/>
                <w:lang w:val="en-US"/>
              </w:rPr>
              <w:t xml:space="preserve"> </w:t>
            </w:r>
            <w:proofErr w:type="spellStart"/>
            <w:r w:rsidRPr="00133A58">
              <w:rPr>
                <w:sz w:val="22"/>
                <w:szCs w:val="22"/>
                <w:lang w:val="en-US"/>
              </w:rPr>
              <w:t>în</w:t>
            </w:r>
            <w:proofErr w:type="spellEnd"/>
            <w:r w:rsidRPr="00133A58">
              <w:rPr>
                <w:sz w:val="22"/>
                <w:szCs w:val="22"/>
                <w:lang w:val="en-US"/>
              </w:rPr>
              <w:t xml:space="preserve"> </w:t>
            </w:r>
            <w:proofErr w:type="spellStart"/>
            <w:r w:rsidRPr="00133A58">
              <w:rPr>
                <w:sz w:val="22"/>
                <w:szCs w:val="22"/>
                <w:lang w:val="en-US"/>
              </w:rPr>
              <w:t>conținutul</w:t>
            </w:r>
            <w:proofErr w:type="spellEnd"/>
            <w:r w:rsidRPr="00133A58">
              <w:rPr>
                <w:sz w:val="22"/>
                <w:szCs w:val="22"/>
                <w:lang w:val="en-US"/>
              </w:rPr>
              <w:t xml:space="preserve"> </w:t>
            </w:r>
            <w:proofErr w:type="spellStart"/>
            <w:r w:rsidRPr="00133A58">
              <w:rPr>
                <w:sz w:val="22"/>
                <w:szCs w:val="22"/>
                <w:lang w:val="en-US"/>
              </w:rPr>
              <w:t>ofertei</w:t>
            </w:r>
            <w:proofErr w:type="spellEnd"/>
            <w:r w:rsidRPr="00133A58">
              <w:rPr>
                <w:sz w:val="22"/>
                <w:szCs w:val="22"/>
                <w:lang w:val="en-US"/>
              </w:rPr>
              <w:t xml:space="preserve"> </w:t>
            </w:r>
            <w:proofErr w:type="spellStart"/>
            <w:r w:rsidRPr="00133A58">
              <w:rPr>
                <w:sz w:val="22"/>
                <w:szCs w:val="22"/>
                <w:lang w:val="en-US"/>
              </w:rPr>
              <w:t>tehnice</w:t>
            </w:r>
            <w:proofErr w:type="spellEnd"/>
            <w:r w:rsidRPr="00133A58">
              <w:rPr>
                <w:sz w:val="22"/>
                <w:szCs w:val="22"/>
                <w:lang w:val="en-US"/>
              </w:rPr>
              <w:t>.</w:t>
            </w:r>
          </w:p>
          <w:p w14:paraId="67D16F21" w14:textId="77777777" w:rsidR="00876471" w:rsidRPr="00133A58" w:rsidRDefault="00876471" w:rsidP="00AF5B59">
            <w:pPr>
              <w:ind w:left="29"/>
              <w:rPr>
                <w:color w:val="000000" w:themeColor="text1"/>
                <w:sz w:val="22"/>
                <w:szCs w:val="22"/>
              </w:rPr>
            </w:pPr>
            <w:r w:rsidRPr="00133A58">
              <w:rPr>
                <w:sz w:val="22"/>
                <w:szCs w:val="22"/>
                <w:lang w:val="en-US"/>
              </w:rPr>
              <w:t xml:space="preserve">Neparticiparea la vizită nu conduce la respingerea automată a ofertei, însă autoritatea contractantă nu își asumă răspunderea pentru eventualele neconformități ale ofertei rezultate din necunoașterea condițiilor reale din teren. </w:t>
            </w:r>
          </w:p>
        </w:tc>
        <w:tc>
          <w:tcPr>
            <w:tcW w:w="1622" w:type="dxa"/>
            <w:shd w:val="clear" w:color="auto" w:fill="auto"/>
            <w:vAlign w:val="center"/>
          </w:tcPr>
          <w:p w14:paraId="68A1208D" w14:textId="77777777" w:rsidR="00876471" w:rsidRPr="00977627" w:rsidRDefault="00876471" w:rsidP="00AF5B59">
            <w:pPr>
              <w:shd w:val="clear" w:color="auto" w:fill="FFFFFF" w:themeFill="background1"/>
              <w:tabs>
                <w:tab w:val="left" w:pos="612"/>
              </w:tabs>
              <w:spacing w:before="120" w:after="120"/>
              <w:rPr>
                <w:iCs/>
                <w:color w:val="000000" w:themeColor="text1"/>
                <w:lang w:val="ro-MD" w:eastAsia="ru-RU"/>
              </w:rPr>
            </w:pPr>
            <w:r w:rsidRPr="007723F2">
              <w:rPr>
                <w:i/>
                <w:lang w:eastAsia="ru-RU"/>
              </w:rPr>
              <w:lastRenderedPageBreak/>
              <w:t>Recomandat</w:t>
            </w:r>
          </w:p>
        </w:tc>
      </w:tr>
    </w:tbl>
    <w:p w14:paraId="000A411D" w14:textId="77777777" w:rsidR="00876471" w:rsidRPr="00977627" w:rsidRDefault="00876471" w:rsidP="00876471">
      <w:pPr>
        <w:numPr>
          <w:ilvl w:val="0"/>
          <w:numId w:val="23"/>
        </w:numPr>
        <w:shd w:val="clear" w:color="auto" w:fill="FFFFFF" w:themeFill="background1"/>
        <w:tabs>
          <w:tab w:val="right" w:pos="426"/>
        </w:tabs>
        <w:spacing w:before="120"/>
        <w:ind w:left="360"/>
        <w:rPr>
          <w:b/>
          <w:color w:val="000000" w:themeColor="text1"/>
          <w:lang w:val="fr-BE" w:eastAsia="ru-RU"/>
        </w:rPr>
      </w:pPr>
      <w:r w:rsidRPr="00977627">
        <w:rPr>
          <w:b/>
          <w:color w:val="000000" w:themeColor="text1"/>
          <w:lang w:val="fr-BE" w:eastAsia="ru-RU"/>
        </w:rPr>
        <w:t xml:space="preserve">Garanția pentru ofertă, </w:t>
      </w:r>
      <w:r w:rsidRPr="00977627">
        <w:rPr>
          <w:bCs/>
          <w:i/>
          <w:iCs/>
          <w:color w:val="000000" w:themeColor="text1"/>
          <w:u w:val="single"/>
          <w:lang w:val="fr-BE"/>
        </w:rPr>
        <w:t>în formă de scrisoare de garanție bancară sau transfer pe contul autorității contractante, în cuantumul 1% din valoare ofertei fără TVA</w:t>
      </w:r>
      <w:r w:rsidRPr="00977627">
        <w:rPr>
          <w:b/>
          <w:i/>
          <w:iCs/>
          <w:color w:val="000000" w:themeColor="text1"/>
          <w:lang w:val="fr-BE" w:eastAsia="ru-RU"/>
        </w:rPr>
        <w:t>.</w:t>
      </w:r>
    </w:p>
    <w:p w14:paraId="2470A6D7" w14:textId="77777777" w:rsidR="00876471" w:rsidRPr="00977627" w:rsidRDefault="00876471" w:rsidP="00876471">
      <w:pPr>
        <w:numPr>
          <w:ilvl w:val="0"/>
          <w:numId w:val="23"/>
        </w:numPr>
        <w:shd w:val="clear" w:color="auto" w:fill="FFFFFF" w:themeFill="background1"/>
        <w:tabs>
          <w:tab w:val="right" w:pos="426"/>
        </w:tabs>
        <w:spacing w:before="120"/>
        <w:ind w:left="360"/>
        <w:rPr>
          <w:b/>
          <w:color w:val="000000" w:themeColor="text1"/>
          <w:lang w:val="fr-BE" w:eastAsia="ru-RU"/>
        </w:rPr>
      </w:pPr>
      <w:r w:rsidRPr="00977627">
        <w:rPr>
          <w:b/>
          <w:color w:val="000000" w:themeColor="text1"/>
          <w:lang w:val="fr-BE" w:eastAsia="ru-RU"/>
        </w:rPr>
        <w:t xml:space="preserve">Garanția de bună execuție a contractului, </w:t>
      </w:r>
      <w:r w:rsidRPr="00977627">
        <w:rPr>
          <w:bCs/>
          <w:i/>
          <w:iCs/>
          <w:color w:val="000000" w:themeColor="text1"/>
          <w:u w:val="single"/>
          <w:lang w:val="ro-MD" w:eastAsia="ru-RU"/>
        </w:rPr>
        <w:t>în formă de scrisoare de garanție bancară sau transfer pe contul autorității contractante</w:t>
      </w:r>
      <w:r w:rsidRPr="00977627">
        <w:rPr>
          <w:bCs/>
          <w:i/>
          <w:iCs/>
          <w:color w:val="000000" w:themeColor="text1"/>
          <w:u w:val="single"/>
          <w:lang w:val="ro-MD"/>
        </w:rPr>
        <w:t xml:space="preserve">, în </w:t>
      </w:r>
      <w:r w:rsidRPr="00977627">
        <w:rPr>
          <w:bCs/>
          <w:i/>
          <w:iCs/>
          <w:color w:val="000000" w:themeColor="text1"/>
          <w:u w:val="single"/>
          <w:lang w:val="ro-MD" w:eastAsia="ru-RU"/>
        </w:rPr>
        <w:t>cuantumul 5% din valoarea totală a contractului de achiziții publice.</w:t>
      </w:r>
    </w:p>
    <w:p w14:paraId="10BD4D84" w14:textId="77777777" w:rsidR="00876471" w:rsidRPr="00977627" w:rsidRDefault="00876471" w:rsidP="00876471">
      <w:pPr>
        <w:numPr>
          <w:ilvl w:val="0"/>
          <w:numId w:val="23"/>
        </w:numPr>
        <w:shd w:val="clear" w:color="auto" w:fill="FFFFFF" w:themeFill="background1"/>
        <w:tabs>
          <w:tab w:val="right" w:pos="426"/>
        </w:tabs>
        <w:spacing w:before="120"/>
        <w:ind w:left="360"/>
        <w:rPr>
          <w:b/>
          <w:color w:val="000000" w:themeColor="text1"/>
          <w:lang w:val="fr-BE" w:eastAsia="ru-RU"/>
        </w:rPr>
      </w:pPr>
      <w:r w:rsidRPr="00977627">
        <w:rPr>
          <w:b/>
          <w:color w:val="000000" w:themeColor="text1"/>
          <w:lang w:val="fr-BE" w:eastAsia="ru-RU"/>
        </w:rPr>
        <w:t xml:space="preserve">Motivul recurgerii la procedura accelerată (în cazul licitației deschise, restrânse și a procedurii negociate), după caz  </w:t>
      </w:r>
      <w:r w:rsidRPr="00977627">
        <w:rPr>
          <w:bCs/>
          <w:i/>
          <w:iCs/>
          <w:color w:val="000000" w:themeColor="text1"/>
          <w:u w:val="single"/>
          <w:lang w:val="fr-BE" w:eastAsia="ru-RU"/>
        </w:rPr>
        <w:t>Nu se aplică</w:t>
      </w:r>
      <w:r w:rsidRPr="00977627">
        <w:rPr>
          <w:b/>
          <w:color w:val="000000" w:themeColor="text1"/>
          <w:lang w:val="fr-BE" w:eastAsia="ru-RU"/>
        </w:rPr>
        <w:t xml:space="preserve">. </w:t>
      </w:r>
    </w:p>
    <w:p w14:paraId="49538609" w14:textId="77777777" w:rsidR="00876471" w:rsidRPr="00977627" w:rsidRDefault="00876471" w:rsidP="00876471">
      <w:pPr>
        <w:numPr>
          <w:ilvl w:val="0"/>
          <w:numId w:val="23"/>
        </w:numPr>
        <w:shd w:val="clear" w:color="auto" w:fill="FFFFFF" w:themeFill="background1"/>
        <w:tabs>
          <w:tab w:val="right" w:pos="426"/>
        </w:tabs>
        <w:spacing w:before="120"/>
        <w:ind w:left="360"/>
        <w:rPr>
          <w:b/>
          <w:color w:val="000000" w:themeColor="text1"/>
          <w:lang w:val="fr-BE" w:eastAsia="ru-RU"/>
        </w:rPr>
      </w:pPr>
      <w:r w:rsidRPr="00977627">
        <w:rPr>
          <w:b/>
          <w:color w:val="000000" w:themeColor="text1"/>
          <w:lang w:val="fr-BE" w:eastAsia="ru-RU"/>
        </w:rPr>
        <w:t>Tehnici și instrumente specifice de atribuire (dacă este cazul specificați dacă se va utiliza acordul-cadru, sistemul dinamic de achiziție sau licitația electronică):</w:t>
      </w:r>
      <w:r w:rsidRPr="00977627">
        <w:rPr>
          <w:bCs/>
          <w:i/>
          <w:iCs/>
          <w:color w:val="000000" w:themeColor="text1"/>
          <w:u w:val="single"/>
          <w:lang w:val="fr-BE" w:eastAsia="ru-RU"/>
        </w:rPr>
        <w:t xml:space="preserve"> Nu se aplică</w:t>
      </w:r>
      <w:r w:rsidRPr="00977627">
        <w:rPr>
          <w:b/>
          <w:color w:val="000000" w:themeColor="text1"/>
          <w:lang w:val="fr-BE" w:eastAsia="ru-RU"/>
        </w:rPr>
        <w:t>.</w:t>
      </w:r>
    </w:p>
    <w:p w14:paraId="2449F33E" w14:textId="77777777" w:rsidR="00876471" w:rsidRPr="00977627" w:rsidRDefault="00876471" w:rsidP="00876471">
      <w:pPr>
        <w:numPr>
          <w:ilvl w:val="0"/>
          <w:numId w:val="23"/>
        </w:numPr>
        <w:tabs>
          <w:tab w:val="right" w:pos="426"/>
        </w:tabs>
        <w:spacing w:before="120"/>
        <w:ind w:left="0" w:firstLine="0"/>
        <w:rPr>
          <w:b/>
          <w:color w:val="000000" w:themeColor="text1"/>
          <w:lang w:val="fr-BE" w:eastAsia="ru-RU"/>
        </w:rPr>
      </w:pPr>
      <w:r w:rsidRPr="00977627">
        <w:rPr>
          <w:b/>
          <w:color w:val="000000" w:themeColor="text1"/>
          <w:lang w:val="fr-BE" w:eastAsia="ru-RU"/>
        </w:rPr>
        <w:t>Condiții speciale de care depinde îndeplinirea contractului (</w:t>
      </w:r>
      <w:r w:rsidRPr="00977627">
        <w:rPr>
          <w:color w:val="000000" w:themeColor="text1"/>
          <w:lang w:val="fr-BE" w:eastAsia="ru-RU"/>
        </w:rPr>
        <w:t>indicați după caz</w:t>
      </w:r>
      <w:r w:rsidRPr="00977627">
        <w:rPr>
          <w:b/>
          <w:color w:val="000000" w:themeColor="text1"/>
          <w:lang w:val="fr-BE" w:eastAsia="ru-RU"/>
        </w:rPr>
        <w:t xml:space="preserve">): </w:t>
      </w:r>
      <w:r w:rsidRPr="00977627">
        <w:rPr>
          <w:bCs/>
          <w:i/>
          <w:iCs/>
          <w:color w:val="000000" w:themeColor="text1"/>
          <w:u w:val="single"/>
          <w:lang w:val="fr-BE" w:eastAsia="ru-RU"/>
        </w:rPr>
        <w:t>Nu se aplică</w:t>
      </w:r>
      <w:r w:rsidRPr="00977627">
        <w:rPr>
          <w:b/>
          <w:color w:val="000000" w:themeColor="text1"/>
          <w:lang w:val="fr-BE" w:eastAsia="ru-RU"/>
        </w:rPr>
        <w:t xml:space="preserve">. </w:t>
      </w:r>
    </w:p>
    <w:p w14:paraId="4405618C" w14:textId="77777777" w:rsidR="00876471" w:rsidRPr="00977627" w:rsidRDefault="00876471" w:rsidP="00876471">
      <w:pPr>
        <w:numPr>
          <w:ilvl w:val="0"/>
          <w:numId w:val="23"/>
        </w:numPr>
        <w:tabs>
          <w:tab w:val="right" w:pos="426"/>
        </w:tabs>
        <w:spacing w:before="120"/>
        <w:ind w:left="0" w:firstLine="0"/>
        <w:rPr>
          <w:b/>
          <w:color w:val="000000" w:themeColor="text1"/>
          <w:lang w:val="fr-BE" w:eastAsia="ru-RU"/>
        </w:rPr>
      </w:pPr>
      <w:bookmarkStart w:id="45" w:name="_Hlk71621175"/>
      <w:r w:rsidRPr="00977627">
        <w:rPr>
          <w:b/>
          <w:color w:val="000000" w:themeColor="text1"/>
          <w:lang w:val="fr-BE" w:eastAsia="ru-RU"/>
        </w:rPr>
        <w:t>Ofertele se prezintă în valută</w:t>
      </w:r>
      <w:bookmarkEnd w:id="45"/>
      <w:r w:rsidRPr="00977627">
        <w:rPr>
          <w:b/>
          <w:color w:val="000000" w:themeColor="text1"/>
          <w:lang w:val="fr-BE" w:eastAsia="ru-RU"/>
        </w:rPr>
        <w:t xml:space="preserve"> </w:t>
      </w:r>
      <w:r w:rsidRPr="00977627">
        <w:rPr>
          <w:bCs/>
          <w:i/>
          <w:iCs/>
          <w:color w:val="000000" w:themeColor="text1"/>
          <w:u w:val="single"/>
          <w:lang w:val="fr-BE" w:eastAsia="ru-RU"/>
        </w:rPr>
        <w:t>lei MD.</w:t>
      </w:r>
    </w:p>
    <w:p w14:paraId="1D7C1167" w14:textId="77777777" w:rsidR="00876471" w:rsidRPr="00977627" w:rsidRDefault="00876471" w:rsidP="00876471">
      <w:pPr>
        <w:numPr>
          <w:ilvl w:val="0"/>
          <w:numId w:val="23"/>
        </w:numPr>
        <w:tabs>
          <w:tab w:val="right" w:pos="426"/>
        </w:tabs>
        <w:spacing w:before="120"/>
        <w:ind w:left="450" w:hanging="450"/>
        <w:rPr>
          <w:bCs/>
          <w:i/>
          <w:iCs/>
          <w:color w:val="000000" w:themeColor="text1"/>
          <w:u w:val="single"/>
          <w:lang w:val="fr-BE" w:eastAsia="ru-RU"/>
        </w:rPr>
      </w:pPr>
      <w:r w:rsidRPr="00977627">
        <w:rPr>
          <w:b/>
          <w:color w:val="000000" w:themeColor="text1"/>
          <w:lang w:val="fr-BE" w:eastAsia="ru-RU"/>
        </w:rPr>
        <w:t xml:space="preserve">Criteriul de evaluare aplicat pentru atribuirea contractului: </w:t>
      </w:r>
      <w:r w:rsidRPr="00977627">
        <w:rPr>
          <w:bCs/>
          <w:i/>
          <w:iCs/>
          <w:color w:val="000000" w:themeColor="text1"/>
          <w:u w:val="single"/>
          <w:lang w:val="fr-BE" w:eastAsia="ru-RU"/>
        </w:rPr>
        <w:t>prețul cel mai scăzut cu corespunderea tuturor cerințelor obligatorii solicitate privind obiectul achiziției.</w:t>
      </w:r>
    </w:p>
    <w:p w14:paraId="3BB45238" w14:textId="77777777" w:rsidR="00876471" w:rsidRPr="00977627" w:rsidRDefault="00876471" w:rsidP="00876471">
      <w:pPr>
        <w:numPr>
          <w:ilvl w:val="0"/>
          <w:numId w:val="23"/>
        </w:numPr>
        <w:tabs>
          <w:tab w:val="right" w:pos="426"/>
        </w:tabs>
        <w:spacing w:before="120"/>
        <w:ind w:left="0" w:firstLine="0"/>
        <w:rPr>
          <w:b/>
          <w:color w:val="000000" w:themeColor="text1"/>
          <w:lang w:eastAsia="ru-RU"/>
        </w:rPr>
      </w:pPr>
      <w:r w:rsidRPr="00977627">
        <w:rPr>
          <w:b/>
          <w:color w:val="000000" w:themeColor="text1"/>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876471" w:rsidRPr="00977627" w14:paraId="1F48C019" w14:textId="77777777" w:rsidTr="00AF5B59">
        <w:tc>
          <w:tcPr>
            <w:tcW w:w="577" w:type="dxa"/>
            <w:shd w:val="clear" w:color="auto" w:fill="auto"/>
          </w:tcPr>
          <w:p w14:paraId="0FC2F1DB" w14:textId="77777777" w:rsidR="00876471" w:rsidRPr="00977627" w:rsidRDefault="00876471" w:rsidP="00AF5B59">
            <w:pPr>
              <w:shd w:val="clear" w:color="auto" w:fill="FFFFFF" w:themeFill="background1"/>
              <w:tabs>
                <w:tab w:val="left" w:pos="612"/>
              </w:tabs>
              <w:spacing w:before="120" w:after="120"/>
              <w:rPr>
                <w:b/>
                <w:iCs/>
                <w:color w:val="000000" w:themeColor="text1"/>
                <w:sz w:val="20"/>
                <w:szCs w:val="20"/>
                <w:lang w:eastAsia="ru-RU"/>
              </w:rPr>
            </w:pPr>
            <w:r w:rsidRPr="00977627">
              <w:rPr>
                <w:b/>
                <w:iCs/>
                <w:color w:val="000000" w:themeColor="text1"/>
                <w:sz w:val="20"/>
                <w:szCs w:val="20"/>
                <w:lang w:eastAsia="ru-RU"/>
              </w:rPr>
              <w:t>Nr. d/o</w:t>
            </w:r>
          </w:p>
        </w:tc>
        <w:tc>
          <w:tcPr>
            <w:tcW w:w="7248" w:type="dxa"/>
            <w:shd w:val="clear" w:color="auto" w:fill="auto"/>
          </w:tcPr>
          <w:p w14:paraId="44C52B49" w14:textId="77777777" w:rsidR="00876471" w:rsidRPr="00977627" w:rsidRDefault="00876471" w:rsidP="00AF5B59">
            <w:pPr>
              <w:shd w:val="clear" w:color="auto" w:fill="FFFFFF" w:themeFill="background1"/>
              <w:tabs>
                <w:tab w:val="left" w:pos="612"/>
              </w:tabs>
              <w:spacing w:before="120" w:after="120"/>
              <w:jc w:val="center"/>
              <w:rPr>
                <w:b/>
                <w:iCs/>
                <w:color w:val="000000" w:themeColor="text1"/>
                <w:sz w:val="20"/>
                <w:szCs w:val="20"/>
                <w:lang w:eastAsia="ru-RU"/>
              </w:rPr>
            </w:pPr>
            <w:r w:rsidRPr="00977627">
              <w:rPr>
                <w:b/>
                <w:iCs/>
                <w:color w:val="000000" w:themeColor="text1"/>
                <w:sz w:val="20"/>
                <w:szCs w:val="20"/>
                <w:lang w:eastAsia="ru-RU"/>
              </w:rPr>
              <w:t>Denumirea factorului de evaluare</w:t>
            </w:r>
          </w:p>
        </w:tc>
        <w:tc>
          <w:tcPr>
            <w:tcW w:w="1800" w:type="dxa"/>
            <w:shd w:val="clear" w:color="auto" w:fill="auto"/>
          </w:tcPr>
          <w:p w14:paraId="5B1A695B" w14:textId="77777777" w:rsidR="00876471" w:rsidRPr="00977627" w:rsidRDefault="00876471" w:rsidP="00AF5B59">
            <w:pPr>
              <w:shd w:val="clear" w:color="auto" w:fill="FFFFFF" w:themeFill="background1"/>
              <w:tabs>
                <w:tab w:val="left" w:pos="612"/>
              </w:tabs>
              <w:spacing w:before="120" w:after="120"/>
              <w:jc w:val="center"/>
              <w:rPr>
                <w:b/>
                <w:iCs/>
                <w:color w:val="000000" w:themeColor="text1"/>
                <w:sz w:val="20"/>
                <w:szCs w:val="20"/>
                <w:lang w:eastAsia="ru-RU"/>
              </w:rPr>
            </w:pPr>
            <w:r w:rsidRPr="00977627">
              <w:rPr>
                <w:b/>
                <w:iCs/>
                <w:color w:val="000000" w:themeColor="text1"/>
                <w:sz w:val="20"/>
                <w:szCs w:val="20"/>
                <w:lang w:eastAsia="ru-RU"/>
              </w:rPr>
              <w:t>Ponderea%</w:t>
            </w:r>
          </w:p>
        </w:tc>
      </w:tr>
      <w:tr w:rsidR="00876471" w:rsidRPr="00977627" w14:paraId="12B70F2E" w14:textId="77777777" w:rsidTr="00AF5B59">
        <w:tc>
          <w:tcPr>
            <w:tcW w:w="577" w:type="dxa"/>
            <w:shd w:val="clear" w:color="auto" w:fill="auto"/>
          </w:tcPr>
          <w:p w14:paraId="44FE321C" w14:textId="77777777" w:rsidR="00876471" w:rsidRPr="00977627" w:rsidRDefault="00876471" w:rsidP="00AF5B59">
            <w:pPr>
              <w:shd w:val="clear" w:color="auto" w:fill="FFFFFF" w:themeFill="background1"/>
              <w:tabs>
                <w:tab w:val="left" w:pos="612"/>
              </w:tabs>
              <w:spacing w:before="120" w:after="120"/>
              <w:rPr>
                <w:iCs/>
                <w:color w:val="000000" w:themeColor="text1"/>
                <w:lang w:eastAsia="ru-RU"/>
              </w:rPr>
            </w:pPr>
          </w:p>
        </w:tc>
        <w:tc>
          <w:tcPr>
            <w:tcW w:w="7248" w:type="dxa"/>
            <w:shd w:val="clear" w:color="auto" w:fill="auto"/>
          </w:tcPr>
          <w:p w14:paraId="66D52A65" w14:textId="77777777" w:rsidR="00876471" w:rsidRPr="00977627" w:rsidRDefault="00876471" w:rsidP="00AF5B59">
            <w:pPr>
              <w:shd w:val="clear" w:color="auto" w:fill="FFFFFF" w:themeFill="background1"/>
              <w:tabs>
                <w:tab w:val="left" w:pos="612"/>
              </w:tabs>
              <w:spacing w:before="120" w:after="120"/>
              <w:rPr>
                <w:iCs/>
                <w:color w:val="000000" w:themeColor="text1"/>
                <w:lang w:eastAsia="ru-RU"/>
              </w:rPr>
            </w:pPr>
          </w:p>
        </w:tc>
        <w:tc>
          <w:tcPr>
            <w:tcW w:w="1800" w:type="dxa"/>
            <w:shd w:val="clear" w:color="auto" w:fill="auto"/>
          </w:tcPr>
          <w:p w14:paraId="1AC856CF" w14:textId="77777777" w:rsidR="00876471" w:rsidRPr="00977627" w:rsidRDefault="00876471" w:rsidP="00AF5B59">
            <w:pPr>
              <w:shd w:val="clear" w:color="auto" w:fill="FFFFFF" w:themeFill="background1"/>
              <w:tabs>
                <w:tab w:val="left" w:pos="612"/>
              </w:tabs>
              <w:spacing w:before="120" w:after="120"/>
              <w:rPr>
                <w:iCs/>
                <w:color w:val="000000" w:themeColor="text1"/>
                <w:lang w:eastAsia="ru-RU"/>
              </w:rPr>
            </w:pPr>
          </w:p>
        </w:tc>
      </w:tr>
      <w:tr w:rsidR="00876471" w:rsidRPr="00977627" w14:paraId="60866699" w14:textId="77777777" w:rsidTr="00AF5B59">
        <w:tc>
          <w:tcPr>
            <w:tcW w:w="577" w:type="dxa"/>
            <w:shd w:val="clear" w:color="auto" w:fill="auto"/>
          </w:tcPr>
          <w:p w14:paraId="13CE123C" w14:textId="77777777" w:rsidR="00876471" w:rsidRPr="00977627" w:rsidRDefault="00876471" w:rsidP="00AF5B59">
            <w:pPr>
              <w:shd w:val="clear" w:color="auto" w:fill="FFFFFF" w:themeFill="background1"/>
              <w:tabs>
                <w:tab w:val="left" w:pos="612"/>
              </w:tabs>
              <w:spacing w:before="120" w:after="120"/>
              <w:rPr>
                <w:iCs/>
                <w:color w:val="000000" w:themeColor="text1"/>
                <w:lang w:eastAsia="ru-RU"/>
              </w:rPr>
            </w:pPr>
          </w:p>
        </w:tc>
        <w:tc>
          <w:tcPr>
            <w:tcW w:w="7248" w:type="dxa"/>
            <w:shd w:val="clear" w:color="auto" w:fill="auto"/>
          </w:tcPr>
          <w:p w14:paraId="639E35F3" w14:textId="77777777" w:rsidR="00876471" w:rsidRPr="00977627" w:rsidRDefault="00876471" w:rsidP="00AF5B59">
            <w:pPr>
              <w:shd w:val="clear" w:color="auto" w:fill="FFFFFF" w:themeFill="background1"/>
              <w:tabs>
                <w:tab w:val="left" w:pos="612"/>
              </w:tabs>
              <w:spacing w:before="120" w:after="120"/>
              <w:rPr>
                <w:iCs/>
                <w:color w:val="000000" w:themeColor="text1"/>
                <w:lang w:eastAsia="ru-RU"/>
              </w:rPr>
            </w:pPr>
          </w:p>
        </w:tc>
        <w:tc>
          <w:tcPr>
            <w:tcW w:w="1800" w:type="dxa"/>
            <w:shd w:val="clear" w:color="auto" w:fill="auto"/>
          </w:tcPr>
          <w:p w14:paraId="4788A749" w14:textId="77777777" w:rsidR="00876471" w:rsidRPr="00977627" w:rsidRDefault="00876471" w:rsidP="00AF5B59">
            <w:pPr>
              <w:shd w:val="clear" w:color="auto" w:fill="FFFFFF" w:themeFill="background1"/>
              <w:tabs>
                <w:tab w:val="left" w:pos="612"/>
              </w:tabs>
              <w:spacing w:before="120" w:after="120"/>
              <w:rPr>
                <w:iCs/>
                <w:color w:val="000000" w:themeColor="text1"/>
                <w:lang w:eastAsia="ru-RU"/>
              </w:rPr>
            </w:pPr>
          </w:p>
        </w:tc>
      </w:tr>
    </w:tbl>
    <w:p w14:paraId="1F1AD593" w14:textId="77777777" w:rsidR="00876471" w:rsidRPr="00977627" w:rsidRDefault="00876471" w:rsidP="00876471">
      <w:pPr>
        <w:numPr>
          <w:ilvl w:val="0"/>
          <w:numId w:val="23"/>
        </w:numPr>
        <w:shd w:val="clear" w:color="auto" w:fill="FFFFFF" w:themeFill="background1"/>
        <w:tabs>
          <w:tab w:val="right" w:pos="426"/>
        </w:tabs>
        <w:spacing w:before="120"/>
        <w:ind w:left="0" w:firstLine="0"/>
        <w:rPr>
          <w:b/>
          <w:color w:val="000000" w:themeColor="text1"/>
          <w:lang w:val="fr-BE" w:eastAsia="ru-RU"/>
        </w:rPr>
      </w:pPr>
      <w:r w:rsidRPr="00977627">
        <w:rPr>
          <w:b/>
          <w:color w:val="000000" w:themeColor="text1"/>
          <w:lang w:val="fr-BE" w:eastAsia="ru-RU"/>
        </w:rPr>
        <w:t>Termenul limită de depunere/deschidere a ofertelor:</w:t>
      </w:r>
    </w:p>
    <w:p w14:paraId="638021A5" w14:textId="77777777" w:rsidR="00876471" w:rsidRPr="00977627" w:rsidRDefault="00876471" w:rsidP="00876471">
      <w:pPr>
        <w:numPr>
          <w:ilvl w:val="0"/>
          <w:numId w:val="25"/>
        </w:numPr>
        <w:shd w:val="clear" w:color="auto" w:fill="FFFFFF" w:themeFill="background1"/>
        <w:tabs>
          <w:tab w:val="right" w:pos="426"/>
        </w:tabs>
        <w:spacing w:before="120"/>
        <w:rPr>
          <w:b/>
          <w:color w:val="000000" w:themeColor="text1"/>
          <w:lang w:val="fr-BE" w:eastAsia="ru-RU"/>
        </w:rPr>
      </w:pPr>
      <w:r w:rsidRPr="00977627">
        <w:rPr>
          <w:b/>
          <w:color w:val="000000" w:themeColor="text1"/>
          <w:lang w:val="fr-BE" w:eastAsia="ru-RU"/>
        </w:rPr>
        <w:t xml:space="preserve">până la: </w:t>
      </w:r>
      <w:r w:rsidRPr="00977627">
        <w:rPr>
          <w:b/>
          <w:i/>
          <w:color w:val="000000" w:themeColor="text1"/>
          <w:lang w:val="fr-BE" w:eastAsia="ru-RU"/>
        </w:rPr>
        <w:t>[ora exactă]</w:t>
      </w:r>
      <w:r w:rsidRPr="00977627">
        <w:rPr>
          <w:b/>
          <w:color w:val="000000" w:themeColor="text1"/>
          <w:lang w:val="fr-BE" w:eastAsia="ru-RU"/>
        </w:rPr>
        <w:t xml:space="preserve"> </w:t>
      </w:r>
      <w:r w:rsidRPr="00977627">
        <w:rPr>
          <w:bCs/>
          <w:i/>
          <w:iCs/>
          <w:color w:val="000000" w:themeColor="text1"/>
          <w:u w:val="single"/>
          <w:lang w:val="fr-BE" w:eastAsia="ru-RU"/>
        </w:rPr>
        <w:t>conform SIA RSAP</w:t>
      </w:r>
    </w:p>
    <w:p w14:paraId="4597AE74" w14:textId="77777777" w:rsidR="00876471" w:rsidRPr="00977627" w:rsidRDefault="00876471" w:rsidP="00876471">
      <w:pPr>
        <w:numPr>
          <w:ilvl w:val="0"/>
          <w:numId w:val="25"/>
        </w:numPr>
        <w:shd w:val="clear" w:color="auto" w:fill="FFFFFF" w:themeFill="background1"/>
        <w:tabs>
          <w:tab w:val="right" w:pos="426"/>
        </w:tabs>
        <w:spacing w:before="120"/>
        <w:rPr>
          <w:b/>
          <w:color w:val="000000" w:themeColor="text1"/>
          <w:lang w:eastAsia="ru-RU"/>
        </w:rPr>
      </w:pPr>
      <w:r w:rsidRPr="00977627">
        <w:rPr>
          <w:b/>
          <w:color w:val="000000" w:themeColor="text1"/>
          <w:lang w:eastAsia="ru-RU"/>
        </w:rPr>
        <w:t xml:space="preserve">pe: </w:t>
      </w:r>
      <w:r w:rsidRPr="00977627">
        <w:rPr>
          <w:b/>
          <w:i/>
          <w:color w:val="000000" w:themeColor="text1"/>
          <w:lang w:eastAsia="ru-RU"/>
        </w:rPr>
        <w:t>[data]</w:t>
      </w:r>
      <w:r w:rsidRPr="00977627">
        <w:rPr>
          <w:b/>
          <w:color w:val="000000" w:themeColor="text1"/>
          <w:lang w:eastAsia="ru-RU"/>
        </w:rPr>
        <w:t xml:space="preserve"> </w:t>
      </w:r>
      <w:r w:rsidRPr="00977627">
        <w:rPr>
          <w:bCs/>
          <w:i/>
          <w:iCs/>
          <w:color w:val="000000" w:themeColor="text1"/>
          <w:u w:val="single"/>
          <w:lang w:eastAsia="ru-RU"/>
        </w:rPr>
        <w:t>conform SIA RSAP</w:t>
      </w:r>
    </w:p>
    <w:p w14:paraId="670C671D" w14:textId="77777777" w:rsidR="00876471" w:rsidRPr="00977627" w:rsidRDefault="00876471" w:rsidP="00876471">
      <w:pPr>
        <w:numPr>
          <w:ilvl w:val="0"/>
          <w:numId w:val="23"/>
        </w:numPr>
        <w:shd w:val="clear" w:color="auto" w:fill="FFFFFF" w:themeFill="background1"/>
        <w:tabs>
          <w:tab w:val="right" w:pos="426"/>
        </w:tabs>
        <w:spacing w:before="120"/>
        <w:ind w:left="0" w:firstLine="0"/>
        <w:rPr>
          <w:b/>
          <w:color w:val="000000" w:themeColor="text1"/>
          <w:lang w:val="fr-BE" w:eastAsia="ru-RU"/>
        </w:rPr>
      </w:pPr>
      <w:r w:rsidRPr="00977627">
        <w:rPr>
          <w:b/>
          <w:color w:val="000000" w:themeColor="text1"/>
          <w:lang w:val="fr-BE" w:eastAsia="ru-RU"/>
        </w:rPr>
        <w:t xml:space="preserve">Adresa la care trebuie transmise ofertele sau cererile de participare: </w:t>
      </w:r>
    </w:p>
    <w:p w14:paraId="61DCAE9B" w14:textId="77777777" w:rsidR="00876471" w:rsidRPr="00977627" w:rsidRDefault="00876471" w:rsidP="00876471">
      <w:pPr>
        <w:shd w:val="clear" w:color="auto" w:fill="FFFFFF" w:themeFill="background1"/>
        <w:tabs>
          <w:tab w:val="right" w:pos="426"/>
        </w:tabs>
        <w:spacing w:before="120"/>
        <w:ind w:left="450"/>
        <w:rPr>
          <w:b/>
          <w:color w:val="000000" w:themeColor="text1"/>
          <w:lang w:eastAsia="ru-RU"/>
        </w:rPr>
      </w:pPr>
      <w:r w:rsidRPr="00977627">
        <w:rPr>
          <w:b/>
          <w:i/>
          <w:color w:val="000000" w:themeColor="text1"/>
          <w:lang w:eastAsia="ru-RU"/>
        </w:rPr>
        <w:t>Ofertele sau cererile de participare vor fi depuse electronic prin intermediul SIA RSAP</w:t>
      </w:r>
    </w:p>
    <w:p w14:paraId="6A235FCD" w14:textId="77777777" w:rsidR="00876471" w:rsidRPr="00977627" w:rsidRDefault="00876471" w:rsidP="00876471">
      <w:pPr>
        <w:numPr>
          <w:ilvl w:val="0"/>
          <w:numId w:val="23"/>
        </w:numPr>
        <w:tabs>
          <w:tab w:val="right" w:pos="426"/>
        </w:tabs>
        <w:spacing w:before="120"/>
        <w:ind w:left="0" w:firstLine="0"/>
        <w:rPr>
          <w:bCs/>
          <w:i/>
          <w:iCs/>
          <w:color w:val="000000" w:themeColor="text1"/>
          <w:u w:val="single"/>
          <w:lang w:val="fr-BE" w:eastAsia="ru-RU"/>
        </w:rPr>
      </w:pPr>
      <w:r w:rsidRPr="00977627">
        <w:rPr>
          <w:b/>
          <w:color w:val="000000" w:themeColor="text1"/>
          <w:lang w:val="fr-BE" w:eastAsia="ru-RU"/>
        </w:rPr>
        <w:t xml:space="preserve">Termenul de valabilitate a ofertelor: </w:t>
      </w:r>
      <w:r w:rsidRPr="00977627">
        <w:rPr>
          <w:bCs/>
          <w:i/>
          <w:iCs/>
          <w:color w:val="000000" w:themeColor="text1"/>
          <w:u w:val="single"/>
          <w:lang w:val="fr-BE" w:eastAsia="ru-RU"/>
        </w:rPr>
        <w:t>60 zile.</w:t>
      </w:r>
    </w:p>
    <w:p w14:paraId="6A1F2019" w14:textId="77777777" w:rsidR="00876471" w:rsidRPr="00977627" w:rsidRDefault="00876471" w:rsidP="00876471">
      <w:pPr>
        <w:numPr>
          <w:ilvl w:val="0"/>
          <w:numId w:val="23"/>
        </w:numPr>
        <w:tabs>
          <w:tab w:val="right" w:pos="426"/>
        </w:tabs>
        <w:spacing w:before="120"/>
        <w:ind w:left="0" w:firstLine="0"/>
        <w:rPr>
          <w:b/>
          <w:color w:val="000000" w:themeColor="text1"/>
          <w:lang w:eastAsia="ru-RU"/>
        </w:rPr>
      </w:pPr>
      <w:r w:rsidRPr="00977627">
        <w:rPr>
          <w:b/>
          <w:color w:val="000000" w:themeColor="text1"/>
          <w:lang w:eastAsia="ru-RU"/>
        </w:rPr>
        <w:t xml:space="preserve">Locul deschiderii ofertelor: </w:t>
      </w:r>
      <w:r w:rsidRPr="00977627">
        <w:rPr>
          <w:bCs/>
          <w:i/>
          <w:iCs/>
          <w:color w:val="000000" w:themeColor="text1"/>
          <w:u w:val="single"/>
          <w:lang w:eastAsia="ru-RU"/>
        </w:rPr>
        <w:t>SIA RSAP, platforma achiziții.md</w:t>
      </w:r>
    </w:p>
    <w:p w14:paraId="471F5D1C" w14:textId="77777777" w:rsidR="00876471" w:rsidRPr="00977627" w:rsidRDefault="00876471" w:rsidP="00876471">
      <w:pPr>
        <w:shd w:val="clear" w:color="auto" w:fill="FFFFFF" w:themeFill="background1"/>
        <w:tabs>
          <w:tab w:val="left" w:pos="360"/>
          <w:tab w:val="left" w:pos="1800"/>
          <w:tab w:val="left" w:pos="3240"/>
        </w:tabs>
        <w:spacing w:after="120"/>
        <w:ind w:left="360"/>
        <w:rPr>
          <w:b/>
          <w:i/>
          <w:color w:val="000000" w:themeColor="text1"/>
          <w:lang w:eastAsia="ru-RU"/>
        </w:rPr>
      </w:pPr>
      <w:r w:rsidRPr="00977627">
        <w:rPr>
          <w:b/>
          <w:i/>
          <w:color w:val="000000" w:themeColor="text1"/>
          <w:lang w:eastAsia="ru-RU"/>
        </w:rPr>
        <w:t xml:space="preserve">Ofertele întârziate vor fi respinse. </w:t>
      </w:r>
    </w:p>
    <w:p w14:paraId="1943E8F2" w14:textId="77777777" w:rsidR="00876471" w:rsidRPr="00977627" w:rsidRDefault="00876471" w:rsidP="00876471">
      <w:pPr>
        <w:numPr>
          <w:ilvl w:val="0"/>
          <w:numId w:val="23"/>
        </w:numPr>
        <w:shd w:val="clear" w:color="auto" w:fill="FFFFFF" w:themeFill="background1"/>
        <w:tabs>
          <w:tab w:val="right" w:pos="426"/>
        </w:tabs>
        <w:spacing w:before="120"/>
        <w:ind w:left="450" w:hanging="450"/>
        <w:rPr>
          <w:b/>
          <w:color w:val="000000" w:themeColor="text1"/>
          <w:lang w:eastAsia="ru-RU"/>
        </w:rPr>
      </w:pPr>
      <w:r w:rsidRPr="00977627">
        <w:rPr>
          <w:b/>
          <w:color w:val="000000" w:themeColor="text1"/>
          <w:lang w:eastAsia="ru-RU"/>
        </w:rPr>
        <w:t xml:space="preserve">Persoanele autorizate să asiste la deschiderea ofertelor: </w:t>
      </w:r>
      <w:r w:rsidRPr="00977627">
        <w:rPr>
          <w:b/>
          <w:color w:val="000000" w:themeColor="text1"/>
          <w:lang w:eastAsia="ru-RU"/>
        </w:rPr>
        <w:br/>
      </w:r>
      <w:r w:rsidRPr="00977627">
        <w:rPr>
          <w:b/>
          <w:i/>
          <w:color w:val="000000" w:themeColor="text1"/>
          <w:lang w:eastAsia="ru-RU"/>
        </w:rPr>
        <w:t>Ofertanții sau reprezentanții acestora au dreptul să participe la deschiderea ofertelor, cu excepția cazului când ofertele au fost depuse prin SIA RSAP</w:t>
      </w:r>
      <w:r w:rsidRPr="00977627">
        <w:rPr>
          <w:b/>
          <w:color w:val="000000" w:themeColor="text1"/>
          <w:lang w:eastAsia="ru-RU"/>
        </w:rPr>
        <w:t>.</w:t>
      </w:r>
    </w:p>
    <w:p w14:paraId="5D4C435C" w14:textId="77777777" w:rsidR="00876471" w:rsidRPr="00977627" w:rsidRDefault="00876471" w:rsidP="00876471">
      <w:pPr>
        <w:numPr>
          <w:ilvl w:val="0"/>
          <w:numId w:val="23"/>
        </w:numPr>
        <w:shd w:val="clear" w:color="auto" w:fill="FFFFFF" w:themeFill="background1"/>
        <w:tabs>
          <w:tab w:val="right" w:pos="426"/>
        </w:tabs>
        <w:spacing w:before="120"/>
        <w:ind w:left="450" w:hanging="450"/>
        <w:rPr>
          <w:bCs/>
          <w:i/>
          <w:iCs/>
          <w:color w:val="000000" w:themeColor="text1"/>
          <w:u w:val="single"/>
          <w:lang w:val="fr-BE" w:eastAsia="ru-RU"/>
        </w:rPr>
      </w:pPr>
      <w:r w:rsidRPr="00977627">
        <w:rPr>
          <w:b/>
          <w:color w:val="000000" w:themeColor="text1"/>
          <w:lang w:val="fr-BE" w:eastAsia="ru-RU"/>
        </w:rPr>
        <w:lastRenderedPageBreak/>
        <w:t xml:space="preserve">Limba sau limbile în care trebuie redactate ofertele sau cererile de participare: </w:t>
      </w:r>
      <w:r w:rsidRPr="00977627">
        <w:rPr>
          <w:bCs/>
          <w:i/>
          <w:iCs/>
          <w:color w:val="000000" w:themeColor="text1"/>
          <w:u w:val="single"/>
          <w:lang w:val="fr-BE" w:eastAsia="ru-RU"/>
        </w:rPr>
        <w:t>limba de stat.</w:t>
      </w:r>
    </w:p>
    <w:p w14:paraId="51C10A25" w14:textId="77777777" w:rsidR="00876471" w:rsidRPr="00977627" w:rsidRDefault="00876471" w:rsidP="00876471">
      <w:pPr>
        <w:numPr>
          <w:ilvl w:val="0"/>
          <w:numId w:val="23"/>
        </w:numPr>
        <w:shd w:val="clear" w:color="auto" w:fill="FFFFFF" w:themeFill="background1"/>
        <w:tabs>
          <w:tab w:val="right" w:pos="426"/>
        </w:tabs>
        <w:spacing w:before="120"/>
        <w:ind w:left="450" w:hanging="450"/>
        <w:rPr>
          <w:b/>
          <w:color w:val="000000" w:themeColor="text1"/>
          <w:lang w:val="fr-BE" w:eastAsia="ru-RU"/>
        </w:rPr>
      </w:pPr>
      <w:r w:rsidRPr="00977627">
        <w:rPr>
          <w:b/>
          <w:color w:val="000000" w:themeColor="text1"/>
          <w:lang w:val="fr-BE" w:eastAsia="ru-RU"/>
        </w:rPr>
        <w:t xml:space="preserve">Semnarea contractului: </w:t>
      </w:r>
      <w:r w:rsidRPr="00977627">
        <w:rPr>
          <w:bCs/>
          <w:i/>
          <w:iCs/>
          <w:color w:val="000000" w:themeColor="text1"/>
          <w:u w:val="single"/>
          <w:lang w:val="fr-BE" w:eastAsia="ru-RU"/>
        </w:rPr>
        <w:t xml:space="preserve">în termen de </w:t>
      </w:r>
      <w:r w:rsidRPr="00977627">
        <w:rPr>
          <w:b/>
          <w:i/>
          <w:iCs/>
          <w:color w:val="000000" w:themeColor="text1"/>
          <w:u w:val="single"/>
          <w:lang w:val="fr-BE" w:eastAsia="ru-RU"/>
        </w:rPr>
        <w:t>4 zile</w:t>
      </w:r>
      <w:r w:rsidRPr="00977627">
        <w:rPr>
          <w:bCs/>
          <w:i/>
          <w:iCs/>
          <w:color w:val="000000" w:themeColor="text1"/>
          <w:u w:val="single"/>
          <w:lang w:val="fr-BE" w:eastAsia="ru-RU"/>
        </w:rPr>
        <w:t xml:space="preserve"> de la tranmsiterea contractului spre semnare</w:t>
      </w:r>
    </w:p>
    <w:p w14:paraId="75AF1297" w14:textId="77777777" w:rsidR="00876471" w:rsidRPr="00977627" w:rsidRDefault="00876471" w:rsidP="00876471">
      <w:pPr>
        <w:numPr>
          <w:ilvl w:val="0"/>
          <w:numId w:val="23"/>
        </w:numPr>
        <w:shd w:val="clear" w:color="auto" w:fill="FFFFFF" w:themeFill="background1"/>
        <w:tabs>
          <w:tab w:val="right" w:pos="426"/>
        </w:tabs>
        <w:spacing w:before="120"/>
        <w:ind w:left="360"/>
        <w:rPr>
          <w:color w:val="000000" w:themeColor="text1"/>
          <w:sz w:val="20"/>
          <w:lang w:val="fr-BE" w:eastAsia="ru-RU"/>
        </w:rPr>
      </w:pPr>
      <w:r w:rsidRPr="00977627">
        <w:rPr>
          <w:b/>
          <w:color w:val="000000" w:themeColor="text1"/>
          <w:lang w:val="fr-BE" w:eastAsia="ru-RU"/>
        </w:rPr>
        <w:t xml:space="preserve">Respectivul contract se referă la un proiect și/sau program finanțat din fonduri ale Uniunii Europene: </w:t>
      </w:r>
      <w:r w:rsidRPr="00977627">
        <w:rPr>
          <w:bCs/>
          <w:i/>
          <w:iCs/>
          <w:color w:val="000000" w:themeColor="text1"/>
          <w:u w:val="single"/>
          <w:lang w:val="fr-BE" w:eastAsia="ru-RU"/>
        </w:rPr>
        <w:t>Nu se aplică</w:t>
      </w:r>
      <w:r w:rsidRPr="00977627">
        <w:rPr>
          <w:b/>
          <w:color w:val="000000" w:themeColor="text1"/>
          <w:lang w:val="fr-BE" w:eastAsia="ru-RU"/>
        </w:rPr>
        <w:t>.</w:t>
      </w:r>
    </w:p>
    <w:p w14:paraId="5869334C" w14:textId="77777777" w:rsidR="00876471" w:rsidRPr="00977627" w:rsidRDefault="00876471" w:rsidP="00876471">
      <w:pPr>
        <w:numPr>
          <w:ilvl w:val="0"/>
          <w:numId w:val="23"/>
        </w:numPr>
        <w:shd w:val="clear" w:color="auto" w:fill="FFFFFF" w:themeFill="background1"/>
        <w:tabs>
          <w:tab w:val="right" w:pos="426"/>
        </w:tabs>
        <w:spacing w:before="120"/>
        <w:ind w:left="0" w:firstLine="0"/>
        <w:rPr>
          <w:b/>
          <w:color w:val="000000" w:themeColor="text1"/>
          <w:lang w:val="fr-BE" w:eastAsia="ru-RU"/>
        </w:rPr>
      </w:pPr>
      <w:r w:rsidRPr="00977627">
        <w:rPr>
          <w:b/>
          <w:color w:val="000000" w:themeColor="text1"/>
          <w:lang w:val="fr-BE" w:eastAsia="ru-RU"/>
        </w:rPr>
        <w:t xml:space="preserve">Denumirea și adresa organismului competent de soluționare a contestațiilor: </w:t>
      </w:r>
    </w:p>
    <w:p w14:paraId="56E1E1F8" w14:textId="77777777" w:rsidR="00876471" w:rsidRPr="00977627" w:rsidRDefault="00876471" w:rsidP="00876471">
      <w:pPr>
        <w:shd w:val="clear" w:color="auto" w:fill="FFFFFF" w:themeFill="background1"/>
        <w:tabs>
          <w:tab w:val="right" w:pos="426"/>
        </w:tabs>
        <w:ind w:left="450"/>
        <w:rPr>
          <w:b/>
          <w:i/>
          <w:color w:val="000000" w:themeColor="text1"/>
          <w:lang w:val="fr-BE" w:eastAsia="ru-RU"/>
        </w:rPr>
      </w:pPr>
      <w:r w:rsidRPr="00977627">
        <w:rPr>
          <w:b/>
          <w:i/>
          <w:color w:val="000000" w:themeColor="text1"/>
          <w:lang w:val="fr-BE" w:eastAsia="ru-RU"/>
        </w:rPr>
        <w:t>Agenția Națională pentru Soluționarea Contestațiilor</w:t>
      </w:r>
    </w:p>
    <w:p w14:paraId="32A6CE7F" w14:textId="77777777" w:rsidR="00876471" w:rsidRPr="00977627" w:rsidRDefault="00876471" w:rsidP="00876471">
      <w:pPr>
        <w:shd w:val="clear" w:color="auto" w:fill="FFFFFF" w:themeFill="background1"/>
        <w:tabs>
          <w:tab w:val="right" w:pos="426"/>
        </w:tabs>
        <w:ind w:left="450"/>
        <w:rPr>
          <w:b/>
          <w:i/>
          <w:color w:val="000000" w:themeColor="text1"/>
          <w:lang w:val="fr-BE" w:eastAsia="ru-RU"/>
        </w:rPr>
      </w:pPr>
      <w:r w:rsidRPr="00977627">
        <w:rPr>
          <w:b/>
          <w:i/>
          <w:color w:val="000000" w:themeColor="text1"/>
          <w:lang w:val="fr-BE" w:eastAsia="ru-RU"/>
        </w:rPr>
        <w:t>Adresa: mun. Chișinău, bd. Ștefan cel Mare și Sfânt nr.124 (et.4), MD 2001;</w:t>
      </w:r>
    </w:p>
    <w:p w14:paraId="444CAB17" w14:textId="77777777" w:rsidR="00876471" w:rsidRPr="00977627" w:rsidRDefault="00876471" w:rsidP="00876471">
      <w:pPr>
        <w:shd w:val="clear" w:color="auto" w:fill="FFFFFF" w:themeFill="background1"/>
        <w:tabs>
          <w:tab w:val="right" w:pos="426"/>
        </w:tabs>
        <w:ind w:left="450"/>
        <w:rPr>
          <w:b/>
          <w:i/>
          <w:color w:val="000000" w:themeColor="text1"/>
          <w:lang w:eastAsia="ru-RU"/>
        </w:rPr>
      </w:pPr>
      <w:r w:rsidRPr="00977627">
        <w:rPr>
          <w:b/>
          <w:i/>
          <w:color w:val="000000" w:themeColor="text1"/>
          <w:lang w:eastAsia="ru-RU"/>
        </w:rPr>
        <w:t>Tel/Fax/email: 022-820 652, 022 820-651, contestatii@ansc.md</w:t>
      </w:r>
    </w:p>
    <w:p w14:paraId="4C4C59BC" w14:textId="77777777" w:rsidR="00876471" w:rsidRPr="00977627" w:rsidRDefault="00876471" w:rsidP="00876471">
      <w:pPr>
        <w:numPr>
          <w:ilvl w:val="0"/>
          <w:numId w:val="23"/>
        </w:numPr>
        <w:shd w:val="clear" w:color="auto" w:fill="FFFFFF" w:themeFill="background1"/>
        <w:tabs>
          <w:tab w:val="right" w:pos="426"/>
        </w:tabs>
        <w:spacing w:before="120"/>
        <w:ind w:left="360"/>
        <w:rPr>
          <w:b/>
          <w:color w:val="000000" w:themeColor="text1"/>
          <w:lang w:eastAsia="ru-RU"/>
        </w:rPr>
      </w:pPr>
      <w:r w:rsidRPr="00977627">
        <w:rPr>
          <w:b/>
          <w:color w:val="000000" w:themeColor="text1"/>
          <w:lang w:eastAsia="ru-RU"/>
        </w:rPr>
        <w:t>Data (datele) și referința (referințele) publicărilor anterioare în Jurnalul Oficial al Uniunii Europene privind contractul (contractele) la care se referă anunțul respectiv (dacă este cazul):</w:t>
      </w:r>
      <w:r w:rsidRPr="00977627">
        <w:rPr>
          <w:bCs/>
          <w:i/>
          <w:iCs/>
          <w:color w:val="000000" w:themeColor="text1"/>
          <w:u w:val="single"/>
          <w:lang w:eastAsia="ru-RU"/>
        </w:rPr>
        <w:t xml:space="preserve"> Nu se aplică</w:t>
      </w:r>
      <w:r w:rsidRPr="00977627">
        <w:rPr>
          <w:b/>
          <w:color w:val="000000" w:themeColor="text1"/>
          <w:lang w:eastAsia="ru-RU"/>
        </w:rPr>
        <w:t>.</w:t>
      </w:r>
    </w:p>
    <w:p w14:paraId="281B6CF8" w14:textId="77777777" w:rsidR="00876471" w:rsidRPr="00977627" w:rsidRDefault="00876471" w:rsidP="00876471">
      <w:pPr>
        <w:numPr>
          <w:ilvl w:val="0"/>
          <w:numId w:val="23"/>
        </w:numPr>
        <w:shd w:val="clear" w:color="auto" w:fill="FFFFFF" w:themeFill="background1"/>
        <w:tabs>
          <w:tab w:val="right" w:pos="426"/>
        </w:tabs>
        <w:spacing w:before="120"/>
        <w:ind w:left="360"/>
        <w:rPr>
          <w:b/>
          <w:color w:val="000000" w:themeColor="text1"/>
          <w:lang w:eastAsia="ru-RU"/>
        </w:rPr>
      </w:pPr>
      <w:r w:rsidRPr="00977627">
        <w:rPr>
          <w:b/>
          <w:color w:val="000000" w:themeColor="text1"/>
          <w:lang w:eastAsia="ru-RU"/>
        </w:rPr>
        <w:t>În cazul achizițiilor periodice, calendarul estimat pentru publicarea anunțurilor viitoare</w:t>
      </w:r>
      <w:r w:rsidRPr="00977627">
        <w:rPr>
          <w:b/>
          <w:color w:val="000000" w:themeColor="text1"/>
          <w:shd w:val="clear" w:color="auto" w:fill="FFFFFF" w:themeFill="background1"/>
          <w:lang w:eastAsia="ru-RU"/>
        </w:rPr>
        <w:t>:</w:t>
      </w:r>
      <w:r w:rsidRPr="00977627">
        <w:rPr>
          <w:bCs/>
          <w:i/>
          <w:iCs/>
          <w:color w:val="000000" w:themeColor="text1"/>
          <w:u w:val="single"/>
          <w:lang w:eastAsia="ru-RU"/>
        </w:rPr>
        <w:t xml:space="preserve"> Nu se aplică</w:t>
      </w:r>
      <w:r w:rsidRPr="00977627">
        <w:rPr>
          <w:b/>
          <w:color w:val="000000" w:themeColor="text1"/>
          <w:lang w:eastAsia="ru-RU"/>
        </w:rPr>
        <w:t>.</w:t>
      </w:r>
    </w:p>
    <w:p w14:paraId="3F30409C" w14:textId="77777777" w:rsidR="00876471" w:rsidRPr="00977627" w:rsidRDefault="00876471" w:rsidP="00876471">
      <w:pPr>
        <w:numPr>
          <w:ilvl w:val="0"/>
          <w:numId w:val="23"/>
        </w:numPr>
        <w:shd w:val="clear" w:color="auto" w:fill="FFFFFF" w:themeFill="background1"/>
        <w:tabs>
          <w:tab w:val="right" w:pos="426"/>
        </w:tabs>
        <w:spacing w:before="120"/>
        <w:ind w:left="360"/>
        <w:rPr>
          <w:b/>
          <w:color w:val="000000" w:themeColor="text1"/>
          <w:lang w:val="fr-BE" w:eastAsia="ru-RU"/>
        </w:rPr>
      </w:pPr>
      <w:r w:rsidRPr="00977627">
        <w:rPr>
          <w:b/>
          <w:color w:val="000000" w:themeColor="text1"/>
          <w:lang w:val="fr-BE" w:eastAsia="ru-RU"/>
        </w:rPr>
        <w:t xml:space="preserve">Data publicării anunțului de intenție sau, după caz, precizarea că nu a fost publicat un astfel de </w:t>
      </w:r>
      <w:r w:rsidRPr="00977627">
        <w:rPr>
          <w:b/>
          <w:color w:val="000000" w:themeColor="text1"/>
          <w:shd w:val="clear" w:color="auto" w:fill="FFFFFF" w:themeFill="background1"/>
          <w:lang w:val="fr-BE" w:eastAsia="ru-RU"/>
        </w:rPr>
        <w:t>anunţ:_____________________________________________________________</w:t>
      </w:r>
    </w:p>
    <w:p w14:paraId="392B6455" w14:textId="77777777" w:rsidR="00876471" w:rsidRPr="00977627" w:rsidRDefault="00876471" w:rsidP="00876471">
      <w:pPr>
        <w:numPr>
          <w:ilvl w:val="0"/>
          <w:numId w:val="23"/>
        </w:numPr>
        <w:shd w:val="clear" w:color="auto" w:fill="FFFFFF" w:themeFill="background1"/>
        <w:tabs>
          <w:tab w:val="right" w:pos="426"/>
        </w:tabs>
        <w:spacing w:before="120"/>
        <w:ind w:left="0" w:firstLine="0"/>
        <w:rPr>
          <w:b/>
          <w:color w:val="000000" w:themeColor="text1"/>
          <w:lang w:eastAsia="ru-RU"/>
        </w:rPr>
      </w:pPr>
      <w:r w:rsidRPr="00977627">
        <w:rPr>
          <w:b/>
          <w:color w:val="000000" w:themeColor="text1"/>
          <w:lang w:eastAsia="ru-RU"/>
        </w:rPr>
        <w:t>Data transmiterii spre publicare a anunțului de participar</w:t>
      </w:r>
      <w:r w:rsidRPr="00977627">
        <w:rPr>
          <w:b/>
          <w:color w:val="000000" w:themeColor="text1"/>
          <w:shd w:val="clear" w:color="auto" w:fill="FFFFFF" w:themeFill="background1"/>
          <w:lang w:eastAsia="ru-RU"/>
        </w:rPr>
        <w:t xml:space="preserve">e: </w:t>
      </w:r>
      <w:r w:rsidRPr="00977627">
        <w:rPr>
          <w:bCs/>
          <w:i/>
          <w:iCs/>
          <w:color w:val="000000" w:themeColor="text1"/>
          <w:u w:val="single"/>
          <w:shd w:val="clear" w:color="auto" w:fill="FFFFFF" w:themeFill="background1"/>
          <w:lang w:eastAsia="ru-RU"/>
        </w:rPr>
        <w:t>conform SIA RSAP</w:t>
      </w:r>
    </w:p>
    <w:p w14:paraId="50B4EB8B" w14:textId="77777777" w:rsidR="00876471" w:rsidRPr="00977627" w:rsidRDefault="00876471" w:rsidP="00876471">
      <w:pPr>
        <w:numPr>
          <w:ilvl w:val="0"/>
          <w:numId w:val="23"/>
        </w:numPr>
        <w:shd w:val="clear" w:color="auto" w:fill="FFFFFF" w:themeFill="background1"/>
        <w:tabs>
          <w:tab w:val="right" w:pos="426"/>
        </w:tabs>
        <w:spacing w:before="120"/>
        <w:ind w:left="0" w:firstLine="0"/>
        <w:rPr>
          <w:b/>
          <w:color w:val="000000" w:themeColor="text1"/>
          <w:lang w:val="fr-BE" w:eastAsia="ru-RU"/>
        </w:rPr>
      </w:pPr>
      <w:r w:rsidRPr="00977627">
        <w:rPr>
          <w:b/>
          <w:color w:val="000000" w:themeColor="text1"/>
          <w:lang w:val="fr-BE" w:eastAsia="ru-RU"/>
        </w:rPr>
        <w:t>În cadrul procedurii de achiziție publică se va utiliza/accepta:</w:t>
      </w:r>
    </w:p>
    <w:p w14:paraId="47BD0518" w14:textId="77777777" w:rsidR="00876471" w:rsidRPr="00977627" w:rsidRDefault="00876471" w:rsidP="00876471">
      <w:pPr>
        <w:shd w:val="clear" w:color="auto" w:fill="FFFFFF" w:themeFill="background1"/>
        <w:tabs>
          <w:tab w:val="right" w:pos="426"/>
        </w:tabs>
        <w:spacing w:before="120"/>
        <w:rPr>
          <w:b/>
          <w:color w:val="000000" w:themeColor="text1"/>
          <w:lang w:val="fr-BE"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876471" w:rsidRPr="00977627" w14:paraId="0A6137FB" w14:textId="77777777" w:rsidTr="00AF5B59">
        <w:tc>
          <w:tcPr>
            <w:tcW w:w="5305" w:type="dxa"/>
            <w:shd w:val="clear" w:color="auto" w:fill="FFFFFF"/>
          </w:tcPr>
          <w:p w14:paraId="39793C24" w14:textId="77777777" w:rsidR="00876471" w:rsidRPr="00977627" w:rsidRDefault="00876471" w:rsidP="00AF5B59">
            <w:pPr>
              <w:shd w:val="clear" w:color="auto" w:fill="FFFFFF" w:themeFill="background1"/>
              <w:tabs>
                <w:tab w:val="right" w:pos="426"/>
              </w:tabs>
              <w:rPr>
                <w:b/>
                <w:color w:val="000000" w:themeColor="text1"/>
                <w:lang w:eastAsia="ru-RU"/>
              </w:rPr>
            </w:pPr>
            <w:r w:rsidRPr="00977627">
              <w:rPr>
                <w:b/>
                <w:color w:val="000000" w:themeColor="text1"/>
                <w:lang w:eastAsia="ru-RU"/>
              </w:rPr>
              <w:t>Denumirea instrumentului electronic</w:t>
            </w:r>
          </w:p>
        </w:tc>
        <w:tc>
          <w:tcPr>
            <w:tcW w:w="3785" w:type="dxa"/>
            <w:shd w:val="clear" w:color="auto" w:fill="FFFFFF"/>
          </w:tcPr>
          <w:p w14:paraId="7B05036C" w14:textId="77777777" w:rsidR="00876471" w:rsidRPr="00977627" w:rsidRDefault="00876471" w:rsidP="00AF5B59">
            <w:pPr>
              <w:shd w:val="clear" w:color="auto" w:fill="FFFFFF" w:themeFill="background1"/>
              <w:tabs>
                <w:tab w:val="right" w:pos="426"/>
              </w:tabs>
              <w:rPr>
                <w:b/>
                <w:color w:val="000000" w:themeColor="text1"/>
                <w:lang w:eastAsia="ru-RU"/>
              </w:rPr>
            </w:pPr>
            <w:r w:rsidRPr="00977627">
              <w:rPr>
                <w:b/>
                <w:color w:val="000000" w:themeColor="text1"/>
                <w:lang w:eastAsia="ru-RU"/>
              </w:rPr>
              <w:t>Se va utiliza/accepta sau nu</w:t>
            </w:r>
          </w:p>
        </w:tc>
      </w:tr>
      <w:tr w:rsidR="00876471" w:rsidRPr="00977627" w14:paraId="376F7870" w14:textId="77777777" w:rsidTr="00AF5B59">
        <w:tc>
          <w:tcPr>
            <w:tcW w:w="5305" w:type="dxa"/>
            <w:shd w:val="clear" w:color="auto" w:fill="FFFFFF"/>
          </w:tcPr>
          <w:p w14:paraId="4EAD4178" w14:textId="77777777" w:rsidR="00876471" w:rsidRPr="00977627" w:rsidRDefault="00876471" w:rsidP="00AF5B59">
            <w:pPr>
              <w:shd w:val="clear" w:color="auto" w:fill="FFFFFF" w:themeFill="background1"/>
              <w:tabs>
                <w:tab w:val="right" w:pos="426"/>
              </w:tabs>
              <w:rPr>
                <w:color w:val="000000" w:themeColor="text1"/>
                <w:lang w:eastAsia="ru-RU"/>
              </w:rPr>
            </w:pPr>
            <w:r w:rsidRPr="00977627">
              <w:rPr>
                <w:color w:val="000000" w:themeColor="text1"/>
                <w:lang w:eastAsia="ru-RU"/>
              </w:rPr>
              <w:t>depunerea electronică a ofertelor sau a cererilor de participare</w:t>
            </w:r>
          </w:p>
        </w:tc>
        <w:tc>
          <w:tcPr>
            <w:tcW w:w="3785" w:type="dxa"/>
            <w:shd w:val="clear" w:color="auto" w:fill="FFFFFF"/>
          </w:tcPr>
          <w:p w14:paraId="67B575A7" w14:textId="77777777" w:rsidR="00876471" w:rsidRPr="00977627" w:rsidRDefault="00876471" w:rsidP="00AF5B59">
            <w:pPr>
              <w:shd w:val="clear" w:color="auto" w:fill="FFFFFF" w:themeFill="background1"/>
              <w:tabs>
                <w:tab w:val="right" w:pos="426"/>
              </w:tabs>
              <w:rPr>
                <w:color w:val="000000" w:themeColor="text1"/>
                <w:lang w:eastAsia="ru-RU"/>
              </w:rPr>
            </w:pPr>
            <w:r w:rsidRPr="00977627">
              <w:rPr>
                <w:color w:val="000000" w:themeColor="text1"/>
              </w:rPr>
              <w:t>se accepta</w:t>
            </w:r>
          </w:p>
        </w:tc>
      </w:tr>
      <w:tr w:rsidR="00876471" w:rsidRPr="00977627" w14:paraId="56E5912F" w14:textId="77777777" w:rsidTr="00AF5B59">
        <w:tc>
          <w:tcPr>
            <w:tcW w:w="5305" w:type="dxa"/>
            <w:shd w:val="clear" w:color="auto" w:fill="FFFFFF"/>
          </w:tcPr>
          <w:p w14:paraId="4A6C2253" w14:textId="77777777" w:rsidR="00876471" w:rsidRPr="00977627" w:rsidRDefault="00876471" w:rsidP="00AF5B59">
            <w:pPr>
              <w:shd w:val="clear" w:color="auto" w:fill="FFFFFF" w:themeFill="background1"/>
              <w:tabs>
                <w:tab w:val="right" w:pos="426"/>
              </w:tabs>
              <w:rPr>
                <w:color w:val="000000" w:themeColor="text1"/>
                <w:lang w:eastAsia="ru-RU"/>
              </w:rPr>
            </w:pPr>
            <w:r w:rsidRPr="00977627">
              <w:rPr>
                <w:color w:val="000000" w:themeColor="text1"/>
                <w:lang w:eastAsia="ru-RU"/>
              </w:rPr>
              <w:t>sistemul de comenzi electronice</w:t>
            </w:r>
          </w:p>
        </w:tc>
        <w:tc>
          <w:tcPr>
            <w:tcW w:w="3785" w:type="dxa"/>
            <w:shd w:val="clear" w:color="auto" w:fill="FFFFFF"/>
          </w:tcPr>
          <w:p w14:paraId="316DA87D" w14:textId="77777777" w:rsidR="00876471" w:rsidRPr="00977627" w:rsidRDefault="00876471" w:rsidP="00AF5B59">
            <w:pPr>
              <w:shd w:val="clear" w:color="auto" w:fill="FFFFFF" w:themeFill="background1"/>
              <w:tabs>
                <w:tab w:val="right" w:pos="426"/>
              </w:tabs>
              <w:rPr>
                <w:color w:val="000000" w:themeColor="text1"/>
                <w:lang w:eastAsia="ru-RU"/>
              </w:rPr>
            </w:pPr>
            <w:r w:rsidRPr="00977627">
              <w:rPr>
                <w:color w:val="000000" w:themeColor="text1"/>
              </w:rPr>
              <w:t>nu se accepta</w:t>
            </w:r>
          </w:p>
        </w:tc>
      </w:tr>
      <w:tr w:rsidR="00876471" w:rsidRPr="00977627" w14:paraId="7444DD34" w14:textId="77777777" w:rsidTr="00AF5B59">
        <w:tc>
          <w:tcPr>
            <w:tcW w:w="5305" w:type="dxa"/>
            <w:shd w:val="clear" w:color="auto" w:fill="FFFFFF"/>
          </w:tcPr>
          <w:p w14:paraId="3FFFA6BE" w14:textId="77777777" w:rsidR="00876471" w:rsidRPr="00977627" w:rsidRDefault="00876471" w:rsidP="00AF5B59">
            <w:pPr>
              <w:shd w:val="clear" w:color="auto" w:fill="FFFFFF" w:themeFill="background1"/>
              <w:tabs>
                <w:tab w:val="right" w:pos="426"/>
              </w:tabs>
              <w:rPr>
                <w:color w:val="000000" w:themeColor="text1"/>
                <w:lang w:eastAsia="ru-RU"/>
              </w:rPr>
            </w:pPr>
            <w:r w:rsidRPr="00977627">
              <w:rPr>
                <w:color w:val="000000" w:themeColor="text1"/>
                <w:lang w:eastAsia="ru-RU"/>
              </w:rPr>
              <w:t>facturarea electronică</w:t>
            </w:r>
          </w:p>
        </w:tc>
        <w:tc>
          <w:tcPr>
            <w:tcW w:w="3785" w:type="dxa"/>
            <w:shd w:val="clear" w:color="auto" w:fill="FFFFFF"/>
          </w:tcPr>
          <w:p w14:paraId="4DACABBA" w14:textId="77777777" w:rsidR="00876471" w:rsidRPr="00977627" w:rsidRDefault="00876471" w:rsidP="00AF5B59">
            <w:pPr>
              <w:shd w:val="clear" w:color="auto" w:fill="FFFFFF" w:themeFill="background1"/>
              <w:tabs>
                <w:tab w:val="right" w:pos="426"/>
              </w:tabs>
              <w:rPr>
                <w:color w:val="000000" w:themeColor="text1"/>
                <w:lang w:eastAsia="ru-RU"/>
              </w:rPr>
            </w:pPr>
            <w:r w:rsidRPr="00977627">
              <w:rPr>
                <w:color w:val="000000" w:themeColor="text1"/>
              </w:rPr>
              <w:t>se accepta</w:t>
            </w:r>
          </w:p>
        </w:tc>
      </w:tr>
      <w:tr w:rsidR="00876471" w:rsidRPr="00977627" w14:paraId="023C4A60" w14:textId="77777777" w:rsidTr="00AF5B59">
        <w:trPr>
          <w:trHeight w:val="77"/>
        </w:trPr>
        <w:tc>
          <w:tcPr>
            <w:tcW w:w="5305" w:type="dxa"/>
            <w:shd w:val="clear" w:color="auto" w:fill="FFFFFF"/>
          </w:tcPr>
          <w:p w14:paraId="10E6FD8B" w14:textId="77777777" w:rsidR="00876471" w:rsidRPr="00977627" w:rsidRDefault="00876471" w:rsidP="00AF5B59">
            <w:pPr>
              <w:shd w:val="clear" w:color="auto" w:fill="FFFFFF" w:themeFill="background1"/>
              <w:tabs>
                <w:tab w:val="right" w:pos="426"/>
              </w:tabs>
              <w:rPr>
                <w:color w:val="000000" w:themeColor="text1"/>
                <w:lang w:eastAsia="ru-RU"/>
              </w:rPr>
            </w:pPr>
            <w:r w:rsidRPr="00977627">
              <w:rPr>
                <w:color w:val="000000" w:themeColor="text1"/>
                <w:lang w:eastAsia="ru-RU"/>
              </w:rPr>
              <w:t>plățile electronice</w:t>
            </w:r>
          </w:p>
        </w:tc>
        <w:tc>
          <w:tcPr>
            <w:tcW w:w="3785" w:type="dxa"/>
            <w:shd w:val="clear" w:color="auto" w:fill="FFFFFF"/>
          </w:tcPr>
          <w:p w14:paraId="08997579" w14:textId="77777777" w:rsidR="00876471" w:rsidRPr="00977627" w:rsidRDefault="00876471" w:rsidP="00AF5B59">
            <w:pPr>
              <w:shd w:val="clear" w:color="auto" w:fill="FFFFFF" w:themeFill="background1"/>
              <w:tabs>
                <w:tab w:val="right" w:pos="426"/>
              </w:tabs>
              <w:rPr>
                <w:color w:val="000000" w:themeColor="text1"/>
                <w:lang w:eastAsia="ru-RU"/>
              </w:rPr>
            </w:pPr>
            <w:r w:rsidRPr="00977627">
              <w:rPr>
                <w:color w:val="000000" w:themeColor="text1"/>
              </w:rPr>
              <w:t>nu se accepta</w:t>
            </w:r>
          </w:p>
        </w:tc>
      </w:tr>
    </w:tbl>
    <w:p w14:paraId="5DFDE6D1" w14:textId="77777777" w:rsidR="00876471" w:rsidRPr="00977627" w:rsidRDefault="00876471" w:rsidP="00876471">
      <w:pPr>
        <w:numPr>
          <w:ilvl w:val="0"/>
          <w:numId w:val="23"/>
        </w:numPr>
        <w:shd w:val="clear" w:color="auto" w:fill="FFFFFF" w:themeFill="background1"/>
        <w:tabs>
          <w:tab w:val="right" w:pos="426"/>
        </w:tabs>
        <w:spacing w:before="120"/>
        <w:ind w:left="360"/>
        <w:rPr>
          <w:color w:val="000000" w:themeColor="text1"/>
          <w:sz w:val="20"/>
          <w:lang w:eastAsia="ru-RU"/>
        </w:rPr>
      </w:pPr>
      <w:r w:rsidRPr="00977627">
        <w:rPr>
          <w:b/>
          <w:color w:val="000000" w:themeColor="text1"/>
          <w:lang w:eastAsia="ru-RU"/>
        </w:rPr>
        <w:t xml:space="preserve">Contractul intră sub incidența Acordului privind achizițiile guvernamentale al Organizației Mondiale a Comerțului (numai în cazul anunțurilor transmise spre publicare în Jurnalul Oficial al Uniunii Europene): </w:t>
      </w:r>
      <w:r w:rsidRPr="00977627">
        <w:rPr>
          <w:bCs/>
          <w:i/>
          <w:iCs/>
          <w:color w:val="000000" w:themeColor="text1"/>
          <w:u w:val="single"/>
          <w:shd w:val="clear" w:color="auto" w:fill="FFFFFF" w:themeFill="background1"/>
          <w:lang w:eastAsia="ru-RU"/>
        </w:rPr>
        <w:t>Nu.</w:t>
      </w:r>
    </w:p>
    <w:p w14:paraId="708CC4A1" w14:textId="77777777" w:rsidR="00876471" w:rsidRPr="00977627" w:rsidRDefault="00876471" w:rsidP="00876471">
      <w:pPr>
        <w:numPr>
          <w:ilvl w:val="0"/>
          <w:numId w:val="23"/>
        </w:numPr>
        <w:shd w:val="clear" w:color="auto" w:fill="FFFFFF" w:themeFill="background1"/>
        <w:tabs>
          <w:tab w:val="right" w:pos="426"/>
        </w:tabs>
        <w:spacing w:before="120"/>
        <w:ind w:left="0" w:firstLine="0"/>
        <w:rPr>
          <w:b/>
          <w:color w:val="000000" w:themeColor="text1"/>
          <w:lang w:eastAsia="ru-RU"/>
        </w:rPr>
      </w:pPr>
      <w:r w:rsidRPr="00977627">
        <w:rPr>
          <w:b/>
          <w:color w:val="000000" w:themeColor="text1"/>
          <w:lang w:eastAsia="ru-RU"/>
        </w:rPr>
        <w:t xml:space="preserve">Alte informații relevante: </w:t>
      </w:r>
      <w:r w:rsidRPr="00977627">
        <w:rPr>
          <w:bCs/>
          <w:i/>
          <w:iCs/>
          <w:color w:val="000000" w:themeColor="text1"/>
          <w:u w:val="single"/>
          <w:shd w:val="clear" w:color="auto" w:fill="FFFFFF" w:themeFill="background1"/>
          <w:lang w:eastAsia="ru-RU"/>
        </w:rPr>
        <w:t>Nu.</w:t>
      </w:r>
    </w:p>
    <w:p w14:paraId="63604A20" w14:textId="77777777" w:rsidR="00876471" w:rsidRPr="00977627" w:rsidRDefault="00876471" w:rsidP="00876471">
      <w:pPr>
        <w:shd w:val="clear" w:color="auto" w:fill="FFFFFF" w:themeFill="background1"/>
        <w:tabs>
          <w:tab w:val="right" w:pos="426"/>
        </w:tabs>
        <w:spacing w:before="120"/>
        <w:rPr>
          <w:b/>
          <w:color w:val="000000" w:themeColor="text1"/>
          <w:lang w:eastAsia="ru-RU"/>
        </w:rPr>
      </w:pPr>
    </w:p>
    <w:p w14:paraId="00088E5D" w14:textId="77777777" w:rsidR="00876471" w:rsidRPr="00977627" w:rsidRDefault="00876471" w:rsidP="00876471">
      <w:pPr>
        <w:shd w:val="clear" w:color="auto" w:fill="FFFFFF" w:themeFill="background1"/>
        <w:tabs>
          <w:tab w:val="left" w:pos="284"/>
          <w:tab w:val="left" w:pos="426"/>
          <w:tab w:val="decimal" w:pos="8364"/>
        </w:tabs>
        <w:spacing w:line="276" w:lineRule="auto"/>
        <w:ind w:left="-284" w:right="-144" w:firstLine="284"/>
        <w:rPr>
          <w:b/>
          <w:bCs/>
          <w:color w:val="000000" w:themeColor="text1"/>
          <w:lang w:val="fr-BE"/>
        </w:rPr>
      </w:pPr>
      <w:r w:rsidRPr="00977627">
        <w:rPr>
          <w:b/>
          <w:color w:val="000000" w:themeColor="text1"/>
          <w:lang w:val="fr-BE" w:eastAsia="ru-RU"/>
        </w:rPr>
        <w:t xml:space="preserve">Conducătorul grupului de lucru:  </w:t>
      </w:r>
      <w:r w:rsidRPr="00977627">
        <w:rPr>
          <w:b/>
          <w:color w:val="000000" w:themeColor="text1"/>
          <w:shd w:val="clear" w:color="auto" w:fill="FFFFFF" w:themeFill="background1"/>
          <w:lang w:val="fr-BE" w:eastAsia="ru-RU"/>
        </w:rPr>
        <w:t>________________________</w:t>
      </w:r>
      <w:bookmarkStart w:id="46" w:name="_Hlk224048300"/>
      <w:r w:rsidRPr="00977627">
        <w:rPr>
          <w:b/>
          <w:color w:val="000000" w:themeColor="text1"/>
          <w:shd w:val="clear" w:color="auto" w:fill="FFFFFF" w:themeFill="background1"/>
          <w:lang w:val="fr-BE" w:eastAsia="ru-RU"/>
        </w:rPr>
        <w:t>Nicolae JELAMSCHI</w:t>
      </w:r>
      <w:bookmarkEnd w:id="46"/>
    </w:p>
    <w:p w14:paraId="634A2601" w14:textId="77777777" w:rsidR="00876471" w:rsidRPr="00977627" w:rsidRDefault="00876471" w:rsidP="00876471">
      <w:pPr>
        <w:tabs>
          <w:tab w:val="decimal" w:pos="8364"/>
        </w:tabs>
        <w:spacing w:line="276" w:lineRule="auto"/>
        <w:ind w:right="-144"/>
        <w:jc w:val="center"/>
        <w:rPr>
          <w:b/>
          <w:bCs/>
          <w:color w:val="000000" w:themeColor="text1"/>
          <w:lang w:val="fr-BE"/>
        </w:rPr>
      </w:pPr>
    </w:p>
    <w:p w14:paraId="2EA0D240" w14:textId="77777777" w:rsidR="00876471" w:rsidRPr="00977627" w:rsidRDefault="00876471" w:rsidP="00876471">
      <w:pPr>
        <w:tabs>
          <w:tab w:val="decimal" w:pos="8364"/>
        </w:tabs>
        <w:spacing w:line="276" w:lineRule="auto"/>
        <w:ind w:right="-144"/>
        <w:jc w:val="center"/>
        <w:rPr>
          <w:b/>
          <w:bCs/>
          <w:color w:val="000000" w:themeColor="text1"/>
          <w:lang w:val="fr-BE"/>
        </w:rPr>
      </w:pPr>
    </w:p>
    <w:p w14:paraId="6AAEB937" w14:textId="77777777" w:rsidR="00876471" w:rsidRPr="00977627" w:rsidRDefault="00876471" w:rsidP="00876471">
      <w:pPr>
        <w:tabs>
          <w:tab w:val="left" w:pos="360"/>
          <w:tab w:val="left" w:pos="567"/>
        </w:tabs>
        <w:outlineLvl w:val="2"/>
        <w:rPr>
          <w:rFonts w:eastAsia="PMingLiU"/>
          <w:b/>
          <w:color w:val="000000" w:themeColor="text1"/>
          <w:lang w:val="fr-BE" w:eastAsia="zh-CN"/>
        </w:rPr>
      </w:pPr>
    </w:p>
    <w:p w14:paraId="101DE144" w14:textId="77777777" w:rsidR="00DE0CF4" w:rsidRPr="00876471" w:rsidRDefault="00DE0CF4" w:rsidP="00DE0CF4">
      <w:pPr>
        <w:tabs>
          <w:tab w:val="left" w:pos="360"/>
          <w:tab w:val="left" w:pos="567"/>
        </w:tabs>
        <w:outlineLvl w:val="2"/>
        <w:rPr>
          <w:rFonts w:eastAsia="PMingLiU"/>
          <w:b/>
          <w:lang w:val="fr-BE"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r>
      <w:r w:rsidRPr="00FF430B">
        <w:rPr>
          <w:b/>
          <w:noProof w:val="0"/>
          <w:lang w:val="ro-MD" w:eastAsia="ru-RU"/>
        </w:rPr>
        <w:lastRenderedPageBreak/>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D4F4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D4F4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D4F4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D4F4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D4F4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D4F4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D4F4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D4F4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D4F4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D4F4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D4F4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D4F4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D4F4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D4F4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D4F4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D4F4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D4F4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D4F4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D4F4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D4F4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D4F4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D4F4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D4F4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D4F4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lastRenderedPageBreak/>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lastRenderedPageBreak/>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3C9044CD" w:rsidR="005B235E" w:rsidRDefault="005B235E" w:rsidP="00A26B23">
      <w:pPr>
        <w:pStyle w:val="Style3"/>
        <w:tabs>
          <w:tab w:val="left" w:pos="567"/>
        </w:tabs>
        <w:spacing w:before="0" w:beforeAutospacing="0" w:after="0"/>
        <w:ind w:left="0" w:firstLine="0"/>
        <w:rPr>
          <w:rFonts w:eastAsia="PMingLiU"/>
          <w:lang w:val="ro-MD" w:eastAsia="zh-CN"/>
        </w:rPr>
      </w:pPr>
    </w:p>
    <w:p w14:paraId="05AC359B" w14:textId="3A913993" w:rsidR="00DD4F42" w:rsidRDefault="00DD4F42" w:rsidP="00A26B23">
      <w:pPr>
        <w:pStyle w:val="Style3"/>
        <w:tabs>
          <w:tab w:val="left" w:pos="567"/>
        </w:tabs>
        <w:spacing w:before="0" w:beforeAutospacing="0" w:after="0"/>
        <w:ind w:left="0" w:firstLine="0"/>
        <w:rPr>
          <w:rFonts w:eastAsia="PMingLiU"/>
          <w:lang w:val="ro-MD" w:eastAsia="zh-CN"/>
        </w:rPr>
      </w:pPr>
    </w:p>
    <w:p w14:paraId="705A9411" w14:textId="5DEF3DF2" w:rsidR="00DD4F42" w:rsidRDefault="00DD4F42" w:rsidP="00A26B23">
      <w:pPr>
        <w:pStyle w:val="Style3"/>
        <w:tabs>
          <w:tab w:val="left" w:pos="567"/>
        </w:tabs>
        <w:spacing w:before="0" w:beforeAutospacing="0" w:after="0"/>
        <w:ind w:left="0" w:firstLine="0"/>
        <w:rPr>
          <w:rFonts w:eastAsia="PMingLiU"/>
          <w:lang w:val="ro-MD" w:eastAsia="zh-CN"/>
        </w:rPr>
      </w:pPr>
    </w:p>
    <w:p w14:paraId="3E284ACD" w14:textId="77777777" w:rsidR="00DD4F42" w:rsidRPr="00FF430B" w:rsidRDefault="00DD4F42"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DD4F4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lastRenderedPageBreak/>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D4F4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D4F4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lastRenderedPageBreak/>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D4F4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D4F4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D4F4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D4F4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D4F4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D4F4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D4F4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D4F4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lastRenderedPageBreak/>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lastRenderedPageBreak/>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D4F4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bookmarkStart w:id="64" w:name="_GoBack"/>
      <w:bookmarkEnd w:id="64"/>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DD4F4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DD4F4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DD4F4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DD4F4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DD4F4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DD4F4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DD4F4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DD4F4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DD4F4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DD4F4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DD4F4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DD4F4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DD4F4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DD4F4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DD4F4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DD4F4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DD4F4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DD4F4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DD4F4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DD4F4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DD4F4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DD4F4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DD4F4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DD4F4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DD4F4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DD4F4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DD4F4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DD4F4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DD4F4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DD4F4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DD4F4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DD4F4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DD4F4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DD4F4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DD4F4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7F366B2F" w14:textId="77777777" w:rsidR="009C491F" w:rsidRPr="001F7BAF" w:rsidRDefault="00876471" w:rsidP="009C491F">
            <w:pPr>
              <w:widowControl w:val="0"/>
              <w:tabs>
                <w:tab w:val="left" w:pos="567"/>
              </w:tabs>
              <w:ind w:left="-450" w:right="-630"/>
              <w:jc w:val="both"/>
              <w:rPr>
                <w:color w:val="FF0000"/>
              </w:rPr>
            </w:pPr>
            <w:sdt>
              <w:sdtPr>
                <w:tag w:val="goog_rdk_98"/>
                <w:id w:val="1273080971"/>
              </w:sdtPr>
              <w:sdtEndPr>
                <w:rPr>
                  <w:highlight w:val="yellow"/>
                </w:rPr>
              </w:sdtEndPr>
              <w:sdtContent>
                <w:sdt>
                  <w:sdtPr>
                    <w:rPr>
                      <w:highlight w:val="yellow"/>
                    </w:rPr>
                    <w:tag w:val="goog_rdk_96"/>
                    <w:id w:val="1206161773"/>
                  </w:sdtPr>
                  <w:sdtEndPr/>
                  <w:sdtContent>
                    <w:r w:rsidR="009C491F" w:rsidRPr="00E21B55">
                      <w:rPr>
                        <w:b/>
                      </w:rPr>
                      <w:t>14.</w:t>
                    </w:r>
                    <w:r w:rsidR="009C491F">
                      <w:t xml:space="preserve"> Forma garanției de execuție – scrisoare de garanție bancară.</w:t>
                    </w:r>
                  </w:sdtContent>
                </w:sdt>
              </w:sdtContent>
            </w:sdt>
          </w:p>
          <w:sdt>
            <w:sdtPr>
              <w:tag w:val="goog_rdk_107"/>
              <w:id w:val="650271885"/>
            </w:sdtPr>
            <w:sdtEndPr/>
            <w:sdtContent>
              <w:p w14:paraId="65BAEFE5" w14:textId="77777777" w:rsidR="009C491F" w:rsidRPr="001F7BAF" w:rsidRDefault="00876471" w:rsidP="009C491F">
                <w:pPr>
                  <w:widowControl w:val="0"/>
                  <w:tabs>
                    <w:tab w:val="left" w:pos="567"/>
                  </w:tabs>
                  <w:ind w:left="-450" w:right="-630"/>
                  <w:jc w:val="both"/>
                  <w:rPr>
                    <w:sz w:val="23"/>
                    <w:szCs w:val="23"/>
                  </w:rPr>
                </w:pPr>
                <w:sdt>
                  <w:sdtPr>
                    <w:tag w:val="goog_rdk_99"/>
                    <w:id w:val="1077421999"/>
                  </w:sdtPr>
                  <w:sdtEndPr/>
                  <w:sdtContent>
                    <w:r w:rsidR="009C491F">
                      <w:rPr>
                        <w:b/>
                      </w:rPr>
                      <w:t>15</w:t>
                    </w:r>
                  </w:sdtContent>
                </w:sdt>
                <w:sdt>
                  <w:sdtPr>
                    <w:tag w:val="goog_rdk_100"/>
                    <w:id w:val="1996214337"/>
                  </w:sdtPr>
                  <w:sdtEndPr/>
                  <w:sdtContent>
                    <w:r w:rsidR="009C491F">
                      <w:rPr>
                        <w:b/>
                      </w:rPr>
                      <w:t>.</w:t>
                    </w:r>
                  </w:sdtContent>
                </w:sdt>
                <w:sdt>
                  <w:sdtPr>
                    <w:tag w:val="goog_rdk_101"/>
                    <w:id w:val="515111351"/>
                  </w:sdtPr>
                  <w:sdtEndPr/>
                  <w:sdtContent>
                    <w:r w:rsidR="009C491F">
                      <w:rPr>
                        <w:sz w:val="23"/>
                        <w:szCs w:val="23"/>
                      </w:rPr>
                      <w:t xml:space="preserve"> </w:t>
                    </w:r>
                  </w:sdtContent>
                </w:sdt>
                <w:sdt>
                  <w:sdtPr>
                    <w:tag w:val="goog_rdk_102"/>
                    <w:id w:val="821531553"/>
                  </w:sdtPr>
                  <w:sdtEndPr/>
                  <w:sdtContent>
                    <w:r w:rsidR="009C491F">
                      <w:t>Antreprenorul garantează prin semnarea prezentului contract, constituirea Garanției de bună execuție a contractului în corespundere cu pct.4.10 și pct.14 din prezentul contract, astfel, în caz de neexecutare a prezentului Contract, se va reține garanţia de bună executare a contractului.</w:t>
                    </w:r>
                    <w:r w:rsidR="009C491F">
                      <w:rPr>
                        <w:sz w:val="23"/>
                        <w:szCs w:val="23"/>
                      </w:rPr>
                      <w:t xml:space="preserve"> </w:t>
                    </w:r>
                  </w:sdtContent>
                </w:sdt>
              </w:p>
            </w:sdtContent>
          </w:sdt>
          <w:sdt>
            <w:sdtPr>
              <w:tag w:val="goog_rdk_145"/>
              <w:id w:val="1880454126"/>
            </w:sdtPr>
            <w:sdtEndPr/>
            <w:sdtContent>
              <w:p w14:paraId="4F920DEA" w14:textId="77777777" w:rsidR="009C491F" w:rsidRPr="001F7BAF" w:rsidRDefault="009C491F" w:rsidP="009C491F">
                <w:pPr>
                  <w:shd w:val="clear" w:color="auto" w:fill="FFFFFF"/>
                  <w:ind w:left="-450" w:right="-630"/>
                  <w:jc w:val="both"/>
                  <w:rPr>
                    <w:sz w:val="23"/>
                    <w:szCs w:val="23"/>
                  </w:rPr>
                </w:pPr>
                <w:r>
                  <w:rPr>
                    <w:b/>
                  </w:rPr>
                  <w:t>16</w:t>
                </w:r>
                <w:sdt>
                  <w:sdtPr>
                    <w:rPr>
                      <w:b/>
                    </w:rPr>
                    <w:tag w:val="goog_rdk_123"/>
                    <w:id w:val="561881237"/>
                  </w:sdtPr>
                  <w:sdtEndPr/>
                  <w:sdtContent>
                    <w:r>
                      <w:rPr>
                        <w:b/>
                        <w:highlight w:val="white"/>
                      </w:rPr>
                      <w:t>.</w:t>
                    </w:r>
                  </w:sdtContent>
                </w:sdt>
                <w:sdt>
                  <w:sdtPr>
                    <w:tag w:val="goog_rdk_124"/>
                    <w:id w:val="300416999"/>
                  </w:sdtPr>
                  <w:sdtEndPr/>
                  <w:sdtContent>
                    <w:r>
                      <w:t xml:space="preserve"> În cazul în care Antreprenorul se face vinovat de executarea lucrărilor cu abateri de la documentele normative în vigoare, acesta va remedia pe propria cheltuială, defectele, neconcordanțele și lucrările necalitative apărute din vina sa, </w:t>
                    </w:r>
                  </w:sdtContent>
                </w:sdt>
                <w:sdt>
                  <w:sdtPr>
                    <w:tag w:val="goog_rdk_125"/>
                    <w:id w:val="1807722317"/>
                  </w:sdtPr>
                  <w:sdtEndPr/>
                  <w:sdtContent>
                    <w:sdt>
                      <w:sdtPr>
                        <w:tag w:val="goog_rdk_126"/>
                        <w:id w:val="398054702"/>
                      </w:sdtPr>
                      <w:sdtEndPr/>
                      <w:sdtContent>
                        <w:r>
                          <w:t>atât</w:t>
                        </w:r>
                      </w:sdtContent>
                    </w:sdt>
                  </w:sdtContent>
                </w:sdt>
                <w:sdt>
                  <w:sdtPr>
                    <w:tag w:val="goog_rdk_129"/>
                    <w:id w:val="1597862546"/>
                  </w:sdtPr>
                  <w:sdtEndPr/>
                  <w:sdtContent>
                    <w:r>
                      <w:t xml:space="preserve"> pe perioada de execuţie,</w:t>
                    </w:r>
                  </w:sdtContent>
                </w:sdt>
                <w:sdt>
                  <w:sdtPr>
                    <w:tag w:val="goog_rdk_130"/>
                    <w:id w:val="133251984"/>
                  </w:sdtPr>
                  <w:sdtEndPr/>
                  <w:sdtContent>
                    <w:sdt>
                      <w:sdtPr>
                        <w:tag w:val="goog_rdk_131"/>
                        <w:id w:val="1670998491"/>
                      </w:sdtPr>
                      <w:sdtEndPr/>
                      <w:sdtContent>
                        <w:r>
                          <w:t xml:space="preserve"> </w:t>
                        </w:r>
                      </w:sdtContent>
                    </w:sdt>
                  </w:sdtContent>
                </w:sdt>
                <w:sdt>
                  <w:sdtPr>
                    <w:tag w:val="goog_rdk_132"/>
                    <w:id w:val="1472550910"/>
                  </w:sdtPr>
                  <w:sdtEndPr/>
                  <w:sdtContent>
                    <w:r>
                      <w:t>c</w:t>
                    </w:r>
                  </w:sdtContent>
                </w:sdt>
                <w:sdt>
                  <w:sdtPr>
                    <w:tag w:val="goog_rdk_133"/>
                    <w:id w:val="1068599988"/>
                  </w:sdtPr>
                  <w:sdtEndPr/>
                  <w:sdtContent>
                    <w:sdt>
                      <w:sdtPr>
                        <w:tag w:val="goog_rdk_134"/>
                        <w:id w:val="833929905"/>
                      </w:sdtPr>
                      <w:sdtEndPr/>
                      <w:sdtContent>
                        <w:r>
                          <w:t>â</w:t>
                        </w:r>
                      </w:sdtContent>
                    </w:sdt>
                  </w:sdtContent>
                </w:sdt>
                <w:sdt>
                  <w:sdtPr>
                    <w:tag w:val="goog_rdk_137"/>
                    <w:id w:val="314527069"/>
                  </w:sdtPr>
                  <w:sdtEndPr/>
                  <w:sdtContent>
                    <w:r>
                      <w:t xml:space="preserve">t şi în perioada de garanție. </w:t>
                    </w:r>
                  </w:sdtContent>
                </w:sdt>
              </w:p>
            </w:sdtContent>
          </w:sdt>
          <w:p w14:paraId="312CAF2A" w14:textId="77777777" w:rsidR="009C491F" w:rsidRDefault="00876471" w:rsidP="009C491F">
            <w:pPr>
              <w:shd w:val="clear" w:color="auto" w:fill="FFFFFF"/>
              <w:ind w:left="-450" w:right="-630"/>
              <w:jc w:val="both"/>
            </w:pPr>
            <w:sdt>
              <w:sdtPr>
                <w:rPr>
                  <w:b/>
                </w:rPr>
                <w:tag w:val="goog_rdk_145"/>
                <w:id w:val="1519411013"/>
              </w:sdtPr>
              <w:sdtEndPr/>
              <w:sdtContent>
                <w:r w:rsidR="009C491F">
                  <w:rPr>
                    <w:b/>
                  </w:rPr>
                  <w:t>17</w:t>
                </w:r>
                <w:sdt>
                  <w:sdtPr>
                    <w:rPr>
                      <w:b/>
                    </w:rPr>
                    <w:tag w:val="goog_rdk_123"/>
                    <w:id w:val="1034417368"/>
                  </w:sdtPr>
                  <w:sdtEndPr/>
                  <w:sdtContent>
                    <w:r w:rsidR="009C491F">
                      <w:rPr>
                        <w:b/>
                        <w:highlight w:val="white"/>
                      </w:rPr>
                      <w:t>.</w:t>
                    </w:r>
                  </w:sdtContent>
                </w:sdt>
              </w:sdtContent>
            </w:sdt>
            <w:r w:rsidR="009C491F">
              <w:t xml:space="preserve"> Pentru executarea cu întârziere a lucrărilor, Antreprenorul poartă răspundere materială conform pct.10.9  din contract, iar în cazul în care întârzierea depășește 60 de zile calendaristice, se consideră ca fiind refuz de a executa lucrările prevăzute în prezentul Contract, Beneficiarul astfel, va avea temei de reziliere a contractului și Antreprenorului i se va reține garanţia de bună executare a contractului, constituită în conformitate cu prevederile pct.14.</w:t>
            </w:r>
          </w:p>
          <w:sdt>
            <w:sdtPr>
              <w:tag w:val="goog_rdk_172"/>
              <w:id w:val="1890778619"/>
            </w:sdtPr>
            <w:sdtEndPr/>
            <w:sdtContent>
              <w:p w14:paraId="1A4899FA" w14:textId="77777777" w:rsidR="009C491F" w:rsidRDefault="00876471" w:rsidP="009C491F">
                <w:pPr>
                  <w:tabs>
                    <w:tab w:val="left" w:pos="567"/>
                    <w:tab w:val="left" w:pos="4005"/>
                  </w:tabs>
                  <w:ind w:left="-450" w:right="-630" w:hanging="40"/>
                  <w:jc w:val="both"/>
                  <w:rPr>
                    <w:color w:val="FF0000"/>
                  </w:rPr>
                </w:pPr>
                <w:sdt>
                  <w:sdtPr>
                    <w:tag w:val="goog_rdk_168"/>
                    <w:id w:val="873872725"/>
                  </w:sdtPr>
                  <w:sdtEndPr/>
                  <w:sdtContent>
                    <w:r w:rsidR="009C491F">
                      <w:rPr>
                        <w:b/>
                      </w:rPr>
                      <w:t>18</w:t>
                    </w:r>
                  </w:sdtContent>
                </w:sdt>
                <w:sdt>
                  <w:sdtPr>
                    <w:tag w:val="goog_rdk_169"/>
                    <w:id w:val="1937463908"/>
                  </w:sdtPr>
                  <w:sdtEndPr/>
                  <w:sdtContent>
                    <w:r w:rsidR="009C491F">
                      <w:t>.</w:t>
                    </w:r>
                  </w:sdtContent>
                </w:sdt>
                <w:sdt>
                  <w:sdtPr>
                    <w:tag w:val="goog_rdk_170"/>
                    <w:id w:val="788620444"/>
                  </w:sdtPr>
                  <w:sdtEndPr/>
                  <w:sdtContent>
                    <w:r w:rsidR="009C491F">
                      <w:t xml:space="preserve"> Antreprenorul </w:t>
                    </w:r>
                  </w:sdtContent>
                </w:sdt>
                <w:sdt>
                  <w:sdtPr>
                    <w:tag w:val="goog_rdk_171"/>
                    <w:id w:val="1621345803"/>
                  </w:sdtPr>
                  <w:sdtEndPr/>
                  <w:sdtContent>
                    <w:r w:rsidR="009C491F">
                      <w:t>este obligat să notifice Beneficiarul despre data terminării tuturor lucrărilor prevăzute în contract, printr-un document scris, confirmat de reprezentantul Beneficiarul pe şantier (responsabilul tehnic).</w:t>
                    </w:r>
                  </w:sdtContent>
                </w:sdt>
              </w:p>
            </w:sdtContent>
          </w:sdt>
          <w:sdt>
            <w:sdtPr>
              <w:tag w:val="goog_rdk_176"/>
              <w:id w:val="1775467831"/>
            </w:sdtPr>
            <w:sdtEndPr/>
            <w:sdtContent>
              <w:p w14:paraId="6E47DCBE" w14:textId="77777777" w:rsidR="009C491F" w:rsidRDefault="00876471" w:rsidP="009C491F">
                <w:pPr>
                  <w:tabs>
                    <w:tab w:val="left" w:pos="567"/>
                    <w:tab w:val="left" w:pos="4005"/>
                  </w:tabs>
                  <w:ind w:left="-490" w:right="-630"/>
                  <w:jc w:val="both"/>
                </w:pPr>
                <w:sdt>
                  <w:sdtPr>
                    <w:tag w:val="goog_rdk_173"/>
                    <w:id w:val="781620607"/>
                  </w:sdtPr>
                  <w:sdtEndPr/>
                  <w:sdtContent>
                    <w:r w:rsidR="009C491F">
                      <w:rPr>
                        <w:b/>
                      </w:rPr>
                      <w:t>19</w:t>
                    </w:r>
                  </w:sdtContent>
                </w:sdt>
                <w:sdt>
                  <w:sdtPr>
                    <w:tag w:val="goog_rdk_174"/>
                    <w:id w:val="1947586391"/>
                  </w:sdtPr>
                  <w:sdtEndPr/>
                  <w:sdtContent>
                    <w:r w:rsidR="009C491F">
                      <w:rPr>
                        <w:rFonts w:eastAsia="Georgia"/>
                        <w:b/>
                        <w:highlight w:val="white"/>
                      </w:rPr>
                      <w:t xml:space="preserve">. </w:t>
                    </w:r>
                  </w:sdtContent>
                </w:sdt>
                <w:sdt>
                  <w:sdtPr>
                    <w:tag w:val="goog_rdk_175"/>
                    <w:id w:val="241175497"/>
                  </w:sdtPr>
                  <w:sdtEndPr/>
                  <w:sdtContent>
                    <w:r w:rsidR="009C491F">
                      <w:t>Executarea integrală a lucrărilor presupune contrasemnarea Procesului verbal de recepție la terminarea lucrărilor fără obiecții, sau cu prezentarea unei Notificări avizate privind remedierea obiecțiilor.</w:t>
                    </w:r>
                  </w:sdtContent>
                </w:sdt>
              </w:p>
            </w:sdtContent>
          </w:sdt>
          <w:sdt>
            <w:sdtPr>
              <w:tag w:val="goog_rdk_181"/>
              <w:id w:val="986201972"/>
            </w:sdtPr>
            <w:sdtEndPr/>
            <w:sdtContent>
              <w:p w14:paraId="55EC4575" w14:textId="77777777" w:rsidR="009C491F" w:rsidRDefault="00876471" w:rsidP="009C491F">
                <w:pPr>
                  <w:tabs>
                    <w:tab w:val="left" w:pos="567"/>
                    <w:tab w:val="left" w:pos="4005"/>
                  </w:tabs>
                  <w:ind w:left="-450" w:right="-630" w:hanging="40"/>
                  <w:jc w:val="both"/>
                </w:pPr>
                <w:sdt>
                  <w:sdtPr>
                    <w:tag w:val="goog_rdk_177"/>
                    <w:id w:val="495486303"/>
                  </w:sdtPr>
                  <w:sdtEndPr/>
                  <w:sdtContent>
                    <w:r w:rsidR="009C491F">
                      <w:rPr>
                        <w:b/>
                      </w:rPr>
                      <w:t>20.</w:t>
                    </w:r>
                    <w:r w:rsidR="009C491F">
                      <w:t xml:space="preserve"> </w:t>
                    </w:r>
                  </w:sdtContent>
                </w:sdt>
                <w:r w:rsidR="009C491F" w:rsidRPr="00C3710E">
                  <w:t>Executarea integrală a contractului presupune expirarea perioadei de garanție stipulate la pct.9.1. din Contract în interiorul căreia antreprenorul are obligaţia de a înlătura toate defecţiunile ce ţin de nerespectarea clauzelor contractului din cont propriu.</w:t>
                </w:r>
                <w:r w:rsidR="009C491F">
                  <w:t xml:space="preserve"> </w:t>
                </w:r>
              </w:p>
            </w:sdtContent>
          </w:sdt>
          <w:sdt>
            <w:sdtPr>
              <w:tag w:val="goog_rdk_184"/>
              <w:id w:val="240833255"/>
            </w:sdtPr>
            <w:sdtEndPr/>
            <w:sdtContent>
              <w:p w14:paraId="64316AA6" w14:textId="77777777" w:rsidR="009C491F" w:rsidRDefault="00876471" w:rsidP="009C491F">
                <w:pPr>
                  <w:ind w:left="-450" w:right="-630" w:hanging="40"/>
                  <w:jc w:val="both"/>
                </w:pPr>
                <w:sdt>
                  <w:sdtPr>
                    <w:tag w:val="goog_rdk_182"/>
                    <w:id w:val="983761522"/>
                  </w:sdtPr>
                  <w:sdtEndPr/>
                  <w:sdtContent>
                    <w:r w:rsidR="009C491F">
                      <w:rPr>
                        <w:b/>
                      </w:rPr>
                      <w:t xml:space="preserve">21. </w:t>
                    </w:r>
                  </w:sdtContent>
                </w:sdt>
                <w:sdt>
                  <w:sdtPr>
                    <w:tag w:val="goog_rdk_183"/>
                    <w:id w:val="317291842"/>
                  </w:sdtPr>
                  <w:sdtEndPr/>
                  <w:sdtContent>
                    <w:r w:rsidR="009C491F">
                      <w:t xml:space="preserve">Procesul verbal de recepție finală a lucrărilor constituie dovada executării integrale a contractului de achiziție publică. De efectuarea recepției finale este responsabil Beneficiarul. </w:t>
                    </w:r>
                  </w:sdtContent>
                </w:sdt>
              </w:p>
            </w:sdtContent>
          </w:sdt>
          <w:sdt>
            <w:sdtPr>
              <w:tag w:val="goog_rdk_189"/>
              <w:id w:val="2012703437"/>
            </w:sdtPr>
            <w:sdtEndPr/>
            <w:sdtContent>
              <w:p w14:paraId="56D557A4" w14:textId="77777777" w:rsidR="009C491F" w:rsidRDefault="00876471" w:rsidP="009C491F">
                <w:pPr>
                  <w:ind w:left="-450" w:right="-630" w:hanging="40"/>
                  <w:jc w:val="both"/>
                </w:pPr>
                <w:sdt>
                  <w:sdtPr>
                    <w:tag w:val="goog_rdk_185"/>
                    <w:id w:val="738923860"/>
                  </w:sdtPr>
                  <w:sdtEndPr/>
                  <w:sdtContent>
                    <w:r w:rsidR="009C491F">
                      <w:rPr>
                        <w:b/>
                      </w:rPr>
                      <w:t>22.</w:t>
                    </w:r>
                  </w:sdtContent>
                </w:sdt>
                <w:sdt>
                  <w:sdtPr>
                    <w:tag w:val="goog_rdk_186"/>
                    <w:id w:val="1863164422"/>
                  </w:sdtPr>
                  <w:sdtEndPr/>
                  <w:sdtContent>
                    <w:r w:rsidR="009C491F">
                      <w:t xml:space="preserve"> Antreprenorul este obligat să notifice </w:t>
                    </w:r>
                  </w:sdtContent>
                </w:sdt>
                <w:sdt>
                  <w:sdtPr>
                    <w:tag w:val="goog_rdk_188"/>
                    <w:id w:val="1298057460"/>
                  </w:sdtPr>
                  <w:sdtEndPr/>
                  <w:sdtContent>
                    <w:r w:rsidR="009C491F">
                      <w:t>Beneficiarul despre orice modificări ale informațiilor prevăzute la pct.6.2. pe durata executării contractului, precum și să prezinte informațiile privind eventualii noi subcontractanți care vor fi implicați ulterior în lucrările sau serviciile respective.</w:t>
                    </w:r>
                  </w:sdtContent>
                </w:sdt>
              </w:p>
            </w:sdtContent>
          </w:sdt>
          <w:sdt>
            <w:sdtPr>
              <w:tag w:val="goog_rdk_196"/>
              <w:id w:val="996162180"/>
            </w:sdtPr>
            <w:sdtEndPr/>
            <w:sdtContent>
              <w:p w14:paraId="519019A6" w14:textId="77777777" w:rsidR="009C491F" w:rsidRDefault="00876471" w:rsidP="009C491F">
                <w:pPr>
                  <w:ind w:left="-450" w:right="-630"/>
                  <w:jc w:val="both"/>
                </w:pPr>
                <w:sdt>
                  <w:sdtPr>
                    <w:tag w:val="goog_rdk_190"/>
                    <w:id w:val="139246794"/>
                  </w:sdtPr>
                  <w:sdtEndPr/>
                  <w:sdtContent>
                    <w:r w:rsidR="009C491F">
                      <w:rPr>
                        <w:b/>
                      </w:rPr>
                      <w:t>23.</w:t>
                    </w:r>
                  </w:sdtContent>
                </w:sdt>
                <w:r w:rsidR="009C491F">
                  <w:t xml:space="preserve"> Beneficiarul</w:t>
                </w:r>
                <w:sdt>
                  <w:sdtPr>
                    <w:tag w:val="goog_rdk_193"/>
                    <w:id w:val="1001127798"/>
                  </w:sdtPr>
                  <w:sdtEndPr/>
                  <w:sdtContent>
                    <w:r w:rsidR="009C491F">
                      <w:t xml:space="preserve"> este în drept să verifice existența motivelor de excludere a subcontractanților în temeiul art.19 din Legea nr.131/2015 privind achizițiile publice. În astfel de cazuri, </w:t>
                    </w:r>
                  </w:sdtContent>
                </w:sdt>
                <w:sdt>
                  <w:sdtPr>
                    <w:tag w:val="goog_rdk_195"/>
                    <w:id w:val="1080871296"/>
                  </w:sdtPr>
                  <w:sdtEndPr/>
                  <w:sdtContent>
                    <w:r w:rsidR="009C491F">
                      <w:t>Beneficiarul va solicita ca Antreprenorul să înlocuiască subcontractantul în legătură cu care a rezultat, în urma verificării, că există motive obligatorii de excludere.</w:t>
                    </w:r>
                  </w:sdtContent>
                </w:sdt>
              </w:p>
            </w:sdtContent>
          </w:sdt>
          <w:sdt>
            <w:sdtPr>
              <w:tag w:val="goog_rdk_199"/>
              <w:id w:val="982120174"/>
            </w:sdtPr>
            <w:sdtEndPr/>
            <w:sdtContent>
              <w:p w14:paraId="2034E4CD" w14:textId="77777777" w:rsidR="009C491F" w:rsidRDefault="00876471" w:rsidP="009C491F">
                <w:pPr>
                  <w:ind w:left="-450" w:right="-630"/>
                  <w:jc w:val="both"/>
                </w:pPr>
                <w:sdt>
                  <w:sdtPr>
                    <w:tag w:val="goog_rdk_197"/>
                    <w:id w:val="495898647"/>
                  </w:sdtPr>
                  <w:sdtEndPr/>
                  <w:sdtContent>
                    <w:r w:rsidR="009C491F">
                      <w:rPr>
                        <w:b/>
                      </w:rPr>
                      <w:t>24.</w:t>
                    </w:r>
                  </w:sdtContent>
                </w:sdt>
                <w:sdt>
                  <w:sdtPr>
                    <w:tag w:val="goog_rdk_198"/>
                    <w:id w:val="1460887998"/>
                  </w:sdtPr>
                  <w:sdtEndPr/>
                  <w:sdtContent>
                    <w:r w:rsidR="009C491F">
                      <w:t xml:space="preserve"> Antreprenorul este obligat să notifice autoritatea contractantă despre orice modificări ale informațiilor prevăzute la pct.6.2. pe durata contractului, precum și să prezinte informațiile privind eventualii noi subcontractanți care vor fi implicați ulterior în lucrările sau serviciile respective.</w:t>
                    </w:r>
                  </w:sdtContent>
                </w:sdt>
              </w:p>
            </w:sdtContent>
          </w:sdt>
          <w:sdt>
            <w:sdtPr>
              <w:tag w:val="goog_rdk_219"/>
              <w:id w:val="743765080"/>
            </w:sdtPr>
            <w:sdtEndPr/>
            <w:sdtContent>
              <w:p w14:paraId="283A4ABD" w14:textId="77777777" w:rsidR="009C491F" w:rsidRPr="002E7E47" w:rsidRDefault="00876471" w:rsidP="009C491F">
                <w:pPr>
                  <w:tabs>
                    <w:tab w:val="left" w:pos="567"/>
                    <w:tab w:val="left" w:pos="4005"/>
                  </w:tabs>
                  <w:ind w:left="-450" w:right="-630"/>
                  <w:jc w:val="both"/>
                </w:pPr>
                <w:sdt>
                  <w:sdtPr>
                    <w:tag w:val="goog_rdk_217"/>
                    <w:id w:val="1118680993"/>
                  </w:sdtPr>
                  <w:sdtEndPr/>
                  <w:sdtContent>
                    <w:r w:rsidR="009C491F">
                      <w:rPr>
                        <w:b/>
                      </w:rPr>
                      <w:t>25</w:t>
                    </w:r>
                  </w:sdtContent>
                </w:sdt>
                <w:sdt>
                  <w:sdtPr>
                    <w:tag w:val="goog_rdk_218"/>
                    <w:id w:val="1826266981"/>
                  </w:sdtPr>
                  <w:sdtEndPr/>
                  <w:sdtContent>
                    <w:r w:rsidR="009C491F">
                      <w:t>. În perioada execuției lucrărilor, Antreprenorul se obligă să organizeze și să asigure siguranța circulației rutiere pe segmentul de racordare a șantierului cu drumul public, în vederea executării lucrărilor în zona de lucru pentru respectarea tuturor măsurilor de siguranță rutieră.</w:t>
                    </w:r>
                  </w:sdtContent>
                </w:sdt>
              </w:p>
            </w:sdtContent>
          </w:sdt>
          <w:p w14:paraId="112A2D9F" w14:textId="45EF3F7F" w:rsidR="00877B36" w:rsidRDefault="00877B36" w:rsidP="00196AB4">
            <w:pPr>
              <w:tabs>
                <w:tab w:val="left" w:pos="567"/>
                <w:tab w:val="left" w:pos="4005"/>
              </w:tabs>
              <w:jc w:val="both"/>
            </w:pPr>
          </w:p>
          <w:p w14:paraId="0663CD39" w14:textId="77777777" w:rsidR="009C491F" w:rsidRPr="00FF430B" w:rsidRDefault="009C491F" w:rsidP="00196AB4">
            <w:pPr>
              <w:tabs>
                <w:tab w:val="left" w:pos="567"/>
                <w:tab w:val="left" w:pos="4005"/>
              </w:tabs>
              <w:jc w:val="both"/>
              <w:rPr>
                <w:lang w:val="ro-MD"/>
              </w:rPr>
            </w:pPr>
          </w:p>
          <w:p w14:paraId="1A24F838" w14:textId="77777777" w:rsidR="00460653" w:rsidRPr="00FF430B" w:rsidRDefault="00C33344" w:rsidP="00DD4F4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42A95D3E" w14:textId="2A36348C" w:rsidR="00C6170E" w:rsidRDefault="00C6170E" w:rsidP="00051C30">
            <w:pPr>
              <w:autoSpaceDE w:val="0"/>
              <w:autoSpaceDN w:val="0"/>
              <w:adjustRightInd w:val="0"/>
              <w:ind w:right="23"/>
              <w:rPr>
                <w:b/>
                <w:bCs/>
                <w:lang w:val="ro-MD"/>
              </w:rPr>
            </w:pPr>
          </w:p>
          <w:p w14:paraId="7C8A9ED8" w14:textId="6CFCC950" w:rsidR="00051C30" w:rsidRDefault="00051C30" w:rsidP="00051C30">
            <w:pPr>
              <w:autoSpaceDE w:val="0"/>
              <w:autoSpaceDN w:val="0"/>
              <w:adjustRightInd w:val="0"/>
              <w:ind w:right="23"/>
              <w:rPr>
                <w:b/>
                <w:bCs/>
                <w:lang w:val="ro-MD"/>
              </w:rPr>
            </w:pPr>
          </w:p>
          <w:p w14:paraId="38C40437" w14:textId="52E27916" w:rsidR="00051C30" w:rsidRDefault="00051C30" w:rsidP="00051C30">
            <w:pPr>
              <w:autoSpaceDE w:val="0"/>
              <w:autoSpaceDN w:val="0"/>
              <w:adjustRightInd w:val="0"/>
              <w:ind w:right="23"/>
              <w:rPr>
                <w:b/>
                <w:bCs/>
                <w:lang w:val="ro-MD"/>
              </w:rPr>
            </w:pPr>
          </w:p>
          <w:p w14:paraId="554C294B" w14:textId="65D8F617" w:rsidR="00051C30" w:rsidRDefault="00051C30" w:rsidP="00051C30">
            <w:pPr>
              <w:autoSpaceDE w:val="0"/>
              <w:autoSpaceDN w:val="0"/>
              <w:adjustRightInd w:val="0"/>
              <w:ind w:right="23"/>
              <w:rPr>
                <w:b/>
                <w:bCs/>
                <w:lang w:val="ro-MD"/>
              </w:rPr>
            </w:pPr>
          </w:p>
          <w:p w14:paraId="4F65B402" w14:textId="0BB7A0E6" w:rsidR="00051C30" w:rsidRDefault="00051C30" w:rsidP="00051C30">
            <w:pPr>
              <w:autoSpaceDE w:val="0"/>
              <w:autoSpaceDN w:val="0"/>
              <w:adjustRightInd w:val="0"/>
              <w:ind w:right="23"/>
              <w:rPr>
                <w:b/>
                <w:bCs/>
                <w:lang w:val="ro-MD"/>
              </w:rPr>
            </w:pPr>
          </w:p>
          <w:p w14:paraId="1EA447D0" w14:textId="1F63A924" w:rsidR="00051C30" w:rsidRDefault="00051C30" w:rsidP="00051C30">
            <w:pPr>
              <w:autoSpaceDE w:val="0"/>
              <w:autoSpaceDN w:val="0"/>
              <w:adjustRightInd w:val="0"/>
              <w:ind w:right="23"/>
              <w:rPr>
                <w:b/>
                <w:bCs/>
                <w:lang w:val="ro-MD"/>
              </w:rPr>
            </w:pPr>
          </w:p>
          <w:p w14:paraId="4D5C94DB" w14:textId="73C77A09" w:rsidR="00051C30" w:rsidRDefault="00051C30" w:rsidP="00051C30">
            <w:pPr>
              <w:autoSpaceDE w:val="0"/>
              <w:autoSpaceDN w:val="0"/>
              <w:adjustRightInd w:val="0"/>
              <w:ind w:right="23"/>
              <w:rPr>
                <w:b/>
                <w:bCs/>
                <w:lang w:val="ro-MD"/>
              </w:rPr>
            </w:pPr>
          </w:p>
          <w:p w14:paraId="46A19B5D" w14:textId="77777777" w:rsidR="00051C30" w:rsidRPr="00FF430B" w:rsidRDefault="00051C30" w:rsidP="00051C30">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0EA4D6D7" w:rsidR="00BE49DD" w:rsidRDefault="00BE49DD" w:rsidP="007D2982">
            <w:pPr>
              <w:autoSpaceDE w:val="0"/>
              <w:autoSpaceDN w:val="0"/>
              <w:adjustRightInd w:val="0"/>
              <w:ind w:right="23"/>
              <w:jc w:val="center"/>
              <w:rPr>
                <w:b/>
                <w:color w:val="000000"/>
                <w:w w:val="90"/>
                <w:lang w:val="ro-MD"/>
              </w:rPr>
            </w:pPr>
          </w:p>
          <w:p w14:paraId="64D2B292" w14:textId="02197B49" w:rsidR="00DD4F42" w:rsidRDefault="00DD4F42" w:rsidP="007D2982">
            <w:pPr>
              <w:autoSpaceDE w:val="0"/>
              <w:autoSpaceDN w:val="0"/>
              <w:adjustRightInd w:val="0"/>
              <w:ind w:right="23"/>
              <w:jc w:val="center"/>
              <w:rPr>
                <w:b/>
                <w:color w:val="000000"/>
                <w:w w:val="90"/>
                <w:lang w:val="ro-MD"/>
              </w:rPr>
            </w:pPr>
          </w:p>
          <w:p w14:paraId="269B56BE" w14:textId="305B8BD9" w:rsidR="00DD4F42" w:rsidRDefault="00DD4F42" w:rsidP="007D2982">
            <w:pPr>
              <w:autoSpaceDE w:val="0"/>
              <w:autoSpaceDN w:val="0"/>
              <w:adjustRightInd w:val="0"/>
              <w:ind w:right="23"/>
              <w:jc w:val="center"/>
              <w:rPr>
                <w:b/>
                <w:color w:val="000000"/>
                <w:w w:val="90"/>
                <w:lang w:val="ro-MD"/>
              </w:rPr>
            </w:pPr>
          </w:p>
          <w:p w14:paraId="4310BFA0" w14:textId="77777777" w:rsidR="00DD4F42" w:rsidRPr="00FF430B" w:rsidRDefault="00DD4F42"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DD4F4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DD4F4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DD4F4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DD4F4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DD4F4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1D0B81"/>
    <w:multiLevelType w:val="multilevel"/>
    <w:tmpl w:val="077E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7"/>
  </w:num>
  <w:num w:numId="7">
    <w:abstractNumId w:val="14"/>
  </w:num>
  <w:num w:numId="8">
    <w:abstractNumId w:val="7"/>
  </w:num>
  <w:num w:numId="9">
    <w:abstractNumId w:val="27"/>
  </w:num>
  <w:num w:numId="10">
    <w:abstractNumId w:val="11"/>
  </w:num>
  <w:num w:numId="11">
    <w:abstractNumId w:val="21"/>
  </w:num>
  <w:num w:numId="12">
    <w:abstractNumId w:val="22"/>
  </w:num>
  <w:num w:numId="13">
    <w:abstractNumId w:val="34"/>
  </w:num>
  <w:num w:numId="14">
    <w:abstractNumId w:val="26"/>
  </w:num>
  <w:num w:numId="15">
    <w:abstractNumId w:val="6"/>
  </w:num>
  <w:num w:numId="16">
    <w:abstractNumId w:val="24"/>
  </w:num>
  <w:num w:numId="17">
    <w:abstractNumId w:val="9"/>
  </w:num>
  <w:num w:numId="18">
    <w:abstractNumId w:val="36"/>
  </w:num>
  <w:num w:numId="19">
    <w:abstractNumId w:val="31"/>
  </w:num>
  <w:num w:numId="20">
    <w:abstractNumId w:val="10"/>
  </w:num>
  <w:num w:numId="21">
    <w:abstractNumId w:val="30"/>
  </w:num>
  <w:num w:numId="22">
    <w:abstractNumId w:val="18"/>
  </w:num>
  <w:num w:numId="23">
    <w:abstractNumId w:val="25"/>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C3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37DD3"/>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471"/>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91F"/>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4C4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4F42"/>
    <w:rsid w:val="00DD5423"/>
    <w:rsid w:val="00DD5869"/>
    <w:rsid w:val="00DE01E7"/>
    <w:rsid w:val="00DE0CF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DD4F4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DD4F42"/>
    <w:rPr>
      <w:rFonts w:ascii="Times New Roman" w:eastAsia="Times New Roman" w:hAnsi="Times New Roman" w:cs="Times New Roman"/>
      <w:sz w:val="24"/>
      <w:szCs w:val="24"/>
      <w:lang w:val="en-US"/>
    </w:rPr>
  </w:style>
  <w:style w:type="character" w:customStyle="1" w:styleId="whitespace-normal">
    <w:name w:val="whitespace-normal"/>
    <w:basedOn w:val="Fontdeparagrafimplicit"/>
    <w:rsid w:val="008764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nsp.md/achizitii/"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ansp.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_achizitii@ansp.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A3DA0-79D3-46E2-82FD-0A1204C31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65</Pages>
  <Words>23953</Words>
  <Characters>136536</Characters>
  <Application>Microsoft Office Word</Application>
  <DocSecurity>0</DocSecurity>
  <Lines>1137</Lines>
  <Paragraphs>320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Timercan</cp:lastModifiedBy>
  <cp:revision>10</cp:revision>
  <cp:lastPrinted>2021-06-01T11:52:00Z</cp:lastPrinted>
  <dcterms:created xsi:type="dcterms:W3CDTF">2021-06-14T10:00:00Z</dcterms:created>
  <dcterms:modified xsi:type="dcterms:W3CDTF">2026-04-24T14:41:00Z</dcterms:modified>
</cp:coreProperties>
</file>