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383E507D"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6ADA99FD" w14:textId="0CF0549B"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14:paraId="78AFE6A0" w14:textId="10E7E901" w:rsidR="00922F8A" w:rsidRPr="00FF430B" w:rsidRDefault="00922F8A" w:rsidP="00D8130E">
      <w:pPr>
        <w:pStyle w:val="a"/>
        <w:numPr>
          <w:ilvl w:val="0"/>
          <w:numId w:val="49"/>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14:paraId="0F2F90F3" w14:textId="2BE27759" w:rsidR="00922F8A" w:rsidRPr="00FF430B" w:rsidRDefault="00922F8A" w:rsidP="00D8130E">
      <w:pPr>
        <w:pStyle w:val="a"/>
        <w:numPr>
          <w:ilvl w:val="0"/>
          <w:numId w:val="49"/>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14:paraId="2ED86177" w14:textId="2A095CB6" w:rsidR="00922F8A" w:rsidRPr="00FF430B" w:rsidRDefault="00922F8A" w:rsidP="00D8130E">
      <w:pPr>
        <w:pStyle w:val="a"/>
        <w:numPr>
          <w:ilvl w:val="0"/>
          <w:numId w:val="49"/>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14:paraId="3E1FEBFF" w14:textId="4436819E" w:rsidR="00922F8A" w:rsidRPr="00FF430B" w:rsidRDefault="00922F8A" w:rsidP="00D8130E">
      <w:pPr>
        <w:pStyle w:val="a"/>
        <w:numPr>
          <w:ilvl w:val="0"/>
          <w:numId w:val="49"/>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14:paraId="69AD6057" w14:textId="7A175985" w:rsidR="00922F8A" w:rsidRPr="00FF430B" w:rsidRDefault="0072565E" w:rsidP="00D8130E">
      <w:pPr>
        <w:pStyle w:val="a"/>
        <w:numPr>
          <w:ilvl w:val="0"/>
          <w:numId w:val="49"/>
        </w:numPr>
        <w:tabs>
          <w:tab w:val="left" w:pos="-284"/>
          <w:tab w:val="left" w:pos="426"/>
        </w:tabs>
        <w:ind w:left="-284" w:firstLine="284"/>
      </w:pPr>
      <w:r w:rsidRPr="00FF430B">
        <w:t>Cerere de participare (anexa nr.</w:t>
      </w:r>
      <w:r w:rsidR="00E322C9" w:rsidRPr="00FF430B">
        <w:t xml:space="preserve"> </w:t>
      </w:r>
      <w:r w:rsidRPr="00FF430B">
        <w:t>7);</w:t>
      </w:r>
    </w:p>
    <w:p w14:paraId="3B55C71E" w14:textId="6CD23C53" w:rsidR="00922F8A" w:rsidRPr="00FF430B" w:rsidRDefault="00922F8A" w:rsidP="00D8130E">
      <w:pPr>
        <w:pStyle w:val="a"/>
        <w:numPr>
          <w:ilvl w:val="0"/>
          <w:numId w:val="49"/>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14:paraId="64C497BF" w14:textId="5861237A" w:rsidR="00922F8A" w:rsidRPr="00FF430B" w:rsidRDefault="00922F8A" w:rsidP="00D8130E">
      <w:pPr>
        <w:pStyle w:val="a"/>
        <w:numPr>
          <w:ilvl w:val="0"/>
          <w:numId w:val="49"/>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14:paraId="101C76C4" w14:textId="219AEBBE" w:rsidR="00922F8A" w:rsidRPr="00FF430B" w:rsidRDefault="00922F8A" w:rsidP="00D8130E">
      <w:pPr>
        <w:pStyle w:val="a"/>
        <w:numPr>
          <w:ilvl w:val="0"/>
          <w:numId w:val="49"/>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14:paraId="04A05C32" w14:textId="67304D97" w:rsidR="00922F8A" w:rsidRPr="00FF430B" w:rsidRDefault="00922F8A" w:rsidP="00D8130E">
      <w:pPr>
        <w:pStyle w:val="a"/>
        <w:numPr>
          <w:ilvl w:val="0"/>
          <w:numId w:val="49"/>
        </w:numPr>
        <w:tabs>
          <w:tab w:val="clear" w:pos="1134"/>
          <w:tab w:val="left" w:pos="-284"/>
          <w:tab w:val="left" w:pos="426"/>
        </w:tabs>
        <w:ind w:left="-284" w:firstLine="284"/>
      </w:pPr>
      <w:r w:rsidRPr="00FF430B">
        <w:lastRenderedPageBreak/>
        <w:t xml:space="preserve">Caiet de </w:t>
      </w:r>
      <w:r w:rsidR="0072565E" w:rsidRPr="00FF430B">
        <w:t>sarcini. Servicii de proiectare (anexa nr.</w:t>
      </w:r>
      <w:r w:rsidR="00E322C9" w:rsidRPr="00FF430B">
        <w:t xml:space="preserve"> </w:t>
      </w:r>
      <w:r w:rsidR="0072565E" w:rsidRPr="00FF430B">
        <w:t>24);</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pPr>
      <w:r w:rsidRPr="00FF430B">
        <w:t>Contract de antrepriză (anexa nr.</w:t>
      </w:r>
      <w:r w:rsidR="00E322C9" w:rsidRPr="00FF430B">
        <w:t xml:space="preserve"> </w:t>
      </w:r>
      <w:r w:rsidRPr="00FF430B">
        <w:t>25);</w:t>
      </w:r>
    </w:p>
    <w:p w14:paraId="1CC3152A" w14:textId="5D4DD56D" w:rsidR="00922F8A" w:rsidRPr="00FF430B" w:rsidRDefault="00922F8A" w:rsidP="00D8130E">
      <w:pPr>
        <w:pStyle w:val="a"/>
        <w:numPr>
          <w:ilvl w:val="0"/>
          <w:numId w:val="49"/>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14:paraId="0A4A3725" w14:textId="71841704" w:rsidR="00922F8A" w:rsidRPr="00FF430B" w:rsidRDefault="0072565E" w:rsidP="00D8130E">
      <w:pPr>
        <w:pStyle w:val="a"/>
        <w:numPr>
          <w:ilvl w:val="0"/>
          <w:numId w:val="49"/>
        </w:numPr>
        <w:tabs>
          <w:tab w:val="clear" w:pos="1134"/>
          <w:tab w:val="left" w:pos="-284"/>
          <w:tab w:val="left" w:pos="426"/>
        </w:tabs>
        <w:ind w:left="-284" w:firstLine="284"/>
      </w:pPr>
      <w:r w:rsidRPr="00FF430B">
        <w:t>Acord-cadru (anexa nr.</w:t>
      </w:r>
      <w:r w:rsidR="00E322C9" w:rsidRPr="00FF430B">
        <w:t xml:space="preserve"> </w:t>
      </w:r>
      <w:r w:rsidRPr="00FF430B">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a"/>
        <w:numPr>
          <w:ilvl w:val="0"/>
          <w:numId w:val="0"/>
        </w:numPr>
        <w:ind w:left="360"/>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14:paraId="18AE3586" w14:textId="77777777" w:rsidR="00D8130E" w:rsidRPr="00FF430B" w:rsidRDefault="00D8130E" w:rsidP="00D8130E">
      <w:pPr>
        <w:pStyle w:val="a"/>
        <w:numPr>
          <w:ilvl w:val="0"/>
          <w:numId w:val="0"/>
        </w:numPr>
        <w:ind w:left="357"/>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14:paraId="559DA846" w14:textId="1AB3B724" w:rsidR="00352B05" w:rsidRPr="00FF430B" w:rsidRDefault="00F069B6" w:rsidP="00F902A7">
      <w:pPr>
        <w:pStyle w:val="a"/>
        <w:numPr>
          <w:ilvl w:val="0"/>
          <w:numId w:val="20"/>
        </w:numPr>
        <w:tabs>
          <w:tab w:val="clear" w:pos="1134"/>
          <w:tab w:val="left" w:pos="-284"/>
          <w:tab w:val="left" w:pos="284"/>
        </w:tabs>
        <w:spacing w:after="120"/>
        <w:ind w:left="-284" w:firstLine="284"/>
      </w:pPr>
      <w:hyperlink r:id="rId9" w:history="1">
        <w:r w:rsidR="00DA6115" w:rsidRPr="00FF430B">
          <w:rPr>
            <w:rStyle w:val="af3"/>
            <w:rFonts w:eastAsiaTheme="majorEastAsia"/>
            <w:bCs/>
            <w:color w:val="auto"/>
            <w:u w:val="none"/>
            <w:bdr w:val="none" w:sz="0" w:space="0" w:color="auto" w:frame="1"/>
            <w:shd w:val="clear" w:color="auto" w:fill="FFFFFF"/>
          </w:rPr>
          <w:t>Hotărârii Guvernului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lastRenderedPageBreak/>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xml:space="preserve">, au dreptul de a participa la procedura de atribuire a contractului de achiziție </w:t>
      </w:r>
      <w:r w:rsidR="006F3B8E" w:rsidRPr="00FF430B">
        <w:lastRenderedPageBreak/>
        <w:t>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pPr>
      <w:r w:rsidRPr="00FF430B">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w:t>
      </w:r>
      <w:r w:rsidR="007167E4" w:rsidRPr="00FF430B">
        <w:lastRenderedPageBreak/>
        <w:t>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lastRenderedPageBreak/>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w:t>
      </w:r>
      <w:r w:rsidR="007167E4" w:rsidRPr="00FF430B">
        <w:lastRenderedPageBreak/>
        <w:t>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xml:space="preserve">, și depun ofertele în mod </w:t>
      </w:r>
      <w:r w:rsidR="004344C6" w:rsidRPr="00FF430B">
        <w:rPr>
          <w:color w:val="000000" w:themeColor="text1"/>
        </w:rPr>
        <w:lastRenderedPageBreak/>
        <w:t>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10"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lastRenderedPageBreak/>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 xml:space="preserve">cu excepţia </w:t>
      </w:r>
      <w:r w:rsidR="00A45123" w:rsidRPr="00FF430B">
        <w:lastRenderedPageBreak/>
        <w:t>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w:t>
      </w:r>
      <w:r w:rsidR="00285D55" w:rsidRPr="00FF430B">
        <w:lastRenderedPageBreak/>
        <w:t xml:space="preserve">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1"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2"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C7398C" w:rsidRDefault="000E4D7D" w:rsidP="009F1E2C">
      <w:pPr>
        <w:pStyle w:val="af2"/>
        <w:shd w:val="clear" w:color="auto" w:fill="FFFFFF"/>
        <w:tabs>
          <w:tab w:val="left" w:pos="-284"/>
        </w:tabs>
        <w:ind w:left="-284" w:firstLine="284"/>
        <w:rPr>
          <w:color w:val="000000" w:themeColor="text1"/>
          <w:lang w:val="en-US" w:eastAsia="it-IT"/>
        </w:rPr>
      </w:pPr>
      <w:r w:rsidRPr="00C7398C">
        <w:rPr>
          <w:b/>
          <w:color w:val="000000" w:themeColor="text1"/>
          <w:lang w:val="en-US"/>
        </w:rPr>
        <w:t>9</w:t>
      </w:r>
      <w:r w:rsidR="0024699C" w:rsidRPr="00C7398C">
        <w:rPr>
          <w:b/>
          <w:color w:val="000000" w:themeColor="text1"/>
          <w:lang w:val="en-US"/>
        </w:rPr>
        <w:t>8</w:t>
      </w:r>
      <w:r w:rsidR="00B00190" w:rsidRPr="00C7398C">
        <w:rPr>
          <w:b/>
          <w:color w:val="000000" w:themeColor="text1"/>
          <w:lang w:val="en-US"/>
        </w:rPr>
        <w:t xml:space="preserve">. </w:t>
      </w:r>
      <w:r w:rsidR="009C11B3" w:rsidRPr="00C7398C">
        <w:rPr>
          <w:b/>
          <w:color w:val="000000" w:themeColor="text1"/>
          <w:lang w:val="en-US"/>
        </w:rPr>
        <w:t xml:space="preserve"> </w:t>
      </w:r>
      <w:r w:rsidR="00B00190" w:rsidRPr="00C7398C">
        <w:rPr>
          <w:color w:val="000000" w:themeColor="text1"/>
          <w:lang w:val="en-US"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lastRenderedPageBreak/>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lastRenderedPageBreak/>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5B27C5CF" w14:textId="00D2BB2C" w:rsidR="00964783" w:rsidRPr="00FF430B" w:rsidRDefault="00964783" w:rsidP="00964783">
      <w:pPr>
        <w:jc w:val="right"/>
        <w:rPr>
          <w:noProof w:val="0"/>
          <w:sz w:val="22"/>
          <w:szCs w:val="22"/>
        </w:rPr>
      </w:pPr>
      <w:r w:rsidRPr="00FF430B">
        <w:rPr>
          <w:noProof w:val="0"/>
        </w:rPr>
        <w:t>Anexa nr.</w:t>
      </w:r>
      <w:r w:rsidR="00FF430B">
        <w:rPr>
          <w:noProof w:val="0"/>
        </w:rPr>
        <w:t xml:space="preserve"> </w:t>
      </w:r>
      <w:r w:rsidRPr="00FF430B">
        <w:rPr>
          <w:noProof w:val="0"/>
        </w:rPr>
        <w:t>1</w:t>
      </w:r>
    </w:p>
    <w:p w14:paraId="1FDC69E5" w14:textId="77777777"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5D74BE8" w14:textId="77777777" w:rsidR="00964783" w:rsidRPr="00FF430B" w:rsidRDefault="00964783" w:rsidP="00964783">
      <w:pPr>
        <w:jc w:val="right"/>
        <w:rPr>
          <w:noProof w:val="0"/>
        </w:rPr>
      </w:pPr>
      <w:r w:rsidRPr="00FF430B">
        <w:rPr>
          <w:noProof w:val="0"/>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14:paraId="2B1AD09B" w14:textId="77777777"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14:paraId="3EC19802" w14:textId="77777777"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14:paraId="2B442AB8" w14:textId="77777777" w:rsidR="00615E49" w:rsidRPr="00FF430B" w:rsidRDefault="00615E49" w:rsidP="00615E49">
            <w:pPr>
              <w:spacing w:line="276" w:lineRule="auto"/>
              <w:jc w:val="both"/>
              <w:rPr>
                <w:rFonts w:eastAsia="Calibri"/>
                <w:noProof w:val="0"/>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14:paraId="4BF92C1A" w14:textId="77777777" w:rsidR="00615E49" w:rsidRPr="00FF430B" w:rsidRDefault="00615E49" w:rsidP="00615E49">
            <w:pPr>
              <w:spacing w:line="276" w:lineRule="auto"/>
              <w:jc w:val="both"/>
              <w:rPr>
                <w:rFonts w:eastAsia="Calibri"/>
                <w:noProof w:val="0"/>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44E8E8B0"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17D7174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rPr>
            </w:pPr>
          </w:p>
          <w:p w14:paraId="5E0BD34D" w14:textId="77777777" w:rsidR="00615E49" w:rsidRPr="00FF430B" w:rsidRDefault="00615E49" w:rsidP="00615E49">
            <w:pPr>
              <w:spacing w:line="276" w:lineRule="auto"/>
              <w:contextualSpacing/>
              <w:jc w:val="both"/>
              <w:rPr>
                <w:rFonts w:eastAsia="Calibri"/>
                <w:noProof w:val="0"/>
              </w:rPr>
            </w:pPr>
          </w:p>
          <w:p w14:paraId="06B60E1D" w14:textId="77777777" w:rsidR="00615E49" w:rsidRPr="00FF430B" w:rsidRDefault="00615E49" w:rsidP="00615E49">
            <w:pPr>
              <w:spacing w:line="276" w:lineRule="auto"/>
              <w:contextualSpacing/>
              <w:jc w:val="both"/>
              <w:rPr>
                <w:rFonts w:eastAsia="Calibri"/>
                <w:noProof w:val="0"/>
              </w:rPr>
            </w:pPr>
          </w:p>
        </w:tc>
      </w:tr>
    </w:tbl>
    <w:p w14:paraId="60D977D2" w14:textId="77777777" w:rsidR="00006D6D" w:rsidRDefault="00006D6D" w:rsidP="00006D6D">
      <w:pPr>
        <w:spacing w:before="240" w:after="160" w:line="276" w:lineRule="auto"/>
        <w:ind w:left="1080"/>
        <w:jc w:val="both"/>
        <w:rPr>
          <w:rFonts w:eastAsia="Calibri"/>
          <w:b/>
          <w:noProof w:val="0"/>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14:paraId="61EE9057"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14:paraId="3196A1EF"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7ACF215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14:paraId="274F40B5" w14:textId="77777777" w:rsidR="00615E49" w:rsidRPr="00FF430B" w:rsidRDefault="00615E49" w:rsidP="00615E49">
            <w:pPr>
              <w:spacing w:line="276" w:lineRule="auto"/>
              <w:contextualSpacing/>
              <w:jc w:val="both"/>
              <w:rPr>
                <w:noProof w:val="0"/>
                <w:lang w:eastAsia="zh-CN"/>
              </w:rPr>
            </w:pPr>
          </w:p>
        </w:tc>
        <w:tc>
          <w:tcPr>
            <w:tcW w:w="4111" w:type="dxa"/>
          </w:tcPr>
          <w:p w14:paraId="26721F38" w14:textId="77777777"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14:paraId="03247B6B"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14:paraId="62C0D432"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rPr>
            </w:pPr>
          </w:p>
          <w:p w14:paraId="240B3832" w14:textId="77777777" w:rsidR="00615E49" w:rsidRPr="00FF430B" w:rsidRDefault="00615E49" w:rsidP="00615E49">
            <w:pPr>
              <w:spacing w:line="276" w:lineRule="auto"/>
              <w:jc w:val="both"/>
              <w:rPr>
                <w:rFonts w:eastAsia="Calibri"/>
                <w:noProof w:val="0"/>
              </w:rPr>
            </w:pPr>
          </w:p>
        </w:tc>
      </w:tr>
    </w:tbl>
    <w:p w14:paraId="4E07C8D4" w14:textId="77777777" w:rsidR="00615E49" w:rsidRPr="00FF430B" w:rsidRDefault="00615E49" w:rsidP="00615E49">
      <w:pPr>
        <w:spacing w:after="160" w:line="276" w:lineRule="auto"/>
        <w:jc w:val="both"/>
        <w:rPr>
          <w:rFonts w:eastAsia="Calibri"/>
          <w:noProof w:val="0"/>
        </w:rPr>
      </w:pPr>
    </w:p>
    <w:p w14:paraId="1BB03F70" w14:textId="77777777"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14:paraId="537E7E08" w14:textId="77777777" w:rsidR="00615E49" w:rsidRPr="00FF430B" w:rsidRDefault="00615E49" w:rsidP="00615E49">
      <w:pPr>
        <w:spacing w:after="160" w:line="276" w:lineRule="auto"/>
        <w:jc w:val="both"/>
        <w:rPr>
          <w:rFonts w:eastAsia="Calibri"/>
          <w:noProof w:val="0"/>
        </w:rPr>
      </w:pPr>
    </w:p>
    <w:p w14:paraId="36B5EAA6" w14:textId="77777777" w:rsidR="00615E49" w:rsidRPr="00FF430B" w:rsidRDefault="00615E49" w:rsidP="00615E49">
      <w:pPr>
        <w:spacing w:after="160" w:line="276" w:lineRule="auto"/>
        <w:jc w:val="both"/>
        <w:rPr>
          <w:rFonts w:eastAsia="Calibri"/>
          <w:noProof w:val="0"/>
        </w:rPr>
      </w:pPr>
    </w:p>
    <w:p w14:paraId="7BF7B1CD" w14:textId="75F18445"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rPr>
      </w:pPr>
    </w:p>
    <w:p w14:paraId="37E48204" w14:textId="77777777" w:rsidR="00B65C93" w:rsidRPr="00FF430B" w:rsidRDefault="00B65C93" w:rsidP="00615E49">
      <w:pPr>
        <w:spacing w:after="160" w:line="276" w:lineRule="auto"/>
        <w:rPr>
          <w:rFonts w:ascii="Calibri" w:eastAsia="Calibri" w:hAnsi="Calibri"/>
          <w:noProof w:val="0"/>
          <w:sz w:val="22"/>
          <w:szCs w:val="22"/>
        </w:rPr>
      </w:pPr>
    </w:p>
    <w:p w14:paraId="545C9457" w14:textId="77777777" w:rsidR="000E4D7D" w:rsidRPr="00FF430B" w:rsidRDefault="000E4D7D" w:rsidP="00615E49">
      <w:pPr>
        <w:spacing w:after="160" w:line="276" w:lineRule="auto"/>
        <w:rPr>
          <w:rFonts w:ascii="Calibri" w:eastAsia="Calibri" w:hAnsi="Calibri"/>
          <w:noProof w:val="0"/>
          <w:sz w:val="22"/>
          <w:szCs w:val="22"/>
        </w:rPr>
      </w:pPr>
    </w:p>
    <w:p w14:paraId="7EB3B2FB" w14:textId="77777777" w:rsidR="000E4D7D" w:rsidRPr="00FF430B" w:rsidRDefault="000E4D7D" w:rsidP="00615E49">
      <w:pPr>
        <w:spacing w:after="160" w:line="276" w:lineRule="auto"/>
        <w:rPr>
          <w:rFonts w:ascii="Calibri" w:eastAsia="Calibri" w:hAnsi="Calibri"/>
          <w:noProof w:val="0"/>
          <w:sz w:val="22"/>
          <w:szCs w:val="22"/>
        </w:rPr>
      </w:pPr>
    </w:p>
    <w:p w14:paraId="4EE63E2B" w14:textId="77777777" w:rsidR="000E4D7D" w:rsidRPr="00FF430B" w:rsidRDefault="000E4D7D" w:rsidP="00615E49">
      <w:pPr>
        <w:spacing w:after="160" w:line="276" w:lineRule="auto"/>
        <w:rPr>
          <w:rFonts w:ascii="Calibri" w:eastAsia="Calibri" w:hAnsi="Calibri"/>
          <w:noProof w:val="0"/>
          <w:sz w:val="22"/>
          <w:szCs w:val="22"/>
        </w:rPr>
      </w:pPr>
    </w:p>
    <w:p w14:paraId="71EBE28B" w14:textId="77777777" w:rsidR="000E4D7D" w:rsidRPr="00FF430B" w:rsidRDefault="000E4D7D" w:rsidP="00615E49">
      <w:pPr>
        <w:spacing w:after="160" w:line="276" w:lineRule="auto"/>
        <w:rPr>
          <w:rFonts w:ascii="Calibri" w:eastAsia="Calibri" w:hAnsi="Calibri"/>
          <w:noProof w:val="0"/>
          <w:sz w:val="22"/>
          <w:szCs w:val="22"/>
        </w:rPr>
      </w:pPr>
    </w:p>
    <w:p w14:paraId="015ED00F" w14:textId="77777777" w:rsidR="000E4D7D" w:rsidRPr="00FF430B" w:rsidRDefault="000E4D7D" w:rsidP="00615E49">
      <w:pPr>
        <w:spacing w:after="160" w:line="276" w:lineRule="auto"/>
        <w:rPr>
          <w:rFonts w:ascii="Calibri" w:eastAsia="Calibri" w:hAnsi="Calibri"/>
          <w:noProof w:val="0"/>
          <w:sz w:val="22"/>
          <w:szCs w:val="22"/>
        </w:rPr>
      </w:pPr>
    </w:p>
    <w:p w14:paraId="2D606FBF" w14:textId="77777777" w:rsidR="000E4D7D" w:rsidRPr="00FF430B" w:rsidRDefault="000E4D7D" w:rsidP="00615E49">
      <w:pPr>
        <w:spacing w:after="160" w:line="276" w:lineRule="auto"/>
        <w:rPr>
          <w:rFonts w:ascii="Calibri" w:eastAsia="Calibri" w:hAnsi="Calibri"/>
          <w:noProof w:val="0"/>
          <w:sz w:val="22"/>
          <w:szCs w:val="22"/>
        </w:rPr>
      </w:pPr>
    </w:p>
    <w:p w14:paraId="67ABB0E0" w14:textId="77777777" w:rsidR="000E4D7D" w:rsidRPr="00FF430B" w:rsidRDefault="000E4D7D" w:rsidP="00615E49">
      <w:pPr>
        <w:spacing w:after="160" w:line="276" w:lineRule="auto"/>
        <w:rPr>
          <w:rFonts w:ascii="Calibri" w:eastAsia="Calibri" w:hAnsi="Calibri"/>
          <w:noProof w:val="0"/>
          <w:sz w:val="22"/>
          <w:szCs w:val="22"/>
        </w:rPr>
      </w:pPr>
    </w:p>
    <w:p w14:paraId="40AD7973" w14:textId="77777777" w:rsidR="000E4D7D" w:rsidRPr="00FF430B" w:rsidRDefault="000E4D7D" w:rsidP="00615E49">
      <w:pPr>
        <w:spacing w:after="160" w:line="276" w:lineRule="auto"/>
        <w:rPr>
          <w:rFonts w:ascii="Calibri" w:eastAsia="Calibri" w:hAnsi="Calibri"/>
          <w:noProof w:val="0"/>
          <w:sz w:val="22"/>
          <w:szCs w:val="22"/>
        </w:rPr>
      </w:pPr>
    </w:p>
    <w:p w14:paraId="5A18FA81" w14:textId="77777777" w:rsidR="000E4D7D" w:rsidRPr="00FF430B" w:rsidRDefault="000E4D7D" w:rsidP="00615E49">
      <w:pPr>
        <w:spacing w:after="160" w:line="276" w:lineRule="auto"/>
        <w:rPr>
          <w:rFonts w:ascii="Calibri" w:eastAsia="Calibri" w:hAnsi="Calibri"/>
          <w:noProof w:val="0"/>
          <w:sz w:val="22"/>
          <w:szCs w:val="22"/>
        </w:rPr>
      </w:pPr>
    </w:p>
    <w:p w14:paraId="0B4F1CE1" w14:textId="77777777" w:rsidR="000E4D7D" w:rsidRPr="00FF430B" w:rsidRDefault="000E4D7D" w:rsidP="00615E49">
      <w:pPr>
        <w:spacing w:after="160" w:line="276" w:lineRule="auto"/>
        <w:rPr>
          <w:rFonts w:ascii="Calibri" w:eastAsia="Calibri" w:hAnsi="Calibri"/>
          <w:noProof w:val="0"/>
          <w:sz w:val="22"/>
          <w:szCs w:val="22"/>
        </w:rPr>
      </w:pPr>
    </w:p>
    <w:p w14:paraId="75139A6F" w14:textId="77777777" w:rsidR="000E4D7D" w:rsidRPr="00FF430B" w:rsidRDefault="000E4D7D" w:rsidP="00615E49">
      <w:pPr>
        <w:spacing w:after="160" w:line="276" w:lineRule="auto"/>
        <w:rPr>
          <w:rFonts w:ascii="Calibri" w:eastAsia="Calibri" w:hAnsi="Calibri"/>
          <w:noProof w:val="0"/>
          <w:sz w:val="22"/>
          <w:szCs w:val="22"/>
        </w:rPr>
      </w:pPr>
    </w:p>
    <w:p w14:paraId="23B6AB6F" w14:textId="11D6A628" w:rsidR="000E4D7D" w:rsidRPr="00FF430B" w:rsidRDefault="000E4D7D" w:rsidP="00615E49">
      <w:pPr>
        <w:spacing w:after="160" w:line="276" w:lineRule="auto"/>
        <w:rPr>
          <w:rFonts w:ascii="Calibri" w:eastAsia="Calibri" w:hAnsi="Calibri"/>
          <w:noProof w:val="0"/>
          <w:sz w:val="22"/>
          <w:szCs w:val="22"/>
        </w:rPr>
      </w:pPr>
    </w:p>
    <w:p w14:paraId="4EBDDC84" w14:textId="2F63258E"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2</w:t>
      </w:r>
    </w:p>
    <w:p w14:paraId="64C19F79"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730FD7E5" w14:textId="77777777" w:rsidR="00502EFF" w:rsidRPr="00FF430B" w:rsidRDefault="00502EFF" w:rsidP="00502EFF">
      <w:pPr>
        <w:jc w:val="right"/>
        <w:rPr>
          <w:noProof w:val="0"/>
        </w:rPr>
      </w:pPr>
      <w:r w:rsidRPr="00FF430B">
        <w:rPr>
          <w:noProof w:val="0"/>
        </w:rPr>
        <w:t>din “____” ________ 20___</w:t>
      </w:r>
    </w:p>
    <w:p w14:paraId="41DA5E75" w14:textId="77777777" w:rsidR="000E4D7D" w:rsidRPr="00FF430B" w:rsidRDefault="000E4D7D" w:rsidP="00502EFF">
      <w:pPr>
        <w:jc w:val="right"/>
        <w:rPr>
          <w:noProof w:val="0"/>
        </w:rPr>
      </w:pPr>
    </w:p>
    <w:p w14:paraId="7166887D" w14:textId="77777777" w:rsidR="000E4D7D" w:rsidRPr="00FF430B" w:rsidRDefault="000E4D7D" w:rsidP="00502EFF">
      <w:pPr>
        <w:jc w:val="right"/>
        <w:rPr>
          <w:noProof w:val="0"/>
        </w:rPr>
      </w:pPr>
    </w:p>
    <w:p w14:paraId="058F2963" w14:textId="77777777" w:rsidR="00BE362C" w:rsidRPr="00FF430B" w:rsidRDefault="00BE362C" w:rsidP="00BE362C">
      <w:pPr>
        <w:spacing w:before="120"/>
        <w:jc w:val="center"/>
        <w:outlineLvl w:val="0"/>
        <w:rPr>
          <w:b/>
          <w:noProof w:val="0"/>
          <w:sz w:val="28"/>
          <w:szCs w:val="28"/>
          <w:lang w:eastAsia="ru-RU"/>
        </w:rPr>
      </w:pPr>
      <w:r w:rsidRPr="00FF430B">
        <w:rPr>
          <w:b/>
          <w:noProof w:val="0"/>
          <w:sz w:val="28"/>
          <w:szCs w:val="28"/>
          <w:lang w:eastAsia="ru-RU"/>
        </w:rPr>
        <w:t>ANUNȚ DE PARTICIPARE</w:t>
      </w:r>
      <w:r w:rsidR="001C439F" w:rsidRPr="00FF430B">
        <w:rPr>
          <w:b/>
          <w:noProof w:val="0"/>
          <w:sz w:val="28"/>
          <w:szCs w:val="28"/>
          <w:lang w:eastAsia="ru-RU"/>
        </w:rPr>
        <w:t>,</w:t>
      </w:r>
      <w:r w:rsidR="00290D28" w:rsidRPr="00FF430B">
        <w:rPr>
          <w:b/>
          <w:noProof w:val="0"/>
          <w:sz w:val="28"/>
          <w:szCs w:val="28"/>
          <w:lang w:eastAsia="ru-RU"/>
        </w:rPr>
        <w:t xml:space="preserve"> INCLUSIV PENTRU PROCEDURILE </w:t>
      </w:r>
      <w:r w:rsidR="0062391F" w:rsidRPr="00FF430B">
        <w:rPr>
          <w:b/>
          <w:noProof w:val="0"/>
          <w:sz w:val="28"/>
          <w:szCs w:val="28"/>
          <w:lang w:eastAsia="ru-RU"/>
        </w:rPr>
        <w:t>DE PRESELECȚIE</w:t>
      </w:r>
      <w:r w:rsidR="007E463D" w:rsidRPr="00FF430B">
        <w:rPr>
          <w:b/>
          <w:noProof w:val="0"/>
          <w:sz w:val="28"/>
          <w:szCs w:val="28"/>
          <w:lang w:eastAsia="ru-RU"/>
        </w:rPr>
        <w:t>/PROCEDURILE NEGOCIATE</w:t>
      </w:r>
    </w:p>
    <w:p w14:paraId="603365BF" w14:textId="77777777" w:rsidR="00BE362C" w:rsidRPr="00FF430B" w:rsidRDefault="00BE362C" w:rsidP="00BE362C">
      <w:pPr>
        <w:rPr>
          <w:noProof w:val="0"/>
          <w:sz w:val="20"/>
          <w:szCs w:val="20"/>
          <w:lang w:eastAsia="ru-RU"/>
        </w:rPr>
      </w:pPr>
    </w:p>
    <w:p w14:paraId="2ED345BA" w14:textId="77777777" w:rsidR="00BE362C" w:rsidRPr="00FF430B" w:rsidRDefault="00BE362C" w:rsidP="001A1A16">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w:t>
      </w:r>
      <w:r w:rsidR="00A211F8" w:rsidRPr="00FF430B">
        <w:rPr>
          <w:b/>
          <w:noProof w:val="0"/>
          <w:shd w:val="clear" w:color="auto" w:fill="FFFFFF" w:themeFill="background1"/>
          <w:lang w:eastAsia="ru-RU"/>
        </w:rPr>
        <w:t>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 xml:space="preserve">prin procedura de </w:t>
      </w:r>
      <w:r w:rsidR="001A1A16" w:rsidRPr="00FF430B">
        <w:rPr>
          <w:b/>
          <w:noProof w:val="0"/>
          <w:lang w:eastAsia="ru-RU"/>
        </w:rPr>
        <w:t>a</w:t>
      </w:r>
      <w:r w:rsidRPr="00FF430B">
        <w:rPr>
          <w:b/>
          <w:noProof w:val="0"/>
          <w:lang w:eastAsia="ru-RU"/>
        </w:rPr>
        <w:t>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eastAsia="ru-RU"/>
        </w:rPr>
      </w:pPr>
    </w:p>
    <w:p w14:paraId="3A05544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Denumirea autorității contractante: ____________________________________________</w:t>
      </w:r>
    </w:p>
    <w:p w14:paraId="797F592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_____________________________________________________________________</w:t>
      </w:r>
    </w:p>
    <w:p w14:paraId="258BDE7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01E28F8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6BA88056"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w:t>
      </w:r>
    </w:p>
    <w:p w14:paraId="3A5044BA"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p>
    <w:p w14:paraId="34696A1D"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eastAsia="ru-RU"/>
        </w:rPr>
        <w:t>____________________________</w:t>
      </w:r>
    </w:p>
    <w:p w14:paraId="4B18AC82"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w:t>
      </w:r>
      <w:r w:rsidR="00093AE5" w:rsidRPr="00FF430B">
        <w:rPr>
          <w:b/>
          <w:noProof w:val="0"/>
          <w:lang w:eastAsia="ru-RU"/>
        </w:rPr>
        <w:t xml:space="preserve">a de achiziție privind </w:t>
      </w:r>
      <w:r w:rsidRPr="00FF430B">
        <w:rPr>
          <w:b/>
          <w:noProof w:val="0"/>
          <w:lang w:eastAsia="ru-RU"/>
        </w:rPr>
        <w:t>prestarea/executarea următoarelor servicii</w:t>
      </w:r>
      <w:r w:rsidR="00D012A2" w:rsidRPr="00FF430B">
        <w:rPr>
          <w:b/>
          <w:noProof w:val="0"/>
          <w:lang w:eastAsia="ru-RU"/>
        </w:rPr>
        <w:t xml:space="preserve"> de proiectare</w:t>
      </w:r>
      <w:r w:rsidRPr="00FF430B">
        <w:rPr>
          <w:b/>
          <w:noProof w:val="0"/>
          <w:lang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 xml:space="preserve">Denumirea </w:t>
            </w:r>
            <w:r w:rsidR="00093AE5" w:rsidRPr="00FF430B">
              <w:rPr>
                <w:b/>
                <w:noProof w:val="0"/>
                <w:sz w:val="20"/>
                <w:szCs w:val="20"/>
                <w:lang w:eastAsia="ru-RU"/>
              </w:rPr>
              <w:t>serviciilor de proiectare sau de lucrări</w:t>
            </w:r>
            <w:r w:rsidRPr="00FF430B">
              <w:rPr>
                <w:b/>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eastAsia="ru-RU"/>
              </w:rPr>
            </w:pPr>
          </w:p>
        </w:tc>
      </w:tr>
    </w:tbl>
    <w:p w14:paraId="3D38E887" w14:textId="77777777" w:rsidR="004C499F" w:rsidRPr="00FF430B" w:rsidRDefault="00816026"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În cazul procedurilor </w:t>
      </w:r>
      <w:r w:rsidR="00631A2C" w:rsidRPr="00FF430B">
        <w:rPr>
          <w:b/>
          <w:noProof w:val="0"/>
          <w:lang w:eastAsia="ru-RU"/>
        </w:rPr>
        <w:t>de</w:t>
      </w:r>
      <w:r w:rsidRPr="00FF430B">
        <w:rPr>
          <w:b/>
          <w:noProof w:val="0"/>
          <w:lang w:eastAsia="ru-RU"/>
        </w:rPr>
        <w:t xml:space="preserve"> preselecție se indică numărul minim al candidaţilor şi, dacă este cazul, numărul maxim al acestora._______________________________________</w:t>
      </w:r>
      <w:r w:rsidR="00B40C4B" w:rsidRPr="00FF430B">
        <w:rPr>
          <w:b/>
          <w:noProof w:val="0"/>
          <w:lang w:eastAsia="ru-RU"/>
        </w:rPr>
        <w:t>__</w:t>
      </w:r>
    </w:p>
    <w:p w14:paraId="4B3D5C22" w14:textId="77777777" w:rsidR="004C499F" w:rsidRPr="00FF430B" w:rsidRDefault="00BE362C" w:rsidP="0042296C">
      <w:pPr>
        <w:numPr>
          <w:ilvl w:val="0"/>
          <w:numId w:val="25"/>
        </w:numPr>
        <w:shd w:val="clear" w:color="auto" w:fill="FFFFFF" w:themeFill="background1"/>
        <w:tabs>
          <w:tab w:val="right" w:pos="426"/>
        </w:tabs>
        <w:ind w:left="357"/>
        <w:rPr>
          <w:b/>
          <w:noProof w:val="0"/>
          <w:lang w:eastAsia="ru-RU"/>
        </w:rPr>
      </w:pPr>
      <w:r w:rsidRPr="00FF430B">
        <w:rPr>
          <w:b/>
          <w:noProof w:val="0"/>
          <w:lang w:eastAsia="ru-RU"/>
        </w:rPr>
        <w:lastRenderedPageBreak/>
        <w:t>În cazul în care contractul este împărțit pe loturi</w:t>
      </w:r>
      <w:r w:rsidR="001C439F" w:rsidRPr="00FF430B">
        <w:rPr>
          <w:b/>
          <w:noProof w:val="0"/>
          <w:lang w:eastAsia="ru-RU"/>
        </w:rPr>
        <w:t>,</w:t>
      </w:r>
      <w:r w:rsidRPr="00FF430B">
        <w:rPr>
          <w:b/>
          <w:noProof w:val="0"/>
          <w:lang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eastAsia="ru-RU"/>
        </w:rPr>
      </w:pPr>
      <w:r w:rsidRPr="00FF430B">
        <w:rPr>
          <w:b/>
          <w:noProof w:val="0"/>
          <w:lang w:eastAsia="ru-RU"/>
        </w:rPr>
        <w:t>oferta (se va selecta):</w:t>
      </w:r>
    </w:p>
    <w:p w14:paraId="1E73316A" w14:textId="77777777"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un singur lot;</w:t>
      </w:r>
    </w:p>
    <w:p w14:paraId="443B79FD" w14:textId="77777777"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mai multe loturi;</w:t>
      </w:r>
    </w:p>
    <w:p w14:paraId="38C3A784" w14:textId="77777777"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toate loturile;</w:t>
      </w:r>
    </w:p>
    <w:p w14:paraId="44FE4D2B" w14:textId="77777777"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w:t>
      </w:r>
      <w:r w:rsidR="00CE3D8F" w:rsidRPr="00FF430B">
        <w:rPr>
          <w:noProof w:val="0"/>
          <w:lang w:eastAsia="ru-RU"/>
        </w:rPr>
        <w:t>______</w:t>
      </w:r>
      <w:r w:rsidR="00B40C4B" w:rsidRPr="00FF430B">
        <w:rPr>
          <w:noProof w:val="0"/>
          <w:lang w:eastAsia="ru-RU"/>
        </w:rPr>
        <w:t>__</w:t>
      </w:r>
    </w:p>
    <w:p w14:paraId="6AE338C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Admiterea sau interzicerea ofertelor alternative: ________________________</w:t>
      </w:r>
      <w:r w:rsidR="0042296C" w:rsidRPr="00FF430B">
        <w:rPr>
          <w:b/>
          <w:noProof w:val="0"/>
          <w:lang w:eastAsia="ru-RU"/>
        </w:rPr>
        <w:t>_______</w:t>
      </w:r>
      <w:r w:rsidR="00B40C4B" w:rsidRPr="00FF430B">
        <w:rPr>
          <w:b/>
          <w:noProof w:val="0"/>
          <w:lang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eastAsia="ru-RU"/>
        </w:rPr>
      </w:pPr>
      <w:r w:rsidRPr="00FF430B">
        <w:rPr>
          <w:noProof w:val="0"/>
          <w:sz w:val="20"/>
          <w:lang w:eastAsia="ru-RU"/>
        </w:rPr>
        <w:t>(indicați se admite sau nu se admite)</w:t>
      </w:r>
    </w:p>
    <w:p w14:paraId="3AF1E4BB"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w:t>
      </w:r>
      <w:r w:rsidR="00093AE5" w:rsidRPr="00FF430B">
        <w:rPr>
          <w:b/>
          <w:noProof w:val="0"/>
          <w:lang w:eastAsia="ru-RU"/>
        </w:rPr>
        <w:t xml:space="preserve">ermenii și condițiile de </w:t>
      </w:r>
      <w:r w:rsidRPr="00FF430B">
        <w:rPr>
          <w:b/>
          <w:noProof w:val="0"/>
          <w:lang w:eastAsia="ru-RU"/>
        </w:rPr>
        <w:t>prestare/executare solicitați: __________________________________________________________</w:t>
      </w:r>
      <w:r w:rsidR="001A1A16" w:rsidRPr="00FF430B">
        <w:rPr>
          <w:b/>
          <w:noProof w:val="0"/>
          <w:lang w:eastAsia="ru-RU"/>
        </w:rPr>
        <w:t>_________________</w:t>
      </w:r>
    </w:p>
    <w:p w14:paraId="6CE0A203"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sidR="001A1A16" w:rsidRPr="00FF430B">
        <w:rPr>
          <w:b/>
          <w:noProof w:val="0"/>
          <w:lang w:eastAsia="ru-RU"/>
        </w:rPr>
        <w:t>:______</w:t>
      </w:r>
      <w:r w:rsidRPr="00FF430B">
        <w:rPr>
          <w:b/>
          <w:noProof w:val="0"/>
          <w:lang w:eastAsia="ru-RU"/>
        </w:rPr>
        <w:t>_________________________</w:t>
      </w:r>
      <w:r w:rsidR="0042296C" w:rsidRPr="00FF430B">
        <w:rPr>
          <w:b/>
          <w:noProof w:val="0"/>
          <w:lang w:eastAsia="ru-RU"/>
        </w:rPr>
        <w:t>_________</w:t>
      </w:r>
    </w:p>
    <w:p w14:paraId="00B44342" w14:textId="77777777" w:rsidR="00BE362C" w:rsidRPr="00FF430B" w:rsidRDefault="00BE362C" w:rsidP="002F556B">
      <w:pPr>
        <w:numPr>
          <w:ilvl w:val="0"/>
          <w:numId w:val="25"/>
        </w:numPr>
        <w:tabs>
          <w:tab w:val="right" w:pos="426"/>
        </w:tabs>
        <w:spacing w:before="120"/>
        <w:ind w:left="360"/>
        <w:rPr>
          <w:b/>
          <w:noProof w:val="0"/>
          <w:lang w:eastAsia="ru-RU"/>
        </w:rPr>
      </w:pPr>
      <w:r w:rsidRPr="00FF430B">
        <w:rPr>
          <w:b/>
          <w:noProof w:val="0"/>
          <w:lang w:eastAsia="ru-RU"/>
        </w:rPr>
        <w:t>Contract de achiziție rezervat atelierelor protejate sau că acesta poate fi executat numai în cadrul unor programe de angajare protejată (după caz): _____</w:t>
      </w:r>
      <w:r w:rsidR="001A1A16" w:rsidRPr="00FF430B">
        <w:rPr>
          <w:b/>
          <w:noProof w:val="0"/>
          <w:lang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14:paraId="69920E48"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Prestarea serviciului este rezervată unei anumite profesii în temeiul unor </w:t>
      </w:r>
      <w:r w:rsidR="00A57290" w:rsidRPr="00FF430B">
        <w:rPr>
          <w:b/>
          <w:noProof w:val="0"/>
          <w:lang w:eastAsia="ru-RU"/>
        </w:rPr>
        <w:t>legi</w:t>
      </w:r>
      <w:r w:rsidRPr="00FF430B">
        <w:rPr>
          <w:b/>
          <w:noProof w:val="0"/>
          <w:lang w:eastAsia="ru-RU"/>
        </w:rPr>
        <w:t>sau al unor acte administrative (după caz): ______________________________________________________________________</w:t>
      </w:r>
      <w:r w:rsidR="001A1A16" w:rsidRPr="00FF430B">
        <w:rPr>
          <w:b/>
          <w:noProof w:val="0"/>
          <w:lang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eastAsia="ru-RU"/>
        </w:rPr>
      </w:pPr>
      <w:r w:rsidRPr="00FF430B">
        <w:rPr>
          <w:noProof w:val="0"/>
          <w:sz w:val="20"/>
          <w:lang w:eastAsia="ru-RU"/>
        </w:rPr>
        <w:t xml:space="preserve">(se menționează respectivele </w:t>
      </w:r>
      <w:r w:rsidR="00AD62DE" w:rsidRPr="00FF430B">
        <w:rPr>
          <w:noProof w:val="0"/>
          <w:sz w:val="20"/>
          <w:lang w:eastAsia="ru-RU"/>
        </w:rPr>
        <w:t xml:space="preserve">legi </w:t>
      </w:r>
      <w:r w:rsidRPr="00FF430B">
        <w:rPr>
          <w:noProof w:val="0"/>
          <w:sz w:val="20"/>
          <w:lang w:eastAsia="ru-RU"/>
        </w:rPr>
        <w:t>și acte administrative)</w:t>
      </w:r>
    </w:p>
    <w:p w14:paraId="225566E0"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Scurta descriere a criteriilor privind eligibilitatea operatorilor economici care pot determina eliminarea acestora și a criteriilor de selecție</w:t>
      </w:r>
      <w:r w:rsidR="00292856" w:rsidRPr="00FF430B">
        <w:rPr>
          <w:b/>
          <w:noProof w:val="0"/>
          <w:lang w:eastAsia="ru-RU"/>
        </w:rPr>
        <w:t>/</w:t>
      </w:r>
      <w:r w:rsidR="00602562" w:rsidRPr="00FF430B">
        <w:rPr>
          <w:b/>
          <w:noProof w:val="0"/>
          <w:lang w:eastAsia="ru-RU"/>
        </w:rPr>
        <w:t xml:space="preserve">de </w:t>
      </w:r>
      <w:r w:rsidR="00292856" w:rsidRPr="00FF430B">
        <w:rPr>
          <w:b/>
          <w:noProof w:val="0"/>
          <w:lang w:eastAsia="ru-RU"/>
        </w:rPr>
        <w:t>preselecție</w:t>
      </w:r>
      <w:r w:rsidRPr="00FF430B">
        <w:rPr>
          <w:b/>
          <w:noProof w:val="0"/>
          <w:lang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6"/>
        <w:gridCol w:w="3810"/>
        <w:gridCol w:w="3563"/>
        <w:gridCol w:w="1621"/>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bl>
    <w:p w14:paraId="04AF486D" w14:textId="744E2BC1" w:rsidR="0015247E" w:rsidRPr="00FF430B" w:rsidRDefault="0015247E"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cuantumul___________________.</w:t>
      </w:r>
    </w:p>
    <w:p w14:paraId="537A3EA2" w14:textId="77777777" w:rsidR="0015247E" w:rsidRPr="00FF430B" w:rsidRDefault="00F6465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w:t>
      </w:r>
      <w:r w:rsidR="00984FA2" w:rsidRPr="00FF430B">
        <w:rPr>
          <w:b/>
          <w:noProof w:val="0"/>
          <w:lang w:eastAsia="ru-RU"/>
        </w:rPr>
        <w:t>sau serviciilor de proiectare și de lucrări</w:t>
      </w:r>
      <w:r w:rsidRPr="00FF430B">
        <w:rPr>
          <w:b/>
          <w:noProof w:val="0"/>
          <w:lang w:eastAsia="ru-RU"/>
        </w:rPr>
        <w:t>_______</w:t>
      </w:r>
      <w:r w:rsidR="00984FA2" w:rsidRPr="00FF430B">
        <w:rPr>
          <w:b/>
          <w:noProof w:val="0"/>
          <w:lang w:eastAsia="ru-RU"/>
        </w:rPr>
        <w:t>__</w:t>
      </w:r>
      <w:r w:rsidRPr="00FF430B">
        <w:rPr>
          <w:b/>
          <w:noProof w:val="0"/>
          <w:lang w:eastAsia="ru-RU"/>
        </w:rPr>
        <w:t>_.</w:t>
      </w:r>
    </w:p>
    <w:p w14:paraId="13C1C02B" w14:textId="0F3B62E9" w:rsidR="00F6465C" w:rsidRPr="00FF430B" w:rsidRDefault="00F6465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cuantumul______.</w:t>
      </w:r>
    </w:p>
    <w:p w14:paraId="0AF5FA01" w14:textId="4D6C4054"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w:t>
      </w:r>
      <w:r w:rsidR="00C32CB2" w:rsidRPr="00FF430B">
        <w:rPr>
          <w:b/>
          <w:noProof w:val="0"/>
          <w:lang w:eastAsia="ru-RU"/>
        </w:rPr>
        <w:t>â</w:t>
      </w:r>
      <w:r w:rsidRPr="00FF430B">
        <w:rPr>
          <w:b/>
          <w:noProof w:val="0"/>
          <w:lang w:eastAsia="ru-RU"/>
        </w:rPr>
        <w:t>nse</w:t>
      </w:r>
      <w:r w:rsidR="00FE38A6" w:rsidRPr="00FF430B">
        <w:rPr>
          <w:b/>
          <w:noProof w:val="0"/>
          <w:lang w:eastAsia="ru-RU"/>
        </w:rPr>
        <w:t xml:space="preserve"> </w:t>
      </w:r>
      <w:r w:rsidRPr="00FF430B">
        <w:rPr>
          <w:b/>
          <w:noProof w:val="0"/>
          <w:lang w:eastAsia="ru-RU"/>
        </w:rPr>
        <w:t>și a procedurii negociate), după caz________________________________________________</w:t>
      </w:r>
    </w:p>
    <w:p w14:paraId="1984BDAD"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w:t>
      </w:r>
      <w:r w:rsidR="009F3CEA" w:rsidRPr="00FF430B">
        <w:rPr>
          <w:b/>
          <w:noProof w:val="0"/>
          <w:lang w:eastAsia="ru-RU"/>
        </w:rPr>
        <w:t>_</w:t>
      </w:r>
      <w:r w:rsidRPr="00FF430B">
        <w:rPr>
          <w:b/>
          <w:noProof w:val="0"/>
          <w:lang w:eastAsia="ru-RU"/>
        </w:rPr>
        <w:t>_</w:t>
      </w:r>
    </w:p>
    <w:p w14:paraId="146D4A00"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w:t>
      </w:r>
      <w:r w:rsidR="00CB0AEA" w:rsidRPr="00FF430B">
        <w:rPr>
          <w:b/>
          <w:noProof w:val="0"/>
          <w:lang w:eastAsia="ru-RU"/>
        </w:rPr>
        <w:t>________________________</w:t>
      </w:r>
      <w:r w:rsidRPr="00FF430B">
        <w:rPr>
          <w:b/>
          <w:noProof w:val="0"/>
          <w:lang w:eastAsia="ru-RU"/>
        </w:rPr>
        <w:t>_</w:t>
      </w:r>
      <w:r w:rsidR="009F3CEA" w:rsidRPr="00FF430B">
        <w:rPr>
          <w:b/>
          <w:noProof w:val="0"/>
          <w:lang w:eastAsia="ru-RU"/>
        </w:rPr>
        <w:t>______</w:t>
      </w:r>
    </w:p>
    <w:p w14:paraId="3FBCA5A9" w14:textId="77777777" w:rsidR="00EF4276" w:rsidRPr="00FF430B" w:rsidRDefault="00EF4276" w:rsidP="00EF4276">
      <w:pPr>
        <w:numPr>
          <w:ilvl w:val="0"/>
          <w:numId w:val="25"/>
        </w:numPr>
        <w:tabs>
          <w:tab w:val="right" w:pos="426"/>
        </w:tabs>
        <w:spacing w:before="120"/>
        <w:ind w:left="0" w:firstLine="0"/>
        <w:rPr>
          <w:b/>
          <w:noProof w:val="0"/>
          <w:lang w:eastAsia="ru-RU"/>
        </w:rPr>
      </w:pPr>
      <w:bookmarkStart w:id="45" w:name="_Hlk71621175"/>
      <w:r w:rsidRPr="00FF430B">
        <w:rPr>
          <w:b/>
          <w:noProof w:val="0"/>
          <w:lang w:eastAsia="ru-RU"/>
        </w:rPr>
        <w:t>Ofertele se prezintă în valuta________________</w:t>
      </w:r>
      <w:bookmarkEnd w:id="45"/>
      <w:r w:rsidRPr="00FF430B">
        <w:rPr>
          <w:b/>
          <w:noProof w:val="0"/>
          <w:lang w:eastAsia="ru-RU"/>
        </w:rPr>
        <w:t>_________________________________</w:t>
      </w:r>
    </w:p>
    <w:p w14:paraId="432C1F0F"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 xml:space="preserve">Criteriul de evaluare aplicat pentru </w:t>
      </w:r>
      <w:r w:rsidR="009D14A7" w:rsidRPr="00FF430B">
        <w:rPr>
          <w:b/>
          <w:noProof w:val="0"/>
          <w:lang w:eastAsia="ru-RU"/>
        </w:rPr>
        <w:t>atribuirea</w:t>
      </w:r>
      <w:r w:rsidR="00E706C1" w:rsidRPr="00FF430B">
        <w:rPr>
          <w:b/>
          <w:noProof w:val="0"/>
          <w:lang w:eastAsia="ru-RU"/>
        </w:rPr>
        <w:t xml:space="preserve"> </w:t>
      </w:r>
      <w:r w:rsidRPr="00FF430B">
        <w:rPr>
          <w:b/>
          <w:noProof w:val="0"/>
          <w:lang w:eastAsia="ru-RU"/>
        </w:rPr>
        <w:t>contractului:____________</w:t>
      </w:r>
      <w:r w:rsidR="009F3CEA" w:rsidRPr="00FF430B">
        <w:rPr>
          <w:b/>
          <w:noProof w:val="0"/>
          <w:lang w:eastAsia="ru-RU"/>
        </w:rPr>
        <w:t>________</w:t>
      </w:r>
      <w:r w:rsidR="00EF4276" w:rsidRPr="00FF430B">
        <w:rPr>
          <w:b/>
          <w:noProof w:val="0"/>
          <w:lang w:eastAsia="ru-RU"/>
        </w:rPr>
        <w:t>___</w:t>
      </w:r>
    </w:p>
    <w:p w14:paraId="0EB0540D"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bl>
    <w:p w14:paraId="56F393EE"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597EEFCB" w14:textId="77777777" w:rsidR="00BE362C" w:rsidRPr="00FF430B" w:rsidRDefault="00EF4276" w:rsidP="002F556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lastRenderedPageBreak/>
        <w:t>conform SIA RSAP /</w:t>
      </w:r>
      <w:r w:rsidR="00BE362C" w:rsidRPr="00FF430B">
        <w:rPr>
          <w:b/>
          <w:noProof w:val="0"/>
          <w:lang w:eastAsia="ru-RU"/>
        </w:rPr>
        <w:t xml:space="preserve">până la: </w:t>
      </w:r>
      <w:r w:rsidR="00BE362C" w:rsidRPr="00FF430B">
        <w:rPr>
          <w:b/>
          <w:i/>
          <w:noProof w:val="0"/>
          <w:lang w:eastAsia="ru-RU"/>
        </w:rPr>
        <w:t>[ora exactă]</w:t>
      </w:r>
      <w:r w:rsidR="00BE362C" w:rsidRPr="00FF430B">
        <w:rPr>
          <w:b/>
          <w:noProof w:val="0"/>
          <w:lang w:eastAsia="ru-RU"/>
        </w:rPr>
        <w:t>_______________________________</w:t>
      </w:r>
      <w:r w:rsidRPr="00FF430B">
        <w:rPr>
          <w:b/>
          <w:noProof w:val="0"/>
          <w:lang w:eastAsia="ru-RU"/>
        </w:rPr>
        <w:t>_</w:t>
      </w:r>
      <w:r w:rsidR="00BE362C" w:rsidRPr="00FF430B">
        <w:rPr>
          <w:b/>
          <w:noProof w:val="0"/>
          <w:lang w:eastAsia="ru-RU"/>
        </w:rPr>
        <w:t>____</w:t>
      </w:r>
    </w:p>
    <w:p w14:paraId="75C232E2" w14:textId="77777777" w:rsidR="00BE362C" w:rsidRPr="00FF430B" w:rsidRDefault="00BE362C" w:rsidP="002F556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3626F6C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14:paraId="1773BD93"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4E3C6F91"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 xml:space="preserve">Locul deschiderii ofertelor: </w:t>
      </w:r>
      <w:r w:rsidR="00426FF4" w:rsidRPr="00FF430B">
        <w:rPr>
          <w:b/>
          <w:noProof w:val="0"/>
          <w:lang w:eastAsia="ru-RU"/>
        </w:rPr>
        <w:t>________</w:t>
      </w:r>
      <w:r w:rsidRPr="00FF430B">
        <w:rPr>
          <w:b/>
          <w:noProof w:val="0"/>
          <w:lang w:eastAsia="ru-RU"/>
        </w:rPr>
        <w:t>________________________________________</w:t>
      </w:r>
      <w:r w:rsidR="0042296C" w:rsidRPr="00FF430B">
        <w:rPr>
          <w:b/>
          <w:noProof w:val="0"/>
          <w:lang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6C56D6B3"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5A777DE6"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sau cererile de participare: ___________________________________________</w:t>
      </w:r>
      <w:r w:rsidR="00426FF4" w:rsidRPr="00FF430B">
        <w:rPr>
          <w:b/>
          <w:noProof w:val="0"/>
          <w:lang w:eastAsia="ru-RU"/>
        </w:rPr>
        <w:t>_______________________________</w:t>
      </w:r>
    </w:p>
    <w:p w14:paraId="3525B78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w:t>
      </w:r>
      <w:r w:rsidR="00426FF4" w:rsidRPr="00FF430B">
        <w:rPr>
          <w:b/>
          <w:noProof w:val="0"/>
          <w:lang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Tel/Fax/email:</w:t>
      </w:r>
      <w:r w:rsidR="00FE38A6" w:rsidRPr="00FF430B">
        <w:rPr>
          <w:b/>
          <w:i/>
          <w:noProof w:val="0"/>
          <w:lang w:eastAsia="ru-RU"/>
        </w:rPr>
        <w:t xml:space="preserve"> </w:t>
      </w:r>
      <w:r w:rsidRPr="00FF430B">
        <w:rPr>
          <w:b/>
          <w:i/>
          <w:noProof w:val="0"/>
          <w:lang w:eastAsia="ru-RU"/>
        </w:rPr>
        <w:t>022-820 652, 022 820-651, contestatii@ansc.md</w:t>
      </w:r>
    </w:p>
    <w:p w14:paraId="4FC9C2A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14:paraId="0D3F5FE9" w14:textId="26A125FF"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publicării anunțului de intenție sau, după caz, precizarea că nu a fost publicat un astfel de</w:t>
      </w:r>
      <w:r w:rsidR="00FE38A6" w:rsidRPr="00FF430B">
        <w:rPr>
          <w:b/>
          <w:noProof w:val="0"/>
          <w:lang w:eastAsia="ru-RU"/>
        </w:rPr>
        <w:t xml:space="preserve"> </w:t>
      </w:r>
      <w:r w:rsidR="00093AE5" w:rsidRPr="00FF430B">
        <w:rPr>
          <w:b/>
          <w:noProof w:val="0"/>
          <w:shd w:val="clear" w:color="auto" w:fill="FFFFFF" w:themeFill="background1"/>
          <w:lang w:eastAsia="ru-RU"/>
        </w:rPr>
        <w:t>a</w:t>
      </w:r>
      <w:r w:rsidRPr="00FF430B">
        <w:rPr>
          <w:b/>
          <w:noProof w:val="0"/>
          <w:shd w:val="clear" w:color="auto" w:fill="FFFFFF" w:themeFill="background1"/>
          <w:lang w:eastAsia="ru-RU"/>
        </w:rPr>
        <w:t>nunţ:________________________________________________________</w:t>
      </w:r>
      <w:r w:rsidR="00426FF4" w:rsidRPr="00FF430B">
        <w:rPr>
          <w:b/>
          <w:noProof w:val="0"/>
          <w:shd w:val="clear" w:color="auto" w:fill="FFFFFF" w:themeFill="background1"/>
          <w:lang w:eastAsia="ru-RU"/>
        </w:rPr>
        <w:t>_____</w:t>
      </w:r>
    </w:p>
    <w:p w14:paraId="534F3234"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sidR="00426FF4" w:rsidRPr="00FF430B">
        <w:rPr>
          <w:b/>
          <w:noProof w:val="0"/>
          <w:shd w:val="clear" w:color="auto" w:fill="FFFFFF" w:themeFill="background1"/>
          <w:lang w:eastAsia="ru-RU"/>
        </w:rPr>
        <w:t>:________</w:t>
      </w:r>
      <w:r w:rsidRPr="00FF430B">
        <w:rPr>
          <w:b/>
          <w:noProof w:val="0"/>
          <w:shd w:val="clear" w:color="auto" w:fill="FFFFFF" w:themeFill="background1"/>
          <w:lang w:eastAsia="ru-RU"/>
        </w:rPr>
        <w:t>______</w:t>
      </w:r>
      <w:r w:rsidR="00426FF4" w:rsidRPr="00FF430B">
        <w:rPr>
          <w:b/>
          <w:noProof w:val="0"/>
          <w:shd w:val="clear" w:color="auto" w:fill="FFFFFF" w:themeFill="background1"/>
          <w:lang w:eastAsia="ru-RU"/>
        </w:rPr>
        <w:t>_________</w:t>
      </w:r>
    </w:p>
    <w:p w14:paraId="2045D67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eastAsia="ru-RU"/>
              </w:rPr>
            </w:pPr>
          </w:p>
        </w:tc>
      </w:tr>
    </w:tbl>
    <w:p w14:paraId="5FE76AE5"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________________________________________</w:t>
      </w:r>
      <w:r w:rsidR="00426FF4" w:rsidRPr="00FF430B">
        <w:rPr>
          <w:b/>
          <w:noProof w:val="0"/>
          <w:shd w:val="clear" w:color="auto" w:fill="FFFFFF" w:themeFill="background1"/>
          <w:lang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14:paraId="387292F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eastAsia="ru-RU"/>
        </w:rPr>
      </w:pPr>
    </w:p>
    <w:p w14:paraId="45548D62" w14:textId="77777777" w:rsidR="00BE362C" w:rsidRPr="00FF430B" w:rsidRDefault="00BE362C" w:rsidP="00BE362C">
      <w:pPr>
        <w:shd w:val="clear" w:color="auto" w:fill="FFFFFF" w:themeFill="background1"/>
        <w:spacing w:before="120" w:after="120"/>
        <w:rPr>
          <w:b/>
          <w:noProof w:val="0"/>
          <w:lang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00426FF4" w:rsidRPr="00FF430B">
        <w:rPr>
          <w:b/>
        </w:rPr>
        <w:t>.</w:t>
      </w:r>
    </w:p>
    <w:p w14:paraId="198B73BE" w14:textId="77777777" w:rsidR="00507348" w:rsidRPr="00FF430B" w:rsidRDefault="00507348" w:rsidP="00443BED">
      <w:pPr>
        <w:tabs>
          <w:tab w:val="decimal" w:pos="8364"/>
        </w:tabs>
        <w:spacing w:line="276" w:lineRule="auto"/>
        <w:ind w:right="-144"/>
        <w:jc w:val="center"/>
        <w:rPr>
          <w:b/>
          <w:bCs/>
          <w:color w:val="000000"/>
        </w:rPr>
      </w:pPr>
    </w:p>
    <w:p w14:paraId="15E3FAB2" w14:textId="77777777" w:rsidR="002A6E99" w:rsidRPr="00FF430B" w:rsidRDefault="002A6E99" w:rsidP="00443BED">
      <w:pPr>
        <w:tabs>
          <w:tab w:val="decimal" w:pos="8364"/>
        </w:tabs>
        <w:spacing w:line="276" w:lineRule="auto"/>
        <w:ind w:right="-144"/>
        <w:jc w:val="center"/>
        <w:rPr>
          <w:b/>
          <w:bCs/>
          <w:color w:val="000000"/>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E860AEC" w14:textId="09A496A0"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3</w:t>
      </w:r>
    </w:p>
    <w:p w14:paraId="775E034E"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CB1C60A" w14:textId="77777777" w:rsidR="00502EFF" w:rsidRPr="00FF430B" w:rsidRDefault="00502EFF" w:rsidP="00502EFF">
      <w:pPr>
        <w:jc w:val="right"/>
        <w:rPr>
          <w:noProof w:val="0"/>
        </w:rPr>
      </w:pPr>
      <w:r w:rsidRPr="00FF430B">
        <w:rPr>
          <w:noProof w:val="0"/>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49AF713" w14:textId="77777777"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14:paraId="780582F1" w14:textId="77777777" w:rsidR="00864A45" w:rsidRPr="00FF430B" w:rsidRDefault="00864A45" w:rsidP="00631A2C">
      <w:pPr>
        <w:shd w:val="clear" w:color="auto" w:fill="FFFFFF" w:themeFill="background1"/>
        <w:spacing w:before="120"/>
        <w:rPr>
          <w:b/>
          <w:noProof w:val="0"/>
          <w:lang w:eastAsia="ru-RU"/>
        </w:rPr>
      </w:pPr>
    </w:p>
    <w:p w14:paraId="067D5F40" w14:textId="77777777"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eastAsia="ru-RU"/>
        </w:rPr>
      </w:pPr>
    </w:p>
    <w:p w14:paraId="498B2D59" w14:textId="77777777"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lastRenderedPageBreak/>
        <w:t xml:space="preserve">până la: </w:t>
      </w:r>
      <w:r w:rsidRPr="00FF430B">
        <w:rPr>
          <w:b/>
          <w:i/>
          <w:noProof w:val="0"/>
          <w:lang w:eastAsia="ru-RU"/>
        </w:rPr>
        <w:t>[ora exactă]</w:t>
      </w:r>
      <w:r w:rsidRPr="00FF430B">
        <w:rPr>
          <w:b/>
          <w:noProof w:val="0"/>
          <w:lang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eastAsia="ru-RU"/>
        </w:rPr>
      </w:pPr>
    </w:p>
    <w:p w14:paraId="157C1EF9" w14:textId="77777777" w:rsidR="00631A2C" w:rsidRPr="00FF430B" w:rsidRDefault="00631A2C" w:rsidP="00631A2C">
      <w:pPr>
        <w:shd w:val="clear" w:color="auto" w:fill="FFFFFF" w:themeFill="background1"/>
        <w:spacing w:before="120" w:after="120"/>
        <w:rPr>
          <w:b/>
          <w:noProof w:val="0"/>
          <w:lang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14:paraId="4B75A6D9" w14:textId="77777777" w:rsidR="00631A2C" w:rsidRPr="00FF430B" w:rsidRDefault="00631A2C" w:rsidP="00631A2C">
      <w:pPr>
        <w:tabs>
          <w:tab w:val="decimal" w:pos="8364"/>
        </w:tabs>
        <w:spacing w:line="276" w:lineRule="auto"/>
        <w:ind w:right="-144"/>
        <w:jc w:val="center"/>
        <w:rPr>
          <w:b/>
          <w:bCs/>
          <w:color w:val="000000"/>
        </w:rPr>
      </w:pPr>
    </w:p>
    <w:p w14:paraId="7B8EBDFA" w14:textId="77777777" w:rsidR="00631A2C" w:rsidRPr="00FF430B" w:rsidRDefault="00631A2C" w:rsidP="00631A2C">
      <w:pPr>
        <w:tabs>
          <w:tab w:val="decimal" w:pos="8364"/>
        </w:tabs>
        <w:spacing w:line="276" w:lineRule="auto"/>
        <w:ind w:right="-144"/>
        <w:jc w:val="center"/>
        <w:rPr>
          <w:b/>
          <w:bCs/>
          <w:color w:val="000000"/>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750ADA8" w14:textId="0A333588"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4</w:t>
      </w:r>
    </w:p>
    <w:p w14:paraId="7D22F2C0"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0C79F18" w14:textId="77777777" w:rsidR="00502EFF" w:rsidRPr="00FF430B" w:rsidRDefault="00502EFF" w:rsidP="00502EFF">
      <w:pPr>
        <w:jc w:val="right"/>
        <w:rPr>
          <w:noProof w:val="0"/>
        </w:rPr>
      </w:pPr>
      <w:r w:rsidRPr="00FF430B">
        <w:rPr>
          <w:noProof w:val="0"/>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eastAsia="zh-CN"/>
        </w:rPr>
      </w:pPr>
    </w:p>
    <w:p w14:paraId="6A38EEA6" w14:textId="46B8483C"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14:paraId="68EB9B72" w14:textId="77777777"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rPr>
            </w:pPr>
            <w:r w:rsidRPr="00FF430B">
              <w:rPr>
                <w:bCs/>
                <w:color w:val="000000" w:themeColor="text1"/>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rPr>
            </w:pPr>
            <w:r w:rsidRPr="00FF430B">
              <w:rPr>
                <w:bCs/>
                <w:color w:val="000000" w:themeColor="text1"/>
              </w:rPr>
              <w:t xml:space="preserve">Documentele solicitate şi alte </w:t>
            </w:r>
            <w:r w:rsidRPr="00FF430B">
              <w:rPr>
                <w:bCs/>
                <w:color w:val="000000" w:themeColor="text1"/>
              </w:rPr>
              <w:lastRenderedPageBreak/>
              <w:t>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rPr>
            </w:pPr>
            <w:r w:rsidRPr="00FF430B">
              <w:rPr>
                <w:bCs/>
                <w:color w:val="000000" w:themeColor="text1"/>
              </w:rPr>
              <w:lastRenderedPageBreak/>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14:paraId="1630A35E" w14:textId="77777777"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eastAsia="zh-CN"/>
        </w:rPr>
      </w:pPr>
    </w:p>
    <w:p w14:paraId="0433DA9E" w14:textId="26E02AB2"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14:paraId="5456847D"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62585E1" w14:textId="77777777" w:rsidR="00502EFF" w:rsidRPr="00FF430B" w:rsidRDefault="00502EFF" w:rsidP="00502EFF">
      <w:pPr>
        <w:jc w:val="right"/>
        <w:rPr>
          <w:noProof w:val="0"/>
        </w:rPr>
      </w:pPr>
      <w:r w:rsidRPr="00FF430B">
        <w:rPr>
          <w:noProof w:val="0"/>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378D0BA" w14:textId="77777777"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14:paraId="6CEC4057" w14:textId="77777777" w:rsidR="009D62FF" w:rsidRPr="00FF430B" w:rsidRDefault="009D62FF" w:rsidP="009D62FF">
      <w:pPr>
        <w:spacing w:after="160"/>
        <w:jc w:val="center"/>
        <w:rPr>
          <w:rFonts w:eastAsia="Calibri"/>
          <w:noProof w:val="0"/>
          <w:u w:val="single"/>
        </w:rPr>
      </w:pPr>
      <w:r w:rsidRPr="00FF430B">
        <w:rPr>
          <w:rFonts w:eastAsia="Cambria"/>
          <w:noProof w:val="0"/>
        </w:rPr>
        <w:t>Nr.din___________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14:paraId="6EA0A9FC" w14:textId="77777777" w:rsidR="009D62FF" w:rsidRPr="00FF430B" w:rsidRDefault="009D62FF" w:rsidP="009D62FF">
            <w:pPr>
              <w:ind w:right="-1"/>
              <w:jc w:val="both"/>
              <w:rPr>
                <w:rFonts w:eastAsia="Cambria"/>
                <w:noProof w:val="0"/>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14:paraId="75A81421" w14:textId="77777777" w:rsidR="009D62FF" w:rsidRPr="00FF430B" w:rsidRDefault="009D62FF" w:rsidP="009D62FF">
            <w:pPr>
              <w:ind w:right="-1"/>
              <w:jc w:val="both"/>
              <w:rPr>
                <w:rFonts w:eastAsia="Cambria"/>
                <w:noProof w:val="0"/>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14:paraId="1BE8D269" w14:textId="77777777" w:rsidR="009D62FF" w:rsidRPr="00FF430B" w:rsidRDefault="009D62FF" w:rsidP="009D62FF">
            <w:pPr>
              <w:ind w:right="-1"/>
              <w:jc w:val="both"/>
              <w:rPr>
                <w:rFonts w:eastAsia="Cambria"/>
                <w:noProof w:val="0"/>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14:paraId="091F016B" w14:textId="77777777" w:rsidR="009D62FF" w:rsidRPr="00FF430B" w:rsidRDefault="009D62FF" w:rsidP="009D62FF">
            <w:pPr>
              <w:ind w:right="-1"/>
              <w:jc w:val="both"/>
              <w:rPr>
                <w:rFonts w:eastAsia="Cambria"/>
                <w:noProof w:val="0"/>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14:paraId="78B55624" w14:textId="77777777" w:rsidR="009D62FF" w:rsidRPr="00FF430B" w:rsidRDefault="009D62FF" w:rsidP="009D62FF">
            <w:pPr>
              <w:ind w:right="-1"/>
              <w:jc w:val="both"/>
              <w:rPr>
                <w:rFonts w:eastAsia="Cambria"/>
                <w:noProof w:val="0"/>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14:paraId="043D8E2D" w14:textId="77777777" w:rsidR="009D62FF" w:rsidRPr="00FF430B" w:rsidRDefault="009D62FF" w:rsidP="009D62FF">
            <w:pPr>
              <w:ind w:right="-1"/>
              <w:jc w:val="both"/>
              <w:rPr>
                <w:rFonts w:eastAsia="Cambria"/>
                <w:noProof w:val="0"/>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14:paraId="3715D109" w14:textId="77777777" w:rsidR="009D62FF" w:rsidRPr="00FF430B" w:rsidRDefault="009D62FF" w:rsidP="009D62FF">
            <w:pPr>
              <w:ind w:right="-1"/>
              <w:jc w:val="both"/>
              <w:rPr>
                <w:rFonts w:eastAsia="Cambria"/>
                <w:noProof w:val="0"/>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14:paraId="00459C4E" w14:textId="77777777" w:rsidR="009D62FF" w:rsidRPr="00FF430B" w:rsidRDefault="009D62FF" w:rsidP="009D62FF">
            <w:pPr>
              <w:ind w:right="-1"/>
              <w:jc w:val="both"/>
              <w:rPr>
                <w:rFonts w:eastAsia="Cambria"/>
                <w:noProof w:val="0"/>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14:paraId="7AE870E1" w14:textId="77777777"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14:paraId="358BF1A2" w14:textId="77777777" w:rsidR="009D62FF" w:rsidRPr="00FF430B" w:rsidRDefault="009D62FF" w:rsidP="009D62FF">
            <w:pPr>
              <w:spacing w:after="160" w:line="259" w:lineRule="auto"/>
              <w:ind w:right="-1"/>
              <w:jc w:val="both"/>
              <w:rPr>
                <w:i/>
                <w:noProof w:val="0"/>
                <w:lang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14:paraId="4E53B43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14:paraId="7C359C2F"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14:paraId="2FB5C11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eastAsia="ro-RO"/>
              </w:rPr>
            </w:pPr>
            <w:r w:rsidRPr="00FF430B">
              <w:rPr>
                <w:noProof w:val="0"/>
              </w:rPr>
              <w:t xml:space="preserve">Tehnici și instrumente specifice de </w:t>
            </w:r>
            <w:r w:rsidRPr="00FF430B">
              <w:rPr>
                <w:noProof w:val="0"/>
              </w:rPr>
              <w:lastRenderedPageBreak/>
              <w:t>atribuire utilizate</w:t>
            </w:r>
          </w:p>
        </w:tc>
        <w:tc>
          <w:tcPr>
            <w:tcW w:w="5570" w:type="dxa"/>
          </w:tcPr>
          <w:p w14:paraId="2C082655" w14:textId="77777777" w:rsidR="009D62FF" w:rsidRPr="00FF430B" w:rsidRDefault="009D62FF" w:rsidP="009D62FF">
            <w:pPr>
              <w:spacing w:after="160" w:line="259" w:lineRule="auto"/>
              <w:ind w:right="-1"/>
              <w:jc w:val="both"/>
              <w:rPr>
                <w:noProof w:val="0"/>
                <w:lang w:eastAsia="ro-RO"/>
              </w:rPr>
            </w:pPr>
            <w:r w:rsidRPr="00FF430B">
              <w:rPr>
                <w:noProof w:val="0"/>
                <w:lang w:eastAsia="ro-RO"/>
              </w:rPr>
              <w:lastRenderedPageBreak/>
              <w:t xml:space="preserve">Acord-cadru □ </w:t>
            </w:r>
          </w:p>
          <w:p w14:paraId="4FB35669" w14:textId="77777777" w:rsidR="009D62FF" w:rsidRPr="00FF430B" w:rsidRDefault="009D62FF" w:rsidP="009D62FF">
            <w:pPr>
              <w:spacing w:after="160" w:line="259" w:lineRule="auto"/>
              <w:ind w:right="-1"/>
              <w:jc w:val="both"/>
              <w:rPr>
                <w:noProof w:val="0"/>
                <w:lang w:eastAsia="ro-RO"/>
              </w:rPr>
            </w:pPr>
            <w:r w:rsidRPr="00FF430B">
              <w:rPr>
                <w:noProof w:val="0"/>
              </w:rPr>
              <w:lastRenderedPageBreak/>
              <w:t xml:space="preserve">Sistem dinamic de achiziții </w:t>
            </w:r>
            <w:r w:rsidRPr="00FF430B">
              <w:rPr>
                <w:noProof w:val="0"/>
                <w:lang w:eastAsia="ro-RO"/>
              </w:rPr>
              <w:t xml:space="preserve">□ </w:t>
            </w:r>
          </w:p>
          <w:p w14:paraId="2E06C839"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lastRenderedPageBreak/>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rPr>
            </w:pPr>
          </w:p>
        </w:tc>
        <w:tc>
          <w:tcPr>
            <w:tcW w:w="5570" w:type="dxa"/>
          </w:tcPr>
          <w:p w14:paraId="1B330D80"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rPr>
            </w:pPr>
          </w:p>
        </w:tc>
        <w:tc>
          <w:tcPr>
            <w:tcW w:w="5570" w:type="dxa"/>
          </w:tcPr>
          <w:p w14:paraId="1ACE9B18"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rPr>
            </w:pPr>
          </w:p>
        </w:tc>
        <w:tc>
          <w:tcPr>
            <w:tcW w:w="5570" w:type="dxa"/>
          </w:tcPr>
          <w:p w14:paraId="6C0471B2"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313FEF93" w14:textId="77777777" w:rsidR="009D62FF" w:rsidRPr="00FF430B" w:rsidRDefault="009D62FF" w:rsidP="009D62FF">
            <w:pPr>
              <w:tabs>
                <w:tab w:val="left" w:pos="1134"/>
                <w:tab w:val="left" w:pos="2694"/>
              </w:tabs>
              <w:jc w:val="both"/>
              <w:rPr>
                <w:noProof w:val="0"/>
                <w:lang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61"/>
        <w:gridCol w:w="3366"/>
        <w:gridCol w:w="1406"/>
        <w:gridCol w:w="1412"/>
        <w:gridCol w:w="1557"/>
        <w:gridCol w:w="1410"/>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eastAsia="ro-RO"/>
              </w:rPr>
            </w:pPr>
            <w:r w:rsidRPr="00FF430B">
              <w:rPr>
                <w:noProof w:val="0"/>
                <w:lang w:eastAsia="ro-RO"/>
              </w:rPr>
              <w:t xml:space="preserve">Nu □        </w:t>
            </w:r>
          </w:p>
          <w:p w14:paraId="7C8A450E" w14:textId="77777777"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rPr>
            </w:pPr>
          </w:p>
        </w:tc>
        <w:tc>
          <w:tcPr>
            <w:tcW w:w="4394" w:type="dxa"/>
          </w:tcPr>
          <w:p w14:paraId="14CAB841" w14:textId="77777777"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14:paraId="4CC72E59" w14:textId="77777777" w:rsidR="009D62FF" w:rsidRPr="00FF430B" w:rsidRDefault="009D62FF" w:rsidP="009D62FF">
            <w:pPr>
              <w:contextualSpacing/>
              <w:jc w:val="both"/>
              <w:rPr>
                <w:noProof w:val="0"/>
                <w:lang w:eastAsia="zh-CN"/>
              </w:rPr>
            </w:pPr>
          </w:p>
        </w:tc>
        <w:tc>
          <w:tcPr>
            <w:tcW w:w="4394" w:type="dxa"/>
          </w:tcPr>
          <w:p w14:paraId="1049FD7A" w14:textId="77777777"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14:paraId="018DEF71" w14:textId="77777777" w:rsidR="009D62FF" w:rsidRPr="00FF430B" w:rsidRDefault="009D62FF" w:rsidP="009D62FF">
            <w:pPr>
              <w:jc w:val="both"/>
              <w:rPr>
                <w:rFonts w:eastAsia="Calibri"/>
                <w:noProof w:val="0"/>
              </w:rPr>
            </w:pPr>
            <w:r w:rsidRPr="00FF430B">
              <w:rPr>
                <w:rFonts w:eastAsia="Calibri"/>
                <w:noProof w:val="0"/>
              </w:rPr>
              <w:t xml:space="preserve">tel/fax: (022) 820 652, 820-651 </w:t>
            </w:r>
          </w:p>
          <w:p w14:paraId="3D27656B" w14:textId="77777777"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4" w:history="1">
              <w:r w:rsidRPr="00FF430B">
                <w:rPr>
                  <w:rFonts w:eastAsia="Calibri"/>
                  <w:noProof w:val="0"/>
                  <w:color w:val="0563C1"/>
                  <w:u w:val="single"/>
                </w:rPr>
                <w:t>contestatii@ansc.md</w:t>
              </w:r>
            </w:hyperlink>
          </w:p>
          <w:p w14:paraId="2B6A8986" w14:textId="77777777"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14:paraId="6134FBD9" w14:textId="77777777" w:rsidR="009D62FF" w:rsidRPr="00FF430B" w:rsidRDefault="009D62FF" w:rsidP="009D62FF">
            <w:pPr>
              <w:jc w:val="both"/>
              <w:rPr>
                <w:rFonts w:eastAsia="Calibri"/>
                <w:noProof w:val="0"/>
              </w:rPr>
            </w:pPr>
          </w:p>
        </w:tc>
      </w:tr>
    </w:tbl>
    <w:p w14:paraId="6F0188AD" w14:textId="77777777" w:rsidR="009D62FF" w:rsidRPr="00FF430B" w:rsidRDefault="009D62FF" w:rsidP="009D62FF">
      <w:pPr>
        <w:jc w:val="both"/>
        <w:rPr>
          <w:rFonts w:eastAsia="Calibri"/>
          <w:noProof w:val="0"/>
        </w:rPr>
      </w:pPr>
    </w:p>
    <w:p w14:paraId="28E53CB3" w14:textId="77777777"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14:paraId="78033E5B" w14:textId="77777777" w:rsidR="009D62FF" w:rsidRPr="00FF430B" w:rsidRDefault="009D62FF" w:rsidP="009D62FF">
      <w:pPr>
        <w:jc w:val="both"/>
        <w:rPr>
          <w:rFonts w:eastAsia="Calibri"/>
          <w:noProof w:val="0"/>
        </w:rPr>
      </w:pPr>
    </w:p>
    <w:p w14:paraId="2F7C0EE3" w14:textId="7C18FEE9" w:rsidR="009D62FF" w:rsidRPr="00FF430B" w:rsidRDefault="009D62FF" w:rsidP="009D62FF">
      <w:pPr>
        <w:jc w:val="both"/>
        <w:rPr>
          <w:rFonts w:eastAsia="Calibri"/>
          <w:noProof w:val="0"/>
        </w:rPr>
      </w:pPr>
      <w:r w:rsidRPr="00FF430B">
        <w:rPr>
          <w:rFonts w:eastAsia="Calibri"/>
          <w:b/>
          <w:i/>
          <w:noProof w:val="0"/>
          <w:color w:val="FF0000"/>
        </w:rPr>
        <w:lastRenderedPageBreak/>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14:paraId="515021B6" w14:textId="6999637B"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14:paraId="0A2A3456"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0268C54" w14:textId="77777777" w:rsidR="00502EFF" w:rsidRPr="00FF430B" w:rsidRDefault="00502EFF" w:rsidP="00502EFF">
      <w:pPr>
        <w:jc w:val="right"/>
        <w:rPr>
          <w:noProof w:val="0"/>
        </w:rPr>
      </w:pPr>
      <w:r w:rsidRPr="00FF430B">
        <w:rPr>
          <w:noProof w:val="0"/>
        </w:rPr>
        <w:t>din “____” ________ 20___</w:t>
      </w:r>
    </w:p>
    <w:p w14:paraId="31E23820" w14:textId="77777777" w:rsidR="002439D3" w:rsidRPr="00FF430B" w:rsidRDefault="002439D3" w:rsidP="00130A49">
      <w:pPr>
        <w:jc w:val="right"/>
        <w:rPr>
          <w:noProof w:val="0"/>
          <w:sz w:val="22"/>
          <w:szCs w:val="22"/>
        </w:rPr>
      </w:pPr>
    </w:p>
    <w:p w14:paraId="4E8FF3A6" w14:textId="77777777" w:rsidR="00641038" w:rsidRPr="00FF430B" w:rsidRDefault="00641038" w:rsidP="00130A49">
      <w:pPr>
        <w:jc w:val="right"/>
        <w:rPr>
          <w:i/>
          <w:noProof w:val="0"/>
          <w:sz w:val="22"/>
          <w:szCs w:val="22"/>
        </w:rPr>
      </w:pPr>
    </w:p>
    <w:p w14:paraId="038300D9" w14:textId="77777777" w:rsidR="00130A49" w:rsidRPr="00FF430B" w:rsidRDefault="00130A49" w:rsidP="002A6E99">
      <w:pPr>
        <w:ind w:right="-1"/>
        <w:jc w:val="center"/>
        <w:rPr>
          <w:b/>
          <w:bCs/>
          <w:noProof w:val="0"/>
          <w:color w:val="000000"/>
          <w:sz w:val="22"/>
          <w:szCs w:val="22"/>
        </w:rPr>
      </w:pPr>
    </w:p>
    <w:p w14:paraId="53C43AA1" w14:textId="77777777"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14:paraId="2A0A1C5D" w14:textId="77777777"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14:paraId="1C72343E" w14:textId="77777777" w:rsidR="00130A49" w:rsidRPr="00FF430B" w:rsidRDefault="00130A49" w:rsidP="00130A49">
            <w:pPr>
              <w:jc w:val="both"/>
              <w:rPr>
                <w:rFonts w:eastAsia="Cambria"/>
                <w:noProof w:val="0"/>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rPr>
            </w:pPr>
            <w:r w:rsidRPr="00FF430B">
              <w:rPr>
                <w:rFonts w:eastAsia="Cambria"/>
                <w:b/>
                <w:noProof w:val="0"/>
              </w:rPr>
              <w:t>Localitate</w:t>
            </w:r>
          </w:p>
        </w:tc>
        <w:tc>
          <w:tcPr>
            <w:tcW w:w="4218" w:type="dxa"/>
          </w:tcPr>
          <w:p w14:paraId="43ABA9D7" w14:textId="77777777" w:rsidR="00130A49" w:rsidRPr="00FF430B" w:rsidRDefault="00130A49" w:rsidP="00130A49">
            <w:pPr>
              <w:jc w:val="both"/>
              <w:rPr>
                <w:rFonts w:eastAsia="Cambria"/>
                <w:noProof w:val="0"/>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rPr>
            </w:pPr>
            <w:r w:rsidRPr="00FF430B">
              <w:rPr>
                <w:b/>
                <w:noProof w:val="0"/>
              </w:rPr>
              <w:t>IDNO</w:t>
            </w:r>
          </w:p>
        </w:tc>
        <w:tc>
          <w:tcPr>
            <w:tcW w:w="4218" w:type="dxa"/>
          </w:tcPr>
          <w:p w14:paraId="47427C9B" w14:textId="77777777" w:rsidR="00130A49" w:rsidRPr="00FF430B" w:rsidRDefault="00130A49" w:rsidP="00130A49">
            <w:pPr>
              <w:jc w:val="both"/>
              <w:rPr>
                <w:rFonts w:eastAsia="Cambria"/>
                <w:noProof w:val="0"/>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rPr>
            </w:pPr>
            <w:r w:rsidRPr="00FF430B">
              <w:rPr>
                <w:b/>
                <w:noProof w:val="0"/>
              </w:rPr>
              <w:t>Adresa</w:t>
            </w:r>
          </w:p>
        </w:tc>
        <w:tc>
          <w:tcPr>
            <w:tcW w:w="4218" w:type="dxa"/>
          </w:tcPr>
          <w:p w14:paraId="3B5F5C40" w14:textId="77777777" w:rsidR="00130A49" w:rsidRPr="00FF430B" w:rsidRDefault="00130A49" w:rsidP="00130A49">
            <w:pPr>
              <w:jc w:val="both"/>
              <w:rPr>
                <w:rFonts w:eastAsia="Cambria"/>
                <w:noProof w:val="0"/>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rPr>
            </w:pPr>
            <w:r w:rsidRPr="00FF430B">
              <w:rPr>
                <w:b/>
                <w:noProof w:val="0"/>
              </w:rPr>
              <w:t>Număr de telefon</w:t>
            </w:r>
          </w:p>
        </w:tc>
        <w:tc>
          <w:tcPr>
            <w:tcW w:w="4218" w:type="dxa"/>
          </w:tcPr>
          <w:p w14:paraId="03EF239F" w14:textId="77777777" w:rsidR="00130A49" w:rsidRPr="00FF430B" w:rsidRDefault="00130A49" w:rsidP="00130A49">
            <w:pPr>
              <w:jc w:val="both"/>
              <w:rPr>
                <w:rFonts w:eastAsia="Cambria"/>
                <w:noProof w:val="0"/>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rPr>
            </w:pPr>
            <w:r w:rsidRPr="00FF430B">
              <w:rPr>
                <w:b/>
                <w:noProof w:val="0"/>
              </w:rPr>
              <w:t>Număr de fax</w:t>
            </w:r>
          </w:p>
        </w:tc>
        <w:tc>
          <w:tcPr>
            <w:tcW w:w="4218" w:type="dxa"/>
          </w:tcPr>
          <w:p w14:paraId="53D1A00A" w14:textId="77777777" w:rsidR="00130A49" w:rsidRPr="00FF430B" w:rsidRDefault="00130A49" w:rsidP="00130A49">
            <w:pPr>
              <w:jc w:val="both"/>
              <w:rPr>
                <w:rFonts w:eastAsia="Cambria"/>
                <w:noProof w:val="0"/>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rPr>
            </w:pPr>
            <w:r w:rsidRPr="00FF430B">
              <w:rPr>
                <w:b/>
                <w:noProof w:val="0"/>
              </w:rPr>
              <w:t xml:space="preserve">E-mail </w:t>
            </w:r>
          </w:p>
        </w:tc>
        <w:tc>
          <w:tcPr>
            <w:tcW w:w="4218" w:type="dxa"/>
          </w:tcPr>
          <w:p w14:paraId="4F105A3F" w14:textId="77777777" w:rsidR="00130A49" w:rsidRPr="00FF430B" w:rsidRDefault="00130A49" w:rsidP="00130A49">
            <w:pPr>
              <w:jc w:val="both"/>
              <w:rPr>
                <w:rFonts w:eastAsia="Cambria"/>
                <w:noProof w:val="0"/>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rPr>
            </w:pPr>
            <w:r w:rsidRPr="00FF430B">
              <w:rPr>
                <w:b/>
                <w:noProof w:val="0"/>
              </w:rPr>
              <w:t>Pagina web oficială</w:t>
            </w:r>
          </w:p>
        </w:tc>
        <w:tc>
          <w:tcPr>
            <w:tcW w:w="4218" w:type="dxa"/>
          </w:tcPr>
          <w:p w14:paraId="425119AB" w14:textId="77777777" w:rsidR="00130A49" w:rsidRPr="00FF430B" w:rsidRDefault="00130A49" w:rsidP="00130A49">
            <w:pPr>
              <w:jc w:val="both"/>
              <w:rPr>
                <w:rFonts w:eastAsia="Cambria"/>
                <w:noProof w:val="0"/>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rPr>
            </w:pPr>
            <w:r w:rsidRPr="00FF430B">
              <w:rPr>
                <w:b/>
                <w:noProof w:val="0"/>
              </w:rPr>
              <w:t xml:space="preserve">Persoana de contact </w:t>
            </w:r>
          </w:p>
          <w:p w14:paraId="5E5284BB" w14:textId="77777777" w:rsidR="00130A49" w:rsidRPr="00FF430B" w:rsidRDefault="00130A49" w:rsidP="00130A49">
            <w:pPr>
              <w:jc w:val="both"/>
              <w:rPr>
                <w:b/>
                <w:noProof w:val="0"/>
              </w:rPr>
            </w:pPr>
            <w:r w:rsidRPr="00FF430B">
              <w:rPr>
                <w:i/>
                <w:noProof w:val="0"/>
              </w:rPr>
              <w:t>(nume, prenume, telefon, e-mail)</w:t>
            </w:r>
          </w:p>
        </w:tc>
        <w:tc>
          <w:tcPr>
            <w:tcW w:w="4218" w:type="dxa"/>
          </w:tcPr>
          <w:p w14:paraId="1EBAF199" w14:textId="77777777" w:rsidR="00130A49" w:rsidRPr="00FF430B" w:rsidRDefault="00130A49" w:rsidP="00130A49">
            <w:pPr>
              <w:jc w:val="both"/>
              <w:rPr>
                <w:rFonts w:eastAsia="Cambria"/>
                <w:noProof w:val="0"/>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14:paraId="1BDEB236" w14:textId="77777777" w:rsidR="00130A49" w:rsidRPr="00FF430B" w:rsidRDefault="00130A49" w:rsidP="00130A49">
            <w:pPr>
              <w:jc w:val="both"/>
              <w:rPr>
                <w:noProof w:val="0"/>
                <w:lang w:eastAsia="ro-RO"/>
              </w:rPr>
            </w:pPr>
            <w:r w:rsidRPr="00FF430B">
              <w:rPr>
                <w:noProof w:val="0"/>
                <w:lang w:eastAsia="ro-RO"/>
              </w:rPr>
              <w:t xml:space="preserve">Cererea ofertelor de prețuri □  </w:t>
            </w:r>
          </w:p>
          <w:p w14:paraId="49677013" w14:textId="77777777"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14:paraId="5E7C477B" w14:textId="77777777" w:rsidR="00130A49" w:rsidRPr="00FF430B" w:rsidRDefault="00130A49" w:rsidP="00130A49">
            <w:pPr>
              <w:jc w:val="both"/>
              <w:rPr>
                <w:noProof w:val="0"/>
                <w:lang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eastAsia="ro-RO"/>
              </w:rPr>
            </w:pPr>
            <w:r w:rsidRPr="00FF430B">
              <w:rPr>
                <w:b/>
                <w:noProof w:val="0"/>
                <w:lang w:eastAsia="ro-RO"/>
              </w:rPr>
              <w:t>Cod CPV</w:t>
            </w:r>
          </w:p>
        </w:tc>
        <w:tc>
          <w:tcPr>
            <w:tcW w:w="4218" w:type="dxa"/>
          </w:tcPr>
          <w:p w14:paraId="251AAD3E" w14:textId="77777777" w:rsidR="00130A49" w:rsidRPr="00FF430B" w:rsidRDefault="00130A49" w:rsidP="00130A49">
            <w:pPr>
              <w:jc w:val="both"/>
              <w:rPr>
                <w:noProof w:val="0"/>
                <w:lang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5" w:history="1">
              <w:r w:rsidRPr="00FF430B">
                <w:rPr>
                  <w:i/>
                  <w:noProof w:val="0"/>
                  <w:color w:val="0000FF"/>
                  <w:u w:val="single"/>
                  <w:lang w:eastAsia="ro-RO"/>
                </w:rPr>
                <w:t>www.mtender.gov.md</w:t>
              </w:r>
            </w:hyperlink>
            <w:r w:rsidRPr="00FF430B">
              <w:rPr>
                <w:i/>
                <w:noProof w:val="0"/>
                <w:lang w:eastAsia="ro-RO"/>
              </w:rPr>
              <w:t>)</w:t>
            </w:r>
          </w:p>
        </w:tc>
        <w:tc>
          <w:tcPr>
            <w:tcW w:w="4218" w:type="dxa"/>
          </w:tcPr>
          <w:p w14:paraId="35D910A1" w14:textId="77777777" w:rsidR="00130A49" w:rsidRPr="00FF430B" w:rsidRDefault="00130A49" w:rsidP="00130A49">
            <w:pPr>
              <w:jc w:val="both"/>
              <w:rPr>
                <w:rFonts w:eastAsia="Cambria"/>
                <w:noProof w:val="0"/>
              </w:rPr>
            </w:pPr>
            <w:r w:rsidRPr="00FF430B">
              <w:rPr>
                <w:rFonts w:eastAsia="Cambria"/>
                <w:noProof w:val="0"/>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eastAsia="ro-RO"/>
              </w:rPr>
            </w:pPr>
          </w:p>
        </w:tc>
        <w:tc>
          <w:tcPr>
            <w:tcW w:w="4218" w:type="dxa"/>
          </w:tcPr>
          <w:p w14:paraId="58DFD7F1" w14:textId="77777777" w:rsidR="00130A49" w:rsidRPr="00FF430B" w:rsidRDefault="00130A49" w:rsidP="00130A49">
            <w:pPr>
              <w:jc w:val="both"/>
              <w:rPr>
                <w:rFonts w:eastAsia="Cambria"/>
                <w:noProof w:val="0"/>
              </w:rPr>
            </w:pPr>
            <w:r w:rsidRPr="00FF430B">
              <w:rPr>
                <w:rFonts w:eastAsia="Cambria"/>
                <w:noProof w:val="0"/>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29382543" w14:textId="77777777" w:rsidR="00130A49" w:rsidRPr="00FF430B" w:rsidRDefault="00130A49" w:rsidP="00130A49">
            <w:pPr>
              <w:jc w:val="both"/>
              <w:rPr>
                <w:rFonts w:eastAsia="Cambria"/>
                <w:noProof w:val="0"/>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14:paraId="15909172" w14:textId="77777777"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eastAsia="ro-RO"/>
              </w:rPr>
            </w:pPr>
            <w:r w:rsidRPr="00FF430B">
              <w:rPr>
                <w:noProof w:val="0"/>
                <w:lang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14:paraId="0C3B42A2" w14:textId="77777777"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14:paraId="5877F094" w14:textId="77777777"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14:paraId="0C5552A8" w14:textId="77777777"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eastAsia="ro-RO"/>
              </w:rPr>
            </w:pPr>
            <w:r w:rsidRPr="00FF430B">
              <w:rPr>
                <w:b/>
                <w:noProof w:val="0"/>
                <w:lang w:eastAsia="ro-RO"/>
              </w:rPr>
              <w:t xml:space="preserve">Data deciziei de atribuire a contractului de </w:t>
            </w:r>
            <w:r w:rsidRPr="00FF430B">
              <w:rPr>
                <w:b/>
                <w:noProof w:val="0"/>
                <w:lang w:eastAsia="ro-RO"/>
              </w:rPr>
              <w:lastRenderedPageBreak/>
              <w:t>achiziție/ acordului-cadru</w:t>
            </w:r>
          </w:p>
        </w:tc>
        <w:tc>
          <w:tcPr>
            <w:tcW w:w="4218" w:type="dxa"/>
          </w:tcPr>
          <w:p w14:paraId="66A682D3" w14:textId="77777777" w:rsidR="00130A49" w:rsidRPr="00FF430B" w:rsidRDefault="00130A49" w:rsidP="00130A49">
            <w:pPr>
              <w:jc w:val="both"/>
              <w:rPr>
                <w:noProof w:val="0"/>
                <w:lang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eastAsia="ro-RO"/>
              </w:rPr>
            </w:pPr>
            <w:r w:rsidRPr="00FF430B">
              <w:rPr>
                <w:b/>
                <w:noProof w:val="0"/>
                <w:lang w:eastAsia="ro-RO"/>
              </w:rPr>
              <w:lastRenderedPageBreak/>
              <w:t>Denumirea operatorului economic</w:t>
            </w:r>
          </w:p>
        </w:tc>
        <w:tc>
          <w:tcPr>
            <w:tcW w:w="4218" w:type="dxa"/>
          </w:tcPr>
          <w:p w14:paraId="0363C809" w14:textId="77777777" w:rsidR="00130A49" w:rsidRPr="00FF430B" w:rsidRDefault="00130A49" w:rsidP="00130A49">
            <w:pPr>
              <w:jc w:val="both"/>
              <w:rPr>
                <w:i/>
                <w:noProof w:val="0"/>
                <w:lang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14:paraId="41011DE4" w14:textId="77777777" w:rsidR="00130A49" w:rsidRPr="00FF430B" w:rsidRDefault="00130A49" w:rsidP="00130A49">
            <w:pPr>
              <w:jc w:val="both"/>
              <w:rPr>
                <w:noProof w:val="0"/>
                <w:lang w:eastAsia="ro-RO"/>
              </w:rPr>
            </w:pPr>
            <w:r w:rsidRPr="00FF430B">
              <w:rPr>
                <w:noProof w:val="0"/>
                <w:lang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eastAsia="ro-RO"/>
              </w:rPr>
            </w:pPr>
          </w:p>
        </w:tc>
        <w:tc>
          <w:tcPr>
            <w:tcW w:w="4218" w:type="dxa"/>
          </w:tcPr>
          <w:p w14:paraId="6F245650" w14:textId="77777777" w:rsidR="00130A49" w:rsidRPr="00FF430B" w:rsidRDefault="00130A49" w:rsidP="00130A49">
            <w:pPr>
              <w:jc w:val="both"/>
              <w:rPr>
                <w:noProof w:val="0"/>
                <w:lang w:eastAsia="ro-RO"/>
              </w:rPr>
            </w:pPr>
            <w:r w:rsidRPr="00FF430B">
              <w:rPr>
                <w:noProof w:val="0"/>
                <w:lang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14:paraId="71D091E8" w14:textId="77777777" w:rsidR="00130A49" w:rsidRPr="00FF430B" w:rsidRDefault="00130A49" w:rsidP="00130A49">
            <w:pPr>
              <w:jc w:val="both"/>
              <w:rPr>
                <w:noProof w:val="0"/>
                <w:lang w:eastAsia="ro-RO"/>
              </w:rPr>
            </w:pPr>
            <w:r w:rsidRPr="00FF430B">
              <w:rPr>
                <w:noProof w:val="0"/>
                <w:lang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eastAsia="ro-RO"/>
              </w:rPr>
            </w:pPr>
          </w:p>
        </w:tc>
        <w:tc>
          <w:tcPr>
            <w:tcW w:w="4218" w:type="dxa"/>
          </w:tcPr>
          <w:p w14:paraId="0EDED1FA" w14:textId="77777777" w:rsidR="00130A49" w:rsidRPr="00FF430B" w:rsidRDefault="00130A49" w:rsidP="00130A49">
            <w:pPr>
              <w:jc w:val="both"/>
              <w:rPr>
                <w:noProof w:val="0"/>
                <w:lang w:eastAsia="ro-RO"/>
              </w:rPr>
            </w:pPr>
            <w:r w:rsidRPr="00FF430B">
              <w:rPr>
                <w:noProof w:val="0"/>
                <w:lang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14:paraId="1DA360E6" w14:textId="77777777" w:rsidR="00130A49" w:rsidRPr="00FF430B" w:rsidRDefault="00130A49" w:rsidP="00130A49">
            <w:pPr>
              <w:jc w:val="both"/>
              <w:rPr>
                <w:noProof w:val="0"/>
                <w:lang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14:paraId="659E5BD3" w14:textId="77777777" w:rsidR="00130A49" w:rsidRPr="00FF430B" w:rsidRDefault="00130A49" w:rsidP="00130A49">
            <w:pPr>
              <w:jc w:val="both"/>
              <w:rPr>
                <w:noProof w:val="0"/>
                <w:lang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14:paraId="2BD1DC7E" w14:textId="77777777"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14:paraId="2D0493D5" w14:textId="77777777"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14:paraId="23A825DA" w14:textId="77777777"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14:paraId="04C0DD03" w14:textId="77777777"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14:paraId="75EB7422" w14:textId="33C9B178"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14:paraId="64D33775" w14:textId="77777777"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14:paraId="74A77679" w14:textId="77777777"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5A508A84" w14:textId="77777777"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09CBCB7C" w14:textId="77777777"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14:paraId="711E8023" w14:textId="77777777" w:rsidR="00130A49" w:rsidRPr="00FF430B" w:rsidRDefault="00130A49" w:rsidP="00130A49">
            <w:pPr>
              <w:ind w:right="-1"/>
              <w:jc w:val="both"/>
              <w:rPr>
                <w:noProof w:val="0"/>
                <w:lang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14:paraId="579F6650"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6F73AAA1" w14:textId="77777777"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rPr>
            </w:pPr>
            <w:r w:rsidRPr="00FF430B">
              <w:rPr>
                <w:b/>
                <w:noProof w:val="0"/>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rPr>
            </w:pPr>
          </w:p>
        </w:tc>
        <w:tc>
          <w:tcPr>
            <w:tcW w:w="1735" w:type="dxa"/>
          </w:tcPr>
          <w:p w14:paraId="03614D02" w14:textId="77777777" w:rsidR="00130A49" w:rsidRPr="00FF430B" w:rsidRDefault="00130A49" w:rsidP="00130A49">
            <w:pPr>
              <w:jc w:val="both"/>
              <w:rPr>
                <w:noProof w:val="0"/>
              </w:rPr>
            </w:pPr>
          </w:p>
        </w:tc>
        <w:tc>
          <w:tcPr>
            <w:tcW w:w="1667" w:type="dxa"/>
          </w:tcPr>
          <w:p w14:paraId="46D40A96" w14:textId="77777777" w:rsidR="00130A49" w:rsidRPr="00FF430B" w:rsidRDefault="00130A49" w:rsidP="00130A49">
            <w:pPr>
              <w:jc w:val="both"/>
              <w:rPr>
                <w:noProof w:val="0"/>
              </w:rPr>
            </w:pPr>
          </w:p>
        </w:tc>
        <w:tc>
          <w:tcPr>
            <w:tcW w:w="2161" w:type="dxa"/>
          </w:tcPr>
          <w:p w14:paraId="4FA6F38F" w14:textId="77777777" w:rsidR="00130A49" w:rsidRPr="00FF430B" w:rsidRDefault="00130A49" w:rsidP="00130A49">
            <w:pPr>
              <w:jc w:val="both"/>
              <w:rPr>
                <w:noProof w:val="0"/>
              </w:rPr>
            </w:pPr>
          </w:p>
        </w:tc>
        <w:tc>
          <w:tcPr>
            <w:tcW w:w="1915" w:type="dxa"/>
          </w:tcPr>
          <w:p w14:paraId="52DA9156" w14:textId="77777777" w:rsidR="00130A49" w:rsidRPr="00FF430B" w:rsidRDefault="00130A49" w:rsidP="00130A49">
            <w:pPr>
              <w:jc w:val="both"/>
              <w:rPr>
                <w:noProof w:val="0"/>
              </w:rPr>
            </w:pPr>
          </w:p>
        </w:tc>
      </w:tr>
    </w:tbl>
    <w:p w14:paraId="5EE9DBC2" w14:textId="77777777"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rPr>
      </w:pPr>
      <w:r w:rsidRPr="00FF430B">
        <w:rPr>
          <w:noProof w:val="0"/>
          <w:sz w:val="22"/>
          <w:szCs w:val="22"/>
        </w:rPr>
        <w:lastRenderedPageBreak/>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14:paraId="43D2C228" w14:textId="77777777"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14:paraId="4F03315C" w14:textId="77777777" w:rsidR="00130A49" w:rsidRPr="00FF430B" w:rsidRDefault="00130A49" w:rsidP="00130A49">
      <w:pPr>
        <w:rPr>
          <w:noProof w:val="0"/>
          <w:lang w:eastAsia="zh-CN"/>
        </w:rPr>
      </w:pPr>
    </w:p>
    <w:p w14:paraId="48898697" w14:textId="77777777" w:rsidR="009D62FF" w:rsidRPr="00FF430B" w:rsidRDefault="009D62FF" w:rsidP="00130A49">
      <w:pPr>
        <w:tabs>
          <w:tab w:val="decimal" w:pos="8364"/>
        </w:tabs>
        <w:spacing w:line="276" w:lineRule="auto"/>
        <w:ind w:right="-144"/>
        <w:jc w:val="center"/>
        <w:rPr>
          <w:b/>
          <w:bCs/>
          <w:color w:val="000000"/>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46" w:name="_Toc449692095"/>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rPr>
      </w:pPr>
    </w:p>
    <w:p w14:paraId="55B9266A" w14:textId="77777777"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rPr>
      </w:pPr>
    </w:p>
    <w:p w14:paraId="368B1992" w14:textId="77777777" w:rsidR="0033109C" w:rsidRPr="00FF430B" w:rsidRDefault="0033109C" w:rsidP="00950D18">
      <w:pPr>
        <w:pStyle w:val="a7"/>
        <w:tabs>
          <w:tab w:val="left" w:pos="567"/>
        </w:tabs>
        <w:spacing w:line="360" w:lineRule="auto"/>
        <w:rPr>
          <w:rFonts w:ascii="Times New Roman" w:hAnsi="Times New Roman"/>
          <w:szCs w:val="24"/>
        </w:rPr>
      </w:pPr>
    </w:p>
    <w:p w14:paraId="1160CA7D" w14:textId="77777777" w:rsidR="00B65C93" w:rsidRPr="00FF430B" w:rsidRDefault="00B65C93" w:rsidP="00950D18">
      <w:pPr>
        <w:pStyle w:val="a7"/>
        <w:tabs>
          <w:tab w:val="left" w:pos="567"/>
        </w:tabs>
        <w:spacing w:line="360" w:lineRule="auto"/>
        <w:rPr>
          <w:rFonts w:ascii="Times New Roman" w:hAnsi="Times New Roman"/>
          <w:szCs w:val="24"/>
        </w:rPr>
      </w:pPr>
    </w:p>
    <w:p w14:paraId="4944C5B9" w14:textId="77777777" w:rsidR="00B65C93" w:rsidRPr="00FF430B" w:rsidRDefault="00B65C93" w:rsidP="00950D18">
      <w:pPr>
        <w:pStyle w:val="a7"/>
        <w:tabs>
          <w:tab w:val="left" w:pos="567"/>
        </w:tabs>
        <w:spacing w:line="360" w:lineRule="auto"/>
        <w:rPr>
          <w:rFonts w:ascii="Times New Roman" w:hAnsi="Times New Roman"/>
          <w:szCs w:val="24"/>
        </w:rPr>
      </w:pPr>
    </w:p>
    <w:p w14:paraId="6E621967" w14:textId="77777777" w:rsidR="00B65C93" w:rsidRPr="00FF430B" w:rsidRDefault="00B65C93" w:rsidP="00950D18">
      <w:pPr>
        <w:pStyle w:val="a7"/>
        <w:tabs>
          <w:tab w:val="left" w:pos="567"/>
        </w:tabs>
        <w:spacing w:line="360" w:lineRule="auto"/>
        <w:rPr>
          <w:rFonts w:ascii="Times New Roman" w:hAnsi="Times New Roman"/>
          <w:szCs w:val="24"/>
        </w:rPr>
      </w:pPr>
    </w:p>
    <w:p w14:paraId="44758465" w14:textId="77777777" w:rsidR="00B65C93" w:rsidRPr="00FF430B" w:rsidRDefault="00B65C93" w:rsidP="00950D18">
      <w:pPr>
        <w:pStyle w:val="a7"/>
        <w:tabs>
          <w:tab w:val="left" w:pos="567"/>
        </w:tabs>
        <w:spacing w:line="360" w:lineRule="auto"/>
        <w:rPr>
          <w:rFonts w:ascii="Times New Roman" w:hAnsi="Times New Roman"/>
          <w:szCs w:val="24"/>
        </w:rPr>
      </w:pPr>
    </w:p>
    <w:p w14:paraId="6B64F9D2" w14:textId="77777777" w:rsidR="00B65C93" w:rsidRPr="00FF430B" w:rsidRDefault="00B65C93" w:rsidP="00950D18">
      <w:pPr>
        <w:pStyle w:val="a7"/>
        <w:tabs>
          <w:tab w:val="left" w:pos="567"/>
        </w:tabs>
        <w:spacing w:line="360" w:lineRule="auto"/>
        <w:rPr>
          <w:rFonts w:ascii="Times New Roman" w:hAnsi="Times New Roman"/>
          <w:szCs w:val="24"/>
        </w:rPr>
      </w:pPr>
    </w:p>
    <w:p w14:paraId="1BD0D30B" w14:textId="77777777" w:rsidR="00B65C93" w:rsidRPr="00FF430B" w:rsidRDefault="00B65C93" w:rsidP="00950D18">
      <w:pPr>
        <w:pStyle w:val="a7"/>
        <w:tabs>
          <w:tab w:val="left" w:pos="567"/>
        </w:tabs>
        <w:spacing w:line="360" w:lineRule="auto"/>
        <w:rPr>
          <w:rFonts w:ascii="Times New Roman" w:hAnsi="Times New Roman"/>
          <w:szCs w:val="24"/>
        </w:rPr>
      </w:pPr>
    </w:p>
    <w:p w14:paraId="353D1A40" w14:textId="77777777" w:rsidR="00B65C93" w:rsidRPr="00FF430B" w:rsidRDefault="00B65C93" w:rsidP="00950D18">
      <w:pPr>
        <w:pStyle w:val="a7"/>
        <w:tabs>
          <w:tab w:val="left" w:pos="567"/>
        </w:tabs>
        <w:spacing w:line="360" w:lineRule="auto"/>
        <w:rPr>
          <w:rFonts w:ascii="Times New Roman" w:hAnsi="Times New Roman"/>
          <w:szCs w:val="24"/>
        </w:rPr>
      </w:pPr>
    </w:p>
    <w:p w14:paraId="0424C725" w14:textId="77777777" w:rsidR="00B65C93" w:rsidRPr="00FF430B" w:rsidRDefault="00B65C93" w:rsidP="00950D18">
      <w:pPr>
        <w:pStyle w:val="a7"/>
        <w:tabs>
          <w:tab w:val="left" w:pos="567"/>
        </w:tabs>
        <w:spacing w:line="360" w:lineRule="auto"/>
        <w:rPr>
          <w:rFonts w:ascii="Times New Roman" w:hAnsi="Times New Roman"/>
          <w:szCs w:val="24"/>
        </w:rPr>
      </w:pPr>
    </w:p>
    <w:p w14:paraId="11F88B45" w14:textId="77777777" w:rsidR="00B65C93" w:rsidRPr="00FF430B" w:rsidRDefault="00B65C93" w:rsidP="00950D18">
      <w:pPr>
        <w:pStyle w:val="a7"/>
        <w:tabs>
          <w:tab w:val="left" w:pos="567"/>
        </w:tabs>
        <w:spacing w:line="360" w:lineRule="auto"/>
        <w:rPr>
          <w:rFonts w:ascii="Times New Roman" w:hAnsi="Times New Roman"/>
          <w:szCs w:val="24"/>
        </w:rPr>
      </w:pPr>
    </w:p>
    <w:p w14:paraId="07038BB8" w14:textId="77777777" w:rsidR="00B65C93" w:rsidRPr="00FF430B" w:rsidRDefault="00B65C93" w:rsidP="00950D18">
      <w:pPr>
        <w:pStyle w:val="a7"/>
        <w:tabs>
          <w:tab w:val="left" w:pos="567"/>
        </w:tabs>
        <w:spacing w:line="360" w:lineRule="auto"/>
        <w:rPr>
          <w:rFonts w:ascii="Times New Roman" w:hAnsi="Times New Roman"/>
          <w:szCs w:val="24"/>
        </w:rPr>
      </w:pPr>
    </w:p>
    <w:p w14:paraId="2E13C76B" w14:textId="77777777" w:rsidR="00B65C93" w:rsidRPr="00FF430B" w:rsidRDefault="00B65C93" w:rsidP="00950D18">
      <w:pPr>
        <w:pStyle w:val="a7"/>
        <w:tabs>
          <w:tab w:val="left" w:pos="567"/>
        </w:tabs>
        <w:spacing w:line="360" w:lineRule="auto"/>
        <w:rPr>
          <w:rFonts w:ascii="Times New Roman" w:hAnsi="Times New Roman"/>
          <w:szCs w:val="24"/>
        </w:rPr>
      </w:pPr>
    </w:p>
    <w:p w14:paraId="47D628D7" w14:textId="77777777" w:rsidR="00B65C93" w:rsidRPr="00FF430B" w:rsidRDefault="00B65C93" w:rsidP="00950D18">
      <w:pPr>
        <w:pStyle w:val="a7"/>
        <w:tabs>
          <w:tab w:val="left" w:pos="567"/>
        </w:tabs>
        <w:spacing w:line="360" w:lineRule="auto"/>
        <w:rPr>
          <w:rFonts w:ascii="Times New Roman" w:hAnsi="Times New Roman"/>
          <w:szCs w:val="24"/>
        </w:rPr>
      </w:pPr>
    </w:p>
    <w:p w14:paraId="7DE99931" w14:textId="77777777" w:rsidR="00B65C93" w:rsidRPr="00FF430B" w:rsidRDefault="00B65C93" w:rsidP="00950D18">
      <w:pPr>
        <w:pStyle w:val="a7"/>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rPr>
      </w:pPr>
    </w:p>
    <w:p w14:paraId="3C3054B9" w14:textId="77777777" w:rsidR="00BE49DD" w:rsidRPr="00FF430B" w:rsidRDefault="00BE49DD" w:rsidP="00950D18">
      <w:pPr>
        <w:pStyle w:val="a7"/>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rPr>
      </w:pPr>
    </w:p>
    <w:p w14:paraId="37C20DD9" w14:textId="77777777" w:rsidR="00BB1EC7" w:rsidRPr="00FF430B" w:rsidRDefault="00BB1EC7" w:rsidP="00950D18">
      <w:pPr>
        <w:pStyle w:val="a7"/>
        <w:tabs>
          <w:tab w:val="left" w:pos="567"/>
        </w:tabs>
        <w:spacing w:line="360" w:lineRule="auto"/>
        <w:rPr>
          <w:rFonts w:ascii="Times New Roman" w:hAnsi="Times New Roman"/>
          <w:szCs w:val="24"/>
        </w:rPr>
      </w:pPr>
    </w:p>
    <w:p w14:paraId="2A9A1F9D" w14:textId="77777777" w:rsidR="00BB1EC7" w:rsidRPr="00FF430B" w:rsidRDefault="00BB1EC7" w:rsidP="00950D18">
      <w:pPr>
        <w:pStyle w:val="a7"/>
        <w:tabs>
          <w:tab w:val="left" w:pos="567"/>
        </w:tabs>
        <w:spacing w:line="360" w:lineRule="auto"/>
        <w:rPr>
          <w:rFonts w:ascii="Times New Roman" w:hAnsi="Times New Roman"/>
          <w:szCs w:val="24"/>
        </w:rPr>
      </w:pPr>
    </w:p>
    <w:p w14:paraId="75BBA572" w14:textId="77777777" w:rsidR="00BB1EC7" w:rsidRPr="00FF430B" w:rsidRDefault="00BB1EC7" w:rsidP="00950D18">
      <w:pPr>
        <w:pStyle w:val="a7"/>
        <w:tabs>
          <w:tab w:val="left" w:pos="567"/>
        </w:tabs>
        <w:spacing w:line="360" w:lineRule="auto"/>
        <w:rPr>
          <w:rFonts w:ascii="Times New Roman" w:hAnsi="Times New Roman"/>
          <w:szCs w:val="24"/>
        </w:rPr>
      </w:pPr>
    </w:p>
    <w:p w14:paraId="3AC6F755" w14:textId="77777777" w:rsidR="00BE49DD" w:rsidRPr="00FF430B" w:rsidRDefault="00BE49DD" w:rsidP="00950D18">
      <w:pPr>
        <w:pStyle w:val="a7"/>
        <w:tabs>
          <w:tab w:val="left" w:pos="567"/>
        </w:tabs>
        <w:spacing w:line="360" w:lineRule="auto"/>
        <w:rPr>
          <w:rFonts w:ascii="Times New Roman" w:hAnsi="Times New Roman"/>
          <w:szCs w:val="24"/>
        </w:rPr>
      </w:pPr>
    </w:p>
    <w:p w14:paraId="7E0B4786" w14:textId="77777777" w:rsidR="00BE49DD" w:rsidRPr="00FF430B" w:rsidRDefault="00BE49DD" w:rsidP="00950D18">
      <w:pPr>
        <w:pStyle w:val="a7"/>
        <w:tabs>
          <w:tab w:val="left" w:pos="567"/>
        </w:tabs>
        <w:spacing w:line="360" w:lineRule="auto"/>
        <w:rPr>
          <w:rFonts w:ascii="Times New Roman" w:hAnsi="Times New Roman"/>
          <w:szCs w:val="24"/>
        </w:rPr>
      </w:pPr>
    </w:p>
    <w:p w14:paraId="11C3E31B" w14:textId="77777777"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rPr>
      </w:pPr>
    </w:p>
    <w:p w14:paraId="6C271CF2" w14:textId="77777777" w:rsidR="00BE49DD" w:rsidRPr="00FF430B" w:rsidRDefault="00BE49DD" w:rsidP="00950D18">
      <w:pPr>
        <w:pStyle w:val="a7"/>
        <w:tabs>
          <w:tab w:val="left" w:pos="567"/>
        </w:tabs>
        <w:spacing w:line="360" w:lineRule="auto"/>
        <w:rPr>
          <w:rFonts w:ascii="Times New Roman" w:hAnsi="Times New Roman"/>
          <w:szCs w:val="24"/>
        </w:rPr>
      </w:pPr>
    </w:p>
    <w:p w14:paraId="338E51C6" w14:textId="77777777" w:rsidR="00BE49DD" w:rsidRPr="00FF430B" w:rsidRDefault="00BE49DD" w:rsidP="00950D18">
      <w:pPr>
        <w:pStyle w:val="a7"/>
        <w:tabs>
          <w:tab w:val="left" w:pos="567"/>
        </w:tabs>
        <w:spacing w:line="360" w:lineRule="auto"/>
        <w:rPr>
          <w:rFonts w:ascii="Times New Roman" w:hAnsi="Times New Roman"/>
          <w:szCs w:val="24"/>
        </w:rPr>
      </w:pPr>
    </w:p>
    <w:p w14:paraId="75E3D518" w14:textId="77777777" w:rsidR="00BE49DD" w:rsidRPr="00FF430B" w:rsidRDefault="00BE49DD" w:rsidP="00950D18">
      <w:pPr>
        <w:pStyle w:val="a7"/>
        <w:tabs>
          <w:tab w:val="left" w:pos="567"/>
        </w:tabs>
        <w:spacing w:line="360" w:lineRule="auto"/>
        <w:rPr>
          <w:rFonts w:ascii="Times New Roman" w:hAnsi="Times New Roman"/>
          <w:szCs w:val="24"/>
        </w:rPr>
      </w:pPr>
    </w:p>
    <w:p w14:paraId="4072F474" w14:textId="77777777" w:rsidR="00BE49DD" w:rsidRPr="00FF430B" w:rsidRDefault="00BE49DD" w:rsidP="00950D18">
      <w:pPr>
        <w:pStyle w:val="a7"/>
        <w:tabs>
          <w:tab w:val="left" w:pos="567"/>
        </w:tabs>
        <w:spacing w:line="360" w:lineRule="auto"/>
        <w:rPr>
          <w:rFonts w:ascii="Times New Roman" w:hAnsi="Times New Roman"/>
          <w:szCs w:val="24"/>
        </w:rPr>
      </w:pPr>
    </w:p>
    <w:p w14:paraId="1518CE00" w14:textId="77777777" w:rsidR="00BE49DD" w:rsidRPr="00FF430B" w:rsidRDefault="00BE49DD" w:rsidP="00950D18">
      <w:pPr>
        <w:pStyle w:val="a7"/>
        <w:tabs>
          <w:tab w:val="left" w:pos="567"/>
        </w:tabs>
        <w:spacing w:line="360" w:lineRule="auto"/>
        <w:rPr>
          <w:rFonts w:ascii="Times New Roman" w:hAnsi="Times New Roman"/>
          <w:szCs w:val="24"/>
        </w:rPr>
      </w:pPr>
    </w:p>
    <w:p w14:paraId="73A390E4" w14:textId="77777777" w:rsidR="00BE49DD" w:rsidRPr="00FF430B" w:rsidRDefault="00BE49DD" w:rsidP="00950D18">
      <w:pPr>
        <w:pStyle w:val="a7"/>
        <w:tabs>
          <w:tab w:val="left" w:pos="567"/>
        </w:tabs>
        <w:spacing w:line="360" w:lineRule="auto"/>
        <w:rPr>
          <w:rFonts w:ascii="Times New Roman" w:hAnsi="Times New Roman"/>
          <w:szCs w:val="24"/>
        </w:rPr>
      </w:pPr>
    </w:p>
    <w:p w14:paraId="64FA7230" w14:textId="77777777" w:rsidR="00BE49DD" w:rsidRPr="00FF430B" w:rsidRDefault="00BE49DD" w:rsidP="00950D18">
      <w:pPr>
        <w:pStyle w:val="a7"/>
        <w:tabs>
          <w:tab w:val="left" w:pos="567"/>
        </w:tabs>
        <w:spacing w:line="360" w:lineRule="auto"/>
        <w:rPr>
          <w:rFonts w:ascii="Times New Roman" w:hAnsi="Times New Roman"/>
          <w:szCs w:val="24"/>
        </w:rPr>
      </w:pPr>
    </w:p>
    <w:p w14:paraId="76FB82E9" w14:textId="77777777" w:rsidR="00BE49DD" w:rsidRPr="00FF430B" w:rsidRDefault="00BE49DD" w:rsidP="00950D18">
      <w:pPr>
        <w:pStyle w:val="a7"/>
        <w:tabs>
          <w:tab w:val="left" w:pos="567"/>
        </w:tabs>
        <w:spacing w:line="360" w:lineRule="auto"/>
        <w:rPr>
          <w:rFonts w:ascii="Times New Roman" w:hAnsi="Times New Roman"/>
          <w:szCs w:val="24"/>
        </w:rPr>
      </w:pPr>
    </w:p>
    <w:p w14:paraId="29DA1EEE" w14:textId="77777777" w:rsidR="00BE49DD" w:rsidRPr="00FF430B" w:rsidRDefault="00BE49DD" w:rsidP="00950D18">
      <w:pPr>
        <w:pStyle w:val="a7"/>
        <w:tabs>
          <w:tab w:val="left" w:pos="567"/>
        </w:tabs>
        <w:spacing w:line="360" w:lineRule="auto"/>
        <w:rPr>
          <w:rFonts w:ascii="Times New Roman" w:hAnsi="Times New Roman"/>
          <w:szCs w:val="24"/>
        </w:rPr>
      </w:pPr>
    </w:p>
    <w:p w14:paraId="2FE154B9" w14:textId="2923E5E2"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14:paraId="727C02E3" w14:textId="77777777"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1A87BBD3" w14:textId="77777777" w:rsidR="00BE49DD" w:rsidRPr="00FF430B" w:rsidRDefault="00BE49DD" w:rsidP="00BE49DD">
      <w:pPr>
        <w:jc w:val="right"/>
        <w:rPr>
          <w:noProof w:val="0"/>
        </w:rPr>
      </w:pPr>
      <w:r w:rsidRPr="00FF430B">
        <w:rPr>
          <w:noProof w:val="0"/>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rPr>
      </w:pPr>
    </w:p>
    <w:bookmarkEnd w:id="47"/>
    <w:p w14:paraId="1C51A82A" w14:textId="77777777" w:rsidR="00AA1372" w:rsidRPr="00FF430B" w:rsidRDefault="00AA1372" w:rsidP="00950D18">
      <w:pPr>
        <w:pStyle w:val="a7"/>
        <w:tabs>
          <w:tab w:val="left" w:pos="567"/>
        </w:tabs>
        <w:rPr>
          <w:rFonts w:ascii="Times New Roman" w:hAnsi="Times New Roman"/>
          <w:b/>
          <w:szCs w:val="24"/>
        </w:rPr>
      </w:pPr>
    </w:p>
    <w:p w14:paraId="03AD0F2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212A1D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rPr>
      </w:pPr>
    </w:p>
    <w:p w14:paraId="7A2AAB8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rPr>
      </w:pPr>
    </w:p>
    <w:p w14:paraId="5D1725F5" w14:textId="77777777" w:rsidR="00AA1372" w:rsidRPr="00FF430B" w:rsidRDefault="00AA1372" w:rsidP="00950D18">
      <w:pPr>
        <w:pStyle w:val="a7"/>
        <w:tabs>
          <w:tab w:val="left" w:pos="567"/>
        </w:tabs>
        <w:rPr>
          <w:rFonts w:ascii="Times New Roman" w:hAnsi="Times New Roman"/>
          <w:szCs w:val="24"/>
        </w:rPr>
      </w:pPr>
    </w:p>
    <w:p w14:paraId="5C17FDC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4331B42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14:paraId="64DA598C" w14:textId="77777777"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46B26254"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0B9ABFA8" w14:textId="77777777"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rPr>
      </w:pPr>
    </w:p>
    <w:p w14:paraId="59A22C7D" w14:textId="77777777"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lastRenderedPageBreak/>
        <w:t xml:space="preserve">                                          </w:t>
      </w:r>
      <w:r w:rsidR="00A227F2" w:rsidRPr="00FF430B">
        <w:rPr>
          <w:rFonts w:ascii="Times New Roman" w:hAnsi="Times New Roman"/>
          <w:szCs w:val="24"/>
        </w:rPr>
        <w:t>(semnătura autorizată)</w:t>
      </w:r>
    </w:p>
    <w:p w14:paraId="10BE6221" w14:textId="77777777" w:rsidR="00950D18" w:rsidRPr="00FF430B" w:rsidRDefault="00950D18" w:rsidP="00196AB4">
      <w:pPr>
        <w:spacing w:after="200" w:line="276" w:lineRule="auto"/>
        <w:jc w:val="center"/>
        <w:rPr>
          <w:lang w:eastAsia="zh-CN"/>
        </w:rPr>
      </w:pPr>
      <w:bookmarkStart w:id="48" w:name="_Toc449692097"/>
    </w:p>
    <w:p w14:paraId="72C753EB" w14:textId="77777777" w:rsidR="008726D2" w:rsidRPr="00FF430B" w:rsidRDefault="008726D2" w:rsidP="00196AB4">
      <w:pPr>
        <w:spacing w:after="200" w:line="276" w:lineRule="auto"/>
        <w:jc w:val="center"/>
        <w:rPr>
          <w:lang w:eastAsia="zh-CN"/>
        </w:rPr>
      </w:pPr>
    </w:p>
    <w:p w14:paraId="63EB4698" w14:textId="77777777" w:rsidR="002927B7" w:rsidRPr="00FF430B" w:rsidRDefault="002927B7" w:rsidP="00196AB4">
      <w:pPr>
        <w:spacing w:after="200" w:line="276" w:lineRule="auto"/>
        <w:jc w:val="center"/>
        <w:rPr>
          <w:lang w:eastAsia="zh-CN"/>
        </w:rPr>
      </w:pPr>
    </w:p>
    <w:p w14:paraId="54002888" w14:textId="6136D6B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48"/>
    <w:p w14:paraId="5F7BC614" w14:textId="77777777" w:rsidR="008B330F" w:rsidRPr="00FF430B" w:rsidRDefault="008B330F" w:rsidP="00950D18">
      <w:pPr>
        <w:jc w:val="center"/>
        <w:rPr>
          <w:b/>
        </w:rPr>
      </w:pPr>
    </w:p>
    <w:p w14:paraId="2A6AE53A" w14:textId="77777777"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a7"/>
              <w:tabs>
                <w:tab w:val="left" w:pos="567"/>
              </w:tabs>
              <w:rPr>
                <w:rFonts w:ascii="Times New Roman" w:hAnsi="Times New Roman"/>
                <w:szCs w:val="24"/>
              </w:rPr>
            </w:pPr>
          </w:p>
          <w:p w14:paraId="407D3D03" w14:textId="77777777" w:rsidR="00AA1372" w:rsidRPr="00FF430B" w:rsidRDefault="00AA1372" w:rsidP="00950D18">
            <w:pPr>
              <w:pStyle w:val="a7"/>
              <w:tabs>
                <w:tab w:val="left" w:pos="567"/>
              </w:tabs>
              <w:rPr>
                <w:rFonts w:ascii="Times New Roman" w:hAnsi="Times New Roman"/>
                <w:szCs w:val="24"/>
              </w:rPr>
            </w:pPr>
          </w:p>
          <w:p w14:paraId="1F9A6ED0" w14:textId="77777777" w:rsidR="00AA1372" w:rsidRPr="00FF430B" w:rsidRDefault="00AA1372" w:rsidP="00950D18">
            <w:pPr>
              <w:pStyle w:val="a7"/>
              <w:tabs>
                <w:tab w:val="left" w:pos="567"/>
              </w:tabs>
              <w:rPr>
                <w:rFonts w:ascii="Times New Roman" w:hAnsi="Times New Roman"/>
                <w:szCs w:val="24"/>
              </w:rPr>
            </w:pPr>
          </w:p>
          <w:p w14:paraId="0299E96C" w14:textId="77777777" w:rsidR="00AA1372" w:rsidRPr="00FF430B" w:rsidRDefault="00AA1372" w:rsidP="00950D18">
            <w:pPr>
              <w:pStyle w:val="a7"/>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a7"/>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a7"/>
              <w:tabs>
                <w:tab w:val="left" w:pos="567"/>
              </w:tabs>
              <w:rPr>
                <w:rFonts w:ascii="Times New Roman" w:hAnsi="Times New Roman"/>
                <w:szCs w:val="24"/>
              </w:rPr>
            </w:pPr>
          </w:p>
          <w:p w14:paraId="54ABA37C" w14:textId="77777777" w:rsidR="00AA1372" w:rsidRPr="00FF430B" w:rsidRDefault="00AA1372" w:rsidP="00950D18">
            <w:pPr>
              <w:pStyle w:val="a7"/>
              <w:tabs>
                <w:tab w:val="left" w:pos="567"/>
              </w:tabs>
              <w:rPr>
                <w:rFonts w:ascii="Times New Roman" w:hAnsi="Times New Roman"/>
                <w:szCs w:val="24"/>
              </w:rPr>
            </w:pPr>
          </w:p>
          <w:p w14:paraId="57ABB82B" w14:textId="77777777" w:rsidR="00AA1372" w:rsidRPr="00FF430B" w:rsidRDefault="00AA1372" w:rsidP="00950D18">
            <w:pPr>
              <w:pStyle w:val="a7"/>
              <w:tabs>
                <w:tab w:val="left" w:pos="567"/>
              </w:tabs>
              <w:rPr>
                <w:rFonts w:ascii="Times New Roman" w:hAnsi="Times New Roman"/>
                <w:szCs w:val="24"/>
              </w:rPr>
            </w:pPr>
          </w:p>
          <w:p w14:paraId="71C52794" w14:textId="77777777" w:rsidR="00AA1372" w:rsidRPr="00FF430B" w:rsidRDefault="00AA1372" w:rsidP="00950D18">
            <w:pPr>
              <w:pStyle w:val="a7"/>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a7"/>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a7"/>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9"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4B7F14A2" w14:textId="77777777" w:rsidR="00B65C93" w:rsidRPr="00FF430B" w:rsidRDefault="00B65C93" w:rsidP="00F43D02">
      <w:pPr>
        <w:jc w:val="both"/>
        <w:rPr>
          <w:rFonts w:eastAsia="PMingLiU"/>
          <w:lang w:eastAsia="zh-CN"/>
        </w:rPr>
      </w:pPr>
    </w:p>
    <w:p w14:paraId="654767D6" w14:textId="77777777" w:rsidR="00B65C93" w:rsidRPr="00FF430B" w:rsidRDefault="00B65C93" w:rsidP="00F43D02">
      <w:pPr>
        <w:jc w:val="both"/>
        <w:rPr>
          <w:rFonts w:eastAsia="PMingLiU"/>
          <w:lang w:eastAsia="zh-CN"/>
        </w:rPr>
      </w:pPr>
    </w:p>
    <w:p w14:paraId="7F67668A" w14:textId="77777777" w:rsidR="00B65C93" w:rsidRPr="00FF430B" w:rsidRDefault="00B65C93" w:rsidP="00F43D02">
      <w:pPr>
        <w:jc w:val="both"/>
        <w:rPr>
          <w:rFonts w:eastAsia="PMingLiU"/>
          <w:lang w:eastAsia="zh-CN"/>
        </w:rPr>
      </w:pPr>
    </w:p>
    <w:p w14:paraId="3CD5A841" w14:textId="77777777" w:rsidR="00B65C93" w:rsidRPr="00FF430B" w:rsidRDefault="00B65C93" w:rsidP="00F43D02">
      <w:pPr>
        <w:jc w:val="both"/>
        <w:rPr>
          <w:rFonts w:eastAsia="PMingLiU"/>
          <w:lang w:eastAsia="zh-CN"/>
        </w:rPr>
      </w:pPr>
    </w:p>
    <w:p w14:paraId="6BA4A3A5" w14:textId="77777777" w:rsidR="00B65C93" w:rsidRPr="00FF430B" w:rsidRDefault="00B65C93" w:rsidP="00F43D02">
      <w:pPr>
        <w:jc w:val="both"/>
        <w:rPr>
          <w:rFonts w:eastAsia="PMingLiU"/>
          <w:lang w:eastAsia="zh-CN"/>
        </w:rPr>
      </w:pPr>
    </w:p>
    <w:p w14:paraId="2626EF92" w14:textId="77777777" w:rsidR="00B65C93" w:rsidRPr="00FF430B" w:rsidRDefault="00B65C93" w:rsidP="00F43D02">
      <w:pPr>
        <w:jc w:val="both"/>
        <w:rPr>
          <w:rFonts w:eastAsia="PMingLiU"/>
          <w:lang w:eastAsia="zh-CN"/>
        </w:rPr>
      </w:pPr>
    </w:p>
    <w:p w14:paraId="3EC18CFB" w14:textId="77777777" w:rsidR="00B65C93" w:rsidRPr="00FF430B" w:rsidRDefault="00B65C93" w:rsidP="00F43D02">
      <w:pPr>
        <w:jc w:val="both"/>
        <w:rPr>
          <w:rFonts w:eastAsia="PMingLiU"/>
          <w:lang w:eastAsia="zh-CN"/>
        </w:rPr>
      </w:pPr>
    </w:p>
    <w:p w14:paraId="224A43F7" w14:textId="77777777" w:rsidR="00B65C93" w:rsidRPr="00FF430B" w:rsidRDefault="00B65C93" w:rsidP="00F43D02">
      <w:pPr>
        <w:jc w:val="both"/>
        <w:rPr>
          <w:rFonts w:eastAsia="PMingLiU"/>
          <w:lang w:eastAsia="zh-CN"/>
        </w:rPr>
      </w:pPr>
    </w:p>
    <w:p w14:paraId="161E18D9" w14:textId="77777777" w:rsidR="00B65C93" w:rsidRPr="00FF430B" w:rsidRDefault="00B65C93" w:rsidP="00F43D02">
      <w:pPr>
        <w:jc w:val="both"/>
        <w:rPr>
          <w:rFonts w:eastAsia="PMingLiU"/>
          <w:lang w:eastAsia="zh-CN"/>
        </w:rPr>
      </w:pPr>
    </w:p>
    <w:p w14:paraId="1BAC0690" w14:textId="77777777" w:rsidR="00B65C93" w:rsidRPr="00FF430B" w:rsidRDefault="00B65C93" w:rsidP="00F43D02">
      <w:pPr>
        <w:jc w:val="both"/>
        <w:rPr>
          <w:rFonts w:eastAsia="PMingLiU"/>
          <w:lang w:eastAsia="zh-CN"/>
        </w:rPr>
      </w:pPr>
    </w:p>
    <w:p w14:paraId="318491F6" w14:textId="77777777" w:rsidR="00B65C93" w:rsidRPr="00FF430B" w:rsidRDefault="00B65C93" w:rsidP="00F43D02">
      <w:pPr>
        <w:jc w:val="both"/>
        <w:rPr>
          <w:rFonts w:eastAsia="PMingLiU"/>
          <w:lang w:eastAsia="zh-CN"/>
        </w:rPr>
      </w:pPr>
    </w:p>
    <w:p w14:paraId="45E0676E" w14:textId="77777777" w:rsidR="00B65C93" w:rsidRPr="00FF430B" w:rsidRDefault="00B65C93" w:rsidP="00F43D02">
      <w:pPr>
        <w:jc w:val="both"/>
        <w:rPr>
          <w:rFonts w:eastAsia="PMingLiU"/>
          <w:lang w:eastAsia="zh-CN"/>
        </w:rPr>
      </w:pPr>
    </w:p>
    <w:p w14:paraId="4CECB15D" w14:textId="0FD8B6A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14:paraId="2F5D24C9"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2359115B" w14:textId="77777777" w:rsidR="00BA7FF4" w:rsidRPr="00FF430B" w:rsidRDefault="00BA7FF4" w:rsidP="00BA7FF4">
      <w:pPr>
        <w:jc w:val="right"/>
        <w:rPr>
          <w:noProof w:val="0"/>
        </w:rPr>
      </w:pPr>
      <w:r w:rsidRPr="00FF430B">
        <w:rPr>
          <w:noProof w:val="0"/>
        </w:rPr>
        <w:t>din “____” ________ 20___</w:t>
      </w:r>
    </w:p>
    <w:p w14:paraId="2AFB9DD6" w14:textId="77777777" w:rsidR="00B65C93" w:rsidRPr="00FF430B" w:rsidRDefault="00B65C93" w:rsidP="00F43D02">
      <w:pPr>
        <w:jc w:val="both"/>
        <w:rPr>
          <w:rFonts w:eastAsia="PMingLiU"/>
          <w:lang w:eastAsia="zh-CN"/>
        </w:rPr>
      </w:pPr>
    </w:p>
    <w:p w14:paraId="11E2E30D" w14:textId="77777777" w:rsidR="00B65C93" w:rsidRPr="00FF430B" w:rsidRDefault="00B65C93" w:rsidP="00F43D02">
      <w:pPr>
        <w:jc w:val="both"/>
        <w:rPr>
          <w:rFonts w:eastAsia="PMingLiU"/>
          <w:lang w:eastAsia="zh-CN"/>
        </w:rPr>
      </w:pPr>
    </w:p>
    <w:p w14:paraId="482D2810" w14:textId="77777777" w:rsidR="00B65C93" w:rsidRPr="00FF430B" w:rsidRDefault="00B65C93" w:rsidP="00F43D02">
      <w:pPr>
        <w:jc w:val="both"/>
        <w:rPr>
          <w:rFonts w:eastAsia="PMingLiU"/>
          <w:lang w:eastAsia="zh-CN"/>
        </w:rPr>
      </w:pPr>
    </w:p>
    <w:p w14:paraId="0766CC73" w14:textId="77777777" w:rsidR="008B330F" w:rsidRPr="00FF430B" w:rsidRDefault="008B330F" w:rsidP="00F43D02">
      <w:pPr>
        <w:jc w:val="center"/>
        <w:rPr>
          <w:rFonts w:eastAsia="PMingLiU"/>
          <w:lang w:eastAsia="zh-CN"/>
        </w:rPr>
      </w:pPr>
    </w:p>
    <w:p w14:paraId="0DBE1B11" w14:textId="77777777"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14:paraId="1E2756A8" w14:textId="77777777"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14:paraId="7A0A214F"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14:paraId="2D468F1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14:paraId="70BBDEDE" w14:textId="77777777" w:rsidR="00D01642" w:rsidRPr="00FF430B" w:rsidRDefault="00D01642" w:rsidP="00F43D02">
            <w:pPr>
              <w:pStyle w:val="a7"/>
              <w:tabs>
                <w:tab w:val="left" w:pos="567"/>
              </w:tabs>
              <w:rPr>
                <w:rFonts w:ascii="Times New Roman" w:hAnsi="Times New Roman"/>
                <w:szCs w:val="24"/>
              </w:rPr>
            </w:pPr>
          </w:p>
          <w:p w14:paraId="7261E288" w14:textId="77777777" w:rsidR="00D01642" w:rsidRPr="00FF430B" w:rsidRDefault="00D01642" w:rsidP="00F43D02">
            <w:pPr>
              <w:pStyle w:val="a7"/>
              <w:tabs>
                <w:tab w:val="left" w:pos="567"/>
              </w:tabs>
              <w:rPr>
                <w:rFonts w:ascii="Times New Roman" w:hAnsi="Times New Roman"/>
                <w:szCs w:val="24"/>
              </w:rPr>
            </w:pPr>
          </w:p>
          <w:p w14:paraId="303C6D39" w14:textId="77777777" w:rsidR="00D01642" w:rsidRPr="00FF430B" w:rsidRDefault="00D01642" w:rsidP="00F43D02">
            <w:pPr>
              <w:pStyle w:val="a7"/>
              <w:tabs>
                <w:tab w:val="left" w:pos="567"/>
              </w:tabs>
              <w:rPr>
                <w:rFonts w:ascii="Times New Roman" w:hAnsi="Times New Roman"/>
                <w:szCs w:val="24"/>
              </w:rPr>
            </w:pPr>
          </w:p>
          <w:p w14:paraId="1936FA40" w14:textId="77777777" w:rsidR="00D01642" w:rsidRPr="00FF430B" w:rsidRDefault="00D01642" w:rsidP="00F43D02">
            <w:pPr>
              <w:pStyle w:val="a7"/>
              <w:tabs>
                <w:tab w:val="left" w:pos="567"/>
              </w:tabs>
              <w:rPr>
                <w:rFonts w:ascii="Times New Roman" w:hAnsi="Times New Roman"/>
                <w:szCs w:val="24"/>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14:paraId="2E8BC89C"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14:paraId="0F94075E" w14:textId="77777777" w:rsidR="00D01642" w:rsidRPr="00FF430B" w:rsidRDefault="00D01642" w:rsidP="00F43D02">
            <w:pPr>
              <w:pStyle w:val="a7"/>
              <w:tabs>
                <w:tab w:val="left" w:pos="567"/>
              </w:tabs>
              <w:rPr>
                <w:rFonts w:ascii="Times New Roman" w:hAnsi="Times New Roman"/>
                <w:szCs w:val="24"/>
              </w:rPr>
            </w:pPr>
          </w:p>
          <w:p w14:paraId="3CEB5A05" w14:textId="77777777" w:rsidR="00D01642" w:rsidRPr="00FF430B" w:rsidRDefault="00D01642" w:rsidP="00F43D02">
            <w:pPr>
              <w:pStyle w:val="a7"/>
              <w:tabs>
                <w:tab w:val="left" w:pos="567"/>
              </w:tabs>
              <w:rPr>
                <w:rFonts w:ascii="Times New Roman" w:hAnsi="Times New Roman"/>
                <w:szCs w:val="24"/>
              </w:rPr>
            </w:pPr>
          </w:p>
          <w:p w14:paraId="2BE9467D" w14:textId="77777777" w:rsidR="00D01642" w:rsidRPr="00FF430B" w:rsidRDefault="00D01642" w:rsidP="00F43D02">
            <w:pPr>
              <w:pStyle w:val="a7"/>
              <w:tabs>
                <w:tab w:val="left" w:pos="567"/>
              </w:tabs>
              <w:rPr>
                <w:rFonts w:ascii="Times New Roman" w:hAnsi="Times New Roman"/>
                <w:szCs w:val="24"/>
              </w:rPr>
            </w:pPr>
          </w:p>
          <w:p w14:paraId="2F41E6A1" w14:textId="77777777" w:rsidR="00D01642" w:rsidRPr="00FF430B" w:rsidRDefault="00D01642" w:rsidP="00F43D02">
            <w:pPr>
              <w:pStyle w:val="a7"/>
              <w:tabs>
                <w:tab w:val="left" w:pos="567"/>
              </w:tabs>
              <w:rPr>
                <w:rFonts w:ascii="Times New Roman" w:hAnsi="Times New Roman"/>
                <w:szCs w:val="24"/>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14:paraId="4CBD57E4"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688656FD"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4C42100"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73329E7D" w14:textId="77777777" w:rsidR="00D01642" w:rsidRPr="00FF430B" w:rsidRDefault="00D01642" w:rsidP="00F43D02">
            <w:pPr>
              <w:pStyle w:val="a7"/>
              <w:tabs>
                <w:tab w:val="left" w:pos="567"/>
              </w:tabs>
              <w:rPr>
                <w:rFonts w:ascii="Times New Roman" w:hAnsi="Times New Roman"/>
                <w:szCs w:val="24"/>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14:paraId="17D5A86E"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14:paraId="7AAB392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15BCB263"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3144760" w14:textId="77777777" w:rsidR="00D01642" w:rsidRPr="00FF430B" w:rsidRDefault="00D01642" w:rsidP="00F43D02">
            <w:pPr>
              <w:pStyle w:val="a7"/>
              <w:tabs>
                <w:tab w:val="left" w:pos="567"/>
              </w:tabs>
              <w:rPr>
                <w:rFonts w:ascii="Times New Roman" w:hAnsi="Times New Roman"/>
                <w:szCs w:val="24"/>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rPr>
            </w:pPr>
          </w:p>
        </w:tc>
      </w:tr>
    </w:tbl>
    <w:p w14:paraId="19243881" w14:textId="77777777" w:rsidR="003207B4" w:rsidRPr="00FF430B" w:rsidRDefault="003207B4" w:rsidP="00F43D02">
      <w:pPr>
        <w:jc w:val="both"/>
        <w:rPr>
          <w:rFonts w:eastAsia="PMingLiU"/>
          <w:lang w:eastAsia="zh-CN"/>
        </w:rPr>
      </w:pPr>
    </w:p>
    <w:p w14:paraId="1D9878FF" w14:textId="77777777"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14:paraId="7D667F18" w14:textId="77777777"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14:paraId="6026B16E" w14:textId="77777777"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4771B096" w14:textId="77777777"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14:paraId="0DCDD4B7" w14:textId="77777777" w:rsidR="003B4ACE" w:rsidRPr="00FF430B" w:rsidRDefault="003B4ACE" w:rsidP="00196AB4">
      <w:pPr>
        <w:pStyle w:val="Style3"/>
        <w:tabs>
          <w:tab w:val="left" w:pos="567"/>
        </w:tabs>
        <w:ind w:left="0" w:firstLine="0"/>
        <w:rPr>
          <w:rFonts w:eastAsia="PMingLiU"/>
          <w:lang w:eastAsia="zh-CN"/>
        </w:rPr>
      </w:pPr>
    </w:p>
    <w:p w14:paraId="2C6636FD" w14:textId="77777777" w:rsidR="008B330F" w:rsidRPr="00FF430B" w:rsidRDefault="008B330F" w:rsidP="00196AB4">
      <w:pPr>
        <w:pStyle w:val="Style3"/>
        <w:tabs>
          <w:tab w:val="left" w:pos="567"/>
        </w:tabs>
        <w:ind w:left="0" w:firstLine="0"/>
        <w:rPr>
          <w:rFonts w:eastAsia="PMingLiU"/>
          <w:lang w:eastAsia="zh-CN"/>
        </w:rPr>
      </w:pPr>
    </w:p>
    <w:p w14:paraId="68585ED3" w14:textId="77777777" w:rsidR="008B330F" w:rsidRPr="00FF430B" w:rsidRDefault="008B330F" w:rsidP="00196AB4">
      <w:pPr>
        <w:pStyle w:val="Style3"/>
        <w:tabs>
          <w:tab w:val="left" w:pos="567"/>
        </w:tabs>
        <w:ind w:left="0" w:firstLine="0"/>
        <w:rPr>
          <w:rFonts w:eastAsia="PMingLiU"/>
          <w:lang w:eastAsia="zh-CN"/>
        </w:rPr>
      </w:pPr>
    </w:p>
    <w:p w14:paraId="213AB978" w14:textId="77777777" w:rsidR="00B65C93" w:rsidRPr="00FF430B" w:rsidRDefault="00B65C93" w:rsidP="00196AB4">
      <w:pPr>
        <w:pStyle w:val="Style3"/>
        <w:tabs>
          <w:tab w:val="left" w:pos="567"/>
        </w:tabs>
        <w:ind w:left="0" w:firstLine="0"/>
        <w:rPr>
          <w:rFonts w:eastAsia="PMingLiU"/>
          <w:lang w:eastAsia="zh-CN"/>
        </w:rPr>
      </w:pPr>
    </w:p>
    <w:p w14:paraId="64E9EAE3" w14:textId="77777777" w:rsidR="00B65C93" w:rsidRPr="00FF430B" w:rsidRDefault="00B65C93" w:rsidP="00196AB4">
      <w:pPr>
        <w:pStyle w:val="Style3"/>
        <w:tabs>
          <w:tab w:val="left" w:pos="567"/>
        </w:tabs>
        <w:ind w:left="0" w:firstLine="0"/>
        <w:rPr>
          <w:rFonts w:eastAsia="PMingLiU"/>
          <w:lang w:eastAsia="zh-CN"/>
        </w:rPr>
      </w:pPr>
    </w:p>
    <w:p w14:paraId="7CE4EC70" w14:textId="77777777" w:rsidR="00B65C93" w:rsidRPr="00FF430B" w:rsidRDefault="00B65C93" w:rsidP="00196AB4">
      <w:pPr>
        <w:pStyle w:val="Style3"/>
        <w:tabs>
          <w:tab w:val="left" w:pos="567"/>
        </w:tabs>
        <w:ind w:left="0" w:firstLine="0"/>
        <w:rPr>
          <w:rFonts w:eastAsia="PMingLiU"/>
          <w:lang w:eastAsia="zh-CN"/>
        </w:rPr>
      </w:pPr>
    </w:p>
    <w:p w14:paraId="754F8D0E" w14:textId="77777777" w:rsidR="00B65C93" w:rsidRPr="00FF430B" w:rsidRDefault="00B65C93" w:rsidP="00196AB4">
      <w:pPr>
        <w:pStyle w:val="Style3"/>
        <w:tabs>
          <w:tab w:val="left" w:pos="567"/>
        </w:tabs>
        <w:ind w:left="0" w:firstLine="0"/>
        <w:rPr>
          <w:rFonts w:eastAsia="PMingLiU"/>
          <w:lang w:eastAsia="zh-CN"/>
        </w:rPr>
      </w:pPr>
    </w:p>
    <w:p w14:paraId="07E34268" w14:textId="07E3DBA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14:paraId="34774E0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FF9FA06" w14:textId="77777777" w:rsidR="00BA7FF4" w:rsidRPr="00FF430B" w:rsidRDefault="00BA7FF4" w:rsidP="00BA7FF4">
      <w:pPr>
        <w:jc w:val="right"/>
        <w:rPr>
          <w:noProof w:val="0"/>
        </w:rPr>
      </w:pPr>
      <w:r w:rsidRPr="00FF430B">
        <w:rPr>
          <w:noProof w:val="0"/>
        </w:rPr>
        <w:t>din “____” ________ 20___</w:t>
      </w:r>
    </w:p>
    <w:bookmarkEnd w:id="49"/>
    <w:p w14:paraId="13F9A5F4" w14:textId="77777777" w:rsidR="002242A0" w:rsidRPr="00FF430B" w:rsidRDefault="002242A0" w:rsidP="00773FE9">
      <w:pPr>
        <w:rPr>
          <w:rFonts w:eastAsia="PMingLiU"/>
          <w:b/>
          <w:lang w:eastAsia="zh-CN"/>
        </w:rPr>
      </w:pPr>
    </w:p>
    <w:p w14:paraId="6B603916"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657AEAB7" w14:textId="77777777"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378B53B6" w14:textId="77777777" w:rsidR="00FB2FFC" w:rsidRPr="00FF430B" w:rsidRDefault="00FB2FFC">
      <w:pPr>
        <w:pStyle w:val="a7"/>
        <w:tabs>
          <w:tab w:val="left" w:pos="567"/>
        </w:tabs>
        <w:jc w:val="center"/>
        <w:rPr>
          <w:rFonts w:ascii="Times New Roman" w:hAnsi="Times New Roman"/>
          <w:b/>
          <w:szCs w:val="24"/>
        </w:rPr>
      </w:pPr>
    </w:p>
    <w:p w14:paraId="77172FCD"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6A619F6"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E32A242"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eastAsia="zh-CN"/>
        </w:rPr>
      </w:pPr>
    </w:p>
    <w:p w14:paraId="4A0272D8"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AFC94AB"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6E059E9"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07E607C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EC61A3E"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0E97D0A" w14:textId="77777777" w:rsidR="009A7C84" w:rsidRPr="00FF430B" w:rsidRDefault="009A7C84" w:rsidP="009A7C84">
      <w:pPr>
        <w:spacing w:after="200" w:line="276" w:lineRule="auto"/>
        <w:rPr>
          <w:rFonts w:eastAsia="PMingLiU"/>
          <w:lang w:eastAsia="zh-CN"/>
        </w:rPr>
      </w:pPr>
      <w:bookmarkStart w:id="50" w:name="_Toc449692109"/>
    </w:p>
    <w:p w14:paraId="086EAB2C" w14:textId="77777777" w:rsidR="002D6E71" w:rsidRPr="00FF430B" w:rsidRDefault="002D6E71" w:rsidP="009A7C84">
      <w:pPr>
        <w:jc w:val="center"/>
        <w:rPr>
          <w:rFonts w:eastAsia="PMingLiU"/>
          <w:b/>
          <w:lang w:eastAsia="zh-CN"/>
        </w:rPr>
      </w:pPr>
    </w:p>
    <w:p w14:paraId="18A975DA" w14:textId="77777777" w:rsidR="002D6E71" w:rsidRPr="00FF430B" w:rsidRDefault="002D6E71" w:rsidP="009A7C84">
      <w:pPr>
        <w:jc w:val="center"/>
        <w:rPr>
          <w:rFonts w:eastAsia="PMingLiU"/>
          <w:b/>
          <w:lang w:eastAsia="zh-CN"/>
        </w:rPr>
      </w:pPr>
    </w:p>
    <w:p w14:paraId="381AEEE2" w14:textId="77777777" w:rsidR="002D6E71" w:rsidRPr="00FF430B" w:rsidRDefault="002D6E71" w:rsidP="009A7C84">
      <w:pPr>
        <w:jc w:val="center"/>
        <w:rPr>
          <w:rFonts w:eastAsia="PMingLiU"/>
          <w:b/>
          <w:lang w:eastAsia="zh-CN"/>
        </w:rPr>
      </w:pPr>
    </w:p>
    <w:p w14:paraId="7C4B20E6" w14:textId="77777777" w:rsidR="002D6E71" w:rsidRPr="00FF430B" w:rsidRDefault="002D6E71" w:rsidP="009A7C84">
      <w:pPr>
        <w:jc w:val="center"/>
        <w:rPr>
          <w:rFonts w:eastAsia="PMingLiU"/>
          <w:b/>
          <w:lang w:eastAsia="zh-CN"/>
        </w:rPr>
      </w:pPr>
    </w:p>
    <w:p w14:paraId="693A1EB9" w14:textId="77777777" w:rsidR="002D6E71" w:rsidRPr="00FF430B" w:rsidRDefault="002D6E71" w:rsidP="009A7C84">
      <w:pPr>
        <w:jc w:val="center"/>
        <w:rPr>
          <w:rFonts w:eastAsia="PMingLiU"/>
          <w:b/>
          <w:lang w:eastAsia="zh-CN"/>
        </w:rPr>
      </w:pPr>
    </w:p>
    <w:p w14:paraId="75B9931E" w14:textId="77777777" w:rsidR="002D6E71" w:rsidRPr="00FF430B" w:rsidRDefault="002D6E71" w:rsidP="009A7C84">
      <w:pPr>
        <w:jc w:val="center"/>
        <w:rPr>
          <w:rFonts w:eastAsia="PMingLiU"/>
          <w:b/>
          <w:lang w:eastAsia="zh-CN"/>
        </w:rPr>
      </w:pPr>
    </w:p>
    <w:p w14:paraId="6B4DE606" w14:textId="77777777" w:rsidR="00EF4276" w:rsidRPr="00FF430B" w:rsidRDefault="00EF4276" w:rsidP="009A7C84">
      <w:pPr>
        <w:jc w:val="center"/>
        <w:rPr>
          <w:rFonts w:eastAsia="PMingLiU"/>
          <w:b/>
          <w:lang w:eastAsia="zh-CN"/>
        </w:rPr>
      </w:pPr>
    </w:p>
    <w:p w14:paraId="267E6566" w14:textId="77777777" w:rsidR="00EF4276" w:rsidRPr="00FF430B" w:rsidRDefault="00EF4276" w:rsidP="009A7C84">
      <w:pPr>
        <w:jc w:val="center"/>
        <w:rPr>
          <w:rFonts w:eastAsia="PMingLiU"/>
          <w:b/>
          <w:lang w:eastAsia="zh-CN"/>
        </w:rPr>
      </w:pPr>
    </w:p>
    <w:p w14:paraId="5A04BF36" w14:textId="77777777" w:rsidR="0019071C" w:rsidRPr="00FF430B" w:rsidRDefault="0019071C" w:rsidP="009A7C84">
      <w:pPr>
        <w:jc w:val="center"/>
        <w:rPr>
          <w:rFonts w:eastAsia="PMingLiU"/>
          <w:b/>
          <w:lang w:eastAsia="zh-CN"/>
        </w:rPr>
      </w:pPr>
    </w:p>
    <w:p w14:paraId="03286D90" w14:textId="77777777" w:rsidR="0019071C" w:rsidRPr="00FF430B" w:rsidRDefault="0019071C" w:rsidP="009A7C84">
      <w:pPr>
        <w:jc w:val="center"/>
        <w:rPr>
          <w:rFonts w:eastAsia="PMingLiU"/>
          <w:b/>
          <w:lang w:eastAsia="zh-CN"/>
        </w:rPr>
      </w:pPr>
    </w:p>
    <w:p w14:paraId="40FFD2DA" w14:textId="77777777" w:rsidR="002D6E71" w:rsidRPr="00FF430B" w:rsidRDefault="002D6E71" w:rsidP="009A7C84">
      <w:pPr>
        <w:jc w:val="center"/>
        <w:rPr>
          <w:rFonts w:eastAsia="PMingLiU"/>
          <w:b/>
          <w:lang w:eastAsia="zh-CN"/>
        </w:rPr>
      </w:pPr>
    </w:p>
    <w:p w14:paraId="3148CF1D" w14:textId="77777777" w:rsidR="002D6E71" w:rsidRPr="00FF430B" w:rsidRDefault="002D6E71"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50"/>
    <w:p w14:paraId="2D8A9806" w14:textId="77777777" w:rsidR="00B14173" w:rsidRPr="00FF430B" w:rsidRDefault="00B14173" w:rsidP="009A7C84">
      <w:pPr>
        <w:jc w:val="center"/>
        <w:rPr>
          <w:b/>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1"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Pr="00FF430B" w:rsidRDefault="002D6E7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2C06CA23" w14:textId="77777777" w:rsidR="002D6E71" w:rsidRPr="00FF430B" w:rsidRDefault="002D6E71" w:rsidP="00284ED0">
      <w:pPr>
        <w:spacing w:line="276" w:lineRule="auto"/>
        <w:jc w:val="center"/>
        <w:rPr>
          <w:rFonts w:eastAsia="PMingLiU"/>
          <w:b/>
          <w:lang w:eastAsia="zh-CN"/>
        </w:rPr>
      </w:pPr>
    </w:p>
    <w:p w14:paraId="1B856953" w14:textId="77777777" w:rsidR="002D6E71" w:rsidRPr="00FF430B" w:rsidRDefault="002D6E71" w:rsidP="00284ED0">
      <w:pPr>
        <w:spacing w:line="276" w:lineRule="auto"/>
        <w:jc w:val="center"/>
        <w:rPr>
          <w:rFonts w:eastAsia="PMingLiU"/>
          <w:b/>
          <w:lang w:eastAsia="zh-CN"/>
        </w:rPr>
      </w:pPr>
    </w:p>
    <w:p w14:paraId="68264900" w14:textId="77777777" w:rsidR="002D6E71" w:rsidRPr="00FF430B" w:rsidRDefault="002D6E71" w:rsidP="00284ED0">
      <w:pPr>
        <w:spacing w:line="276" w:lineRule="auto"/>
        <w:jc w:val="center"/>
        <w:rPr>
          <w:rFonts w:eastAsia="PMingLiU"/>
          <w:b/>
          <w:lang w:eastAsia="zh-CN"/>
        </w:rPr>
      </w:pPr>
    </w:p>
    <w:p w14:paraId="1FCB7984" w14:textId="77777777" w:rsidR="002D6E71" w:rsidRPr="00FF430B" w:rsidRDefault="002D6E71" w:rsidP="00284ED0">
      <w:pPr>
        <w:spacing w:line="276" w:lineRule="auto"/>
        <w:jc w:val="center"/>
        <w:rPr>
          <w:rFonts w:eastAsia="PMingLiU"/>
          <w:b/>
          <w:lang w:eastAsia="zh-CN"/>
        </w:rPr>
      </w:pPr>
    </w:p>
    <w:p w14:paraId="5C0181BC"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1"/>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52" w:name="_Toc449632664"/>
      <w:bookmarkStart w:id="53" w:name="_Toc449633156"/>
      <w:bookmarkStart w:id="54" w:name="_Toc449692111"/>
      <w:r w:rsidRPr="00FF430B">
        <w:rPr>
          <w:rFonts w:eastAsia="PMingLiU"/>
          <w:b/>
          <w:bCs/>
          <w:iCs/>
          <w:lang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eastAsia="zh-CN"/>
        </w:rPr>
      </w:pPr>
      <w:bookmarkStart w:id="55" w:name="_Toc449632665"/>
      <w:bookmarkStart w:id="56" w:name="_Toc449633157"/>
      <w:bookmarkStart w:id="57"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58"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Pr="00FF430B" w:rsidRDefault="002D6E71"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0345CAA8" w14:textId="77777777" w:rsidR="002D6E71" w:rsidRPr="00FF430B" w:rsidRDefault="002D6E71" w:rsidP="00B322B4">
      <w:pPr>
        <w:spacing w:line="276" w:lineRule="auto"/>
        <w:jc w:val="center"/>
        <w:rPr>
          <w:rFonts w:eastAsia="PMingLiU"/>
          <w:b/>
          <w:lang w:eastAsia="zh-CN"/>
        </w:rPr>
      </w:pPr>
    </w:p>
    <w:p w14:paraId="277C3685" w14:textId="77777777" w:rsidR="002D6E71" w:rsidRPr="00FF430B" w:rsidRDefault="002D6E71" w:rsidP="00B322B4">
      <w:pPr>
        <w:spacing w:line="276" w:lineRule="auto"/>
        <w:jc w:val="center"/>
        <w:rPr>
          <w:rFonts w:eastAsia="PMingLiU"/>
          <w:b/>
          <w:lang w:eastAsia="zh-CN"/>
        </w:rPr>
      </w:pPr>
    </w:p>
    <w:p w14:paraId="63445B97" w14:textId="77777777" w:rsidR="000E4D7D" w:rsidRPr="00FF430B" w:rsidRDefault="000E4D7D"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58"/>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19"/>
        <w:gridCol w:w="1990"/>
        <w:gridCol w:w="2029"/>
        <w:gridCol w:w="1742"/>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59"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0500D455" w14:textId="77777777" w:rsidR="002D6E71" w:rsidRPr="00FF430B" w:rsidRDefault="002D6E71" w:rsidP="004F77F1">
      <w:pPr>
        <w:spacing w:line="276" w:lineRule="auto"/>
        <w:jc w:val="center"/>
        <w:rPr>
          <w:rFonts w:eastAsia="PMingLiU"/>
          <w:b/>
          <w:lang w:eastAsia="zh-CN"/>
        </w:rPr>
      </w:pPr>
    </w:p>
    <w:p w14:paraId="0BDE82D2" w14:textId="77777777" w:rsidR="000E4D7D" w:rsidRPr="00FF430B" w:rsidRDefault="000E4D7D" w:rsidP="004F77F1">
      <w:pPr>
        <w:spacing w:line="276" w:lineRule="auto"/>
        <w:jc w:val="center"/>
        <w:rPr>
          <w:rFonts w:eastAsia="PMingLiU"/>
          <w:b/>
          <w:lang w:eastAsia="zh-CN"/>
        </w:rPr>
      </w:pPr>
    </w:p>
    <w:p w14:paraId="724D5FC5" w14:textId="77777777" w:rsidR="000E4D7D" w:rsidRPr="00FF430B" w:rsidRDefault="000E4D7D" w:rsidP="004F77F1">
      <w:pPr>
        <w:spacing w:line="276" w:lineRule="auto"/>
        <w:jc w:val="center"/>
        <w:rPr>
          <w:rFonts w:eastAsia="PMingLiU"/>
          <w:b/>
          <w:lang w:eastAsia="zh-CN"/>
        </w:rPr>
      </w:pPr>
    </w:p>
    <w:p w14:paraId="1D5FEC39" w14:textId="77777777" w:rsidR="000E4D7D" w:rsidRPr="00FF430B" w:rsidRDefault="000E4D7D" w:rsidP="004F77F1">
      <w:pPr>
        <w:spacing w:line="276" w:lineRule="auto"/>
        <w:jc w:val="center"/>
        <w:rPr>
          <w:rFonts w:eastAsia="PMingLiU"/>
          <w:b/>
          <w:lang w:eastAsia="zh-CN"/>
        </w:rPr>
      </w:pPr>
    </w:p>
    <w:p w14:paraId="03F610AA" w14:textId="77777777" w:rsidR="000E4D7D" w:rsidRPr="00FF430B" w:rsidRDefault="000E4D7D" w:rsidP="004F77F1">
      <w:pPr>
        <w:spacing w:line="276" w:lineRule="auto"/>
        <w:jc w:val="center"/>
        <w:rPr>
          <w:rFonts w:eastAsia="PMingLiU"/>
          <w:b/>
          <w:lang w:eastAsia="zh-CN"/>
        </w:rPr>
      </w:pPr>
    </w:p>
    <w:p w14:paraId="11EA07F4" w14:textId="77777777" w:rsidR="000E4D7D" w:rsidRPr="00FF430B" w:rsidRDefault="000E4D7D" w:rsidP="004F77F1">
      <w:pPr>
        <w:spacing w:line="276" w:lineRule="auto"/>
        <w:jc w:val="center"/>
        <w:rPr>
          <w:rFonts w:eastAsia="PMingLiU"/>
          <w:b/>
          <w:lang w:eastAsia="zh-CN"/>
        </w:rPr>
      </w:pPr>
    </w:p>
    <w:p w14:paraId="5A3FC5F9" w14:textId="77777777" w:rsidR="00211C74" w:rsidRPr="00FF430B" w:rsidRDefault="00211C74" w:rsidP="00BA7FF4">
      <w:pPr>
        <w:jc w:val="right"/>
        <w:rPr>
          <w:noProof w:val="0"/>
        </w:rPr>
      </w:pPr>
    </w:p>
    <w:p w14:paraId="5B9AD359" w14:textId="03F63254"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14:paraId="5DAADAC4"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7E977E72" w14:textId="77777777" w:rsidR="00BA7FF4" w:rsidRPr="00FF430B" w:rsidRDefault="00BA7FF4" w:rsidP="00BA7FF4">
      <w:pPr>
        <w:jc w:val="right"/>
        <w:rPr>
          <w:noProof w:val="0"/>
        </w:rPr>
      </w:pPr>
      <w:r w:rsidRPr="00FF430B">
        <w:rPr>
          <w:noProof w:val="0"/>
        </w:rPr>
        <w:t>din “____” ________ 20___</w:t>
      </w:r>
    </w:p>
    <w:p w14:paraId="14DAD52D" w14:textId="77777777" w:rsidR="002D6E71" w:rsidRPr="00FF430B" w:rsidRDefault="002D6E71" w:rsidP="004F77F1">
      <w:pPr>
        <w:spacing w:line="276" w:lineRule="auto"/>
        <w:jc w:val="center"/>
        <w:rPr>
          <w:rFonts w:eastAsia="PMingLiU"/>
          <w:b/>
          <w:lang w:eastAsia="zh-CN"/>
        </w:rPr>
      </w:pPr>
    </w:p>
    <w:p w14:paraId="2A30D945" w14:textId="77777777" w:rsidR="002D6E71" w:rsidRPr="00FF430B" w:rsidRDefault="002D6E71" w:rsidP="004F77F1">
      <w:pPr>
        <w:spacing w:line="276" w:lineRule="auto"/>
        <w:jc w:val="center"/>
        <w:rPr>
          <w:rFonts w:eastAsia="PMingLiU"/>
          <w:b/>
          <w:lang w:eastAsia="zh-CN"/>
        </w:rPr>
      </w:pPr>
    </w:p>
    <w:p w14:paraId="2F0BEF34" w14:textId="77777777" w:rsidR="002D6E71" w:rsidRPr="00FF430B" w:rsidRDefault="002D6E71" w:rsidP="004F77F1">
      <w:pPr>
        <w:spacing w:line="276" w:lineRule="auto"/>
        <w:jc w:val="center"/>
        <w:rPr>
          <w:rFonts w:eastAsia="PMingLiU"/>
          <w:b/>
          <w:lang w:eastAsia="zh-CN"/>
        </w:rPr>
      </w:pPr>
    </w:p>
    <w:bookmarkEnd w:id="59"/>
    <w:p w14:paraId="77E46E23" w14:textId="77777777" w:rsidR="00316C81" w:rsidRPr="00FF430B" w:rsidRDefault="00316C81" w:rsidP="004F77F1">
      <w:pPr>
        <w:spacing w:line="276" w:lineRule="auto"/>
        <w:jc w:val="center"/>
        <w:rPr>
          <w:rFonts w:eastAsia="PMingLiU"/>
          <w:b/>
          <w:noProof w:val="0"/>
          <w:lang w:eastAsia="zh-CN"/>
        </w:rPr>
      </w:pPr>
    </w:p>
    <w:p w14:paraId="1162232A"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7CEBABD7"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782C5009"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57077010"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0"/>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rPr>
            </w:pPr>
            <w:r w:rsidRPr="00FF430B">
              <w:rPr>
                <w:b/>
              </w:rPr>
              <w:t>Nr. d/o</w:t>
            </w:r>
          </w:p>
        </w:tc>
        <w:tc>
          <w:tcPr>
            <w:tcW w:w="3126" w:type="dxa"/>
            <w:vAlign w:val="center"/>
          </w:tcPr>
          <w:p w14:paraId="1A02F821" w14:textId="77777777" w:rsidR="00AA1372" w:rsidRPr="00FF430B" w:rsidRDefault="0003591A" w:rsidP="00196AB4">
            <w:pPr>
              <w:jc w:val="center"/>
              <w:rPr>
                <w:b/>
              </w:rPr>
            </w:pPr>
            <w:r w:rsidRPr="00FF430B">
              <w:rPr>
                <w:b/>
              </w:rPr>
              <w:t>Numele şi adresa subantreprenorilor</w:t>
            </w:r>
          </w:p>
        </w:tc>
        <w:tc>
          <w:tcPr>
            <w:tcW w:w="1984" w:type="dxa"/>
            <w:vAlign w:val="center"/>
          </w:tcPr>
          <w:p w14:paraId="7EF5CEB2"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37077229"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33B34D29"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pPr>
            <w:r w:rsidRPr="00FF430B">
              <w:t>1.</w:t>
            </w:r>
          </w:p>
        </w:tc>
        <w:tc>
          <w:tcPr>
            <w:tcW w:w="3126" w:type="dxa"/>
          </w:tcPr>
          <w:p w14:paraId="67C1DCA7" w14:textId="77777777" w:rsidR="00AA1372" w:rsidRPr="00FF430B" w:rsidRDefault="00AA1372" w:rsidP="00196AB4">
            <w:pPr>
              <w:keepNext/>
              <w:keepLines/>
              <w:tabs>
                <w:tab w:val="left" w:pos="567"/>
              </w:tabs>
              <w:spacing w:before="200"/>
              <w:jc w:val="both"/>
              <w:outlineLvl w:val="2"/>
            </w:pPr>
          </w:p>
        </w:tc>
        <w:tc>
          <w:tcPr>
            <w:tcW w:w="1984" w:type="dxa"/>
          </w:tcPr>
          <w:p w14:paraId="133AE7E5" w14:textId="77777777" w:rsidR="00AA1372" w:rsidRPr="00FF430B" w:rsidRDefault="00AA1372" w:rsidP="00196AB4">
            <w:pPr>
              <w:keepNext/>
              <w:keepLines/>
              <w:tabs>
                <w:tab w:val="left" w:pos="567"/>
              </w:tabs>
              <w:spacing w:before="200"/>
              <w:jc w:val="both"/>
              <w:outlineLvl w:val="2"/>
            </w:pPr>
          </w:p>
        </w:tc>
        <w:tc>
          <w:tcPr>
            <w:tcW w:w="1443" w:type="dxa"/>
          </w:tcPr>
          <w:p w14:paraId="55DF09AB" w14:textId="77777777" w:rsidR="00AA1372" w:rsidRPr="00FF430B" w:rsidRDefault="00AA1372" w:rsidP="00196AB4">
            <w:pPr>
              <w:keepNext/>
              <w:keepLines/>
              <w:tabs>
                <w:tab w:val="left" w:pos="567"/>
              </w:tabs>
              <w:spacing w:before="200"/>
              <w:jc w:val="both"/>
              <w:outlineLvl w:val="2"/>
            </w:pPr>
          </w:p>
        </w:tc>
        <w:tc>
          <w:tcPr>
            <w:tcW w:w="0" w:type="auto"/>
          </w:tcPr>
          <w:p w14:paraId="6882B7EA" w14:textId="77777777" w:rsidR="00AA1372" w:rsidRPr="00FF430B" w:rsidRDefault="00AA1372" w:rsidP="00196AB4">
            <w:pPr>
              <w:keepNext/>
              <w:keepLines/>
              <w:tabs>
                <w:tab w:val="left" w:pos="567"/>
              </w:tabs>
              <w:spacing w:before="200"/>
              <w:jc w:val="both"/>
              <w:outlineLvl w:val="2"/>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pPr>
            <w:r w:rsidRPr="00FF430B">
              <w:t>2.</w:t>
            </w:r>
          </w:p>
        </w:tc>
        <w:tc>
          <w:tcPr>
            <w:tcW w:w="3126" w:type="dxa"/>
          </w:tcPr>
          <w:p w14:paraId="3CA7B36C" w14:textId="77777777" w:rsidR="00AA1372" w:rsidRPr="00FF430B" w:rsidRDefault="00AA1372" w:rsidP="00196AB4">
            <w:pPr>
              <w:keepNext/>
              <w:keepLines/>
              <w:tabs>
                <w:tab w:val="left" w:pos="567"/>
              </w:tabs>
              <w:spacing w:before="200"/>
              <w:jc w:val="both"/>
              <w:outlineLvl w:val="2"/>
            </w:pPr>
          </w:p>
        </w:tc>
        <w:tc>
          <w:tcPr>
            <w:tcW w:w="1984" w:type="dxa"/>
          </w:tcPr>
          <w:p w14:paraId="089AFAB9" w14:textId="77777777" w:rsidR="00AA1372" w:rsidRPr="00FF430B" w:rsidRDefault="00AA1372" w:rsidP="00196AB4">
            <w:pPr>
              <w:keepNext/>
              <w:keepLines/>
              <w:tabs>
                <w:tab w:val="left" w:pos="567"/>
              </w:tabs>
              <w:spacing w:before="200"/>
              <w:jc w:val="both"/>
              <w:outlineLvl w:val="2"/>
            </w:pPr>
          </w:p>
        </w:tc>
        <w:tc>
          <w:tcPr>
            <w:tcW w:w="1443" w:type="dxa"/>
          </w:tcPr>
          <w:p w14:paraId="3C913F6F" w14:textId="77777777" w:rsidR="00AA1372" w:rsidRPr="00FF430B" w:rsidRDefault="00AA1372" w:rsidP="00196AB4">
            <w:pPr>
              <w:keepNext/>
              <w:keepLines/>
              <w:tabs>
                <w:tab w:val="left" w:pos="567"/>
              </w:tabs>
              <w:spacing w:before="200"/>
              <w:jc w:val="both"/>
              <w:outlineLvl w:val="2"/>
            </w:pPr>
          </w:p>
        </w:tc>
        <w:tc>
          <w:tcPr>
            <w:tcW w:w="0" w:type="auto"/>
          </w:tcPr>
          <w:p w14:paraId="2B3B4FF4" w14:textId="77777777" w:rsidR="00AA1372" w:rsidRPr="00FF430B" w:rsidRDefault="00AA1372" w:rsidP="00196AB4">
            <w:pPr>
              <w:keepNext/>
              <w:keepLines/>
              <w:tabs>
                <w:tab w:val="left" w:pos="567"/>
              </w:tabs>
              <w:spacing w:before="200"/>
              <w:jc w:val="both"/>
              <w:outlineLvl w:val="2"/>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pPr>
            <w:r w:rsidRPr="00FF430B">
              <w:t>3.</w:t>
            </w:r>
          </w:p>
        </w:tc>
        <w:tc>
          <w:tcPr>
            <w:tcW w:w="3126" w:type="dxa"/>
          </w:tcPr>
          <w:p w14:paraId="5AC94E42" w14:textId="77777777" w:rsidR="00AA1372" w:rsidRPr="00FF430B" w:rsidRDefault="00AA1372" w:rsidP="00196AB4">
            <w:pPr>
              <w:keepNext/>
              <w:keepLines/>
              <w:tabs>
                <w:tab w:val="left" w:pos="567"/>
              </w:tabs>
              <w:spacing w:before="200"/>
              <w:jc w:val="both"/>
              <w:outlineLvl w:val="2"/>
            </w:pPr>
          </w:p>
        </w:tc>
        <w:tc>
          <w:tcPr>
            <w:tcW w:w="1984" w:type="dxa"/>
          </w:tcPr>
          <w:p w14:paraId="77CC1E27" w14:textId="77777777" w:rsidR="00AA1372" w:rsidRPr="00FF430B" w:rsidRDefault="00AA1372" w:rsidP="00196AB4">
            <w:pPr>
              <w:keepNext/>
              <w:keepLines/>
              <w:tabs>
                <w:tab w:val="left" w:pos="567"/>
              </w:tabs>
              <w:spacing w:before="200"/>
              <w:jc w:val="both"/>
              <w:outlineLvl w:val="2"/>
            </w:pPr>
          </w:p>
        </w:tc>
        <w:tc>
          <w:tcPr>
            <w:tcW w:w="1443" w:type="dxa"/>
          </w:tcPr>
          <w:p w14:paraId="6CADB8C0" w14:textId="77777777" w:rsidR="00AA1372" w:rsidRPr="00FF430B" w:rsidRDefault="00AA1372" w:rsidP="00196AB4">
            <w:pPr>
              <w:keepNext/>
              <w:keepLines/>
              <w:tabs>
                <w:tab w:val="left" w:pos="567"/>
              </w:tabs>
              <w:spacing w:before="200"/>
              <w:jc w:val="both"/>
              <w:outlineLvl w:val="2"/>
            </w:pPr>
          </w:p>
        </w:tc>
        <w:tc>
          <w:tcPr>
            <w:tcW w:w="0" w:type="auto"/>
          </w:tcPr>
          <w:p w14:paraId="5F957DE2" w14:textId="77777777" w:rsidR="00AA1372" w:rsidRPr="00FF430B" w:rsidRDefault="00AA1372" w:rsidP="00196AB4">
            <w:pPr>
              <w:keepNext/>
              <w:keepLines/>
              <w:tabs>
                <w:tab w:val="left" w:pos="567"/>
              </w:tabs>
              <w:spacing w:before="200"/>
              <w:jc w:val="both"/>
              <w:outlineLvl w:val="2"/>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pPr>
            <w:r w:rsidRPr="00FF430B">
              <w:t>4.</w:t>
            </w:r>
          </w:p>
        </w:tc>
        <w:tc>
          <w:tcPr>
            <w:tcW w:w="3126" w:type="dxa"/>
          </w:tcPr>
          <w:p w14:paraId="224C4479" w14:textId="77777777" w:rsidR="00AA1372" w:rsidRPr="00FF430B" w:rsidRDefault="00AA1372" w:rsidP="00196AB4">
            <w:pPr>
              <w:keepNext/>
              <w:keepLines/>
              <w:tabs>
                <w:tab w:val="left" w:pos="567"/>
              </w:tabs>
              <w:spacing w:before="200"/>
              <w:jc w:val="both"/>
              <w:outlineLvl w:val="2"/>
            </w:pPr>
          </w:p>
        </w:tc>
        <w:tc>
          <w:tcPr>
            <w:tcW w:w="1984" w:type="dxa"/>
          </w:tcPr>
          <w:p w14:paraId="62EBAD2C" w14:textId="77777777" w:rsidR="00AA1372" w:rsidRPr="00FF430B" w:rsidRDefault="00AA1372" w:rsidP="00196AB4">
            <w:pPr>
              <w:keepNext/>
              <w:keepLines/>
              <w:tabs>
                <w:tab w:val="left" w:pos="567"/>
              </w:tabs>
              <w:spacing w:before="200"/>
              <w:jc w:val="both"/>
              <w:outlineLvl w:val="2"/>
            </w:pPr>
          </w:p>
        </w:tc>
        <w:tc>
          <w:tcPr>
            <w:tcW w:w="1443" w:type="dxa"/>
          </w:tcPr>
          <w:p w14:paraId="065F5B50" w14:textId="77777777" w:rsidR="00AA1372" w:rsidRPr="00FF430B" w:rsidRDefault="00AA1372" w:rsidP="00196AB4">
            <w:pPr>
              <w:keepNext/>
              <w:keepLines/>
              <w:tabs>
                <w:tab w:val="left" w:pos="567"/>
              </w:tabs>
              <w:spacing w:before="200"/>
              <w:jc w:val="both"/>
              <w:outlineLvl w:val="2"/>
            </w:pPr>
          </w:p>
        </w:tc>
        <w:tc>
          <w:tcPr>
            <w:tcW w:w="0" w:type="auto"/>
          </w:tcPr>
          <w:p w14:paraId="133EB5E0" w14:textId="77777777" w:rsidR="00AA1372" w:rsidRPr="00FF430B" w:rsidRDefault="00AA1372" w:rsidP="00196AB4">
            <w:pPr>
              <w:keepNext/>
              <w:keepLines/>
              <w:tabs>
                <w:tab w:val="left" w:pos="567"/>
              </w:tabs>
              <w:spacing w:before="200"/>
              <w:jc w:val="both"/>
              <w:outlineLvl w:val="2"/>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pPr>
          </w:p>
        </w:tc>
        <w:tc>
          <w:tcPr>
            <w:tcW w:w="3126" w:type="dxa"/>
          </w:tcPr>
          <w:p w14:paraId="69545F23" w14:textId="77777777" w:rsidR="00AA1372" w:rsidRPr="00FF430B" w:rsidRDefault="00AA1372" w:rsidP="00196AB4">
            <w:pPr>
              <w:keepNext/>
              <w:keepLines/>
              <w:tabs>
                <w:tab w:val="left" w:pos="567"/>
              </w:tabs>
              <w:spacing w:before="200"/>
              <w:jc w:val="both"/>
              <w:outlineLvl w:val="2"/>
            </w:pPr>
          </w:p>
        </w:tc>
        <w:tc>
          <w:tcPr>
            <w:tcW w:w="1984" w:type="dxa"/>
          </w:tcPr>
          <w:p w14:paraId="64D2ADC2" w14:textId="77777777" w:rsidR="00AA1372" w:rsidRPr="00FF430B" w:rsidRDefault="00AA1372" w:rsidP="00196AB4">
            <w:pPr>
              <w:keepNext/>
              <w:keepLines/>
              <w:tabs>
                <w:tab w:val="left" w:pos="567"/>
              </w:tabs>
              <w:spacing w:before="200"/>
              <w:jc w:val="both"/>
              <w:outlineLvl w:val="2"/>
            </w:pPr>
          </w:p>
        </w:tc>
        <w:tc>
          <w:tcPr>
            <w:tcW w:w="1443" w:type="dxa"/>
          </w:tcPr>
          <w:p w14:paraId="0160E8D6" w14:textId="77777777" w:rsidR="00AA1372" w:rsidRPr="00FF430B" w:rsidRDefault="00AA1372" w:rsidP="00196AB4">
            <w:pPr>
              <w:keepNext/>
              <w:keepLines/>
              <w:tabs>
                <w:tab w:val="left" w:pos="567"/>
              </w:tabs>
              <w:spacing w:before="200"/>
              <w:jc w:val="both"/>
              <w:outlineLvl w:val="2"/>
            </w:pPr>
          </w:p>
        </w:tc>
        <w:tc>
          <w:tcPr>
            <w:tcW w:w="0" w:type="auto"/>
          </w:tcPr>
          <w:p w14:paraId="7DD108CB" w14:textId="77777777" w:rsidR="00AA1372" w:rsidRPr="00FF430B" w:rsidRDefault="00AA1372" w:rsidP="00196AB4">
            <w:pPr>
              <w:keepNext/>
              <w:keepLines/>
              <w:tabs>
                <w:tab w:val="left" w:pos="567"/>
              </w:tabs>
              <w:spacing w:before="200"/>
              <w:jc w:val="both"/>
              <w:outlineLvl w:val="2"/>
            </w:pPr>
          </w:p>
        </w:tc>
      </w:tr>
    </w:tbl>
    <w:p w14:paraId="0047E9E9" w14:textId="77777777" w:rsidR="00B27D8B" w:rsidRPr="00FF430B" w:rsidRDefault="00B27D8B" w:rsidP="00196AB4">
      <w:pPr>
        <w:jc w:val="both"/>
        <w:rPr>
          <w:rFonts w:eastAsia="PMingLiU"/>
          <w:lang w:eastAsia="zh-CN"/>
        </w:rPr>
      </w:pPr>
    </w:p>
    <w:p w14:paraId="61E54DAF"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34E21BB3"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614D842F"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75D4D6F6"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01479E0C" w14:textId="77777777" w:rsidR="00AA1372" w:rsidRPr="00FF430B" w:rsidRDefault="00AA1372" w:rsidP="00196AB4">
      <w:pPr>
        <w:rPr>
          <w:rFonts w:eastAsia="PMingLiU"/>
          <w:lang w:eastAsia="zh-CN"/>
        </w:rPr>
      </w:pPr>
    </w:p>
    <w:p w14:paraId="3386DD72" w14:textId="77777777" w:rsidR="00316C81" w:rsidRPr="00FF430B" w:rsidRDefault="00316C81" w:rsidP="00316C81">
      <w:pPr>
        <w:spacing w:after="200" w:line="276" w:lineRule="auto"/>
        <w:jc w:val="center"/>
        <w:rPr>
          <w:rFonts w:eastAsia="PMingLiU"/>
          <w:lang w:eastAsia="zh-CN"/>
        </w:rPr>
      </w:pPr>
      <w:bookmarkStart w:id="60" w:name="_Toc449692115"/>
    </w:p>
    <w:p w14:paraId="57EA22E6" w14:textId="77777777" w:rsidR="002D6E71" w:rsidRPr="00FF430B" w:rsidRDefault="002D6E71" w:rsidP="00316C81">
      <w:pPr>
        <w:spacing w:after="200" w:line="276" w:lineRule="auto"/>
        <w:jc w:val="center"/>
        <w:rPr>
          <w:rFonts w:eastAsia="PMingLiU"/>
          <w:b/>
          <w:lang w:eastAsia="zh-CN"/>
        </w:rPr>
      </w:pPr>
    </w:p>
    <w:p w14:paraId="4C49B7A5" w14:textId="77777777" w:rsidR="002D6E71" w:rsidRPr="00FF430B" w:rsidRDefault="002D6E71" w:rsidP="00316C81">
      <w:pPr>
        <w:spacing w:after="200" w:line="276" w:lineRule="auto"/>
        <w:jc w:val="center"/>
        <w:rPr>
          <w:rFonts w:eastAsia="PMingLiU"/>
          <w:b/>
          <w:lang w:eastAsia="zh-CN"/>
        </w:rPr>
      </w:pPr>
    </w:p>
    <w:p w14:paraId="43170E42" w14:textId="77777777" w:rsidR="002D6E71" w:rsidRPr="00FF430B" w:rsidRDefault="002D6E71" w:rsidP="00316C81">
      <w:pPr>
        <w:spacing w:after="200" w:line="276" w:lineRule="auto"/>
        <w:jc w:val="center"/>
        <w:rPr>
          <w:rFonts w:eastAsia="PMingLiU"/>
          <w:b/>
          <w:lang w:eastAsia="zh-CN"/>
        </w:rPr>
      </w:pPr>
    </w:p>
    <w:p w14:paraId="668AC13B" w14:textId="77777777" w:rsidR="002D6E71" w:rsidRPr="00FF430B" w:rsidRDefault="002D6E71" w:rsidP="00316C81">
      <w:pPr>
        <w:spacing w:after="200" w:line="276" w:lineRule="auto"/>
        <w:jc w:val="center"/>
        <w:rPr>
          <w:rFonts w:eastAsia="PMingLiU"/>
          <w:b/>
          <w:lang w:eastAsia="zh-CN"/>
        </w:rPr>
      </w:pPr>
    </w:p>
    <w:p w14:paraId="7423EAAB" w14:textId="77777777" w:rsidR="002D6E71" w:rsidRPr="00FF430B" w:rsidRDefault="002D6E71" w:rsidP="00316C81">
      <w:pPr>
        <w:spacing w:after="200" w:line="276" w:lineRule="auto"/>
        <w:jc w:val="center"/>
        <w:rPr>
          <w:rFonts w:eastAsia="PMingLiU"/>
          <w:b/>
          <w:lang w:eastAsia="zh-CN"/>
        </w:rPr>
      </w:pPr>
    </w:p>
    <w:p w14:paraId="20EE9417" w14:textId="77777777" w:rsidR="002D6E71" w:rsidRPr="00FF430B" w:rsidRDefault="002D6E71" w:rsidP="00316C81">
      <w:pPr>
        <w:spacing w:after="200" w:line="276" w:lineRule="auto"/>
        <w:jc w:val="center"/>
        <w:rPr>
          <w:rFonts w:eastAsia="PMingLiU"/>
          <w:b/>
          <w:lang w:eastAsia="zh-CN"/>
        </w:rPr>
      </w:pPr>
    </w:p>
    <w:p w14:paraId="7BB3F478" w14:textId="77777777" w:rsidR="002D6E71" w:rsidRPr="00FF430B" w:rsidRDefault="002D6E71" w:rsidP="00316C81">
      <w:pPr>
        <w:spacing w:after="200" w:line="276" w:lineRule="auto"/>
        <w:jc w:val="center"/>
        <w:rPr>
          <w:rFonts w:eastAsia="PMingLiU"/>
          <w:b/>
          <w:lang w:eastAsia="zh-CN"/>
        </w:rPr>
      </w:pPr>
    </w:p>
    <w:p w14:paraId="41B68FB0" w14:textId="77777777" w:rsidR="002D6E71" w:rsidRPr="00FF430B" w:rsidRDefault="002D6E71" w:rsidP="00316C81">
      <w:pPr>
        <w:spacing w:after="200" w:line="276" w:lineRule="auto"/>
        <w:jc w:val="center"/>
        <w:rPr>
          <w:rFonts w:eastAsia="PMingLiU"/>
          <w:b/>
          <w:lang w:eastAsia="zh-CN"/>
        </w:rPr>
      </w:pPr>
    </w:p>
    <w:p w14:paraId="13B32297" w14:textId="77777777" w:rsidR="002D6E71" w:rsidRPr="00FF430B" w:rsidRDefault="002D6E71" w:rsidP="00316C81">
      <w:pPr>
        <w:spacing w:after="200" w:line="276" w:lineRule="auto"/>
        <w:jc w:val="center"/>
        <w:rPr>
          <w:rFonts w:eastAsia="PMingLiU"/>
          <w:b/>
          <w:lang w:eastAsia="zh-CN"/>
        </w:rPr>
      </w:pPr>
    </w:p>
    <w:p w14:paraId="5A42B18D" w14:textId="77777777" w:rsidR="000E4D7D" w:rsidRPr="00FF430B" w:rsidRDefault="000E4D7D" w:rsidP="00316C81">
      <w:pPr>
        <w:spacing w:after="200" w:line="276" w:lineRule="auto"/>
        <w:jc w:val="center"/>
        <w:rPr>
          <w:rFonts w:eastAsia="PMingLiU"/>
          <w:b/>
          <w:lang w:eastAsia="zh-CN"/>
        </w:rPr>
      </w:pPr>
    </w:p>
    <w:p w14:paraId="4BA25EFD" w14:textId="77777777" w:rsidR="000E4D7D" w:rsidRPr="00FF430B" w:rsidRDefault="000E4D7D" w:rsidP="00316C81">
      <w:pPr>
        <w:spacing w:after="200" w:line="276" w:lineRule="auto"/>
        <w:jc w:val="center"/>
        <w:rPr>
          <w:rFonts w:eastAsia="PMingLiU"/>
          <w:b/>
          <w:lang w:eastAsia="zh-CN"/>
        </w:rPr>
      </w:pPr>
    </w:p>
    <w:p w14:paraId="2F22F7E9" w14:textId="77777777" w:rsidR="000E4D7D" w:rsidRPr="00FF430B" w:rsidRDefault="000E4D7D" w:rsidP="00316C81">
      <w:pPr>
        <w:spacing w:after="200" w:line="276" w:lineRule="auto"/>
        <w:jc w:val="center"/>
        <w:rPr>
          <w:rFonts w:eastAsia="PMingLiU"/>
          <w:b/>
          <w:lang w:eastAsia="zh-CN"/>
        </w:rPr>
      </w:pPr>
    </w:p>
    <w:p w14:paraId="6B8D83FA" w14:textId="77777777" w:rsidR="002D6E71" w:rsidRPr="00FF430B" w:rsidRDefault="002D6E71" w:rsidP="00316C81">
      <w:pPr>
        <w:spacing w:after="200" w:line="276" w:lineRule="auto"/>
        <w:jc w:val="center"/>
        <w:rPr>
          <w:rFonts w:eastAsia="PMingLiU"/>
          <w:b/>
          <w:lang w:eastAsia="zh-CN"/>
        </w:rPr>
      </w:pPr>
    </w:p>
    <w:p w14:paraId="2F0D01F6" w14:textId="16F563CF"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7</w:t>
      </w:r>
    </w:p>
    <w:p w14:paraId="211102D3"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24A624EE" w14:textId="77777777" w:rsidR="00BA7FF4" w:rsidRPr="00FF430B" w:rsidRDefault="00BA7FF4" w:rsidP="00BA7FF4">
      <w:pPr>
        <w:jc w:val="right"/>
        <w:rPr>
          <w:noProof w:val="0"/>
        </w:rPr>
      </w:pPr>
      <w:r w:rsidRPr="00FF430B">
        <w:rPr>
          <w:noProof w:val="0"/>
        </w:rPr>
        <w:t>din “____” ________ 20___</w:t>
      </w:r>
    </w:p>
    <w:p w14:paraId="14E394DB" w14:textId="77777777" w:rsidR="002D6E71" w:rsidRPr="00FF430B" w:rsidRDefault="002D6E71" w:rsidP="00316C81">
      <w:pPr>
        <w:spacing w:after="200" w:line="276" w:lineRule="auto"/>
        <w:jc w:val="center"/>
        <w:rPr>
          <w:rFonts w:eastAsia="PMingLiU"/>
          <w:b/>
          <w:lang w:eastAsia="zh-CN"/>
        </w:rPr>
      </w:pPr>
    </w:p>
    <w:p w14:paraId="79D25997" w14:textId="77777777" w:rsidR="002D6E71" w:rsidRPr="00FF430B" w:rsidRDefault="002D6E71" w:rsidP="00316C81">
      <w:pPr>
        <w:spacing w:after="200" w:line="276" w:lineRule="auto"/>
        <w:jc w:val="center"/>
        <w:rPr>
          <w:rFonts w:eastAsia="PMingLiU"/>
          <w:b/>
          <w:lang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77A6CD74" w14:textId="77777777" w:rsidR="00AA1372" w:rsidRPr="00FF430B" w:rsidRDefault="0003591A" w:rsidP="008C0290">
      <w:pPr>
        <w:tabs>
          <w:tab w:val="left" w:pos="567"/>
        </w:tabs>
        <w:jc w:val="both"/>
      </w:pPr>
      <w:r w:rsidRPr="00FF430B">
        <w:t>____________________________________________________________________________</w:t>
      </w:r>
    </w:p>
    <w:p w14:paraId="5524E47C" w14:textId="77777777" w:rsidR="00AA1372" w:rsidRPr="00FF430B" w:rsidRDefault="0003591A" w:rsidP="008C0290">
      <w:pPr>
        <w:tabs>
          <w:tab w:val="left" w:pos="567"/>
        </w:tabs>
        <w:jc w:val="center"/>
        <w:rPr>
          <w:b/>
        </w:rPr>
      </w:pPr>
      <w:r w:rsidRPr="00FF430B">
        <w:rPr>
          <w:b/>
        </w:rPr>
        <w:t>(denumirea)</w:t>
      </w:r>
    </w:p>
    <w:p w14:paraId="035E40F1"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6BC5F6E"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C8A56A5" w14:textId="77777777" w:rsidR="00AA1372" w:rsidRPr="00FF430B" w:rsidRDefault="00A227F2" w:rsidP="008C0290">
      <w:pPr>
        <w:tabs>
          <w:tab w:val="left" w:pos="567"/>
        </w:tabs>
        <w:jc w:val="both"/>
      </w:pPr>
      <w:r w:rsidRPr="00FF430B">
        <w:rPr>
          <w:b/>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00C16BB1" w14:textId="77777777" w:rsidR="00AA1372" w:rsidRPr="00FF430B" w:rsidRDefault="00A227F2" w:rsidP="008C0290">
      <w:pPr>
        <w:tabs>
          <w:tab w:val="left" w:pos="567"/>
        </w:tabs>
        <w:jc w:val="both"/>
      </w:pPr>
      <w:r w:rsidRPr="00FF430B">
        <w:t>b) Locul şi data înregistrării asociaţiei______________________________________________</w:t>
      </w:r>
    </w:p>
    <w:p w14:paraId="174D2511" w14:textId="77777777" w:rsidR="00AA1372" w:rsidRPr="00FF430B" w:rsidRDefault="00A227F2" w:rsidP="008C0290">
      <w:pPr>
        <w:pStyle w:val="a4"/>
        <w:tabs>
          <w:tab w:val="left" w:pos="567"/>
        </w:tabs>
        <w:jc w:val="both"/>
      </w:pPr>
      <w:r w:rsidRPr="00FF430B">
        <w:t>c) Activităţi economice ce se vor realiza în comun ____________________________________</w:t>
      </w:r>
    </w:p>
    <w:p w14:paraId="0593C6C3" w14:textId="77777777" w:rsidR="00AA1372" w:rsidRPr="00FF430B" w:rsidRDefault="00A227F2" w:rsidP="008C0290">
      <w:pPr>
        <w:tabs>
          <w:tab w:val="left" w:pos="567"/>
        </w:tabs>
        <w:jc w:val="both"/>
      </w:pPr>
      <w:r w:rsidRPr="00FF430B">
        <w:t>_____________________________________________________________________________</w:t>
      </w:r>
    </w:p>
    <w:p w14:paraId="113CCDB1"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2DE010E5" w14:textId="77777777" w:rsidR="00355106" w:rsidRPr="00FF430B" w:rsidRDefault="00A227F2" w:rsidP="008C0290">
      <w:pPr>
        <w:tabs>
          <w:tab w:val="left" w:pos="567"/>
        </w:tabs>
        <w:jc w:val="both"/>
      </w:pPr>
      <w:r w:rsidRPr="00FF430B">
        <w:t>_____________________________________________________________________________</w:t>
      </w:r>
    </w:p>
    <w:p w14:paraId="07F4FD0F" w14:textId="77777777" w:rsidR="00355106" w:rsidRPr="00FF430B" w:rsidRDefault="00A227F2" w:rsidP="008C0290">
      <w:pPr>
        <w:tabs>
          <w:tab w:val="left" w:pos="567"/>
        </w:tabs>
        <w:jc w:val="both"/>
      </w:pPr>
      <w:r w:rsidRPr="00FF430B">
        <w:t>f) Condiţii de administrare a asociaţiei______________________________________________</w:t>
      </w:r>
    </w:p>
    <w:p w14:paraId="5C9CD016"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pPr>
      <w:r w:rsidRPr="00FF430B">
        <w:t>j) Alte cauze__________________________________________________________________</w:t>
      </w:r>
    </w:p>
    <w:p w14:paraId="6DBB49E2" w14:textId="77777777" w:rsidR="008C0290" w:rsidRPr="00FF430B" w:rsidRDefault="008C0290" w:rsidP="008C0290">
      <w:pPr>
        <w:jc w:val="both"/>
        <w:rPr>
          <w:rFonts w:eastAsia="PMingLiU"/>
          <w:lang w:eastAsia="zh-CN"/>
        </w:rPr>
      </w:pPr>
    </w:p>
    <w:p w14:paraId="450E6731" w14:textId="77777777" w:rsidR="00B27D8B" w:rsidRPr="00FF430B" w:rsidRDefault="00B27D8B" w:rsidP="008C0290">
      <w:pPr>
        <w:jc w:val="both"/>
        <w:rPr>
          <w:rFonts w:eastAsia="PMingLiU"/>
          <w:lang w:eastAsia="zh-CN"/>
        </w:rPr>
      </w:pPr>
    </w:p>
    <w:p w14:paraId="54999658"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23299C1E"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0E56DED4"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35AF19C6"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97C8198"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8474B1" w14:textId="77777777" w:rsidR="00AA1372" w:rsidRPr="00FF430B" w:rsidRDefault="00AA1372" w:rsidP="008C0290">
      <w:pPr>
        <w:jc w:val="both"/>
        <w:rPr>
          <w:rFonts w:eastAsia="PMingLiU"/>
          <w:lang w:eastAsia="zh-CN"/>
        </w:rPr>
      </w:pPr>
    </w:p>
    <w:p w14:paraId="6C7D8749"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26BBE552"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1159408D"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80E18D2"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eastAsia="zh-CN"/>
        </w:rPr>
      </w:pPr>
    </w:p>
    <w:p w14:paraId="4FD8B467" w14:textId="77777777" w:rsidR="0036022B" w:rsidRPr="00FF430B" w:rsidRDefault="0036022B" w:rsidP="00A1178E">
      <w:pPr>
        <w:tabs>
          <w:tab w:val="left" w:pos="567"/>
        </w:tabs>
        <w:jc w:val="center"/>
        <w:rPr>
          <w:b/>
          <w:color w:val="000000"/>
          <w:w w:val="90"/>
          <w:sz w:val="28"/>
          <w:szCs w:val="28"/>
        </w:rPr>
      </w:pPr>
    </w:p>
    <w:p w14:paraId="5C3AF293" w14:textId="77777777" w:rsidR="002D6E71" w:rsidRPr="00FF430B" w:rsidRDefault="002D6E71" w:rsidP="00A1178E">
      <w:pPr>
        <w:tabs>
          <w:tab w:val="left" w:pos="567"/>
        </w:tabs>
        <w:jc w:val="center"/>
        <w:rPr>
          <w:b/>
          <w:color w:val="000000"/>
          <w:w w:val="90"/>
        </w:rPr>
      </w:pPr>
    </w:p>
    <w:p w14:paraId="5C78C638" w14:textId="77777777" w:rsidR="00B27D8B" w:rsidRPr="00FF430B" w:rsidRDefault="00B27D8B" w:rsidP="00A1178E">
      <w:pPr>
        <w:tabs>
          <w:tab w:val="left" w:pos="567"/>
        </w:tabs>
        <w:jc w:val="center"/>
        <w:rPr>
          <w:b/>
          <w:color w:val="000000"/>
          <w:w w:val="90"/>
        </w:rPr>
      </w:pPr>
    </w:p>
    <w:p w14:paraId="205943DD" w14:textId="5F02C4E1" w:rsidR="00B27D8B" w:rsidRDefault="00B27D8B" w:rsidP="00A1178E">
      <w:pPr>
        <w:tabs>
          <w:tab w:val="left" w:pos="567"/>
        </w:tabs>
        <w:jc w:val="center"/>
        <w:rPr>
          <w:b/>
          <w:color w:val="000000"/>
          <w:w w:val="90"/>
        </w:rPr>
      </w:pPr>
    </w:p>
    <w:p w14:paraId="0847CCED" w14:textId="458D43C3" w:rsidR="00FF430B" w:rsidRDefault="00FF430B" w:rsidP="00A1178E">
      <w:pPr>
        <w:tabs>
          <w:tab w:val="left" w:pos="567"/>
        </w:tabs>
        <w:jc w:val="center"/>
        <w:rPr>
          <w:b/>
          <w:color w:val="000000"/>
          <w:w w:val="90"/>
        </w:rPr>
      </w:pPr>
    </w:p>
    <w:p w14:paraId="576D7B5C" w14:textId="77777777" w:rsidR="00FF430B" w:rsidRPr="00FF430B" w:rsidRDefault="00FF430B" w:rsidP="00A1178E">
      <w:pPr>
        <w:tabs>
          <w:tab w:val="left" w:pos="567"/>
        </w:tabs>
        <w:jc w:val="center"/>
        <w:rPr>
          <w:b/>
          <w:color w:val="000000"/>
          <w:w w:val="90"/>
        </w:rPr>
      </w:pPr>
    </w:p>
    <w:p w14:paraId="1B8D2FE2" w14:textId="1E226B5D"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8</w:t>
      </w:r>
    </w:p>
    <w:p w14:paraId="1272A63B"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535FD097" w14:textId="77777777" w:rsidR="00BA7FF4" w:rsidRPr="00FF430B" w:rsidRDefault="00A13EAE" w:rsidP="00BA7FF4">
      <w:pPr>
        <w:jc w:val="right"/>
        <w:rPr>
          <w:noProof w:val="0"/>
        </w:rPr>
      </w:pPr>
      <w:r w:rsidRPr="00FF430B">
        <w:rPr>
          <w:noProof w:val="0"/>
        </w:rPr>
        <w:t>din “____” ________ 20___</w:t>
      </w:r>
    </w:p>
    <w:p w14:paraId="1DD222AD" w14:textId="77777777" w:rsidR="00B27D8B" w:rsidRPr="00FF430B" w:rsidRDefault="00B27D8B" w:rsidP="00A1178E">
      <w:pPr>
        <w:tabs>
          <w:tab w:val="left" w:pos="567"/>
        </w:tabs>
        <w:jc w:val="center"/>
        <w:rPr>
          <w:b/>
          <w:color w:val="000000"/>
          <w:w w:val="90"/>
        </w:rPr>
      </w:pPr>
    </w:p>
    <w:p w14:paraId="2188F6F4" w14:textId="77777777" w:rsidR="00B27D8B" w:rsidRPr="00FF430B" w:rsidRDefault="00B27D8B" w:rsidP="00A1178E">
      <w:pPr>
        <w:tabs>
          <w:tab w:val="left" w:pos="567"/>
        </w:tabs>
        <w:jc w:val="center"/>
        <w:rPr>
          <w:b/>
          <w:color w:val="000000"/>
          <w:w w:val="90"/>
        </w:rPr>
      </w:pPr>
    </w:p>
    <w:p w14:paraId="1E76B9A5" w14:textId="77777777" w:rsidR="00653E70" w:rsidRPr="00FF430B" w:rsidRDefault="00653E70" w:rsidP="00B27D8B">
      <w:pPr>
        <w:tabs>
          <w:tab w:val="left" w:pos="567"/>
        </w:tabs>
        <w:jc w:val="center"/>
        <w:rPr>
          <w:b/>
          <w:color w:val="000000"/>
          <w:w w:val="90"/>
        </w:rPr>
      </w:pPr>
    </w:p>
    <w:p w14:paraId="4BBCC1F6" w14:textId="77777777" w:rsidR="00653E70" w:rsidRPr="00FF430B" w:rsidRDefault="00A13EAE" w:rsidP="00B27D8B">
      <w:pPr>
        <w:pStyle w:val="1"/>
        <w:numPr>
          <w:ilvl w:val="0"/>
          <w:numId w:val="0"/>
        </w:numPr>
        <w:ind w:left="720"/>
      </w:pPr>
      <w:r w:rsidRPr="00FF430B">
        <w:t>ANGAJAMENT TERŢ SUSŢINĂTOR FINANCIAR</w:t>
      </w:r>
    </w:p>
    <w:p w14:paraId="2369DE19" w14:textId="77777777" w:rsidR="002D6E71" w:rsidRPr="00FF430B" w:rsidRDefault="002D6E71" w:rsidP="00B27D8B">
      <w:pPr>
        <w:tabs>
          <w:tab w:val="left" w:pos="567"/>
        </w:tabs>
        <w:jc w:val="center"/>
        <w:rPr>
          <w:b/>
          <w:color w:val="000000"/>
          <w:w w:val="90"/>
        </w:rPr>
      </w:pPr>
    </w:p>
    <w:p w14:paraId="2F7A35DB" w14:textId="77777777" w:rsidR="00AC7DAC" w:rsidRPr="00FF430B" w:rsidRDefault="00AC7DAC" w:rsidP="00AC7DAC">
      <w:pPr>
        <w:shd w:val="clear" w:color="auto" w:fill="FFFFFF"/>
        <w:jc w:val="both"/>
        <w:rPr>
          <w:b/>
          <w:spacing w:val="-2"/>
        </w:rPr>
      </w:pPr>
      <w:r w:rsidRPr="00FF430B">
        <w:rPr>
          <w:b/>
          <w:spacing w:val="-2"/>
        </w:rPr>
        <w:t>Terţ susţinător financiar</w:t>
      </w:r>
    </w:p>
    <w:p w14:paraId="7E70E50D" w14:textId="77777777" w:rsidR="00AC7DAC" w:rsidRPr="00FF430B" w:rsidRDefault="00AC7DAC" w:rsidP="00AC7DAC">
      <w:pPr>
        <w:shd w:val="clear" w:color="auto" w:fill="FFFFFF"/>
        <w:jc w:val="both"/>
      </w:pPr>
      <w:r w:rsidRPr="00FF430B">
        <w:rPr>
          <w:b/>
          <w:spacing w:val="-2"/>
        </w:rPr>
        <w:t>..........................</w:t>
      </w:r>
      <w:r w:rsidRPr="00FF430B">
        <w:t xml:space="preserve">(denumirea)  </w:t>
      </w:r>
    </w:p>
    <w:p w14:paraId="4C102366" w14:textId="77777777" w:rsidR="00AC7DAC" w:rsidRPr="00FF430B" w:rsidRDefault="00AC7DAC" w:rsidP="00AC7DAC">
      <w:pPr>
        <w:shd w:val="clear" w:color="auto" w:fill="FFFFFF"/>
        <w:jc w:val="center"/>
        <w:rPr>
          <w:b/>
        </w:rPr>
      </w:pPr>
      <w:r w:rsidRPr="00FF430B">
        <w:rPr>
          <w:b/>
        </w:rPr>
        <w:t>ANGAJAMENT</w:t>
      </w:r>
    </w:p>
    <w:p w14:paraId="222AEDAD" w14:textId="77777777"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63ECD5B8" w14:textId="77777777"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0FCFE5D0" w14:textId="77777777"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3FF96F12" w14:textId="77777777"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14:paraId="73F1DC34" w14:textId="77777777" w:rsidR="00AC7DAC" w:rsidRPr="00FF430B" w:rsidRDefault="00AC7DAC" w:rsidP="00AC7DAC">
      <w:pPr>
        <w:shd w:val="clear" w:color="auto" w:fill="FFFFFF"/>
        <w:jc w:val="both"/>
        <w:rPr>
          <w:spacing w:val="-1"/>
        </w:rPr>
      </w:pPr>
    </w:p>
    <w:p w14:paraId="2099B898" w14:textId="77777777" w:rsidR="00B27D8B" w:rsidRPr="00FF430B" w:rsidRDefault="00B27D8B" w:rsidP="00AC7DAC">
      <w:pPr>
        <w:shd w:val="clear" w:color="auto" w:fill="FFFFFF"/>
        <w:jc w:val="both"/>
        <w:rPr>
          <w:spacing w:val="-1"/>
        </w:rPr>
      </w:pPr>
    </w:p>
    <w:p w14:paraId="444B62E1" w14:textId="77777777" w:rsidR="00B27D8B" w:rsidRPr="00FF430B" w:rsidRDefault="00B27D8B" w:rsidP="00AC7DAC">
      <w:pPr>
        <w:shd w:val="clear" w:color="auto" w:fill="FFFFFF"/>
        <w:jc w:val="both"/>
        <w:rPr>
          <w:spacing w:val="-1"/>
        </w:rPr>
      </w:pPr>
    </w:p>
    <w:p w14:paraId="1B1D2C67" w14:textId="77777777" w:rsidR="00AC7DAC" w:rsidRPr="00FF430B" w:rsidRDefault="00AC7DAC" w:rsidP="00AC7DAC">
      <w:pPr>
        <w:shd w:val="clear" w:color="auto" w:fill="FFFFFF"/>
        <w:jc w:val="both"/>
        <w:rPr>
          <w:spacing w:val="-1"/>
        </w:rPr>
      </w:pPr>
    </w:p>
    <w:p w14:paraId="493D3D04" w14:textId="77777777" w:rsidR="00AC7DAC" w:rsidRPr="00FF430B" w:rsidRDefault="00AC7DAC" w:rsidP="00AC7DAC">
      <w:pPr>
        <w:shd w:val="clear" w:color="auto" w:fill="FFFFFF"/>
        <w:jc w:val="both"/>
        <w:rPr>
          <w:spacing w:val="-1"/>
        </w:rPr>
      </w:pPr>
    </w:p>
    <w:p w14:paraId="4D5A94E0" w14:textId="77777777"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rPr>
      </w:pPr>
    </w:p>
    <w:p w14:paraId="6516AF95" w14:textId="77777777" w:rsidR="0019071C" w:rsidRPr="00FF430B" w:rsidRDefault="0019071C" w:rsidP="00BA7FF4">
      <w:pPr>
        <w:jc w:val="right"/>
        <w:rPr>
          <w:noProof w:val="0"/>
        </w:rPr>
      </w:pPr>
    </w:p>
    <w:p w14:paraId="325ADCFE" w14:textId="77777777" w:rsidR="0019071C" w:rsidRPr="00FF430B" w:rsidRDefault="0019071C" w:rsidP="00BA7FF4">
      <w:pPr>
        <w:jc w:val="right"/>
        <w:rPr>
          <w:noProof w:val="0"/>
        </w:rPr>
      </w:pPr>
    </w:p>
    <w:p w14:paraId="62DCCB65" w14:textId="297D9AB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EF4276" w:rsidRPr="00FF430B">
        <w:rPr>
          <w:noProof w:val="0"/>
        </w:rPr>
        <w:t>19</w:t>
      </w:r>
    </w:p>
    <w:p w14:paraId="4B73DAB3"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699EC48" w14:textId="77777777" w:rsidR="00BA7FF4" w:rsidRPr="00FF430B" w:rsidRDefault="00BA7FF4" w:rsidP="00BA7FF4">
      <w:pPr>
        <w:jc w:val="right"/>
        <w:rPr>
          <w:noProof w:val="0"/>
        </w:rPr>
      </w:pPr>
      <w:r w:rsidRPr="00FF430B">
        <w:rPr>
          <w:noProof w:val="0"/>
        </w:rPr>
        <w:t>din “____” ________ 20___</w:t>
      </w:r>
    </w:p>
    <w:p w14:paraId="4A0A452C" w14:textId="77777777" w:rsidR="00B27D8B" w:rsidRPr="00FF430B" w:rsidRDefault="00B27D8B" w:rsidP="000D4488">
      <w:pPr>
        <w:tabs>
          <w:tab w:val="left" w:pos="567"/>
        </w:tabs>
        <w:jc w:val="center"/>
        <w:rPr>
          <w:b/>
          <w:color w:val="000000"/>
          <w:w w:val="90"/>
        </w:rPr>
      </w:pPr>
    </w:p>
    <w:p w14:paraId="070C799C" w14:textId="77777777" w:rsidR="00653E70" w:rsidRPr="00FF430B" w:rsidRDefault="00653E70" w:rsidP="00653E70">
      <w:pPr>
        <w:pStyle w:val="1"/>
        <w:numPr>
          <w:ilvl w:val="0"/>
          <w:numId w:val="0"/>
        </w:numPr>
        <w:ind w:left="720"/>
        <w:rPr>
          <w:sz w:val="22"/>
          <w:szCs w:val="22"/>
        </w:rPr>
      </w:pPr>
    </w:p>
    <w:p w14:paraId="04A21A3C" w14:textId="77777777"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rPr>
      </w:pPr>
    </w:p>
    <w:p w14:paraId="61DF18C7" w14:textId="77777777" w:rsidR="006A6FDA" w:rsidRPr="00FF430B" w:rsidRDefault="006A6FDA" w:rsidP="00AC7DAC">
      <w:pPr>
        <w:ind w:left="5040" w:firstLine="720"/>
        <w:jc w:val="both"/>
        <w:rPr>
          <w:rStyle w:val="tax1"/>
          <w:rFonts w:eastAsiaTheme="majorEastAsia"/>
          <w:sz w:val="24"/>
          <w:szCs w:val="24"/>
        </w:rPr>
      </w:pPr>
    </w:p>
    <w:p w14:paraId="46C68793" w14:textId="77777777" w:rsidR="006A6FDA" w:rsidRPr="00FF430B" w:rsidRDefault="006A6FDA" w:rsidP="006A6FDA">
      <w:pPr>
        <w:pStyle w:val="DefaultText"/>
        <w:rPr>
          <w:noProof w:val="0"/>
          <w:szCs w:val="24"/>
        </w:rPr>
      </w:pPr>
    </w:p>
    <w:p w14:paraId="494BE0DA" w14:textId="77777777" w:rsidR="006A6FDA" w:rsidRPr="00FF430B" w:rsidRDefault="006A6FDA" w:rsidP="006A6FDA">
      <w:pPr>
        <w:shd w:val="clear" w:color="auto" w:fill="FFFFFF"/>
        <w:rPr>
          <w:b/>
        </w:rPr>
      </w:pPr>
      <w:r w:rsidRPr="00FF430B">
        <w:rPr>
          <w:b/>
          <w:spacing w:val="-2"/>
        </w:rPr>
        <w:t>..........................</w:t>
      </w:r>
    </w:p>
    <w:p w14:paraId="7EFDEBD9" w14:textId="77777777" w:rsidR="006A6FDA" w:rsidRPr="00FF430B" w:rsidRDefault="006A6FDA" w:rsidP="006A6FDA">
      <w:pPr>
        <w:shd w:val="clear" w:color="auto" w:fill="FFFFFF"/>
      </w:pPr>
      <w:r w:rsidRPr="00FF430B">
        <w:t>(denumirea)</w:t>
      </w:r>
    </w:p>
    <w:p w14:paraId="6E4DF02C" w14:textId="77777777" w:rsidR="006A6FDA" w:rsidRPr="00FF430B" w:rsidRDefault="006A6FDA" w:rsidP="006A6FDA">
      <w:pPr>
        <w:shd w:val="clear" w:color="auto" w:fill="FFFFFF"/>
        <w:jc w:val="center"/>
        <w:rPr>
          <w:b/>
        </w:rPr>
      </w:pPr>
      <w:r w:rsidRPr="00FF430B">
        <w:rPr>
          <w:b/>
        </w:rPr>
        <w:t>ANGAJAMENT</w:t>
      </w:r>
    </w:p>
    <w:p w14:paraId="3F03AA11" w14:textId="77777777"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14:paraId="0AA01F2D" w14:textId="77777777" w:rsidR="006A6FDA" w:rsidRPr="00FF430B" w:rsidRDefault="006A6FDA" w:rsidP="006A6FDA">
      <w:pPr>
        <w:shd w:val="clear" w:color="auto" w:fill="FFFFFF"/>
        <w:jc w:val="center"/>
        <w:rPr>
          <w:b/>
        </w:rPr>
      </w:pPr>
      <w:r w:rsidRPr="00FF430B">
        <w:rPr>
          <w:b/>
        </w:rPr>
        <w:t>a ofertantului/candidatului</w:t>
      </w:r>
    </w:p>
    <w:p w14:paraId="3BD8C263" w14:textId="77777777" w:rsidR="00FB2FFC" w:rsidRPr="00FF430B" w:rsidRDefault="00FB2FFC" w:rsidP="006A6FDA">
      <w:pPr>
        <w:shd w:val="clear" w:color="auto" w:fill="FFFFFF"/>
        <w:jc w:val="center"/>
      </w:pPr>
    </w:p>
    <w:p w14:paraId="05A61CEC" w14:textId="77777777"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14:paraId="50B02BC0" w14:textId="77777777"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14:paraId="05BFAC7F" w14:textId="77777777" w:rsidR="006A6FDA" w:rsidRPr="00FF430B" w:rsidRDefault="006A6FDA" w:rsidP="006A6FDA">
      <w:pPr>
        <w:shd w:val="clear" w:color="auto" w:fill="FFFFFF"/>
        <w:rPr>
          <w:spacing w:val="-1"/>
        </w:rPr>
      </w:pPr>
    </w:p>
    <w:p w14:paraId="25492D46" w14:textId="77777777" w:rsidR="006A6FDA" w:rsidRPr="00FF430B" w:rsidRDefault="006A6FDA" w:rsidP="006A6FDA">
      <w:pPr>
        <w:shd w:val="clear" w:color="auto" w:fill="FFFFFF"/>
        <w:rPr>
          <w:spacing w:val="-1"/>
        </w:rPr>
      </w:pPr>
    </w:p>
    <w:p w14:paraId="035AA58F" w14:textId="77777777"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478E0B3B" w14:textId="77777777"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2F51BDB0" w14:textId="77777777" w:rsidR="006A6FDA" w:rsidRPr="00FF430B" w:rsidRDefault="006A6FDA" w:rsidP="009E719D">
      <w:pPr>
        <w:shd w:val="clear" w:color="auto" w:fill="FFFFFF"/>
        <w:jc w:val="right"/>
        <w:rPr>
          <w:i/>
          <w:spacing w:val="-1"/>
        </w:rPr>
      </w:pPr>
      <w:r w:rsidRPr="00FF430B">
        <w:rPr>
          <w:i/>
          <w:spacing w:val="-1"/>
        </w:rPr>
        <w:t>(semnătură autorizată)</w:t>
      </w:r>
    </w:p>
    <w:p w14:paraId="6DE6C7F3" w14:textId="77777777" w:rsidR="00F85D58" w:rsidRPr="00FF430B" w:rsidRDefault="00F85D58" w:rsidP="00A1178E">
      <w:pPr>
        <w:tabs>
          <w:tab w:val="left" w:pos="567"/>
        </w:tabs>
        <w:jc w:val="center"/>
        <w:rPr>
          <w:b/>
          <w:color w:val="000000"/>
          <w:w w:val="90"/>
        </w:rPr>
      </w:pPr>
    </w:p>
    <w:p w14:paraId="4991AC43" w14:textId="52A42BDA"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0</w:t>
      </w:r>
    </w:p>
    <w:p w14:paraId="748A7142"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7E27F8E5" w14:textId="77777777" w:rsidR="00BA7FF4" w:rsidRPr="00FF430B" w:rsidRDefault="00BA7FF4" w:rsidP="00BA7FF4">
      <w:pPr>
        <w:jc w:val="right"/>
        <w:rPr>
          <w:noProof w:val="0"/>
        </w:rPr>
      </w:pPr>
      <w:r w:rsidRPr="00FF430B">
        <w:rPr>
          <w:noProof w:val="0"/>
        </w:rPr>
        <w:t>din “____” ________ 20___</w:t>
      </w:r>
    </w:p>
    <w:p w14:paraId="5E845636" w14:textId="77777777" w:rsidR="00B27D8B" w:rsidRPr="00FF430B" w:rsidRDefault="00B27D8B" w:rsidP="000D4488">
      <w:pPr>
        <w:tabs>
          <w:tab w:val="left" w:pos="567"/>
        </w:tabs>
        <w:jc w:val="center"/>
        <w:rPr>
          <w:b/>
          <w:color w:val="000000"/>
          <w:w w:val="90"/>
        </w:rPr>
      </w:pPr>
    </w:p>
    <w:p w14:paraId="15EC3A8C" w14:textId="77777777" w:rsidR="00B27D8B" w:rsidRPr="00FF430B" w:rsidRDefault="00B27D8B" w:rsidP="000D4488">
      <w:pPr>
        <w:tabs>
          <w:tab w:val="left" w:pos="567"/>
        </w:tabs>
        <w:jc w:val="center"/>
        <w:rPr>
          <w:b/>
          <w:color w:val="000000"/>
          <w:w w:val="90"/>
        </w:rPr>
      </w:pPr>
    </w:p>
    <w:p w14:paraId="228EDA0A" w14:textId="77777777"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14:paraId="5D4F688E" w14:textId="77777777" w:rsidR="005C6BF4" w:rsidRPr="00FF430B" w:rsidRDefault="005C6BF4" w:rsidP="005C6BF4">
      <w:pPr>
        <w:shd w:val="clear" w:color="auto" w:fill="FFFFFF"/>
        <w:spacing w:after="200"/>
        <w:rPr>
          <w:rFonts w:eastAsia="Calibri"/>
          <w:b/>
          <w:i/>
        </w:rPr>
      </w:pPr>
    </w:p>
    <w:p w14:paraId="4A6AEEE5" w14:textId="77777777"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14:paraId="035BA2D5" w14:textId="77777777" w:rsidR="005C6BF4" w:rsidRPr="00FF430B" w:rsidRDefault="005C6BF4" w:rsidP="005C6BF4">
      <w:pPr>
        <w:shd w:val="clear" w:color="auto" w:fill="FFFFFF"/>
        <w:rPr>
          <w:rFonts w:eastAsia="Calibri"/>
          <w:b/>
        </w:rPr>
      </w:pPr>
      <w:r w:rsidRPr="00FF430B">
        <w:rPr>
          <w:rFonts w:eastAsia="Calibri"/>
          <w:b/>
          <w:spacing w:val="-2"/>
        </w:rPr>
        <w:t>..........................</w:t>
      </w:r>
    </w:p>
    <w:p w14:paraId="6D827E79" w14:textId="77777777" w:rsidR="005C6BF4" w:rsidRPr="00FF430B" w:rsidRDefault="005C6BF4" w:rsidP="005C6BF4">
      <w:pPr>
        <w:shd w:val="clear" w:color="auto" w:fill="FFFFFF"/>
        <w:rPr>
          <w:rFonts w:eastAsia="Calibri"/>
        </w:rPr>
      </w:pPr>
      <w:r w:rsidRPr="00FF430B">
        <w:rPr>
          <w:rFonts w:eastAsia="Calibri"/>
        </w:rPr>
        <w:t>(denumirea)</w:t>
      </w:r>
    </w:p>
    <w:p w14:paraId="423AD188" w14:textId="77777777" w:rsidR="005C6BF4" w:rsidRPr="00FF430B" w:rsidRDefault="005C6BF4" w:rsidP="005C6BF4">
      <w:pPr>
        <w:shd w:val="clear" w:color="auto" w:fill="FFFFFF"/>
        <w:rPr>
          <w:rFonts w:eastAsia="Calibri"/>
        </w:rPr>
      </w:pPr>
    </w:p>
    <w:p w14:paraId="658525B2" w14:textId="77777777" w:rsidR="005C6BF4" w:rsidRPr="00FF430B" w:rsidRDefault="005C6BF4" w:rsidP="005C6BF4">
      <w:pPr>
        <w:spacing w:after="200"/>
        <w:jc w:val="center"/>
        <w:rPr>
          <w:rFonts w:eastAsia="Calibri"/>
          <w:b/>
        </w:rPr>
      </w:pPr>
      <w:r w:rsidRPr="00FF430B">
        <w:rPr>
          <w:rFonts w:eastAsia="Calibri"/>
          <w:b/>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090295F1" w14:textId="77777777" w:rsidR="005C6BF4" w:rsidRPr="00FF430B" w:rsidRDefault="005C6BF4" w:rsidP="005C6BF4">
      <w:pPr>
        <w:shd w:val="clear" w:color="auto" w:fill="FFFFFF"/>
        <w:spacing w:after="200"/>
        <w:rPr>
          <w:rFonts w:eastAsia="Calibri"/>
        </w:rPr>
      </w:pPr>
    </w:p>
    <w:p w14:paraId="433EE8BC" w14:textId="77777777"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14:paraId="5F735840" w14:textId="77777777"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eastAsia="ro-RO"/>
              </w:rPr>
            </w:pPr>
            <w:r w:rsidRPr="00FF430B">
              <w:rPr>
                <w:rFonts w:eastAsia="Calibri"/>
                <w:lang w:eastAsia="ro-RO"/>
              </w:rPr>
              <w:t xml:space="preserve">Nr. </w:t>
            </w:r>
          </w:p>
          <w:p w14:paraId="0A4B9499" w14:textId="77777777"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14:paraId="109065A9" w14:textId="77777777"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eastAsia="ro-RO"/>
              </w:rPr>
            </w:pPr>
          </w:p>
        </w:tc>
        <w:tc>
          <w:tcPr>
            <w:tcW w:w="3477" w:type="dxa"/>
            <w:shd w:val="clear" w:color="auto" w:fill="auto"/>
          </w:tcPr>
          <w:p w14:paraId="7FA49F24" w14:textId="77777777" w:rsidR="005C6BF4" w:rsidRPr="00FF430B" w:rsidRDefault="005C6BF4" w:rsidP="008A2F19">
            <w:pPr>
              <w:jc w:val="center"/>
              <w:rPr>
                <w:rFonts w:eastAsia="Calibri"/>
                <w:lang w:eastAsia="ro-RO"/>
              </w:rPr>
            </w:pPr>
          </w:p>
        </w:tc>
        <w:tc>
          <w:tcPr>
            <w:tcW w:w="1293" w:type="dxa"/>
            <w:shd w:val="clear" w:color="auto" w:fill="auto"/>
          </w:tcPr>
          <w:p w14:paraId="697A17F2" w14:textId="77777777" w:rsidR="005C6BF4" w:rsidRPr="00FF430B" w:rsidRDefault="005C6BF4" w:rsidP="008A2F19">
            <w:pPr>
              <w:jc w:val="center"/>
              <w:rPr>
                <w:rFonts w:eastAsia="Calibri"/>
                <w:lang w:eastAsia="ro-RO"/>
              </w:rPr>
            </w:pPr>
          </w:p>
        </w:tc>
        <w:tc>
          <w:tcPr>
            <w:tcW w:w="1608" w:type="dxa"/>
            <w:shd w:val="clear" w:color="auto" w:fill="auto"/>
          </w:tcPr>
          <w:p w14:paraId="0BF58019" w14:textId="77777777"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eastAsia="ro-RO"/>
              </w:rPr>
            </w:pPr>
          </w:p>
        </w:tc>
        <w:tc>
          <w:tcPr>
            <w:tcW w:w="3477" w:type="dxa"/>
            <w:shd w:val="clear" w:color="auto" w:fill="auto"/>
          </w:tcPr>
          <w:p w14:paraId="4183FD6D" w14:textId="77777777" w:rsidR="005C6BF4" w:rsidRPr="00FF430B" w:rsidRDefault="005C6BF4" w:rsidP="008A2F19">
            <w:pPr>
              <w:jc w:val="center"/>
              <w:rPr>
                <w:rFonts w:eastAsia="Calibri"/>
                <w:lang w:eastAsia="ro-RO"/>
              </w:rPr>
            </w:pPr>
          </w:p>
        </w:tc>
        <w:tc>
          <w:tcPr>
            <w:tcW w:w="1293" w:type="dxa"/>
            <w:shd w:val="clear" w:color="auto" w:fill="auto"/>
          </w:tcPr>
          <w:p w14:paraId="7F9E1882" w14:textId="77777777" w:rsidR="005C6BF4" w:rsidRPr="00FF430B" w:rsidRDefault="005C6BF4" w:rsidP="008A2F19">
            <w:pPr>
              <w:jc w:val="center"/>
              <w:rPr>
                <w:rFonts w:eastAsia="Calibri"/>
                <w:lang w:eastAsia="ro-RO"/>
              </w:rPr>
            </w:pPr>
          </w:p>
        </w:tc>
        <w:tc>
          <w:tcPr>
            <w:tcW w:w="1608" w:type="dxa"/>
            <w:shd w:val="clear" w:color="auto" w:fill="auto"/>
          </w:tcPr>
          <w:p w14:paraId="6F1F323A" w14:textId="77777777" w:rsidR="005C6BF4" w:rsidRPr="00FF430B" w:rsidRDefault="005C6BF4" w:rsidP="008A2F19">
            <w:pPr>
              <w:jc w:val="center"/>
              <w:rPr>
                <w:rFonts w:eastAsia="Calibri"/>
                <w:lang w:eastAsia="ro-RO"/>
              </w:rPr>
            </w:pPr>
          </w:p>
        </w:tc>
        <w:tc>
          <w:tcPr>
            <w:tcW w:w="1323" w:type="dxa"/>
            <w:shd w:val="clear" w:color="auto" w:fill="auto"/>
          </w:tcPr>
          <w:p w14:paraId="1AD6D6C8" w14:textId="77777777" w:rsidR="005C6BF4" w:rsidRPr="00FF430B" w:rsidRDefault="005C6BF4" w:rsidP="008A2F19">
            <w:pPr>
              <w:jc w:val="center"/>
              <w:rPr>
                <w:rFonts w:eastAsia="Calibri"/>
                <w:lang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eastAsia="ro-RO"/>
              </w:rPr>
            </w:pPr>
          </w:p>
        </w:tc>
        <w:tc>
          <w:tcPr>
            <w:tcW w:w="3477" w:type="dxa"/>
            <w:shd w:val="clear" w:color="auto" w:fill="auto"/>
          </w:tcPr>
          <w:p w14:paraId="62C3D1B1" w14:textId="77777777" w:rsidR="005C6BF4" w:rsidRPr="00FF430B" w:rsidRDefault="005C6BF4" w:rsidP="008A2F19">
            <w:pPr>
              <w:jc w:val="center"/>
              <w:rPr>
                <w:rFonts w:eastAsia="Calibri"/>
                <w:lang w:eastAsia="ro-RO"/>
              </w:rPr>
            </w:pPr>
          </w:p>
        </w:tc>
        <w:tc>
          <w:tcPr>
            <w:tcW w:w="1293" w:type="dxa"/>
            <w:shd w:val="clear" w:color="auto" w:fill="auto"/>
          </w:tcPr>
          <w:p w14:paraId="0D5052EA" w14:textId="77777777" w:rsidR="005C6BF4" w:rsidRPr="00FF430B" w:rsidRDefault="005C6BF4" w:rsidP="008A2F19">
            <w:pPr>
              <w:jc w:val="center"/>
              <w:rPr>
                <w:rFonts w:eastAsia="Calibri"/>
                <w:lang w:eastAsia="ro-RO"/>
              </w:rPr>
            </w:pPr>
          </w:p>
        </w:tc>
        <w:tc>
          <w:tcPr>
            <w:tcW w:w="1608" w:type="dxa"/>
            <w:shd w:val="clear" w:color="auto" w:fill="auto"/>
          </w:tcPr>
          <w:p w14:paraId="5D8985CA" w14:textId="77777777" w:rsidR="005C6BF4" w:rsidRPr="00FF430B" w:rsidRDefault="005C6BF4" w:rsidP="008A2F19">
            <w:pPr>
              <w:jc w:val="center"/>
              <w:rPr>
                <w:rFonts w:eastAsia="Calibri"/>
                <w:lang w:eastAsia="ro-RO"/>
              </w:rPr>
            </w:pPr>
          </w:p>
        </w:tc>
        <w:tc>
          <w:tcPr>
            <w:tcW w:w="1323" w:type="dxa"/>
            <w:shd w:val="clear" w:color="auto" w:fill="auto"/>
          </w:tcPr>
          <w:p w14:paraId="7FDE8BB8" w14:textId="77777777" w:rsidR="005C6BF4" w:rsidRPr="00FF430B" w:rsidRDefault="005C6BF4" w:rsidP="008A2F19">
            <w:pPr>
              <w:jc w:val="center"/>
              <w:rPr>
                <w:rFonts w:eastAsia="Calibri"/>
                <w:lang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eastAsia="ro-RO"/>
              </w:rPr>
            </w:pPr>
          </w:p>
        </w:tc>
        <w:tc>
          <w:tcPr>
            <w:tcW w:w="3477" w:type="dxa"/>
            <w:shd w:val="clear" w:color="auto" w:fill="auto"/>
          </w:tcPr>
          <w:p w14:paraId="0296CF01" w14:textId="77777777" w:rsidR="005C6BF4" w:rsidRPr="00FF430B" w:rsidRDefault="005C6BF4" w:rsidP="008A2F19">
            <w:pPr>
              <w:jc w:val="center"/>
              <w:rPr>
                <w:rFonts w:eastAsia="Calibri"/>
                <w:lang w:eastAsia="ro-RO"/>
              </w:rPr>
            </w:pPr>
          </w:p>
        </w:tc>
        <w:tc>
          <w:tcPr>
            <w:tcW w:w="1293" w:type="dxa"/>
            <w:shd w:val="clear" w:color="auto" w:fill="auto"/>
          </w:tcPr>
          <w:p w14:paraId="6E90068B" w14:textId="77777777" w:rsidR="005C6BF4" w:rsidRPr="00FF430B" w:rsidRDefault="005C6BF4" w:rsidP="008A2F19">
            <w:pPr>
              <w:jc w:val="center"/>
              <w:rPr>
                <w:rFonts w:eastAsia="Calibri"/>
                <w:lang w:eastAsia="ro-RO"/>
              </w:rPr>
            </w:pPr>
          </w:p>
        </w:tc>
        <w:tc>
          <w:tcPr>
            <w:tcW w:w="1608" w:type="dxa"/>
            <w:shd w:val="clear" w:color="auto" w:fill="auto"/>
          </w:tcPr>
          <w:p w14:paraId="2657F0A5" w14:textId="77777777" w:rsidR="005C6BF4" w:rsidRPr="00FF430B" w:rsidRDefault="005C6BF4" w:rsidP="008A2F19">
            <w:pPr>
              <w:jc w:val="center"/>
              <w:rPr>
                <w:rFonts w:eastAsia="Calibri"/>
                <w:lang w:eastAsia="ro-RO"/>
              </w:rPr>
            </w:pPr>
          </w:p>
        </w:tc>
        <w:tc>
          <w:tcPr>
            <w:tcW w:w="1323" w:type="dxa"/>
            <w:shd w:val="clear" w:color="auto" w:fill="auto"/>
          </w:tcPr>
          <w:p w14:paraId="16B7B4F3" w14:textId="77777777" w:rsidR="005C6BF4" w:rsidRPr="00FF430B" w:rsidRDefault="005C6BF4" w:rsidP="008A2F19">
            <w:pPr>
              <w:jc w:val="center"/>
              <w:rPr>
                <w:rFonts w:eastAsia="Calibri"/>
                <w:lang w:eastAsia="ro-RO"/>
              </w:rPr>
            </w:pPr>
          </w:p>
        </w:tc>
      </w:tr>
    </w:tbl>
    <w:p w14:paraId="076A068F" w14:textId="77777777" w:rsidR="005C6BF4" w:rsidRPr="00FF430B" w:rsidRDefault="005C6BF4" w:rsidP="005C6BF4">
      <w:pPr>
        <w:spacing w:after="200"/>
        <w:ind w:left="28"/>
        <w:rPr>
          <w:rFonts w:eastAsia="Calibri"/>
        </w:rPr>
      </w:pPr>
    </w:p>
    <w:p w14:paraId="098A465D" w14:textId="77777777"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18BA09EC" w14:textId="77777777"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rPr>
      </w:pPr>
    </w:p>
    <w:p w14:paraId="17B30832" w14:textId="77777777" w:rsidR="00B27D8B" w:rsidRPr="00FF430B" w:rsidRDefault="00B27D8B" w:rsidP="005C6BF4">
      <w:pPr>
        <w:shd w:val="clear" w:color="auto" w:fill="FFFFFF"/>
        <w:spacing w:after="200"/>
        <w:ind w:firstLine="993"/>
        <w:rPr>
          <w:rFonts w:eastAsia="Calibri"/>
          <w:spacing w:val="-1"/>
        </w:rPr>
      </w:pPr>
    </w:p>
    <w:p w14:paraId="4A4E360A" w14:textId="77777777" w:rsidR="00B27D8B" w:rsidRPr="00FF430B" w:rsidRDefault="00B27D8B" w:rsidP="005C6BF4">
      <w:pPr>
        <w:shd w:val="clear" w:color="auto" w:fill="FFFFFF"/>
        <w:spacing w:after="200"/>
        <w:ind w:firstLine="993"/>
        <w:rPr>
          <w:rFonts w:eastAsia="Calibri"/>
          <w:spacing w:val="-1"/>
        </w:rPr>
      </w:pPr>
    </w:p>
    <w:p w14:paraId="357BE93D" w14:textId="77777777"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lastRenderedPageBreak/>
        <w:t>(semnătură autorizată</w:t>
      </w:r>
      <w:r w:rsidRPr="00FF430B">
        <w:rPr>
          <w:rFonts w:eastAsia="Calibri"/>
          <w:i/>
          <w:spacing w:val="-1"/>
          <w:sz w:val="22"/>
          <w:szCs w:val="22"/>
        </w:rPr>
        <w:t>)</w:t>
      </w:r>
    </w:p>
    <w:p w14:paraId="01E298A8" w14:textId="77777777" w:rsidR="00B27D8B" w:rsidRPr="00FF430B" w:rsidRDefault="00B27D8B" w:rsidP="000D4488">
      <w:pPr>
        <w:tabs>
          <w:tab w:val="left" w:pos="567"/>
        </w:tabs>
        <w:jc w:val="center"/>
        <w:rPr>
          <w:b/>
          <w:color w:val="000000"/>
          <w:w w:val="90"/>
        </w:rPr>
      </w:pPr>
    </w:p>
    <w:p w14:paraId="6D071283" w14:textId="77777777" w:rsidR="00B27D8B" w:rsidRPr="00FF430B" w:rsidRDefault="00B27D8B" w:rsidP="000D4488">
      <w:pPr>
        <w:tabs>
          <w:tab w:val="left" w:pos="567"/>
        </w:tabs>
        <w:jc w:val="center"/>
        <w:rPr>
          <w:b/>
          <w:color w:val="000000"/>
          <w:w w:val="90"/>
        </w:rPr>
      </w:pPr>
    </w:p>
    <w:p w14:paraId="435E0F3F" w14:textId="77777777" w:rsidR="00B27D8B" w:rsidRPr="00FF430B" w:rsidRDefault="00B27D8B" w:rsidP="000D4488">
      <w:pPr>
        <w:tabs>
          <w:tab w:val="left" w:pos="567"/>
        </w:tabs>
        <w:jc w:val="center"/>
        <w:rPr>
          <w:b/>
          <w:color w:val="000000"/>
          <w:w w:val="90"/>
        </w:rPr>
      </w:pPr>
    </w:p>
    <w:p w14:paraId="0A7BC4C6" w14:textId="77777777" w:rsidR="00B27D8B" w:rsidRPr="00FF430B" w:rsidRDefault="00B27D8B" w:rsidP="000D4488">
      <w:pPr>
        <w:tabs>
          <w:tab w:val="left" w:pos="567"/>
        </w:tabs>
        <w:jc w:val="center"/>
        <w:rPr>
          <w:b/>
          <w:color w:val="000000"/>
          <w:w w:val="90"/>
        </w:rPr>
      </w:pPr>
    </w:p>
    <w:p w14:paraId="49388E16" w14:textId="77777777" w:rsidR="00B27D8B" w:rsidRPr="00FF430B" w:rsidRDefault="00B27D8B" w:rsidP="000D4488">
      <w:pPr>
        <w:tabs>
          <w:tab w:val="left" w:pos="567"/>
        </w:tabs>
        <w:jc w:val="center"/>
        <w:rPr>
          <w:b/>
          <w:color w:val="000000"/>
          <w:w w:val="90"/>
        </w:rPr>
      </w:pPr>
    </w:p>
    <w:p w14:paraId="19AFB7A3" w14:textId="7F3322D5"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1</w:t>
      </w:r>
    </w:p>
    <w:p w14:paraId="0524B34C"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6BFF1E3C" w14:textId="77777777" w:rsidR="00BA7FF4" w:rsidRPr="00FF430B" w:rsidRDefault="00BA7FF4" w:rsidP="00BA7FF4">
      <w:pPr>
        <w:jc w:val="right"/>
        <w:rPr>
          <w:noProof w:val="0"/>
        </w:rPr>
      </w:pPr>
      <w:r w:rsidRPr="00FF430B">
        <w:rPr>
          <w:noProof w:val="0"/>
        </w:rPr>
        <w:t>din “____” ________ 20___</w:t>
      </w:r>
    </w:p>
    <w:p w14:paraId="3537C368" w14:textId="77777777" w:rsidR="00B27D8B" w:rsidRPr="00FF430B" w:rsidRDefault="00B27D8B" w:rsidP="000D4488">
      <w:pPr>
        <w:tabs>
          <w:tab w:val="left" w:pos="567"/>
        </w:tabs>
        <w:jc w:val="center"/>
        <w:rPr>
          <w:b/>
          <w:color w:val="000000"/>
          <w:w w:val="90"/>
        </w:rPr>
      </w:pPr>
    </w:p>
    <w:p w14:paraId="37503DEE" w14:textId="77777777" w:rsidR="00B27D8B" w:rsidRPr="00FF430B" w:rsidRDefault="00B27D8B" w:rsidP="000D4488">
      <w:pPr>
        <w:tabs>
          <w:tab w:val="left" w:pos="567"/>
        </w:tabs>
        <w:jc w:val="center"/>
        <w:rPr>
          <w:b/>
          <w:color w:val="000000"/>
          <w:w w:val="90"/>
        </w:rPr>
      </w:pPr>
    </w:p>
    <w:p w14:paraId="1C64A270" w14:textId="77777777" w:rsidR="00B27D8B" w:rsidRPr="00FF430B" w:rsidRDefault="00B27D8B" w:rsidP="000D4488">
      <w:pPr>
        <w:tabs>
          <w:tab w:val="left" w:pos="567"/>
        </w:tabs>
        <w:jc w:val="center"/>
        <w:rPr>
          <w:b/>
          <w:color w:val="000000"/>
          <w:w w:val="90"/>
        </w:rPr>
      </w:pPr>
    </w:p>
    <w:p w14:paraId="5BB86765" w14:textId="77777777"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14:paraId="4C637D2F" w14:textId="77777777" w:rsidR="005C6BF4" w:rsidRPr="00FF430B" w:rsidRDefault="005C6BF4" w:rsidP="005C6BF4">
      <w:pPr>
        <w:spacing w:line="276" w:lineRule="auto"/>
        <w:rPr>
          <w:rFonts w:eastAsia="Calibri"/>
        </w:rPr>
      </w:pPr>
    </w:p>
    <w:p w14:paraId="1FC658B5"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14:paraId="1745C90F"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t>..........................</w:t>
      </w:r>
    </w:p>
    <w:p w14:paraId="6B3F0BDB" w14:textId="77777777" w:rsidR="005C6BF4" w:rsidRPr="00FF430B" w:rsidRDefault="005C6BF4" w:rsidP="005C6BF4">
      <w:pPr>
        <w:shd w:val="clear" w:color="auto" w:fill="FFFFFF"/>
        <w:spacing w:line="276" w:lineRule="auto"/>
        <w:rPr>
          <w:rFonts w:eastAsia="Calibri"/>
        </w:rPr>
      </w:pPr>
      <w:r w:rsidRPr="00FF430B">
        <w:rPr>
          <w:rFonts w:eastAsia="Calibri"/>
        </w:rPr>
        <w:t>(denumirea)</w:t>
      </w:r>
    </w:p>
    <w:p w14:paraId="6CB6AE5E" w14:textId="77777777" w:rsidR="005C6BF4" w:rsidRPr="00FF430B" w:rsidRDefault="005C6BF4" w:rsidP="005C6BF4">
      <w:pPr>
        <w:shd w:val="clear" w:color="auto" w:fill="FFFFFF"/>
        <w:spacing w:line="276" w:lineRule="auto"/>
        <w:rPr>
          <w:rFonts w:eastAsia="Calibri"/>
        </w:rPr>
      </w:pPr>
    </w:p>
    <w:p w14:paraId="374C35E0"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01BB913E"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3D57766C"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5F66DEAE"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eastAsia="ro-RO"/>
              </w:rPr>
            </w:pPr>
          </w:p>
        </w:tc>
        <w:tc>
          <w:tcPr>
            <w:tcW w:w="1757" w:type="dxa"/>
            <w:shd w:val="clear" w:color="auto" w:fill="auto"/>
          </w:tcPr>
          <w:p w14:paraId="7EFC8042"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14:paraId="37D160E2"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14:paraId="767E9025"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14:paraId="3E02A609" w14:textId="77777777" w:rsidR="005C6BF4" w:rsidRPr="00FF430B" w:rsidRDefault="005C6BF4" w:rsidP="008A2F19">
            <w:pPr>
              <w:rPr>
                <w:rFonts w:eastAsia="Calibri"/>
                <w:lang w:eastAsia="ro-RO"/>
              </w:rPr>
            </w:pPr>
          </w:p>
        </w:tc>
        <w:tc>
          <w:tcPr>
            <w:tcW w:w="1845" w:type="dxa"/>
            <w:shd w:val="clear" w:color="auto" w:fill="auto"/>
          </w:tcPr>
          <w:p w14:paraId="06A886BB" w14:textId="77777777" w:rsidR="005C6BF4" w:rsidRPr="00FF430B" w:rsidRDefault="005C6BF4" w:rsidP="008A2F19">
            <w:pPr>
              <w:rPr>
                <w:rFonts w:eastAsia="Calibri"/>
                <w:lang w:eastAsia="ro-RO"/>
              </w:rPr>
            </w:pPr>
          </w:p>
        </w:tc>
        <w:tc>
          <w:tcPr>
            <w:tcW w:w="1757" w:type="dxa"/>
            <w:shd w:val="clear" w:color="auto" w:fill="auto"/>
          </w:tcPr>
          <w:p w14:paraId="0A457726" w14:textId="77777777" w:rsidR="005C6BF4" w:rsidRPr="00FF430B" w:rsidRDefault="005C6BF4" w:rsidP="008A2F19">
            <w:pPr>
              <w:rPr>
                <w:rFonts w:eastAsia="Calibri"/>
                <w:lang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E77133C" w14:textId="77777777" w:rsidR="005C6BF4" w:rsidRPr="00FF430B" w:rsidRDefault="005C6BF4" w:rsidP="008A2F19">
            <w:pPr>
              <w:rPr>
                <w:rFonts w:eastAsia="Calibri"/>
                <w:lang w:eastAsia="ro-RO"/>
              </w:rPr>
            </w:pPr>
          </w:p>
        </w:tc>
        <w:tc>
          <w:tcPr>
            <w:tcW w:w="1845" w:type="dxa"/>
            <w:shd w:val="clear" w:color="auto" w:fill="auto"/>
          </w:tcPr>
          <w:p w14:paraId="5929A5E9" w14:textId="77777777" w:rsidR="005C6BF4" w:rsidRPr="00FF430B" w:rsidRDefault="005C6BF4" w:rsidP="008A2F19">
            <w:pPr>
              <w:rPr>
                <w:rFonts w:eastAsia="Calibri"/>
                <w:lang w:eastAsia="ro-RO"/>
              </w:rPr>
            </w:pPr>
          </w:p>
        </w:tc>
        <w:tc>
          <w:tcPr>
            <w:tcW w:w="1757" w:type="dxa"/>
            <w:shd w:val="clear" w:color="auto" w:fill="auto"/>
          </w:tcPr>
          <w:p w14:paraId="2DCEAF91" w14:textId="77777777" w:rsidR="005C6BF4" w:rsidRPr="00FF430B" w:rsidRDefault="005C6BF4" w:rsidP="008A2F19">
            <w:pPr>
              <w:rPr>
                <w:rFonts w:eastAsia="Calibri"/>
                <w:lang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9A6E728" w14:textId="77777777" w:rsidR="005C6BF4" w:rsidRPr="00FF430B" w:rsidRDefault="005C6BF4" w:rsidP="008A2F19">
            <w:pPr>
              <w:rPr>
                <w:rFonts w:eastAsia="Calibri"/>
                <w:lang w:eastAsia="ro-RO"/>
              </w:rPr>
            </w:pPr>
          </w:p>
        </w:tc>
        <w:tc>
          <w:tcPr>
            <w:tcW w:w="1845" w:type="dxa"/>
            <w:shd w:val="clear" w:color="auto" w:fill="auto"/>
          </w:tcPr>
          <w:p w14:paraId="32FEA686" w14:textId="77777777" w:rsidR="005C6BF4" w:rsidRPr="00FF430B" w:rsidRDefault="005C6BF4" w:rsidP="008A2F19">
            <w:pPr>
              <w:rPr>
                <w:rFonts w:eastAsia="Calibri"/>
                <w:lang w:eastAsia="ro-RO"/>
              </w:rPr>
            </w:pPr>
          </w:p>
        </w:tc>
        <w:tc>
          <w:tcPr>
            <w:tcW w:w="1757" w:type="dxa"/>
            <w:shd w:val="clear" w:color="auto" w:fill="auto"/>
          </w:tcPr>
          <w:p w14:paraId="6E4736F9" w14:textId="77777777" w:rsidR="005C6BF4" w:rsidRPr="00FF430B" w:rsidRDefault="005C6BF4" w:rsidP="008A2F19">
            <w:pPr>
              <w:rPr>
                <w:rFonts w:eastAsia="Calibri"/>
                <w:lang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4E692331" w14:textId="77777777" w:rsidR="005C6BF4" w:rsidRPr="00FF430B" w:rsidRDefault="005C6BF4" w:rsidP="008A2F19">
            <w:pPr>
              <w:rPr>
                <w:rFonts w:eastAsia="Calibri"/>
                <w:lang w:eastAsia="ro-RO"/>
              </w:rPr>
            </w:pPr>
          </w:p>
        </w:tc>
        <w:tc>
          <w:tcPr>
            <w:tcW w:w="1845" w:type="dxa"/>
            <w:shd w:val="clear" w:color="auto" w:fill="auto"/>
          </w:tcPr>
          <w:p w14:paraId="3277F8FA" w14:textId="77777777" w:rsidR="005C6BF4" w:rsidRPr="00FF430B" w:rsidRDefault="005C6BF4" w:rsidP="008A2F19">
            <w:pPr>
              <w:rPr>
                <w:rFonts w:eastAsia="Calibri"/>
                <w:lang w:eastAsia="ro-RO"/>
              </w:rPr>
            </w:pPr>
          </w:p>
        </w:tc>
        <w:tc>
          <w:tcPr>
            <w:tcW w:w="1757" w:type="dxa"/>
            <w:shd w:val="clear" w:color="auto" w:fill="auto"/>
          </w:tcPr>
          <w:p w14:paraId="3F97510F" w14:textId="77777777" w:rsidR="005C6BF4" w:rsidRPr="00FF430B" w:rsidRDefault="005C6BF4" w:rsidP="008A2F19">
            <w:pPr>
              <w:rPr>
                <w:rFonts w:eastAsia="Calibri"/>
                <w:lang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rPr>
      </w:pPr>
    </w:p>
    <w:p w14:paraId="7E4A9F07"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53DE237E" w14:textId="77777777"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0C046C79" w14:textId="77777777" w:rsidR="00E26A0E" w:rsidRPr="00FF430B" w:rsidRDefault="00E26A0E" w:rsidP="005C6BF4">
      <w:pPr>
        <w:shd w:val="clear" w:color="auto" w:fill="FFFFFF"/>
        <w:spacing w:after="200" w:line="276" w:lineRule="auto"/>
        <w:ind w:firstLine="720"/>
        <w:rPr>
          <w:rFonts w:eastAsia="Calibri"/>
          <w:spacing w:val="-1"/>
        </w:rPr>
      </w:pPr>
    </w:p>
    <w:p w14:paraId="20C20D50" w14:textId="77777777" w:rsidR="002927B7" w:rsidRPr="00FF430B" w:rsidRDefault="002927B7" w:rsidP="005C6BF4">
      <w:pPr>
        <w:shd w:val="clear" w:color="auto" w:fill="FFFFFF"/>
        <w:spacing w:after="200" w:line="276" w:lineRule="auto"/>
        <w:ind w:firstLine="720"/>
        <w:rPr>
          <w:rFonts w:eastAsia="Calibri"/>
          <w:spacing w:val="-1"/>
        </w:rPr>
      </w:pPr>
    </w:p>
    <w:p w14:paraId="4F85881C"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14:paraId="74AE0F9D" w14:textId="757D5F3C"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14:paraId="5499EE0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04D3CEA" w14:textId="77777777" w:rsidR="00BA7FF4" w:rsidRPr="00FF430B" w:rsidRDefault="00BA7FF4" w:rsidP="00BA7FF4">
      <w:pPr>
        <w:jc w:val="right"/>
        <w:rPr>
          <w:noProof w:val="0"/>
        </w:rPr>
      </w:pPr>
      <w:r w:rsidRPr="00FF430B">
        <w:rPr>
          <w:noProof w:val="0"/>
        </w:rPr>
        <w:t>din “____” ________ 20___</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eastAsia="zh-CN"/>
              </w:rPr>
            </w:pPr>
            <w:r w:rsidRPr="00FF430B">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37F837D0" w14:textId="09B8E52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14:paraId="4881E534"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A42D009" w14:textId="77777777" w:rsidR="000C5DFB" w:rsidRPr="00FF430B" w:rsidRDefault="000C5DFB" w:rsidP="000C5DFB">
      <w:pPr>
        <w:jc w:val="right"/>
        <w:rPr>
          <w:noProof w:val="0"/>
        </w:rPr>
      </w:pPr>
      <w:r w:rsidRPr="00FF430B">
        <w:rPr>
          <w:noProof w:val="0"/>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rPr>
      </w:pPr>
      <w:bookmarkStart w:id="61" w:name="_Toc449692118"/>
      <w:bookmarkStart w:id="62" w:name="_Toc390252621"/>
      <w:r w:rsidRPr="00FF430B">
        <w:rPr>
          <w:rFonts w:ascii="Times New Roman" w:hAnsi="Times New Roman" w:cs="Times New Roman"/>
          <w:bCs w:val="0"/>
          <w:color w:val="auto"/>
          <w:sz w:val="24"/>
          <w:szCs w:val="24"/>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rPr>
      </w:pPr>
    </w:p>
    <w:p w14:paraId="49391497" w14:textId="77777777"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2DD7BE65" w14:textId="77777777" w:rsidR="00E71F7B" w:rsidRPr="00FF430B" w:rsidRDefault="00E71F7B" w:rsidP="00196AB4">
      <w:pPr>
        <w:jc w:val="both"/>
      </w:pPr>
    </w:p>
    <w:p w14:paraId="23B70912" w14:textId="77777777" w:rsidR="00E71F7B" w:rsidRPr="00FF430B" w:rsidRDefault="00E71F7B" w:rsidP="00196AB4">
      <w:pPr>
        <w:pStyle w:val="a"/>
        <w:numPr>
          <w:ilvl w:val="0"/>
          <w:numId w:val="0"/>
        </w:numPr>
      </w:pPr>
    </w:p>
    <w:p w14:paraId="3FE3C444" w14:textId="77777777" w:rsidR="00233538" w:rsidRPr="00FF430B" w:rsidRDefault="0003591A" w:rsidP="00196AB4">
      <w:pPr>
        <w:ind w:firstLine="709"/>
        <w:jc w:val="both"/>
      </w:pPr>
      <w:r w:rsidRPr="00FF430B">
        <w:t>Obiectul_______________________________________________________________</w:t>
      </w:r>
    </w:p>
    <w:p w14:paraId="1FED3E8B" w14:textId="77777777" w:rsidR="00233538" w:rsidRPr="00FF430B" w:rsidRDefault="0003591A" w:rsidP="00196AB4">
      <w:pPr>
        <w:ind w:firstLine="709"/>
        <w:jc w:val="center"/>
      </w:pPr>
      <w:r w:rsidRPr="00FF430B">
        <w:rPr>
          <w:i/>
        </w:rPr>
        <w:t>(denumirea, adresa)</w:t>
      </w:r>
    </w:p>
    <w:p w14:paraId="6B852C2A" w14:textId="77777777" w:rsidR="00233538" w:rsidRPr="00FF430B" w:rsidRDefault="0003591A" w:rsidP="00196AB4">
      <w:pPr>
        <w:ind w:firstLine="709"/>
        <w:jc w:val="both"/>
      </w:pPr>
      <w:r w:rsidRPr="00FF430B">
        <w:t>Autoritatea contractantă__________________________________________________</w:t>
      </w:r>
    </w:p>
    <w:p w14:paraId="6EFC4702" w14:textId="77777777" w:rsidR="00233538" w:rsidRPr="00FF430B" w:rsidRDefault="0003591A" w:rsidP="00196AB4">
      <w:pPr>
        <w:ind w:firstLine="709"/>
        <w:jc w:val="center"/>
        <w:rPr>
          <w:i/>
        </w:rPr>
      </w:pPr>
      <w:r w:rsidRPr="00FF430B">
        <w:rPr>
          <w:i/>
        </w:rPr>
        <w:t>(denumirea, adresa)</w:t>
      </w:r>
    </w:p>
    <w:p w14:paraId="5F3D0C63" w14:textId="77777777" w:rsidR="00233538" w:rsidRPr="00FF430B" w:rsidRDefault="0003591A" w:rsidP="00196AB4">
      <w:pPr>
        <w:pStyle w:val="cp"/>
        <w:ind w:firstLine="709"/>
        <w:jc w:val="both"/>
      </w:pPr>
      <w:r w:rsidRPr="00FF430B">
        <w:t>1 . Descriere generală</w:t>
      </w:r>
    </w:p>
    <w:p w14:paraId="44112B20" w14:textId="77777777" w:rsidR="00233538" w:rsidRPr="00FF430B" w:rsidRDefault="0003591A" w:rsidP="00196AB4">
      <w:pPr>
        <w:ind w:firstLine="709"/>
        <w:jc w:val="both"/>
      </w:pPr>
      <w:r w:rsidRPr="00FF430B">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rPr>
      </w:pPr>
      <w:r w:rsidRPr="00FF430B">
        <w:rPr>
          <w:b/>
        </w:rPr>
        <w:t>2. Informaţii şi proiectare</w:t>
      </w:r>
    </w:p>
    <w:p w14:paraId="4098CDEA" w14:textId="77777777"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rPr>
      </w:pPr>
      <w:r w:rsidRPr="00FF430B">
        <w:rPr>
          <w:b/>
        </w:rPr>
        <w:t>3. Materiale, compatibilităţi, reglementări tehnice şi standarde utilizate</w:t>
      </w:r>
    </w:p>
    <w:p w14:paraId="115E7C1F" w14:textId="77777777"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14:paraId="70CC699B" w14:textId="77777777" w:rsidR="00233538" w:rsidRPr="00FF430B" w:rsidRDefault="0003591A" w:rsidP="00196AB4">
      <w:pPr>
        <w:ind w:firstLine="709"/>
        <w:jc w:val="both"/>
        <w:rPr>
          <w:b/>
        </w:rPr>
      </w:pPr>
      <w:r w:rsidRPr="00FF430B">
        <w:rPr>
          <w:b/>
        </w:rPr>
        <w:t>4. Mostre</w:t>
      </w:r>
    </w:p>
    <w:p w14:paraId="6CFC4FEC" w14:textId="77777777" w:rsidR="00233538" w:rsidRPr="00FF430B" w:rsidRDefault="0003591A" w:rsidP="00196AB4">
      <w:pPr>
        <w:ind w:firstLine="709"/>
        <w:jc w:val="both"/>
      </w:pPr>
      <w:r w:rsidRPr="00FF430B">
        <w:t>Se precizează modul de prezentare a mostrelor la toate produsele utilizate.</w:t>
      </w:r>
    </w:p>
    <w:p w14:paraId="2693113D" w14:textId="77777777"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rPr>
      </w:pPr>
      <w:r w:rsidRPr="00FF430B">
        <w:rPr>
          <w:b/>
        </w:rPr>
        <w:t>6. Încercări, instrucţiuni, garanţii ale furnizorilor, desene şi scheme de execuţie</w:t>
      </w:r>
    </w:p>
    <w:p w14:paraId="2D8FBB24" w14:textId="77777777"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rPr>
      </w:pPr>
      <w:r w:rsidRPr="00FF430B">
        <w:rPr>
          <w:b/>
        </w:rPr>
        <w:t>7. Remedierea viciilor ascunse şi a defectelor</w:t>
      </w:r>
    </w:p>
    <w:p w14:paraId="0BD999F9" w14:textId="77777777" w:rsidR="00233538" w:rsidRPr="00FF430B" w:rsidRDefault="0003591A" w:rsidP="00196AB4">
      <w:pPr>
        <w:ind w:firstLine="709"/>
        <w:jc w:val="both"/>
      </w:pPr>
      <w:r w:rsidRPr="00FF430B">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rPr>
      </w:pPr>
      <w:r w:rsidRPr="00FF430B">
        <w:rPr>
          <w:b/>
        </w:rPr>
        <w:t>8. Trasarea geodezică a lucrărilor, toleranţe de execuţie</w:t>
      </w:r>
    </w:p>
    <w:p w14:paraId="02D2A38E" w14:textId="77777777"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rPr>
      </w:pPr>
      <w:r w:rsidRPr="00FF430B">
        <w:rPr>
          <w:b/>
        </w:rPr>
        <w:t>9. Parametrii de calcul ai elementelor constructive</w:t>
      </w:r>
    </w:p>
    <w:p w14:paraId="558E0213" w14:textId="77777777" w:rsidR="00233538" w:rsidRPr="00FF430B" w:rsidRDefault="0003591A" w:rsidP="00196AB4">
      <w:pPr>
        <w:ind w:firstLine="709"/>
        <w:jc w:val="both"/>
      </w:pPr>
      <w:r w:rsidRPr="00FF430B">
        <w:t>Se precizează sarcinile luate în calcul: seismicitatea, acţiunile, alţi parametri.</w:t>
      </w:r>
    </w:p>
    <w:p w14:paraId="43F285FE" w14:textId="77777777" w:rsidR="00233538" w:rsidRPr="00FF430B" w:rsidRDefault="0003591A" w:rsidP="00196AB4">
      <w:pPr>
        <w:ind w:firstLine="709"/>
        <w:jc w:val="both"/>
        <w:rPr>
          <w:b/>
        </w:rPr>
      </w:pPr>
      <w:r w:rsidRPr="00FF430B">
        <w:rPr>
          <w:b/>
        </w:rPr>
        <w:t>10. Criterii privind calculul sistemelor de încălzire, ventilare şi condiţionare a aerului</w:t>
      </w:r>
    </w:p>
    <w:p w14:paraId="4A0B3B1D" w14:textId="77777777"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rPr>
      </w:pPr>
      <w:r w:rsidRPr="00FF430B">
        <w:rPr>
          <w:b/>
        </w:rPr>
        <w:t>11. Nivelul admis al zgomotului şi al vibraţiilor</w:t>
      </w:r>
    </w:p>
    <w:p w14:paraId="6EED5FA4" w14:textId="77777777" w:rsidR="00233538" w:rsidRPr="00FF430B" w:rsidRDefault="0003591A" w:rsidP="00196AB4">
      <w:pPr>
        <w:ind w:firstLine="709"/>
        <w:jc w:val="both"/>
      </w:pPr>
      <w:r w:rsidRPr="00FF430B">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rPr>
      </w:pPr>
      <w:r w:rsidRPr="00FF430B">
        <w:rPr>
          <w:b/>
        </w:rPr>
        <w:t>12. Cerinţe privind montarea utilajelor şi a instalaţiilor</w:t>
      </w:r>
    </w:p>
    <w:p w14:paraId="42683C60" w14:textId="77777777" w:rsidR="00233538" w:rsidRPr="00FF430B" w:rsidRDefault="0003591A" w:rsidP="00196AB4">
      <w:pPr>
        <w:ind w:firstLine="709"/>
        <w:jc w:val="both"/>
      </w:pPr>
      <w:r w:rsidRPr="00FF430B">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rPr>
      </w:pPr>
      <w:r w:rsidRPr="00FF430B">
        <w:rPr>
          <w:b/>
        </w:rPr>
        <w:t>13. Lucrări de construcţii aferente montării instalaţiilor</w:t>
      </w:r>
    </w:p>
    <w:p w14:paraId="59045E14" w14:textId="77777777"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rPr>
      </w:pPr>
      <w:r w:rsidRPr="00FF430B">
        <w:rPr>
          <w:b/>
        </w:rPr>
        <w:t>14. Articole, produse şi piese necesare instalaţiilor</w:t>
      </w:r>
    </w:p>
    <w:p w14:paraId="091069AB" w14:textId="77777777" w:rsidR="00233538" w:rsidRPr="00FF430B" w:rsidRDefault="0003591A" w:rsidP="00196AB4">
      <w:pPr>
        <w:ind w:firstLine="709"/>
        <w:jc w:val="both"/>
      </w:pPr>
      <w:r w:rsidRPr="00FF430B">
        <w:t>Se precizează furnizorul articolelor, produselor şi pieselor necesare instalaţiilor; tipurile şi cantitatea.</w:t>
      </w:r>
    </w:p>
    <w:p w14:paraId="55B269D6" w14:textId="77777777"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rPr>
      </w:pPr>
      <w:r w:rsidRPr="00FF430B">
        <w:rPr>
          <w:b/>
        </w:rPr>
        <w:t>16. Definiţii</w:t>
      </w:r>
    </w:p>
    <w:p w14:paraId="794266A4" w14:textId="77777777" w:rsidR="00233538" w:rsidRPr="00FF430B" w:rsidRDefault="0003591A" w:rsidP="00196AB4">
      <w:pPr>
        <w:ind w:firstLine="709"/>
        <w:jc w:val="both"/>
      </w:pPr>
      <w:r w:rsidRPr="00FF430B">
        <w:t>Se precizează termenii şi definiţiile utilizate în caietul de sarcini şi unele caracteristici.</w:t>
      </w:r>
    </w:p>
    <w:p w14:paraId="036896FF" w14:textId="77777777" w:rsidR="00233538" w:rsidRPr="00FF430B" w:rsidRDefault="0003591A" w:rsidP="00196AB4">
      <w:pPr>
        <w:ind w:firstLine="709"/>
        <w:jc w:val="both"/>
        <w:rPr>
          <w:b/>
        </w:rPr>
      </w:pPr>
      <w:r w:rsidRPr="00FF430B">
        <w:rPr>
          <w:b/>
        </w:rPr>
        <w:t>17. Cerinţe privind calculul costului</w:t>
      </w:r>
    </w:p>
    <w:p w14:paraId="5E755A06" w14:textId="77777777" w:rsidR="00233538" w:rsidRPr="00FF430B" w:rsidRDefault="0003591A" w:rsidP="00196AB4">
      <w:pPr>
        <w:ind w:firstLine="709"/>
        <w:jc w:val="both"/>
      </w:pPr>
      <w:r w:rsidRPr="00FF430B">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rPr>
      </w:pPr>
      <w:r w:rsidRPr="00FF430B">
        <w:rPr>
          <w:b/>
        </w:rPr>
        <w:t>18. Documente obligatorii la depunerea ofertei</w:t>
      </w:r>
    </w:p>
    <w:p w14:paraId="70CDF132" w14:textId="77777777"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14:paraId="27AB060C" w14:textId="77777777" w:rsidR="00F4030F" w:rsidRPr="00FF430B" w:rsidRDefault="00F4030F" w:rsidP="00196AB4">
      <w:pPr>
        <w:ind w:firstLine="709"/>
        <w:jc w:val="both"/>
        <w:rPr>
          <w:b/>
        </w:rPr>
      </w:pPr>
      <w:r w:rsidRPr="00FF430B">
        <w:rPr>
          <w:b/>
        </w:rPr>
        <w:t>19. Documente obligatorii la evaluarea ofertelor</w:t>
      </w:r>
    </w:p>
    <w:p w14:paraId="6713D000" w14:textId="77777777"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pPr>
    </w:p>
    <w:p w14:paraId="19B5A60B" w14:textId="77777777" w:rsidR="00B27D8B" w:rsidRPr="00FF430B" w:rsidRDefault="00B27D8B" w:rsidP="00196AB4">
      <w:pPr>
        <w:ind w:firstLine="709"/>
        <w:jc w:val="both"/>
      </w:pPr>
    </w:p>
    <w:p w14:paraId="68AFAD50" w14:textId="77777777" w:rsidR="000E4D7D" w:rsidRPr="00FF430B" w:rsidRDefault="000E4D7D" w:rsidP="00196AB4">
      <w:pPr>
        <w:ind w:firstLine="709"/>
        <w:jc w:val="both"/>
      </w:pPr>
    </w:p>
    <w:p w14:paraId="3698D48B" w14:textId="77777777" w:rsidR="000E4D7D" w:rsidRPr="00FF430B" w:rsidRDefault="000E4D7D" w:rsidP="00196AB4">
      <w:pPr>
        <w:ind w:firstLine="709"/>
        <w:jc w:val="both"/>
      </w:pPr>
    </w:p>
    <w:p w14:paraId="201EA35A" w14:textId="77777777" w:rsidR="000E4D7D" w:rsidRPr="00FF430B" w:rsidRDefault="000E4D7D" w:rsidP="00196AB4">
      <w:pPr>
        <w:ind w:firstLine="709"/>
        <w:jc w:val="both"/>
      </w:pPr>
    </w:p>
    <w:p w14:paraId="526D78C7" w14:textId="77777777" w:rsidR="00233538" w:rsidRPr="00FF430B" w:rsidRDefault="0003591A" w:rsidP="00196AB4">
      <w:pPr>
        <w:ind w:firstLine="709"/>
        <w:jc w:val="both"/>
      </w:pPr>
      <w:r w:rsidRPr="00FF430B">
        <w:t>------------------------</w:t>
      </w:r>
    </w:p>
    <w:p w14:paraId="4CBF5644" w14:textId="77777777"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14:paraId="635D3EBA" w14:textId="77777777" w:rsidR="00233538" w:rsidRPr="00FF430B" w:rsidRDefault="0003591A" w:rsidP="00196AB4">
      <w:pPr>
        <w:ind w:firstLine="709"/>
        <w:jc w:val="both"/>
      </w:pPr>
      <w:r w:rsidRPr="00FF430B">
        <w:t> </w:t>
      </w:r>
    </w:p>
    <w:p w14:paraId="0B3C3F1D" w14:textId="77777777" w:rsidR="0019071C" w:rsidRPr="00FF430B" w:rsidRDefault="0019071C" w:rsidP="00196AB4">
      <w:pPr>
        <w:ind w:firstLine="709"/>
        <w:jc w:val="both"/>
        <w:rPr>
          <w:bCs/>
        </w:rPr>
      </w:pPr>
      <w:r w:rsidRPr="00FF430B">
        <w:rPr>
          <w:bCs/>
        </w:rPr>
        <w:t xml:space="preserve"> </w:t>
      </w:r>
    </w:p>
    <w:p w14:paraId="214DF156" w14:textId="77777777" w:rsidR="0019071C" w:rsidRPr="00FF430B" w:rsidRDefault="0019071C" w:rsidP="00196AB4">
      <w:pPr>
        <w:ind w:firstLine="709"/>
        <w:jc w:val="both"/>
        <w:rPr>
          <w:bCs/>
        </w:rPr>
      </w:pPr>
    </w:p>
    <w:p w14:paraId="463033C1" w14:textId="77777777"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14:paraId="423E3FD7" w14:textId="77777777" w:rsidR="00F6496F" w:rsidRPr="00FF430B" w:rsidRDefault="00F6496F" w:rsidP="00196AB4">
      <w:pPr>
        <w:jc w:val="both"/>
      </w:pPr>
    </w:p>
    <w:p w14:paraId="6923F4F1" w14:textId="77777777" w:rsidR="00F6496F" w:rsidRPr="00FF430B" w:rsidRDefault="00F6496F" w:rsidP="00196AB4">
      <w:pPr>
        <w:jc w:val="both"/>
        <w:rPr>
          <w:b/>
        </w:rPr>
      </w:pPr>
    </w:p>
    <w:p w14:paraId="2378B997" w14:textId="77777777" w:rsidR="00B27D8B" w:rsidRPr="00FF430B" w:rsidRDefault="00B27D8B" w:rsidP="00196AB4">
      <w:pPr>
        <w:jc w:val="both"/>
        <w:rPr>
          <w:b/>
        </w:rPr>
      </w:pPr>
    </w:p>
    <w:p w14:paraId="697488E1" w14:textId="77777777" w:rsidR="00B27D8B" w:rsidRPr="00FF430B" w:rsidRDefault="00B27D8B" w:rsidP="00196AB4">
      <w:pPr>
        <w:jc w:val="both"/>
        <w:rPr>
          <w:b/>
        </w:rPr>
      </w:pPr>
    </w:p>
    <w:p w14:paraId="36B41454" w14:textId="77777777" w:rsidR="000E4D7D" w:rsidRPr="00FF430B" w:rsidRDefault="000E4D7D" w:rsidP="00196AB4">
      <w:pPr>
        <w:jc w:val="both"/>
        <w:rPr>
          <w:b/>
        </w:rPr>
      </w:pPr>
    </w:p>
    <w:p w14:paraId="357CA645" w14:textId="77777777" w:rsidR="000E4D7D" w:rsidRPr="00FF430B" w:rsidRDefault="000E4D7D" w:rsidP="00196AB4">
      <w:pPr>
        <w:jc w:val="both"/>
        <w:rPr>
          <w:b/>
        </w:rPr>
      </w:pPr>
    </w:p>
    <w:p w14:paraId="0A03710C" w14:textId="77777777" w:rsidR="000E4D7D" w:rsidRPr="00FF430B" w:rsidRDefault="000E4D7D" w:rsidP="00196AB4">
      <w:pPr>
        <w:jc w:val="both"/>
        <w:rPr>
          <w:b/>
        </w:rPr>
      </w:pPr>
    </w:p>
    <w:p w14:paraId="411493E1" w14:textId="77777777" w:rsidR="000E4D7D" w:rsidRPr="00FF430B" w:rsidRDefault="000E4D7D" w:rsidP="00196AB4">
      <w:pPr>
        <w:jc w:val="both"/>
        <w:rPr>
          <w:b/>
        </w:rPr>
      </w:pPr>
    </w:p>
    <w:p w14:paraId="4D79F342" w14:textId="77777777" w:rsidR="000E4D7D" w:rsidRPr="00FF430B" w:rsidRDefault="000E4D7D" w:rsidP="00196AB4">
      <w:pPr>
        <w:jc w:val="both"/>
        <w:rPr>
          <w:b/>
        </w:rPr>
      </w:pPr>
    </w:p>
    <w:p w14:paraId="5A76009E" w14:textId="77777777" w:rsidR="000E4D7D" w:rsidRPr="00FF430B" w:rsidRDefault="000E4D7D" w:rsidP="00196AB4">
      <w:pPr>
        <w:jc w:val="both"/>
        <w:rPr>
          <w:b/>
        </w:rPr>
      </w:pPr>
    </w:p>
    <w:p w14:paraId="7C029ED6" w14:textId="77777777" w:rsidR="000E4D7D" w:rsidRPr="00FF430B" w:rsidRDefault="000E4D7D" w:rsidP="00196AB4">
      <w:pPr>
        <w:jc w:val="both"/>
        <w:rPr>
          <w:b/>
        </w:rPr>
      </w:pPr>
    </w:p>
    <w:p w14:paraId="0B947819" w14:textId="77777777" w:rsidR="000E4D7D" w:rsidRPr="00FF430B" w:rsidRDefault="000E4D7D" w:rsidP="00196AB4">
      <w:pPr>
        <w:jc w:val="both"/>
        <w:rPr>
          <w:b/>
        </w:rPr>
      </w:pPr>
    </w:p>
    <w:p w14:paraId="59D01067" w14:textId="77777777" w:rsidR="000E4D7D" w:rsidRPr="00FF430B" w:rsidRDefault="000E4D7D" w:rsidP="00196AB4">
      <w:pPr>
        <w:jc w:val="both"/>
        <w:rPr>
          <w:b/>
        </w:rPr>
      </w:pPr>
    </w:p>
    <w:p w14:paraId="1E121789" w14:textId="77777777" w:rsidR="000E4D7D" w:rsidRPr="00FF430B" w:rsidRDefault="000E4D7D" w:rsidP="00196AB4">
      <w:pPr>
        <w:jc w:val="both"/>
        <w:rPr>
          <w:b/>
        </w:rPr>
      </w:pPr>
    </w:p>
    <w:p w14:paraId="371DADA0" w14:textId="77777777" w:rsidR="000E4D7D" w:rsidRPr="00FF430B" w:rsidRDefault="000E4D7D" w:rsidP="00196AB4">
      <w:pPr>
        <w:jc w:val="both"/>
        <w:rPr>
          <w:b/>
        </w:rPr>
      </w:pPr>
    </w:p>
    <w:p w14:paraId="089A9836" w14:textId="77777777" w:rsidR="000E4D7D" w:rsidRPr="00FF430B" w:rsidRDefault="000E4D7D" w:rsidP="00196AB4">
      <w:pPr>
        <w:jc w:val="both"/>
        <w:rPr>
          <w:b/>
        </w:rPr>
      </w:pPr>
    </w:p>
    <w:p w14:paraId="2DCE153A" w14:textId="77777777" w:rsidR="000E4D7D" w:rsidRPr="00FF430B" w:rsidRDefault="000E4D7D" w:rsidP="00196AB4">
      <w:pPr>
        <w:jc w:val="both"/>
        <w:rPr>
          <w:b/>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14:paraId="6A55CC41" w14:textId="77777777" w:rsidR="00E71F7B" w:rsidRPr="00FF430B" w:rsidRDefault="00E71F7B" w:rsidP="00196AB4">
      <w:pPr>
        <w:ind w:firstLine="709"/>
        <w:jc w:val="both"/>
        <w:rPr>
          <w:b/>
        </w:rPr>
      </w:pPr>
    </w:p>
    <w:p w14:paraId="7889DC23" w14:textId="77777777" w:rsidR="00E71F7B" w:rsidRPr="00FF430B" w:rsidRDefault="0003591A" w:rsidP="009E2657">
      <w:pPr>
        <w:tabs>
          <w:tab w:val="left" w:pos="567"/>
        </w:tabs>
        <w:jc w:val="both"/>
      </w:pPr>
      <w:r w:rsidRPr="00FF430B">
        <w:t>Obiectul____________________________________________________________________</w:t>
      </w:r>
    </w:p>
    <w:p w14:paraId="5BCF1496" w14:textId="77777777" w:rsidR="00E71F7B" w:rsidRPr="00FF430B" w:rsidRDefault="0003591A" w:rsidP="009E2657">
      <w:pPr>
        <w:tabs>
          <w:tab w:val="left" w:pos="567"/>
        </w:tabs>
        <w:jc w:val="both"/>
      </w:pPr>
      <w:r w:rsidRPr="00FF430B">
        <w:t>Autoritatea contractantă________________________________________________________</w:t>
      </w:r>
    </w:p>
    <w:p w14:paraId="3255B1A8" w14:textId="77777777" w:rsidR="00E71F7B" w:rsidRPr="00FF430B" w:rsidRDefault="0003591A" w:rsidP="009E2657">
      <w:pPr>
        <w:tabs>
          <w:tab w:val="left" w:pos="567"/>
        </w:tabs>
        <w:jc w:val="center"/>
        <w:rPr>
          <w:i/>
        </w:rPr>
      </w:pPr>
      <w:r w:rsidRPr="00FF430B">
        <w:rPr>
          <w:i/>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14:paraId="08487DD1" w14:textId="77777777"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eastAsia="zh-CN"/>
              </w:rPr>
            </w:pPr>
            <w:r w:rsidRPr="00FF430B">
              <w:rPr>
                <w:rFonts w:eastAsia="PMingLiU"/>
                <w:b/>
                <w:lang w:eastAsia="zh-CN"/>
              </w:rPr>
              <w:t>Total</w:t>
            </w:r>
          </w:p>
        </w:tc>
      </w:tr>
    </w:tbl>
    <w:p w14:paraId="7DD7DF69" w14:textId="77777777" w:rsidR="00E71F7B" w:rsidRPr="00FF430B" w:rsidRDefault="00E71F7B" w:rsidP="009E2657">
      <w:pPr>
        <w:tabs>
          <w:tab w:val="left" w:pos="567"/>
        </w:tabs>
        <w:jc w:val="both"/>
      </w:pPr>
    </w:p>
    <w:p w14:paraId="5DA2A9FE" w14:textId="77777777"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14:paraId="44605003" w14:textId="77777777"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14:paraId="62CB0A54" w14:textId="77777777" w:rsidR="00AA7E9A" w:rsidRPr="00FF430B" w:rsidRDefault="00AA7E9A" w:rsidP="009E2657">
      <w:pPr>
        <w:pStyle w:val="a7"/>
        <w:tabs>
          <w:tab w:val="left" w:pos="567"/>
        </w:tabs>
        <w:rPr>
          <w:rFonts w:ascii="Times New Roman" w:hAnsi="Times New Roman"/>
          <w:szCs w:val="24"/>
        </w:rPr>
      </w:pPr>
    </w:p>
    <w:p w14:paraId="2258319A" w14:textId="77777777" w:rsidR="00AA7E9A" w:rsidRPr="00FF430B" w:rsidRDefault="00AA7E9A" w:rsidP="009E2657">
      <w:pPr>
        <w:pStyle w:val="a7"/>
        <w:tabs>
          <w:tab w:val="left" w:pos="567"/>
        </w:tabs>
        <w:rPr>
          <w:rFonts w:ascii="Times New Roman" w:hAnsi="Times New Roman"/>
          <w:szCs w:val="24"/>
        </w:rPr>
      </w:pPr>
    </w:p>
    <w:p w14:paraId="2C73A8CE" w14:textId="29DE13C2"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16"/>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14:paraId="148C53EF"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667CB8EF" w14:textId="77777777" w:rsidR="000C5DFB" w:rsidRPr="00FF430B" w:rsidRDefault="000C5DFB" w:rsidP="000C5DFB">
      <w:pPr>
        <w:jc w:val="right"/>
        <w:rPr>
          <w:noProof w:val="0"/>
        </w:rPr>
      </w:pPr>
      <w:r w:rsidRPr="00FF430B">
        <w:rPr>
          <w:noProof w:val="0"/>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rPr>
      </w:pPr>
    </w:p>
    <w:p w14:paraId="198F0059" w14:textId="0E578F37" w:rsidR="006F2895" w:rsidRPr="006F2895" w:rsidRDefault="006F2895" w:rsidP="006F2895">
      <w:pPr>
        <w:jc w:val="center"/>
        <w:rPr>
          <w:b/>
        </w:rPr>
      </w:pPr>
      <w:r w:rsidRPr="006F2895">
        <w:rPr>
          <w:b/>
        </w:rPr>
        <w:t>CAIET DE SARCINI</w:t>
      </w:r>
    </w:p>
    <w:p w14:paraId="6128C101" w14:textId="77777777" w:rsidR="000E4D7D" w:rsidRPr="00FF430B" w:rsidRDefault="000E4D7D" w:rsidP="000E4D7D"/>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14:paraId="13ABEDBB" w14:textId="6B925F93" w:rsidR="00E71F7B" w:rsidRPr="00FF430B" w:rsidRDefault="00E71F7B" w:rsidP="007B392A">
      <w:pPr>
        <w:pStyle w:val="a"/>
        <w:numPr>
          <w:ilvl w:val="0"/>
          <w:numId w:val="0"/>
        </w:numPr>
      </w:pPr>
    </w:p>
    <w:p w14:paraId="45CBD70E" w14:textId="77777777" w:rsidR="00233538" w:rsidRPr="00FF430B" w:rsidRDefault="00233538" w:rsidP="002F556B">
      <w:pPr>
        <w:pStyle w:val="a"/>
        <w:numPr>
          <w:ilvl w:val="0"/>
          <w:numId w:val="15"/>
        </w:numPr>
        <w:ind w:left="0"/>
        <w:contextualSpacing/>
      </w:pPr>
      <w:r w:rsidRPr="00FF430B">
        <w:rPr>
          <w:b/>
        </w:rPr>
        <w:t>Denumirea</w:t>
      </w:r>
      <w:r w:rsidR="009453D7" w:rsidRPr="00FF430B">
        <w:rPr>
          <w:b/>
        </w:rPr>
        <w:t xml:space="preserve"> obiect</w:t>
      </w:r>
      <w:r w:rsidRPr="00FF430B">
        <w:rPr>
          <w:b/>
        </w:rPr>
        <w:t>ului</w:t>
      </w:r>
    </w:p>
    <w:p w14:paraId="38060FCD" w14:textId="77777777"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14:paraId="5B98EB89" w14:textId="77777777" w:rsidR="00233538" w:rsidRPr="00FF430B" w:rsidRDefault="00233538" w:rsidP="002F556B">
      <w:pPr>
        <w:pStyle w:val="a"/>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14:paraId="1490CC3A" w14:textId="77777777" w:rsidR="00233538" w:rsidRPr="00FF430B" w:rsidRDefault="007B392A" w:rsidP="007B392A">
      <w:pPr>
        <w:pStyle w:val="a"/>
        <w:numPr>
          <w:ilvl w:val="0"/>
          <w:numId w:val="0"/>
        </w:numPr>
      </w:pPr>
      <w:r w:rsidRPr="00FF430B">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14:paraId="5EB51069" w14:textId="77777777"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14:paraId="63436E13" w14:textId="77777777" w:rsidR="00233538" w:rsidRPr="00FF430B" w:rsidRDefault="00233538" w:rsidP="002F556B">
      <w:pPr>
        <w:pStyle w:val="a"/>
        <w:numPr>
          <w:ilvl w:val="0"/>
          <w:numId w:val="15"/>
        </w:numPr>
        <w:tabs>
          <w:tab w:val="clear" w:pos="1134"/>
        </w:tabs>
        <w:ind w:left="0"/>
        <w:contextualSpacing/>
      </w:pPr>
      <w:r w:rsidRPr="00FF430B">
        <w:rPr>
          <w:b/>
        </w:rPr>
        <w:t xml:space="preserve">Statutul de protecție  </w:t>
      </w:r>
    </w:p>
    <w:p w14:paraId="2CE2B841" w14:textId="77777777" w:rsidR="00806E2B" w:rsidRPr="00FF430B" w:rsidRDefault="00233538" w:rsidP="007B392A">
      <w:pPr>
        <w:pStyle w:val="a"/>
        <w:numPr>
          <w:ilvl w:val="0"/>
          <w:numId w:val="0"/>
        </w:numPr>
      </w:pPr>
      <w:r w:rsidRPr="00FF430B">
        <w:t>Se precizează</w:t>
      </w:r>
      <w:r w:rsidR="002253A6" w:rsidRPr="00FF430B">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rPr>
      </w:pPr>
      <w:r w:rsidRPr="00FF430B">
        <w:rPr>
          <w:b/>
        </w:rPr>
        <w:t>Temeiul proiectării</w:t>
      </w:r>
    </w:p>
    <w:p w14:paraId="3110EF6C" w14:textId="77777777"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pPr>
      <w:r w:rsidRPr="00FF430B">
        <w:rPr>
          <w:b/>
        </w:rPr>
        <w:t xml:space="preserve">Descrierea obiectului </w:t>
      </w:r>
    </w:p>
    <w:p w14:paraId="1A12A933" w14:textId="77777777" w:rsidR="00233538" w:rsidRPr="00FF430B" w:rsidRDefault="00233538" w:rsidP="007B392A">
      <w:r w:rsidRPr="00FF430B">
        <w:t>Se precizează caracteristicile tehnice ale obiectului</w:t>
      </w:r>
      <w:r w:rsidR="002253A6" w:rsidRPr="00FF430B">
        <w:t>.</w:t>
      </w:r>
    </w:p>
    <w:p w14:paraId="58F1CEAF" w14:textId="77777777" w:rsidR="00233538" w:rsidRPr="00FF430B" w:rsidRDefault="00233538" w:rsidP="002F556B">
      <w:pPr>
        <w:pStyle w:val="a"/>
        <w:numPr>
          <w:ilvl w:val="0"/>
          <w:numId w:val="15"/>
        </w:numPr>
        <w:ind w:left="0"/>
        <w:contextualSpacing/>
      </w:pPr>
      <w:r w:rsidRPr="00FF430B">
        <w:rPr>
          <w:b/>
        </w:rPr>
        <w:t>Justificarea elaborării documentației de proiect</w:t>
      </w:r>
    </w:p>
    <w:p w14:paraId="4F930283" w14:textId="77777777" w:rsidR="002253A6" w:rsidRPr="00FF430B" w:rsidRDefault="002253A6" w:rsidP="007B392A">
      <w:r w:rsidRPr="00FF430B">
        <w:t>Se precizează neces</w:t>
      </w:r>
      <w:r w:rsidR="007B392A" w:rsidRPr="00FF430B">
        <w:t>itatea elaborării documentației</w:t>
      </w:r>
      <w:r w:rsidR="006D4EE2" w:rsidRPr="00FF430B">
        <w:t>.</w:t>
      </w:r>
    </w:p>
    <w:p w14:paraId="55D44DDB" w14:textId="77777777" w:rsidR="00233538" w:rsidRPr="00FF430B" w:rsidRDefault="00233538" w:rsidP="002F556B">
      <w:pPr>
        <w:pStyle w:val="a"/>
        <w:numPr>
          <w:ilvl w:val="0"/>
          <w:numId w:val="15"/>
        </w:numPr>
        <w:tabs>
          <w:tab w:val="clear" w:pos="1134"/>
        </w:tabs>
        <w:ind w:left="0"/>
        <w:contextualSpacing/>
        <w:rPr>
          <w:b/>
        </w:rPr>
      </w:pPr>
      <w:r w:rsidRPr="00FF430B">
        <w:rPr>
          <w:b/>
        </w:rPr>
        <w:t>Cerințe referitor la lucrările planificate la obiect</w:t>
      </w:r>
    </w:p>
    <w:p w14:paraId="4CBBA479" w14:textId="77777777"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14:paraId="31E858DA" w14:textId="77777777"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14:paraId="39A571CC" w14:textId="77777777"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14:paraId="1B0B6758" w14:textId="77777777"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14:paraId="4BCBB65C" w14:textId="77777777"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pPr>
    </w:p>
    <w:p w14:paraId="1C961E5F" w14:textId="77777777" w:rsidR="009453D7" w:rsidRPr="00FF430B" w:rsidRDefault="009453D7" w:rsidP="007B392A">
      <w:pPr>
        <w:ind w:firstLine="142"/>
        <w:jc w:val="both"/>
        <w:rPr>
          <w:b/>
          <w:bCs/>
        </w:rPr>
      </w:pPr>
    </w:p>
    <w:p w14:paraId="4617F6F5" w14:textId="77777777"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14:paraId="2069E3AE" w14:textId="77777777" w:rsidR="00806E2B" w:rsidRPr="00FF430B" w:rsidRDefault="00806E2B" w:rsidP="00196AB4">
      <w:pPr>
        <w:pStyle w:val="a"/>
        <w:numPr>
          <w:ilvl w:val="0"/>
          <w:numId w:val="0"/>
        </w:numPr>
        <w:ind w:right="-1"/>
        <w:rPr>
          <w:i/>
        </w:rPr>
      </w:pPr>
    </w:p>
    <w:p w14:paraId="1950596A" w14:textId="77777777" w:rsidR="00806E2B" w:rsidRPr="00FF430B" w:rsidRDefault="00806E2B" w:rsidP="00196AB4">
      <w:pPr>
        <w:pStyle w:val="a"/>
        <w:numPr>
          <w:ilvl w:val="0"/>
          <w:numId w:val="0"/>
        </w:numPr>
        <w:ind w:right="-1"/>
        <w:rPr>
          <w:i/>
        </w:rPr>
      </w:pPr>
    </w:p>
    <w:p w14:paraId="3A82EAC2" w14:textId="77777777" w:rsidR="00E57AFE" w:rsidRPr="00FF430B" w:rsidRDefault="00E57AFE" w:rsidP="008A652C">
      <w:pPr>
        <w:ind w:firstLine="709"/>
        <w:jc w:val="both"/>
        <w:rPr>
          <w:i/>
          <w:iCs/>
        </w:rPr>
      </w:pPr>
    </w:p>
    <w:p w14:paraId="4B74F79B" w14:textId="77777777" w:rsidR="00E57AFE" w:rsidRPr="00FF430B" w:rsidRDefault="00E57AFE" w:rsidP="008A652C">
      <w:pPr>
        <w:ind w:firstLine="709"/>
        <w:jc w:val="both"/>
        <w:rPr>
          <w:i/>
          <w:iCs/>
        </w:rPr>
      </w:pPr>
    </w:p>
    <w:p w14:paraId="614BDB0F" w14:textId="77777777" w:rsidR="00E57AFE" w:rsidRPr="00FF430B" w:rsidRDefault="00E57AFE" w:rsidP="008A652C">
      <w:pPr>
        <w:ind w:firstLine="709"/>
        <w:jc w:val="both"/>
        <w:rPr>
          <w:i/>
          <w:iCs/>
        </w:rPr>
      </w:pPr>
    </w:p>
    <w:p w14:paraId="361FC1EA" w14:textId="77777777" w:rsidR="00E57AFE" w:rsidRPr="00FF430B" w:rsidRDefault="00E57AFE" w:rsidP="008A652C">
      <w:pPr>
        <w:ind w:firstLine="709"/>
        <w:jc w:val="both"/>
        <w:rPr>
          <w:i/>
          <w:iCs/>
        </w:rPr>
      </w:pPr>
    </w:p>
    <w:p w14:paraId="7B5F0452" w14:textId="77777777"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rPr>
      </w:pPr>
    </w:p>
    <w:p w14:paraId="35367A78" w14:textId="77777777" w:rsidR="002D6E71" w:rsidRPr="00FF430B" w:rsidRDefault="002D6E71" w:rsidP="00196AB4">
      <w:pPr>
        <w:pStyle w:val="a"/>
        <w:numPr>
          <w:ilvl w:val="0"/>
          <w:numId w:val="0"/>
        </w:numPr>
        <w:ind w:right="-1"/>
        <w:rPr>
          <w:i/>
        </w:rPr>
      </w:pPr>
    </w:p>
    <w:p w14:paraId="66AE216F" w14:textId="77777777" w:rsidR="001F7AEE" w:rsidRDefault="001F7AEE" w:rsidP="000C5DFB">
      <w:pPr>
        <w:jc w:val="right"/>
        <w:rPr>
          <w:noProof w:val="0"/>
        </w:rPr>
      </w:pPr>
    </w:p>
    <w:p w14:paraId="236B193B" w14:textId="77777777" w:rsidR="001F7AEE" w:rsidRDefault="001F7AEE" w:rsidP="000C5DFB">
      <w:pPr>
        <w:jc w:val="right"/>
        <w:rPr>
          <w:noProof w:val="0"/>
        </w:rPr>
      </w:pPr>
    </w:p>
    <w:p w14:paraId="0605112F" w14:textId="4145877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14:paraId="0B70E569"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51D9C81" w14:textId="77777777" w:rsidR="000C5DFB" w:rsidRPr="00FF430B" w:rsidRDefault="000C5DFB" w:rsidP="000C5DFB">
      <w:pPr>
        <w:jc w:val="right"/>
        <w:rPr>
          <w:noProof w:val="0"/>
        </w:rPr>
      </w:pPr>
      <w:r w:rsidRPr="00FF430B">
        <w:rPr>
          <w:noProof w:val="0"/>
        </w:rPr>
        <w:t>din “____” ________ 20___</w:t>
      </w:r>
    </w:p>
    <w:p w14:paraId="5C09AC8C" w14:textId="77777777" w:rsidR="002D6E71" w:rsidRPr="00FF430B" w:rsidRDefault="002D6E71" w:rsidP="00196AB4">
      <w:pPr>
        <w:pStyle w:val="a"/>
        <w:numPr>
          <w:ilvl w:val="0"/>
          <w:numId w:val="0"/>
        </w:numPr>
        <w:ind w:right="-1"/>
        <w:rPr>
          <w:i/>
        </w:rPr>
      </w:pPr>
    </w:p>
    <w:p w14:paraId="7A2D4CB9" w14:textId="77777777" w:rsidR="002D6E71" w:rsidRPr="00FF430B" w:rsidRDefault="002D6E71" w:rsidP="00196AB4">
      <w:pPr>
        <w:pStyle w:val="a"/>
        <w:numPr>
          <w:ilvl w:val="0"/>
          <w:numId w:val="0"/>
        </w:numPr>
        <w:ind w:right="-1"/>
        <w:rPr>
          <w:i/>
        </w:rPr>
      </w:pPr>
    </w:p>
    <w:p w14:paraId="36E55B8E" w14:textId="77777777" w:rsidR="002D6E71" w:rsidRPr="00FF430B" w:rsidRDefault="002D6E71" w:rsidP="00196AB4">
      <w:pPr>
        <w:pStyle w:val="a"/>
        <w:numPr>
          <w:ilvl w:val="0"/>
          <w:numId w:val="0"/>
        </w:numPr>
        <w:ind w:right="-1"/>
        <w:rPr>
          <w:i/>
        </w:rPr>
      </w:pPr>
    </w:p>
    <w:p w14:paraId="17F6244A" w14:textId="77777777" w:rsidR="002D6E71" w:rsidRPr="00FF430B" w:rsidRDefault="002D6E71" w:rsidP="007B392A">
      <w:pPr>
        <w:jc w:val="center"/>
        <w:rPr>
          <w:b/>
          <w:noProof w:val="0"/>
        </w:rPr>
      </w:pPr>
    </w:p>
    <w:p w14:paraId="58DAEC38" w14:textId="77777777"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14:paraId="61A5092B" w14:textId="77777777" w:rsidR="00806E2B" w:rsidRPr="00FF430B" w:rsidRDefault="00806E2B" w:rsidP="00196AB4">
      <w:pPr>
        <w:pStyle w:val="a"/>
        <w:numPr>
          <w:ilvl w:val="0"/>
          <w:numId w:val="0"/>
        </w:numPr>
        <w:ind w:right="-1"/>
      </w:pPr>
    </w:p>
    <w:p w14:paraId="135D94E2" w14:textId="77777777" w:rsidR="00806E2B" w:rsidRPr="00FF430B" w:rsidRDefault="00806E2B" w:rsidP="00196AB4">
      <w:pPr>
        <w:pStyle w:val="a"/>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pPr>
          </w:p>
          <w:p w14:paraId="1E367F13" w14:textId="77777777" w:rsidR="00460653" w:rsidRPr="00FF430B" w:rsidRDefault="00460653" w:rsidP="00196AB4">
            <w:pPr>
              <w:jc w:val="both"/>
              <w:rPr>
                <w:b/>
                <w:caps/>
                <w:sz w:val="28"/>
                <w:szCs w:val="28"/>
              </w:rPr>
            </w:pPr>
          </w:p>
          <w:p w14:paraId="2BB5B9DF" w14:textId="77777777"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14:paraId="75A85BCD" w14:textId="77777777"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14:paraId="56D6C5BA" w14:textId="77777777" w:rsidR="00460653" w:rsidRPr="00FF430B" w:rsidRDefault="00460653" w:rsidP="00196AB4">
            <w:pPr>
              <w:jc w:val="both"/>
              <w:rPr>
                <w:b/>
                <w:i/>
              </w:rPr>
            </w:pPr>
          </w:p>
          <w:p w14:paraId="086C4CF6" w14:textId="77777777" w:rsidR="00460653" w:rsidRPr="00FF430B" w:rsidRDefault="00460653" w:rsidP="00196AB4">
            <w:pPr>
              <w:jc w:val="both"/>
              <w:rPr>
                <w:b/>
                <w:i/>
              </w:rPr>
            </w:pPr>
          </w:p>
          <w:p w14:paraId="3DD12B6B" w14:textId="77777777"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14:paraId="1C7B8E9A" w14:textId="77777777"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14:paraId="4B1A5E8B" w14:textId="77777777" w:rsidR="00460653" w:rsidRPr="00FF430B" w:rsidRDefault="00460653" w:rsidP="00196AB4">
            <w:pPr>
              <w:jc w:val="both"/>
            </w:pPr>
          </w:p>
          <w:p w14:paraId="4DA9E7F7" w14:textId="77777777" w:rsidR="00460653" w:rsidRPr="00FF430B" w:rsidRDefault="00460653" w:rsidP="00196AB4">
            <w:pPr>
              <w:jc w:val="both"/>
            </w:pPr>
          </w:p>
          <w:p w14:paraId="0A34D709" w14:textId="77777777" w:rsidR="004B0051" w:rsidRPr="00FF430B" w:rsidRDefault="00792182" w:rsidP="0019071C">
            <w:pPr>
              <w:pStyle w:val="a"/>
              <w:numPr>
                <w:ilvl w:val="3"/>
                <w:numId w:val="3"/>
              </w:numPr>
              <w:rPr>
                <w:b/>
                <w:kern w:val="28"/>
              </w:rPr>
            </w:pPr>
            <w:r w:rsidRPr="00FF430B">
              <w:rPr>
                <w:b/>
                <w:kern w:val="28"/>
              </w:rPr>
              <w:t>PARTEA GENERALĂ</w:t>
            </w:r>
          </w:p>
          <w:p w14:paraId="282A21C1" w14:textId="77777777"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14:paraId="735DA667" w14:textId="77777777" w:rsidR="004B0051" w:rsidRPr="00FF430B" w:rsidRDefault="004B0051" w:rsidP="004B0051">
            <w:pPr>
              <w:rPr>
                <w:b/>
                <w:kern w:val="28"/>
              </w:rPr>
            </w:pPr>
          </w:p>
          <w:p w14:paraId="6AC5AD95" w14:textId="77777777" w:rsidR="00460653" w:rsidRPr="00FF430B" w:rsidRDefault="00460653" w:rsidP="004B0051">
            <w:pPr>
              <w:rPr>
                <w:b/>
                <w:kern w:val="28"/>
              </w:rPr>
            </w:pPr>
            <w:r w:rsidRPr="00FF430B">
              <w:rPr>
                <w:b/>
                <w:kern w:val="28"/>
              </w:rPr>
              <w:t>PĂRŢILE CONTRACTANTE</w:t>
            </w:r>
          </w:p>
          <w:p w14:paraId="3CA12A2F" w14:textId="77777777" w:rsidR="004B0051" w:rsidRPr="00FF430B" w:rsidRDefault="004B0051" w:rsidP="004B0051">
            <w:pPr>
              <w:rPr>
                <w:b/>
                <w:kern w:val="28"/>
              </w:rPr>
            </w:pPr>
          </w:p>
          <w:p w14:paraId="0DDC2D10" w14:textId="77777777" w:rsidR="00460653" w:rsidRPr="00C7398C" w:rsidRDefault="00460653" w:rsidP="00385C85">
            <w:pPr>
              <w:pStyle w:val="af2"/>
              <w:tabs>
                <w:tab w:val="left" w:pos="567"/>
                <w:tab w:val="right" w:pos="9531"/>
              </w:tabs>
              <w:ind w:firstLine="0"/>
              <w:rPr>
                <w:lang w:val="en-US"/>
              </w:rPr>
            </w:pPr>
            <w:r w:rsidRPr="00C7398C">
              <w:rPr>
                <w:lang w:val="en-US"/>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pPr>
            <w:r w:rsidRPr="00FF430B">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14:paraId="33307ECC" w14:textId="77777777" w:rsidR="00460653" w:rsidRPr="00FF430B" w:rsidRDefault="00460653" w:rsidP="00385C85">
            <w:pPr>
              <w:tabs>
                <w:tab w:val="left" w:pos="567"/>
                <w:tab w:val="right" w:pos="9531"/>
              </w:tabs>
              <w:jc w:val="both"/>
            </w:pPr>
            <w:r w:rsidRPr="00FF430B">
              <w:t>______________________________________________________________________________</w:t>
            </w:r>
          </w:p>
          <w:p w14:paraId="667D35FE" w14:textId="77777777" w:rsidR="00460653" w:rsidRPr="00C7398C" w:rsidRDefault="00460653" w:rsidP="00385C85">
            <w:pPr>
              <w:pStyle w:val="cn"/>
              <w:tabs>
                <w:tab w:val="left" w:pos="567"/>
              </w:tabs>
              <w:jc w:val="both"/>
              <w:rPr>
                <w:sz w:val="20"/>
                <w:szCs w:val="20"/>
                <w:lang w:val="en-US"/>
              </w:rPr>
            </w:pPr>
            <w:r w:rsidRPr="00C7398C">
              <w:rPr>
                <w:sz w:val="20"/>
                <w:szCs w:val="20"/>
                <w:lang w:val="en-US"/>
              </w:rPr>
              <w:t xml:space="preserve">                                                                   (localitatea) </w:t>
            </w:r>
          </w:p>
          <w:p w14:paraId="6C8D41F7" w14:textId="77777777"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14:paraId="022881C4" w14:textId="77777777" w:rsidR="00460653" w:rsidRPr="00C7398C" w:rsidRDefault="009157BF" w:rsidP="00385C85">
            <w:pPr>
              <w:pStyle w:val="af2"/>
              <w:tabs>
                <w:tab w:val="left" w:pos="567"/>
                <w:tab w:val="right" w:pos="9531"/>
              </w:tabs>
              <w:ind w:firstLine="0"/>
              <w:rPr>
                <w:lang w:val="en-US"/>
              </w:rPr>
            </w:pPr>
            <w:r w:rsidRPr="00C7398C">
              <w:rPr>
                <w:lang w:val="en-US"/>
              </w:rPr>
              <w:t>IDNO</w:t>
            </w:r>
            <w:r w:rsidR="00460653" w:rsidRPr="00C7398C">
              <w:rPr>
                <w:lang w:val="en-US"/>
              </w:rPr>
              <w:t xml:space="preserve"> ___</w:t>
            </w:r>
            <w:r w:rsidR="00B51B6E" w:rsidRPr="00C7398C">
              <w:rPr>
                <w:lang w:val="en-US"/>
              </w:rPr>
              <w:t xml:space="preserve">_____________ reprezentat prin </w:t>
            </w:r>
            <w:r w:rsidR="00460653" w:rsidRPr="00C7398C">
              <w:rPr>
                <w:lang w:val="en-US"/>
              </w:rPr>
              <w:t>________________________________________</w:t>
            </w:r>
            <w:r w:rsidR="007B392A" w:rsidRPr="00C7398C">
              <w:rPr>
                <w:lang w:val="en-US"/>
              </w:rPr>
              <w:t>_____________________</w:t>
            </w:r>
            <w:r w:rsidR="00385C85" w:rsidRPr="00C7398C">
              <w:rPr>
                <w:lang w:val="en-US"/>
              </w:rPr>
              <w:t>____</w:t>
            </w:r>
            <w:r w:rsidR="007B392A" w:rsidRPr="00C7398C">
              <w:rPr>
                <w:lang w:val="en-US"/>
              </w:rPr>
              <w:t>_____________</w:t>
            </w:r>
            <w:r w:rsidR="00460653" w:rsidRPr="00C7398C">
              <w:rPr>
                <w:lang w:val="en-US"/>
              </w:rPr>
              <w:t xml:space="preserve">,    </w:t>
            </w:r>
          </w:p>
          <w:p w14:paraId="6706F85E" w14:textId="52A3474F" w:rsidR="00460653" w:rsidRPr="00C7398C" w:rsidRDefault="005D4B79" w:rsidP="00385C85">
            <w:pPr>
              <w:pStyle w:val="af2"/>
              <w:tabs>
                <w:tab w:val="left" w:pos="567"/>
              </w:tabs>
              <w:ind w:firstLine="0"/>
              <w:rPr>
                <w:sz w:val="20"/>
                <w:szCs w:val="20"/>
                <w:lang w:val="en-US"/>
              </w:rPr>
            </w:pPr>
            <w:r w:rsidRPr="00C7398C">
              <w:rPr>
                <w:sz w:val="20"/>
                <w:szCs w:val="20"/>
                <w:lang w:val="en-US"/>
              </w:rPr>
              <w:t xml:space="preserve">                                                   </w:t>
            </w:r>
            <w:r w:rsidR="00460653" w:rsidRPr="00C7398C">
              <w:rPr>
                <w:sz w:val="20"/>
                <w:szCs w:val="20"/>
                <w:lang w:val="en-US"/>
              </w:rPr>
              <w:t xml:space="preserve"> (numele, prenumele şi</w:t>
            </w:r>
            <w:r w:rsidR="00DF4DCF" w:rsidRPr="00C7398C">
              <w:rPr>
                <w:sz w:val="20"/>
                <w:szCs w:val="20"/>
                <w:lang w:val="en-US"/>
              </w:rPr>
              <w:t xml:space="preserve"> </w:t>
            </w:r>
            <w:r w:rsidR="00460653" w:rsidRPr="00C7398C">
              <w:rPr>
                <w:sz w:val="20"/>
                <w:szCs w:val="20"/>
                <w:lang w:val="en-US"/>
              </w:rPr>
              <w:t xml:space="preserve">funcţia conducătorului) </w:t>
            </w:r>
          </w:p>
          <w:p w14:paraId="117328E3" w14:textId="77777777"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14:paraId="7B00A9D0" w14:textId="77777777"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14:paraId="637F90FD" w14:textId="77777777"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14:paraId="2FEA20A3" w14:textId="1B4F775F" w:rsidR="00CD0EA7" w:rsidRPr="00C7398C" w:rsidRDefault="00460653" w:rsidP="00385C85">
            <w:pPr>
              <w:pStyle w:val="af2"/>
              <w:tabs>
                <w:tab w:val="left" w:pos="567"/>
              </w:tabs>
              <w:ind w:firstLine="0"/>
              <w:rPr>
                <w:sz w:val="20"/>
                <w:szCs w:val="20"/>
                <w:lang w:val="en-US"/>
              </w:rPr>
            </w:pPr>
            <w:r w:rsidRPr="00C7398C">
              <w:rPr>
                <w:lang w:val="en-US"/>
              </w:rPr>
              <w:t>telefon: ______________, fax: _____________,</w:t>
            </w:r>
            <w:r w:rsidR="00DF4DCF" w:rsidRPr="00C7398C">
              <w:rPr>
                <w:lang w:val="en-US"/>
              </w:rPr>
              <w:t xml:space="preserve"> </w:t>
            </w:r>
            <w:r w:rsidR="009157BF" w:rsidRPr="00C7398C">
              <w:rPr>
                <w:lang w:val="en-US"/>
              </w:rPr>
              <w:t>IDNO</w:t>
            </w:r>
            <w:r w:rsidRPr="00C7398C">
              <w:rPr>
                <w:lang w:val="en-US"/>
              </w:rPr>
              <w:t xml:space="preserve">________________ autorizat pentru activitatea în construcţii: autorizaţia nr. _______ </w:t>
            </w:r>
            <w:r w:rsidR="0016369C" w:rsidRPr="00C7398C">
              <w:rPr>
                <w:lang w:val="en-US"/>
              </w:rPr>
              <w:t>din „</w:t>
            </w:r>
            <w:r w:rsidRPr="00C7398C">
              <w:rPr>
                <w:lang w:val="en-US"/>
              </w:rPr>
              <w:t>__”______________20__, eliberată de __________________,pe un termen de ____</w:t>
            </w:r>
            <w:r w:rsidR="0016369C" w:rsidRPr="00C7398C">
              <w:rPr>
                <w:lang w:val="en-US"/>
              </w:rPr>
              <w:t xml:space="preserve"> ani, pentru genurile de </w:t>
            </w:r>
            <w:r w:rsidRPr="00C7398C">
              <w:rPr>
                <w:lang w:val="en-US"/>
              </w:rPr>
              <w:t>activitate___________________________________,</w:t>
            </w:r>
            <w:r w:rsidR="00CD0EA7" w:rsidRPr="00C7398C">
              <w:rPr>
                <w:lang w:val="en-US"/>
              </w:rPr>
              <w:t xml:space="preserve"> reprezentat prin </w:t>
            </w:r>
            <w:r w:rsidRPr="00C7398C">
              <w:rPr>
                <w:lang w:val="en-US"/>
              </w:rPr>
              <w:t>__________________</w:t>
            </w:r>
            <w:r w:rsidR="00CD0EA7" w:rsidRPr="00C7398C">
              <w:rPr>
                <w:lang w:val="en-US"/>
              </w:rPr>
              <w:t>__________________</w:t>
            </w:r>
            <w:r w:rsidRPr="00C7398C">
              <w:rPr>
                <w:lang w:val="en-US"/>
              </w:rPr>
              <w:t>_, în calitate</w:t>
            </w:r>
            <w:r w:rsidR="00CD0EA7" w:rsidRPr="00C7398C">
              <w:rPr>
                <w:lang w:val="en-US"/>
              </w:rPr>
              <w:t xml:space="preserve"> de Antreprenor, pe de altă parte.</w:t>
            </w:r>
          </w:p>
          <w:p w14:paraId="43F2E82E" w14:textId="77777777" w:rsidR="001A5517" w:rsidRPr="00C7398C" w:rsidRDefault="00460653" w:rsidP="00385C85">
            <w:pPr>
              <w:pStyle w:val="af2"/>
              <w:tabs>
                <w:tab w:val="left" w:pos="567"/>
              </w:tabs>
              <w:ind w:firstLine="0"/>
              <w:rPr>
                <w:sz w:val="20"/>
                <w:szCs w:val="20"/>
                <w:lang w:val="en-US"/>
              </w:rPr>
            </w:pPr>
            <w:r w:rsidRPr="00C7398C">
              <w:rPr>
                <w:sz w:val="20"/>
                <w:szCs w:val="20"/>
                <w:lang w:val="en-US"/>
              </w:rPr>
              <w:t xml:space="preserve"> (numele şi</w:t>
            </w:r>
            <w:r w:rsidR="005D4B79" w:rsidRPr="00C7398C">
              <w:rPr>
                <w:sz w:val="20"/>
                <w:szCs w:val="20"/>
                <w:lang w:val="en-US"/>
              </w:rPr>
              <w:t xml:space="preserve"> </w:t>
            </w:r>
            <w:r w:rsidRPr="00C7398C">
              <w:rPr>
                <w:sz w:val="20"/>
                <w:szCs w:val="20"/>
                <w:lang w:val="en-US"/>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pPr>
          </w:p>
          <w:p w14:paraId="23B3813A" w14:textId="77777777"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14:paraId="387161EA" w14:textId="77777777"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14:paraId="70C631A9" w14:textId="77777777" w:rsidR="00460653" w:rsidRPr="00FF430B" w:rsidRDefault="00460653" w:rsidP="00196AB4">
            <w:pPr>
              <w:jc w:val="both"/>
            </w:pPr>
          </w:p>
          <w:p w14:paraId="7E6C108F" w14:textId="77777777"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14:paraId="12C43B02" w14:textId="77777777" w:rsidR="00460653" w:rsidRPr="00C7398C" w:rsidRDefault="00A156C0" w:rsidP="00196AB4">
            <w:pPr>
              <w:pStyle w:val="af2"/>
              <w:tabs>
                <w:tab w:val="left" w:pos="567"/>
              </w:tabs>
              <w:spacing w:line="276" w:lineRule="auto"/>
              <w:ind w:firstLine="0"/>
              <w:rPr>
                <w:lang w:val="en-US"/>
              </w:rPr>
            </w:pPr>
            <w:r w:rsidRPr="00C7398C">
              <w:rPr>
                <w:lang w:val="en-US"/>
              </w:rPr>
              <w:lastRenderedPageBreak/>
              <w:t xml:space="preserve">2.1. </w:t>
            </w:r>
            <w:r w:rsidR="00460653" w:rsidRPr="00C7398C">
              <w:rPr>
                <w:lang w:val="en-US"/>
              </w:rPr>
              <w:t xml:space="preserve">Durata de execuţie a lucrărilor contractate este de </w:t>
            </w:r>
            <w:r w:rsidR="009F0FE8" w:rsidRPr="00C7398C">
              <w:rPr>
                <w:lang w:val="en-US"/>
              </w:rPr>
              <w:t>_________ luni</w:t>
            </w:r>
            <w:r w:rsidR="005D4B79" w:rsidRPr="00C7398C">
              <w:rPr>
                <w:lang w:val="en-US"/>
              </w:rPr>
              <w:t xml:space="preserve"> </w:t>
            </w:r>
            <w:r w:rsidR="00EB65F6" w:rsidRPr="00C7398C">
              <w:rPr>
                <w:lang w:val="en-US"/>
              </w:rPr>
              <w:t>și zile___</w:t>
            </w:r>
            <w:r w:rsidR="00460653" w:rsidRPr="00C7398C">
              <w:rPr>
                <w:lang w:val="en-US"/>
              </w:rPr>
              <w:t>după primirea ordinului de începere a execuţiei</w:t>
            </w:r>
            <w:r w:rsidR="005D4B79" w:rsidRPr="00C7398C">
              <w:rPr>
                <w:lang w:val="en-US"/>
              </w:rPr>
              <w:t xml:space="preserve"> </w:t>
            </w:r>
            <w:r w:rsidR="00460653" w:rsidRPr="00C7398C">
              <w:rPr>
                <w:lang w:val="en-US"/>
              </w:rPr>
              <w:t>şi asigurării lucrului ritmic de către beneficiar</w:t>
            </w:r>
            <w:r w:rsidR="005D4B79" w:rsidRPr="00C7398C">
              <w:rPr>
                <w:lang w:val="en-US"/>
              </w:rPr>
              <w:t>-</w:t>
            </w:r>
            <w:r w:rsidR="00460653" w:rsidRPr="00C7398C">
              <w:rPr>
                <w:lang w:val="en-US"/>
              </w:rPr>
              <w:t>ordonatorul de credite.</w:t>
            </w:r>
          </w:p>
          <w:p w14:paraId="0D18755A" w14:textId="77777777" w:rsidR="00460653" w:rsidRPr="00C7398C" w:rsidRDefault="00A156C0" w:rsidP="00196AB4">
            <w:pPr>
              <w:pStyle w:val="af2"/>
              <w:tabs>
                <w:tab w:val="left" w:pos="567"/>
              </w:tabs>
              <w:spacing w:line="276" w:lineRule="auto"/>
              <w:ind w:firstLine="0"/>
              <w:rPr>
                <w:lang w:val="en-US"/>
              </w:rPr>
            </w:pPr>
            <w:r w:rsidRPr="00C7398C">
              <w:rPr>
                <w:lang w:val="en-US"/>
              </w:rPr>
              <w:t xml:space="preserve">2.2. </w:t>
            </w:r>
            <w:r w:rsidR="00460653" w:rsidRPr="00C7398C">
              <w:rPr>
                <w:lang w:val="en-US"/>
              </w:rPr>
              <w:t xml:space="preserve">Graficul de execuţie a lucrărilor se va efectua conform specificaţiei din anexa </w:t>
            </w:r>
            <w:r w:rsidR="009157BF" w:rsidRPr="00C7398C">
              <w:rPr>
                <w:lang w:val="en-US"/>
              </w:rPr>
              <w:t xml:space="preserve">la </w:t>
            </w:r>
            <w:r w:rsidR="00460653" w:rsidRPr="00C7398C">
              <w:rPr>
                <w:lang w:val="en-US"/>
              </w:rPr>
              <w:t xml:space="preserve">prezentul contract. </w:t>
            </w:r>
          </w:p>
          <w:p w14:paraId="7E5AA4F4" w14:textId="77777777" w:rsidR="00460653" w:rsidRPr="00C7398C" w:rsidRDefault="00A156C0" w:rsidP="00196AB4">
            <w:pPr>
              <w:pStyle w:val="af2"/>
              <w:tabs>
                <w:tab w:val="left" w:pos="567"/>
              </w:tabs>
              <w:spacing w:line="276" w:lineRule="auto"/>
              <w:ind w:firstLine="0"/>
              <w:rPr>
                <w:lang w:val="en-US"/>
              </w:rPr>
            </w:pPr>
            <w:r w:rsidRPr="00C7398C">
              <w:rPr>
                <w:lang w:val="en-US"/>
              </w:rPr>
              <w:t xml:space="preserve">2.3. </w:t>
            </w:r>
            <w:r w:rsidR="00460653" w:rsidRPr="00C7398C">
              <w:rPr>
                <w:lang w:val="en-US"/>
              </w:rPr>
              <w:t xml:space="preserve">Perioada de execuţie poate fi prelungită </w:t>
            </w:r>
            <w:r w:rsidR="00EB65F6" w:rsidRPr="00C7398C">
              <w:rPr>
                <w:lang w:val="en-US"/>
              </w:rPr>
              <w:t xml:space="preserve">sau suspendată </w:t>
            </w:r>
            <w:r w:rsidR="00460653" w:rsidRPr="00C7398C">
              <w:rPr>
                <w:lang w:val="en-US"/>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14:paraId="5707D03C" w14:textId="77777777"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14:paraId="61CC6B15" w14:textId="77777777" w:rsidR="00460653" w:rsidRPr="00C7398C" w:rsidRDefault="00A156C0" w:rsidP="00196AB4">
            <w:pPr>
              <w:pStyle w:val="af2"/>
              <w:tabs>
                <w:tab w:val="left" w:pos="567"/>
              </w:tabs>
              <w:spacing w:line="276" w:lineRule="auto"/>
              <w:ind w:firstLine="0"/>
              <w:rPr>
                <w:lang w:val="en-US"/>
              </w:rPr>
            </w:pPr>
            <w:r w:rsidRPr="00C7398C">
              <w:rPr>
                <w:lang w:val="en-US"/>
              </w:rPr>
              <w:t xml:space="preserve">2.4. </w:t>
            </w:r>
            <w:r w:rsidR="00460653" w:rsidRPr="00C7398C">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C7398C" w:rsidRDefault="00A156C0" w:rsidP="00196AB4">
            <w:pPr>
              <w:pStyle w:val="af2"/>
              <w:tabs>
                <w:tab w:val="left" w:pos="567"/>
              </w:tabs>
              <w:spacing w:line="276" w:lineRule="auto"/>
              <w:ind w:firstLine="0"/>
              <w:rPr>
                <w:lang w:val="en-US"/>
              </w:rPr>
            </w:pPr>
            <w:r w:rsidRPr="00C7398C">
              <w:rPr>
                <w:lang w:val="en-US"/>
              </w:rPr>
              <w:t xml:space="preserve">2.5. </w:t>
            </w:r>
            <w:r w:rsidR="00460653" w:rsidRPr="00C7398C">
              <w:rPr>
                <w:lang w:val="en-US"/>
              </w:rPr>
              <w:t xml:space="preserve">La terminarea lucrărilor, Antreprenorul </w:t>
            </w:r>
            <w:r w:rsidR="00183D79" w:rsidRPr="00C7398C">
              <w:rPr>
                <w:lang w:val="en-US"/>
              </w:rPr>
              <w:t>va notifica Beneficiarul că su</w:t>
            </w:r>
            <w:r w:rsidR="00460653" w:rsidRPr="00C7398C">
              <w:rPr>
                <w:lang w:val="en-US"/>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14:paraId="17320330" w14:textId="77777777"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14:paraId="74B1129D" w14:textId="77777777" w:rsidR="007A2F41" w:rsidRPr="00FF430B" w:rsidRDefault="007A2F41" w:rsidP="00196AB4">
            <w:pPr>
              <w:pStyle w:val="a"/>
              <w:numPr>
                <w:ilvl w:val="0"/>
                <w:numId w:val="0"/>
              </w:numPr>
            </w:pPr>
          </w:p>
          <w:p w14:paraId="48240A7E" w14:textId="77777777"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14:paraId="29B36E8C" w14:textId="5CF38CB2"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14:paraId="63A4C47A" w14:textId="77777777" w:rsidR="00995AF6" w:rsidRPr="00C7398C" w:rsidRDefault="00E503F9" w:rsidP="00196AB4">
            <w:pPr>
              <w:pStyle w:val="af2"/>
              <w:tabs>
                <w:tab w:val="left" w:pos="321"/>
              </w:tabs>
              <w:spacing w:line="276" w:lineRule="auto"/>
              <w:ind w:firstLine="0"/>
              <w:rPr>
                <w:lang w:val="en-US"/>
              </w:rPr>
            </w:pPr>
            <w:r w:rsidRPr="00C7398C">
              <w:rPr>
                <w:lang w:val="en-US"/>
              </w:rPr>
              <w:t>3.2</w:t>
            </w:r>
            <w:r w:rsidR="00A156C0" w:rsidRPr="00C7398C">
              <w:rPr>
                <w:lang w:val="en-US"/>
              </w:rPr>
              <w:t>.</w:t>
            </w:r>
            <w:r w:rsidR="00460653" w:rsidRPr="00C7398C">
              <w:rPr>
                <w:lang w:val="en-US"/>
              </w:rPr>
              <w:t xml:space="preserve">Achitările vor fi efectuate prin transfer în baza facturilor fiscale, după primirea proceselor </w:t>
            </w:r>
            <w:r w:rsidR="00A156C0" w:rsidRPr="00C7398C">
              <w:rPr>
                <w:lang w:val="en-US"/>
              </w:rPr>
              <w:t>–</w:t>
            </w:r>
            <w:r w:rsidR="00460653" w:rsidRPr="00C7398C">
              <w:rPr>
                <w:lang w:val="en-US"/>
              </w:rPr>
              <w:t xml:space="preserve"> verbale de recepţie a lucrărilor executate, semnate şi</w:t>
            </w:r>
            <w:r w:rsidR="00995AF6" w:rsidRPr="00C7398C">
              <w:rPr>
                <w:lang w:val="en-US"/>
              </w:rPr>
              <w:t xml:space="preserve"> acceptate de către Beneficiar.</w:t>
            </w:r>
          </w:p>
          <w:p w14:paraId="4312716F" w14:textId="77777777" w:rsidR="00A946E0" w:rsidRPr="00C7398C" w:rsidRDefault="00A156C0" w:rsidP="00196AB4">
            <w:pPr>
              <w:pStyle w:val="af2"/>
              <w:tabs>
                <w:tab w:val="left" w:pos="37"/>
              </w:tabs>
              <w:spacing w:line="276" w:lineRule="auto"/>
              <w:ind w:firstLine="0"/>
              <w:rPr>
                <w:lang w:val="en-US"/>
              </w:rPr>
            </w:pPr>
            <w:r w:rsidRPr="00C7398C">
              <w:rPr>
                <w:lang w:val="en-US"/>
              </w:rPr>
              <w:t xml:space="preserve">3.3. </w:t>
            </w:r>
            <w:r w:rsidR="00460653" w:rsidRPr="00C7398C">
              <w:rPr>
                <w:lang w:val="en-US"/>
              </w:rPr>
              <w:t>Beneficiarul va verifica procesele</w:t>
            </w:r>
            <w:r w:rsidR="009E719D" w:rsidRPr="00C7398C">
              <w:rPr>
                <w:lang w:val="en-US"/>
              </w:rPr>
              <w:t>-</w:t>
            </w:r>
            <w:r w:rsidR="00460653" w:rsidRPr="00C7398C">
              <w:rPr>
                <w:lang w:val="en-US"/>
              </w:rPr>
              <w:t xml:space="preserve">verbale de recepție a lucrărilor executate în termen de </w:t>
            </w:r>
            <w:r w:rsidR="00684D44" w:rsidRPr="00C7398C">
              <w:rPr>
                <w:lang w:val="en-US"/>
              </w:rPr>
              <w:t>…..</w:t>
            </w:r>
            <w:r w:rsidR="00460653" w:rsidRPr="00C7398C">
              <w:rPr>
                <w:lang w:val="en-US"/>
              </w:rPr>
              <w:t xml:space="preserve"> zile calendaristice de la primirea acestora de la Antreprenor.</w:t>
            </w:r>
          </w:p>
          <w:p w14:paraId="3596857E" w14:textId="77777777" w:rsidR="00A946E0" w:rsidRPr="00C7398C" w:rsidRDefault="00316769" w:rsidP="00196AB4">
            <w:pPr>
              <w:pStyle w:val="af2"/>
              <w:tabs>
                <w:tab w:val="left" w:pos="37"/>
              </w:tabs>
              <w:spacing w:line="276" w:lineRule="auto"/>
              <w:ind w:firstLine="0"/>
              <w:rPr>
                <w:lang w:val="en-US"/>
              </w:rPr>
            </w:pPr>
            <w:r w:rsidRPr="00C7398C">
              <w:rPr>
                <w:lang w:val="en-US"/>
              </w:rPr>
              <w:t>3.4</w:t>
            </w:r>
            <w:r w:rsidR="00A156C0" w:rsidRPr="00C7398C">
              <w:rPr>
                <w:lang w:val="en-US"/>
              </w:rPr>
              <w:t xml:space="preserve">. </w:t>
            </w:r>
            <w:r w:rsidR="00460653" w:rsidRPr="00C7398C">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C7398C">
              <w:rPr>
                <w:lang w:val="en-US"/>
              </w:rPr>
              <w:t>u su</w:t>
            </w:r>
            <w:r w:rsidR="00460653" w:rsidRPr="00C7398C">
              <w:rPr>
                <w:lang w:val="en-US"/>
              </w:rPr>
              <w:t xml:space="preserve">nt în litigiu va fi plătită imediat. </w:t>
            </w:r>
          </w:p>
          <w:p w14:paraId="6A8C0844" w14:textId="77777777" w:rsidR="00E503F9" w:rsidRPr="00C7398C" w:rsidRDefault="00316769" w:rsidP="00196AB4">
            <w:pPr>
              <w:pStyle w:val="af2"/>
              <w:tabs>
                <w:tab w:val="left" w:pos="37"/>
              </w:tabs>
              <w:spacing w:line="276" w:lineRule="auto"/>
              <w:ind w:firstLine="0"/>
              <w:rPr>
                <w:lang w:val="en-US"/>
              </w:rPr>
            </w:pPr>
            <w:r w:rsidRPr="00C7398C">
              <w:rPr>
                <w:lang w:val="en-US"/>
              </w:rPr>
              <w:t>3.5</w:t>
            </w:r>
            <w:r w:rsidR="00A156C0" w:rsidRPr="00C7398C">
              <w:rPr>
                <w:lang w:val="en-US"/>
              </w:rPr>
              <w:t>.</w:t>
            </w:r>
            <w:r w:rsidR="00460653" w:rsidRPr="00C7398C">
              <w:rPr>
                <w:lang w:val="en-US"/>
              </w:rPr>
              <w:t xml:space="preserve">Lucrările nu </w:t>
            </w:r>
            <w:r w:rsidR="00183D79" w:rsidRPr="00C7398C">
              <w:rPr>
                <w:lang w:val="en-US"/>
              </w:rPr>
              <w:t>vor fi considerate finalizate pâ</w:t>
            </w:r>
            <w:r w:rsidR="00460653" w:rsidRPr="00C7398C">
              <w:rPr>
                <w:lang w:val="en-US"/>
              </w:rPr>
              <w:t>nă</w:t>
            </w:r>
            <w:r w:rsidR="00183D79" w:rsidRPr="00C7398C">
              <w:rPr>
                <w:lang w:val="en-US"/>
              </w:rPr>
              <w:t xml:space="preserve"> câ</w:t>
            </w:r>
            <w:r w:rsidR="00460653" w:rsidRPr="00C7398C">
              <w:rPr>
                <w:lang w:val="en-US"/>
              </w:rPr>
              <w:t xml:space="preserve">nd procesul-verbal de recepţie la terminarea </w:t>
            </w:r>
            <w:r w:rsidR="00460653" w:rsidRPr="00C7398C">
              <w:rPr>
                <w:lang w:val="en-US"/>
              </w:rPr>
              <w:lastRenderedPageBreak/>
              <w:t xml:space="preserve">lucrărilor  nu va fi semnat de comisia de recepţie, care confirmă că lucrările au fost executate </w:t>
            </w:r>
            <w:r w:rsidR="00A946E0" w:rsidRPr="00C7398C">
              <w:rPr>
                <w:lang w:val="en-US"/>
              </w:rPr>
              <w:t>conform contractului.</w:t>
            </w:r>
          </w:p>
          <w:p w14:paraId="1925FC36" w14:textId="77777777" w:rsidR="00267805" w:rsidRPr="00C7398C" w:rsidRDefault="00316769" w:rsidP="00A101F6">
            <w:pPr>
              <w:pStyle w:val="af2"/>
              <w:tabs>
                <w:tab w:val="left" w:pos="37"/>
              </w:tabs>
              <w:spacing w:line="276" w:lineRule="auto"/>
              <w:ind w:firstLine="0"/>
              <w:rPr>
                <w:lang w:val="en-US"/>
              </w:rPr>
            </w:pPr>
            <w:r w:rsidRPr="00C7398C">
              <w:rPr>
                <w:lang w:val="en-US"/>
              </w:rPr>
              <w:t>3.6</w:t>
            </w:r>
            <w:r w:rsidR="00A227F2" w:rsidRPr="00C7398C">
              <w:rPr>
                <w:lang w:val="en-US"/>
              </w:rPr>
              <w:t>.Garanţia de bună execuţie se va restitui Antreprenorului în baza notificării Beneficiarului către agentul bancar. Notificarea se va face după semnarea procesului-verbal de recepţie la terminarea lucrărilor în cel mult 15 zile.</w:t>
            </w:r>
            <w:r w:rsidR="005D4B79" w:rsidRPr="00C7398C">
              <w:rPr>
                <w:lang w:val="en-US"/>
              </w:rPr>
              <w:t xml:space="preserve"> </w:t>
            </w:r>
            <w:r w:rsidR="00EB65F6" w:rsidRPr="00C7398C">
              <w:rPr>
                <w:lang w:val="en-US"/>
              </w:rPr>
              <w:t>În cazul recepţiei cu obiecţii,</w:t>
            </w:r>
            <w:r w:rsidR="005D4B79" w:rsidRPr="00C7398C">
              <w:rPr>
                <w:lang w:val="en-US"/>
              </w:rPr>
              <w:t xml:space="preserve"> </w:t>
            </w:r>
            <w:r w:rsidR="00EB65F6" w:rsidRPr="00C7398C">
              <w:rPr>
                <w:lang w:val="en-US"/>
              </w:rPr>
              <w:t>garanţia se va restitui în cel mult 15 zile după înlăturarea acestora.</w:t>
            </w:r>
          </w:p>
          <w:p w14:paraId="61495F7C" w14:textId="77777777" w:rsidR="00A156C0" w:rsidRPr="00C7398C" w:rsidRDefault="00A156C0" w:rsidP="00196AB4">
            <w:pPr>
              <w:pStyle w:val="af2"/>
              <w:tabs>
                <w:tab w:val="left" w:pos="37"/>
              </w:tabs>
              <w:spacing w:line="276" w:lineRule="auto"/>
              <w:ind w:firstLine="0"/>
              <w:rPr>
                <w:lang w:val="en-US"/>
              </w:rPr>
            </w:pPr>
          </w:p>
          <w:p w14:paraId="56E0F6E8" w14:textId="77777777"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14:paraId="249D4A9F" w14:textId="77777777" w:rsidR="00460653" w:rsidRPr="00C7398C" w:rsidRDefault="00A101F6" w:rsidP="00371806">
            <w:pPr>
              <w:pStyle w:val="af2"/>
              <w:tabs>
                <w:tab w:val="left" w:pos="567"/>
              </w:tabs>
              <w:spacing w:line="276" w:lineRule="auto"/>
              <w:ind w:firstLine="0"/>
              <w:rPr>
                <w:lang w:val="en-US"/>
              </w:rPr>
            </w:pPr>
            <w:r w:rsidRPr="00C7398C">
              <w:rPr>
                <w:lang w:val="en-US"/>
              </w:rPr>
              <w:t xml:space="preserve">4.3. </w:t>
            </w:r>
            <w:r w:rsidR="00D7570D" w:rsidRPr="00C7398C">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C7398C" w:rsidRDefault="00A156C0" w:rsidP="00196AB4">
            <w:pPr>
              <w:pStyle w:val="af2"/>
              <w:tabs>
                <w:tab w:val="left" w:pos="567"/>
              </w:tabs>
              <w:spacing w:line="276" w:lineRule="auto"/>
              <w:ind w:firstLine="0"/>
              <w:rPr>
                <w:lang w:val="en-US"/>
              </w:rPr>
            </w:pPr>
            <w:r w:rsidRPr="00C7398C">
              <w:rPr>
                <w:lang w:val="en-US"/>
              </w:rPr>
              <w:t xml:space="preserve">4.4. </w:t>
            </w:r>
            <w:r w:rsidR="00460653" w:rsidRPr="00C7398C">
              <w:rPr>
                <w:lang w:val="en-US"/>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14:paraId="31B061C3" w14:textId="77777777" w:rsidR="00460653" w:rsidRPr="00C7398C" w:rsidRDefault="00A101F6" w:rsidP="00196AB4">
            <w:pPr>
              <w:pStyle w:val="af2"/>
              <w:tabs>
                <w:tab w:val="left" w:pos="567"/>
              </w:tabs>
              <w:spacing w:line="276" w:lineRule="auto"/>
              <w:ind w:firstLine="0"/>
              <w:rPr>
                <w:lang w:val="en-US"/>
              </w:rPr>
            </w:pPr>
            <w:r w:rsidRPr="00C7398C">
              <w:rPr>
                <w:lang w:val="en-US"/>
              </w:rPr>
              <w:t xml:space="preserve">4.5. </w:t>
            </w:r>
            <w:r w:rsidR="00460653" w:rsidRPr="00C7398C">
              <w:rPr>
                <w:lang w:val="en-US"/>
              </w:rPr>
              <w:t>Desenele, calculele, verificările calculelor, caietele de măsurări (ataşamentele) şi alte documente, pe care Beneficiarul sau Antreprenorul trebuie să le întocmească şi</w:t>
            </w:r>
            <w:r w:rsidR="005D4B79" w:rsidRPr="00C7398C">
              <w:rPr>
                <w:lang w:val="en-US"/>
              </w:rPr>
              <w:t xml:space="preserve"> </w:t>
            </w:r>
            <w:r w:rsidR="00460653" w:rsidRPr="00C7398C">
              <w:rPr>
                <w:lang w:val="en-US"/>
              </w:rPr>
              <w:t>s</w:t>
            </w:r>
            <w:r w:rsidR="00183D79" w:rsidRPr="00C7398C">
              <w:rPr>
                <w:lang w:val="en-US"/>
              </w:rPr>
              <w:t>u</w:t>
            </w:r>
            <w:r w:rsidR="00460653" w:rsidRPr="00C7398C">
              <w:rPr>
                <w:lang w:val="en-US"/>
              </w:rPr>
              <w:t xml:space="preserve">nt cerute de subantreprenorul proiectant, vor fi puse la dispoziţia acestuia de către Antreprenor. </w:t>
            </w:r>
          </w:p>
          <w:p w14:paraId="56A353E0" w14:textId="77777777" w:rsidR="00460653" w:rsidRPr="00C7398C" w:rsidRDefault="00A156C0" w:rsidP="00196AB4">
            <w:pPr>
              <w:pStyle w:val="af2"/>
              <w:tabs>
                <w:tab w:val="left" w:pos="567"/>
              </w:tabs>
              <w:spacing w:line="276" w:lineRule="auto"/>
              <w:ind w:firstLine="0"/>
              <w:rPr>
                <w:lang w:val="en-US"/>
              </w:rPr>
            </w:pPr>
            <w:r w:rsidRPr="00C7398C">
              <w:rPr>
                <w:lang w:val="en-US"/>
              </w:rPr>
              <w:t xml:space="preserve">4.6. </w:t>
            </w:r>
            <w:r w:rsidR="00460653" w:rsidRPr="00C7398C">
              <w:rPr>
                <w:lang w:val="en-US"/>
              </w:rPr>
              <w:t>Oferta adjudecată face parte integrantă din contract. Ea trebuie să fie corectă şi completă. Preţurile stabilite vor acoperi toate obligaţiunile din contract şi toate operaţiunile pentru terminarea şi</w:t>
            </w:r>
            <w:r w:rsidR="005D4B79" w:rsidRPr="00C7398C">
              <w:rPr>
                <w:lang w:val="en-US"/>
              </w:rPr>
              <w:t xml:space="preserve"> </w:t>
            </w:r>
            <w:r w:rsidR="00460653" w:rsidRPr="00C7398C">
              <w:rPr>
                <w:lang w:val="en-US"/>
              </w:rPr>
              <w:t xml:space="preserve">întreţinerea corespunzătoare a lucrărilor. </w:t>
            </w:r>
          </w:p>
          <w:p w14:paraId="52D590A4" w14:textId="77777777" w:rsidR="00460653" w:rsidRPr="00C7398C" w:rsidRDefault="00A156C0" w:rsidP="00196AB4">
            <w:pPr>
              <w:pStyle w:val="af2"/>
              <w:tabs>
                <w:tab w:val="left" w:pos="567"/>
              </w:tabs>
              <w:spacing w:line="276" w:lineRule="auto"/>
              <w:ind w:firstLine="0"/>
              <w:rPr>
                <w:lang w:val="en-US"/>
              </w:rPr>
            </w:pPr>
            <w:r w:rsidRPr="00C7398C">
              <w:rPr>
                <w:lang w:val="en-US"/>
              </w:rPr>
              <w:t xml:space="preserve">4.7. </w:t>
            </w:r>
            <w:r w:rsidR="00460653" w:rsidRPr="00C7398C">
              <w:rPr>
                <w:lang w:val="en-US"/>
              </w:rPr>
              <w:t>Dacă Beneficiarul nu emite în timp util dispoziţii suplimentare care să conţină</w:t>
            </w:r>
            <w:r w:rsidR="005D4B79" w:rsidRPr="00C7398C">
              <w:rPr>
                <w:lang w:val="en-US"/>
              </w:rPr>
              <w:t xml:space="preserve"> </w:t>
            </w:r>
            <w:r w:rsidR="00460653" w:rsidRPr="00C7398C">
              <w:rPr>
                <w:lang w:val="en-US"/>
              </w:rPr>
              <w:t>instrucţiuni sau aprobări, ordine, directive, sau detalii, Antreprenorul va notifica Beneficiarul prin scrisori, de c</w:t>
            </w:r>
            <w:r w:rsidR="00183D79" w:rsidRPr="00C7398C">
              <w:rPr>
                <w:lang w:val="en-US"/>
              </w:rPr>
              <w:t>â</w:t>
            </w:r>
            <w:r w:rsidR="00460653" w:rsidRPr="00C7398C">
              <w:rPr>
                <w:lang w:val="en-US"/>
              </w:rPr>
              <w:t>te ori este posibil, că acestea pot să provoace înt</w:t>
            </w:r>
            <w:r w:rsidR="00183D79" w:rsidRPr="00C7398C">
              <w:rPr>
                <w:lang w:val="en-US"/>
              </w:rPr>
              <w:t>â</w:t>
            </w:r>
            <w:r w:rsidR="00460653" w:rsidRPr="00C7398C">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C7398C" w:rsidRDefault="00A156C0" w:rsidP="00196AB4">
            <w:pPr>
              <w:pStyle w:val="af2"/>
              <w:tabs>
                <w:tab w:val="left" w:pos="567"/>
              </w:tabs>
              <w:spacing w:line="276" w:lineRule="auto"/>
              <w:ind w:firstLine="0"/>
              <w:rPr>
                <w:lang w:val="en-US"/>
              </w:rPr>
            </w:pPr>
            <w:r w:rsidRPr="00C7398C">
              <w:rPr>
                <w:lang w:val="en-US"/>
              </w:rPr>
              <w:t xml:space="preserve">4.8. </w:t>
            </w:r>
            <w:r w:rsidR="00460653" w:rsidRPr="00C7398C">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C7398C" w:rsidRDefault="00A156C0" w:rsidP="00196AB4">
            <w:pPr>
              <w:pStyle w:val="af2"/>
              <w:tabs>
                <w:tab w:val="left" w:pos="567"/>
              </w:tabs>
              <w:spacing w:line="276" w:lineRule="auto"/>
              <w:ind w:firstLine="0"/>
              <w:rPr>
                <w:lang w:val="en-US"/>
              </w:rPr>
            </w:pPr>
            <w:r w:rsidRPr="00C7398C">
              <w:rPr>
                <w:lang w:val="en-US"/>
              </w:rPr>
              <w:t xml:space="preserve">4.9. </w:t>
            </w:r>
            <w:r w:rsidR="00460653" w:rsidRPr="00C7398C">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C7398C">
              <w:rPr>
                <w:lang w:val="en-US"/>
              </w:rPr>
              <w:t xml:space="preserve"> </w:t>
            </w:r>
            <w:r w:rsidR="00460653" w:rsidRPr="00C7398C">
              <w:rPr>
                <w:lang w:val="en-US"/>
              </w:rPr>
              <w:t xml:space="preserve">şi pentru procedeele de execuţie utilizate. </w:t>
            </w:r>
          </w:p>
          <w:p w14:paraId="20A67A6B" w14:textId="77777777" w:rsidR="00460653" w:rsidRPr="00C7398C" w:rsidRDefault="00A156C0" w:rsidP="00196AB4">
            <w:pPr>
              <w:pStyle w:val="af2"/>
              <w:tabs>
                <w:tab w:val="left" w:pos="567"/>
              </w:tabs>
              <w:spacing w:line="276" w:lineRule="auto"/>
              <w:ind w:firstLine="0"/>
              <w:rPr>
                <w:lang w:val="en-US"/>
              </w:rPr>
            </w:pPr>
            <w:r w:rsidRPr="00C7398C">
              <w:rPr>
                <w:lang w:val="en-US"/>
              </w:rPr>
              <w:t xml:space="preserve">4.10. </w:t>
            </w:r>
            <w:r w:rsidR="00460653" w:rsidRPr="00C7398C">
              <w:rPr>
                <w:lang w:val="en-US"/>
              </w:rPr>
              <w:t xml:space="preserve">Antreprenorul, prin </w:t>
            </w:r>
            <w:r w:rsidR="002F6A1E" w:rsidRPr="00C7398C">
              <w:rPr>
                <w:lang w:val="en-US"/>
              </w:rPr>
              <w:t xml:space="preserve">atribuirea </w:t>
            </w:r>
            <w:r w:rsidR="00460653" w:rsidRPr="00C7398C">
              <w:rPr>
                <w:lang w:val="en-US"/>
              </w:rPr>
              <w:t>ofertei în favoarea sa, se angajează să</w:t>
            </w:r>
            <w:r w:rsidR="00BC46B3" w:rsidRPr="00C7398C">
              <w:rPr>
                <w:lang w:val="en-US"/>
              </w:rPr>
              <w:t xml:space="preserve"> prezinte</w:t>
            </w:r>
            <w:r w:rsidR="005D4B79" w:rsidRPr="00C7398C">
              <w:rPr>
                <w:lang w:val="en-US"/>
              </w:rPr>
              <w:t xml:space="preserve"> </w:t>
            </w:r>
            <w:r w:rsidR="00EA64B0" w:rsidRPr="00C7398C">
              <w:rPr>
                <w:lang w:val="en-US"/>
              </w:rPr>
              <w:t>garanţia de bună execuţie a contractului, în cuantum de __% din valoarea contractului atribuit.</w:t>
            </w:r>
          </w:p>
          <w:p w14:paraId="2DB323DA" w14:textId="77777777" w:rsidR="00267805" w:rsidRPr="00C7398C" w:rsidRDefault="00A156C0" w:rsidP="00684D44">
            <w:pPr>
              <w:pStyle w:val="af2"/>
              <w:tabs>
                <w:tab w:val="left" w:pos="567"/>
              </w:tabs>
              <w:spacing w:line="276" w:lineRule="auto"/>
              <w:ind w:firstLine="0"/>
              <w:rPr>
                <w:lang w:val="en-US"/>
              </w:rPr>
            </w:pPr>
            <w:r w:rsidRPr="00C7398C">
              <w:rPr>
                <w:lang w:val="en-US"/>
              </w:rPr>
              <w:t>4.11.</w:t>
            </w:r>
            <w:r w:rsidR="00A109E6" w:rsidRPr="00C7398C">
              <w:rPr>
                <w:lang w:val="en-US"/>
              </w:rPr>
              <w:t xml:space="preserve"> Autoritatea contractantă eliberează/restituie</w:t>
            </w:r>
            <w:r w:rsidR="005D4B79" w:rsidRPr="00C7398C">
              <w:rPr>
                <w:lang w:val="en-US"/>
              </w:rPr>
              <w:t xml:space="preserve"> </w:t>
            </w:r>
            <w:r w:rsidR="00A109E6" w:rsidRPr="00C7398C">
              <w:rPr>
                <w:lang w:val="en-US"/>
              </w:rPr>
              <w:t>g</w:t>
            </w:r>
            <w:r w:rsidR="00460653" w:rsidRPr="00C7398C">
              <w:rPr>
                <w:lang w:val="en-US"/>
              </w:rPr>
              <w:t>aranţia de bună execuţie Antreprenorului după semnarea procesului-verbal de recepţie finală</w:t>
            </w:r>
            <w:r w:rsidR="00A109E6" w:rsidRPr="00C7398C">
              <w:rPr>
                <w:lang w:val="en-US"/>
              </w:rPr>
              <w:t>/ procesului-verbal la terminarea lucrărilor</w:t>
            </w:r>
            <w:r w:rsidR="00460653" w:rsidRPr="00C7398C">
              <w:rPr>
                <w:lang w:val="en-US"/>
              </w:rPr>
              <w:t xml:space="preserve"> în cel mult 15 zile</w:t>
            </w:r>
            <w:r w:rsidR="00E838F8" w:rsidRPr="00C7398C">
              <w:rPr>
                <w:lang w:val="en-US"/>
              </w:rPr>
              <w:t>.</w:t>
            </w:r>
            <w:r w:rsidR="005D4B79" w:rsidRPr="00C7398C">
              <w:rPr>
                <w:lang w:val="en-US"/>
              </w:rPr>
              <w:t xml:space="preserve"> </w:t>
            </w:r>
            <w:r w:rsidR="00EB65F6" w:rsidRPr="00C7398C">
              <w:rPr>
                <w:lang w:val="en-US"/>
              </w:rPr>
              <w:t>În cazul recepţiei cu obiecţii,</w:t>
            </w:r>
            <w:r w:rsidR="005D4B79" w:rsidRPr="00C7398C">
              <w:rPr>
                <w:lang w:val="en-US"/>
              </w:rPr>
              <w:t xml:space="preserve"> </w:t>
            </w:r>
            <w:r w:rsidR="00EB65F6" w:rsidRPr="00C7398C">
              <w:rPr>
                <w:lang w:val="en-US"/>
              </w:rPr>
              <w:t xml:space="preserve">garanţia se va restitui în cel mult 15 zile după înlăturarea </w:t>
            </w:r>
            <w:r w:rsidR="00EB65F6" w:rsidRPr="00C7398C">
              <w:rPr>
                <w:lang w:val="en-US"/>
              </w:rPr>
              <w:lastRenderedPageBreak/>
              <w:t>acestora.</w:t>
            </w:r>
          </w:p>
          <w:p w14:paraId="4C7338E3" w14:textId="77777777" w:rsidR="00460653" w:rsidRPr="00C7398C" w:rsidRDefault="00A156C0" w:rsidP="00196AB4">
            <w:pPr>
              <w:pStyle w:val="af2"/>
              <w:tabs>
                <w:tab w:val="left" w:pos="567"/>
              </w:tabs>
              <w:spacing w:line="276" w:lineRule="auto"/>
              <w:ind w:firstLine="0"/>
              <w:rPr>
                <w:lang w:val="en-US"/>
              </w:rPr>
            </w:pPr>
            <w:r w:rsidRPr="00C7398C">
              <w:rPr>
                <w:lang w:val="en-US"/>
              </w:rPr>
              <w:t>4.12.</w:t>
            </w:r>
            <w:r w:rsidR="00460653" w:rsidRPr="00C7398C">
              <w:rPr>
                <w:lang w:val="en-US"/>
              </w:rPr>
              <w:t>Antreprenorul trebuie să constituie garanţia de bună execuţie după primirea scris</w:t>
            </w:r>
            <w:r w:rsidR="00404C0D" w:rsidRPr="00C7398C">
              <w:rPr>
                <w:lang w:val="en-US"/>
              </w:rPr>
              <w:t>orii de acceptare, dar nu mai târ</w:t>
            </w:r>
            <w:r w:rsidR="00460653" w:rsidRPr="00C7398C">
              <w:rPr>
                <w:lang w:val="en-US"/>
              </w:rPr>
              <w:t>ziu de dat</w:t>
            </w:r>
            <w:r w:rsidR="00404C0D" w:rsidRPr="00C7398C">
              <w:rPr>
                <w:lang w:val="en-US"/>
              </w:rPr>
              <w:t>a încheierii contractului. Atât</w:t>
            </w:r>
            <w:r w:rsidR="00460653" w:rsidRPr="00C7398C">
              <w:rPr>
                <w:lang w:val="en-US"/>
              </w:rPr>
              <w:t xml:space="preserve"> timp c</w:t>
            </w:r>
            <w:r w:rsidR="00404C0D" w:rsidRPr="00C7398C">
              <w:rPr>
                <w:lang w:val="en-US"/>
              </w:rPr>
              <w:t>â</w:t>
            </w:r>
            <w:r w:rsidR="00460653" w:rsidRPr="00C7398C">
              <w:rPr>
                <w:lang w:val="en-US"/>
              </w:rPr>
              <w:t>t el nu şi-a îndeplinit această obligaţiune, Beneficiarul poate să reţină garanţia</w:t>
            </w:r>
            <w:r w:rsidR="005D4B79" w:rsidRPr="00C7398C">
              <w:rPr>
                <w:lang w:val="en-US"/>
              </w:rPr>
              <w:t xml:space="preserve"> </w:t>
            </w:r>
            <w:r w:rsidR="00E364D5" w:rsidRPr="00C7398C">
              <w:rPr>
                <w:lang w:val="en-US"/>
              </w:rPr>
              <w:t>Antreprenorului</w:t>
            </w:r>
            <w:r w:rsidR="00460653" w:rsidRPr="00C7398C">
              <w:rPr>
                <w:lang w:val="en-US"/>
              </w:rPr>
              <w:t xml:space="preserve"> pentru ofertă. </w:t>
            </w:r>
          </w:p>
          <w:p w14:paraId="7B5A3C5F" w14:textId="77777777" w:rsidR="00460653" w:rsidRPr="00C7398C" w:rsidRDefault="00A156C0" w:rsidP="00196AB4">
            <w:pPr>
              <w:pStyle w:val="af2"/>
              <w:tabs>
                <w:tab w:val="left" w:pos="567"/>
              </w:tabs>
              <w:spacing w:line="276" w:lineRule="auto"/>
              <w:ind w:firstLine="0"/>
              <w:rPr>
                <w:lang w:val="en-US"/>
              </w:rPr>
            </w:pPr>
            <w:r w:rsidRPr="00C7398C">
              <w:rPr>
                <w:lang w:val="en-US"/>
              </w:rPr>
              <w:t>4.1</w:t>
            </w:r>
            <w:r w:rsidR="00893327" w:rsidRPr="00C7398C">
              <w:rPr>
                <w:lang w:val="en-US"/>
              </w:rPr>
              <w:t>3</w:t>
            </w:r>
            <w:r w:rsidRPr="00C7398C">
              <w:rPr>
                <w:lang w:val="en-US"/>
              </w:rPr>
              <w:t xml:space="preserve">. </w:t>
            </w:r>
            <w:r w:rsidR="00460653" w:rsidRPr="00C7398C">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C7398C" w:rsidRDefault="00A156C0" w:rsidP="00196AB4">
            <w:pPr>
              <w:pStyle w:val="af2"/>
              <w:tabs>
                <w:tab w:val="left" w:pos="567"/>
              </w:tabs>
              <w:spacing w:line="276" w:lineRule="auto"/>
              <w:ind w:firstLine="0"/>
              <w:rPr>
                <w:lang w:val="en-US"/>
              </w:rPr>
            </w:pPr>
            <w:r w:rsidRPr="00C7398C">
              <w:rPr>
                <w:lang w:val="en-US"/>
              </w:rPr>
              <w:t>4.1</w:t>
            </w:r>
            <w:r w:rsidR="00893327" w:rsidRPr="00C7398C">
              <w:rPr>
                <w:lang w:val="en-US"/>
              </w:rPr>
              <w:t>4</w:t>
            </w:r>
            <w:r w:rsidRPr="00C7398C">
              <w:rPr>
                <w:lang w:val="en-US"/>
              </w:rPr>
              <w:t xml:space="preserve">. </w:t>
            </w:r>
            <w:r w:rsidR="00460653" w:rsidRPr="00C7398C">
              <w:rPr>
                <w:lang w:val="en-US"/>
              </w:rPr>
              <w:t>La lucrările la care se fac încercări, se consideră calitatea probei îndeplinită at</w:t>
            </w:r>
            <w:r w:rsidR="00E171D4" w:rsidRPr="00C7398C">
              <w:rPr>
                <w:lang w:val="en-US"/>
              </w:rPr>
              <w:t>â</w:t>
            </w:r>
            <w:r w:rsidR="00460653" w:rsidRPr="00C7398C">
              <w:rPr>
                <w:lang w:val="en-US"/>
              </w:rPr>
              <w:t>ta timp c</w:t>
            </w:r>
            <w:r w:rsidR="00E171D4" w:rsidRPr="00C7398C">
              <w:rPr>
                <w:lang w:val="en-US"/>
              </w:rPr>
              <w:t>â</w:t>
            </w:r>
            <w:r w:rsidR="00460653" w:rsidRPr="00C7398C">
              <w:rPr>
                <w:lang w:val="en-US"/>
              </w:rPr>
              <w:t xml:space="preserve">t rezultatele se înscriu în limitele admise prin reglementările tehnice. </w:t>
            </w:r>
          </w:p>
          <w:p w14:paraId="383A4756" w14:textId="77777777" w:rsidR="00460653" w:rsidRPr="00C7398C" w:rsidRDefault="00A156C0" w:rsidP="00196AB4">
            <w:pPr>
              <w:pStyle w:val="af2"/>
              <w:tabs>
                <w:tab w:val="left" w:pos="567"/>
              </w:tabs>
              <w:spacing w:line="276" w:lineRule="auto"/>
              <w:ind w:firstLine="0"/>
              <w:rPr>
                <w:lang w:val="en-US"/>
              </w:rPr>
            </w:pPr>
            <w:r w:rsidRPr="00C7398C">
              <w:rPr>
                <w:lang w:val="en-US"/>
              </w:rPr>
              <w:t>4.</w:t>
            </w:r>
            <w:r w:rsidR="00603AB4" w:rsidRPr="00C7398C">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C7398C" w:rsidRDefault="00A156C0" w:rsidP="00196AB4">
            <w:pPr>
              <w:pStyle w:val="af2"/>
              <w:tabs>
                <w:tab w:val="left" w:pos="567"/>
              </w:tabs>
              <w:spacing w:line="276" w:lineRule="auto"/>
              <w:ind w:firstLine="0"/>
              <w:rPr>
                <w:lang w:val="en-US"/>
              </w:rPr>
            </w:pPr>
            <w:r w:rsidRPr="00C7398C">
              <w:rPr>
                <w:lang w:val="en-US"/>
              </w:rPr>
              <w:t>4.1</w:t>
            </w:r>
            <w:r w:rsidR="00040EA0" w:rsidRPr="00C7398C">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C7398C" w:rsidRDefault="00A156C0" w:rsidP="00196AB4">
            <w:pPr>
              <w:pStyle w:val="af2"/>
              <w:tabs>
                <w:tab w:val="left" w:pos="567"/>
              </w:tabs>
              <w:spacing w:line="276" w:lineRule="auto"/>
              <w:ind w:firstLine="0"/>
              <w:rPr>
                <w:lang w:val="en-US"/>
              </w:rPr>
            </w:pPr>
            <w:r w:rsidRPr="00C7398C">
              <w:rPr>
                <w:lang w:val="en-US"/>
              </w:rPr>
              <w:t>4.1</w:t>
            </w:r>
            <w:r w:rsidR="00893327" w:rsidRPr="00C7398C">
              <w:rPr>
                <w:lang w:val="en-US"/>
              </w:rPr>
              <w:t>7</w:t>
            </w:r>
            <w:r w:rsidRPr="00C7398C">
              <w:rPr>
                <w:lang w:val="en-US"/>
              </w:rPr>
              <w:t xml:space="preserve">. </w:t>
            </w:r>
            <w:r w:rsidR="00460653" w:rsidRPr="00C7398C">
              <w:rPr>
                <w:lang w:val="en-US"/>
              </w:rPr>
              <w:t>Dacă Antreprenorul consideră că dispoziţiile Beneficiarului s</w:t>
            </w:r>
            <w:r w:rsidR="00183D79" w:rsidRPr="00C7398C">
              <w:rPr>
                <w:lang w:val="en-US"/>
              </w:rPr>
              <w:t>u</w:t>
            </w:r>
            <w:r w:rsidR="00460653" w:rsidRPr="00C7398C">
              <w:rPr>
                <w:lang w:val="en-US"/>
              </w:rPr>
              <w:t xml:space="preserve">nt nejustificate sau inoportune, el poate </w:t>
            </w:r>
            <w:r w:rsidR="00E171D4" w:rsidRPr="00C7398C">
              <w:rPr>
                <w:lang w:val="en-US"/>
              </w:rPr>
              <w:t>înainta</w:t>
            </w:r>
            <w:r w:rsidR="005D4B79" w:rsidRPr="00C7398C">
              <w:rPr>
                <w:lang w:val="en-US"/>
              </w:rPr>
              <w:t xml:space="preserve"> </w:t>
            </w:r>
            <w:r w:rsidR="00460653" w:rsidRPr="00C7398C">
              <w:rPr>
                <w:lang w:val="en-US"/>
              </w:rPr>
              <w:t xml:space="preserve">obiecţii, dar acestea nu îl </w:t>
            </w:r>
            <w:r w:rsidR="00E171D4" w:rsidRPr="00C7398C">
              <w:rPr>
                <w:lang w:val="en-US"/>
              </w:rPr>
              <w:t>scutește</w:t>
            </w:r>
            <w:r w:rsidR="005D4B79" w:rsidRPr="00C7398C">
              <w:rPr>
                <w:lang w:val="en-US"/>
              </w:rPr>
              <w:t xml:space="preserve"> </w:t>
            </w:r>
            <w:r w:rsidR="00460653" w:rsidRPr="00C7398C">
              <w:rPr>
                <w:lang w:val="en-US"/>
              </w:rPr>
              <w:t xml:space="preserve">de </w:t>
            </w:r>
            <w:r w:rsidR="00E364D5" w:rsidRPr="00C7398C">
              <w:rPr>
                <w:lang w:val="en-US"/>
              </w:rPr>
              <w:t xml:space="preserve">obligația de </w:t>
            </w:r>
            <w:r w:rsidR="00460653" w:rsidRPr="00C7398C">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C7398C" w:rsidRDefault="00A156C0" w:rsidP="00196AB4">
            <w:pPr>
              <w:pStyle w:val="af2"/>
              <w:tabs>
                <w:tab w:val="left" w:pos="567"/>
              </w:tabs>
              <w:spacing w:line="276" w:lineRule="auto"/>
              <w:ind w:firstLine="0"/>
              <w:rPr>
                <w:lang w:val="en-US"/>
              </w:rPr>
            </w:pPr>
            <w:r w:rsidRPr="00C7398C">
              <w:rPr>
                <w:lang w:val="en-US"/>
              </w:rPr>
              <w:t>4.1</w:t>
            </w:r>
            <w:r w:rsidR="00893327" w:rsidRPr="00C7398C">
              <w:rPr>
                <w:lang w:val="en-US"/>
              </w:rPr>
              <w:t>8</w:t>
            </w:r>
            <w:r w:rsidRPr="00C7398C">
              <w:rPr>
                <w:lang w:val="en-US"/>
              </w:rPr>
              <w:t xml:space="preserve">. </w:t>
            </w:r>
            <w:r w:rsidR="00460653" w:rsidRPr="00C7398C">
              <w:rPr>
                <w:lang w:val="en-US"/>
              </w:rPr>
              <w:t>Trasarea axelor principale, bornelor de referinţă, căilor de circulaţieşi limitelor terenului pus la dispoziţia Antreprenorului, precum şi materializarea cotelor de nivel în i</w:t>
            </w:r>
            <w:r w:rsidR="00183D79" w:rsidRPr="00C7398C">
              <w:rPr>
                <w:lang w:val="en-US"/>
              </w:rPr>
              <w:t>mediata apropiere a terenului, su</w:t>
            </w:r>
            <w:r w:rsidR="00460653" w:rsidRPr="00C7398C">
              <w:rPr>
                <w:lang w:val="en-US"/>
              </w:rPr>
              <w:t>nt</w:t>
            </w:r>
            <w:r w:rsidR="005D4B79" w:rsidRPr="00C7398C">
              <w:rPr>
                <w:lang w:val="en-US"/>
              </w:rPr>
              <w:t xml:space="preserve"> </w:t>
            </w:r>
            <w:r w:rsidR="00460653" w:rsidRPr="00C7398C">
              <w:rPr>
                <w:lang w:val="en-US"/>
              </w:rPr>
              <w:t xml:space="preserve">obligaţiuni ale Antreprenorului. </w:t>
            </w:r>
          </w:p>
          <w:p w14:paraId="5A7959BE" w14:textId="77777777" w:rsidR="00460653" w:rsidRPr="00C7398C" w:rsidRDefault="00A156C0" w:rsidP="00196AB4">
            <w:pPr>
              <w:pStyle w:val="af2"/>
              <w:tabs>
                <w:tab w:val="left" w:pos="567"/>
              </w:tabs>
              <w:spacing w:line="276" w:lineRule="auto"/>
              <w:ind w:firstLine="0"/>
              <w:rPr>
                <w:lang w:val="en-US"/>
              </w:rPr>
            </w:pPr>
            <w:r w:rsidRPr="00C7398C">
              <w:rPr>
                <w:lang w:val="en-US"/>
              </w:rPr>
              <w:t>4.</w:t>
            </w:r>
            <w:r w:rsidR="00893327" w:rsidRPr="00C7398C">
              <w:rPr>
                <w:lang w:val="en-US"/>
              </w:rPr>
              <w:t>19</w:t>
            </w:r>
            <w:r w:rsidRPr="00C7398C">
              <w:rPr>
                <w:lang w:val="en-US"/>
              </w:rPr>
              <w:t xml:space="preserve">. </w:t>
            </w:r>
            <w:r w:rsidR="00460653" w:rsidRPr="00C7398C">
              <w:rPr>
                <w:lang w:val="en-US"/>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C7398C" w:rsidRDefault="00A156C0" w:rsidP="00196AB4">
            <w:pPr>
              <w:pStyle w:val="af2"/>
              <w:tabs>
                <w:tab w:val="left" w:pos="567"/>
              </w:tabs>
              <w:spacing w:line="276" w:lineRule="auto"/>
              <w:ind w:firstLine="0"/>
              <w:rPr>
                <w:lang w:val="en-US"/>
              </w:rPr>
            </w:pPr>
            <w:r w:rsidRPr="00C7398C">
              <w:rPr>
                <w:lang w:val="en-US"/>
              </w:rPr>
              <w:t>4.2</w:t>
            </w:r>
            <w:r w:rsidR="00893327" w:rsidRPr="00C7398C">
              <w:rPr>
                <w:lang w:val="en-US"/>
              </w:rPr>
              <w:t>0</w:t>
            </w:r>
            <w:r w:rsidRPr="00C7398C">
              <w:rPr>
                <w:lang w:val="en-US"/>
              </w:rPr>
              <w:t xml:space="preserve">. </w:t>
            </w:r>
            <w:r w:rsidR="00460653" w:rsidRPr="00C7398C">
              <w:rPr>
                <w:lang w:val="en-US"/>
              </w:rPr>
              <w:t>Ridicările de teren, trasările şi cotele de nivel, precum şi alte documente puse la dispoziţia Antreprenorului de către Beneficiar pentru executarea contractului s</w:t>
            </w:r>
            <w:r w:rsidR="00E10C0A" w:rsidRPr="00C7398C">
              <w:rPr>
                <w:lang w:val="en-US"/>
              </w:rPr>
              <w:t>u</w:t>
            </w:r>
            <w:r w:rsidR="00460653" w:rsidRPr="00C7398C">
              <w:rPr>
                <w:lang w:val="en-US"/>
              </w:rPr>
              <w:t>nt hotărâtoare. Antreprenorul este obligat să verifice documentele primite şi să înştiinţeze Beneficiarul cu privire la erorile şi</w:t>
            </w:r>
            <w:r w:rsidR="005D4B79" w:rsidRPr="00C7398C">
              <w:rPr>
                <w:lang w:val="en-US"/>
              </w:rPr>
              <w:t xml:space="preserve"> </w:t>
            </w:r>
            <w:r w:rsidR="00460653" w:rsidRPr="00C7398C">
              <w:rPr>
                <w:lang w:val="en-US"/>
              </w:rPr>
              <w:t xml:space="preserve">inexactităţile constatate sau presupuse. </w:t>
            </w:r>
          </w:p>
          <w:p w14:paraId="23331121" w14:textId="77777777" w:rsidR="00460653" w:rsidRPr="00C7398C" w:rsidRDefault="00A156C0" w:rsidP="00196AB4">
            <w:pPr>
              <w:pStyle w:val="af2"/>
              <w:tabs>
                <w:tab w:val="left" w:pos="567"/>
              </w:tabs>
              <w:spacing w:line="276" w:lineRule="auto"/>
              <w:ind w:firstLine="0"/>
              <w:rPr>
                <w:lang w:val="en-US"/>
              </w:rPr>
            </w:pPr>
            <w:r w:rsidRPr="00C7398C">
              <w:rPr>
                <w:lang w:val="en-US"/>
              </w:rPr>
              <w:t>4.2</w:t>
            </w:r>
            <w:r w:rsidR="00893327" w:rsidRPr="00C7398C">
              <w:rPr>
                <w:lang w:val="en-US"/>
              </w:rPr>
              <w:t>1</w:t>
            </w:r>
            <w:r w:rsidRPr="00C7398C">
              <w:rPr>
                <w:lang w:val="en-US"/>
              </w:rPr>
              <w:t xml:space="preserve">. </w:t>
            </w:r>
            <w:r w:rsidR="00460653" w:rsidRPr="00C7398C">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C7398C">
              <w:rPr>
                <w:lang w:val="en-US"/>
              </w:rPr>
              <w:t>prevederilor legale și obligațiunilor contractuale și profesionale</w:t>
            </w:r>
            <w:r w:rsidR="00460653" w:rsidRPr="00C7398C">
              <w:rPr>
                <w:lang w:val="en-US"/>
              </w:rPr>
              <w:t xml:space="preserve">. </w:t>
            </w:r>
          </w:p>
          <w:p w14:paraId="7924F23B" w14:textId="77777777" w:rsidR="00460653" w:rsidRPr="00C7398C" w:rsidRDefault="00A156C0" w:rsidP="00196AB4">
            <w:pPr>
              <w:pStyle w:val="af2"/>
              <w:tabs>
                <w:tab w:val="left" w:pos="567"/>
              </w:tabs>
              <w:spacing w:line="276" w:lineRule="auto"/>
              <w:ind w:firstLine="0"/>
              <w:rPr>
                <w:lang w:val="en-US"/>
              </w:rPr>
            </w:pPr>
            <w:r w:rsidRPr="00C7398C">
              <w:rPr>
                <w:lang w:val="en-US"/>
              </w:rPr>
              <w:t>4.2</w:t>
            </w:r>
            <w:r w:rsidR="00893327" w:rsidRPr="00C7398C">
              <w:rPr>
                <w:lang w:val="en-US"/>
              </w:rPr>
              <w:t>2</w:t>
            </w:r>
            <w:r w:rsidRPr="00C7398C">
              <w:rPr>
                <w:lang w:val="en-US"/>
              </w:rPr>
              <w:t xml:space="preserve">. </w:t>
            </w:r>
            <w:r w:rsidR="00460653" w:rsidRPr="00C7398C">
              <w:rPr>
                <w:lang w:val="en-US"/>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14:paraId="61638B15" w14:textId="77777777" w:rsidR="00460653" w:rsidRPr="00C7398C" w:rsidRDefault="00A156C0" w:rsidP="00196AB4">
            <w:pPr>
              <w:pStyle w:val="af2"/>
              <w:tabs>
                <w:tab w:val="left" w:pos="567"/>
              </w:tabs>
              <w:spacing w:line="276" w:lineRule="auto"/>
              <w:ind w:firstLine="0"/>
              <w:rPr>
                <w:lang w:val="en-US"/>
              </w:rPr>
            </w:pPr>
            <w:r w:rsidRPr="00C7398C">
              <w:rPr>
                <w:lang w:val="en-US"/>
              </w:rPr>
              <w:t>4.2</w:t>
            </w:r>
            <w:r w:rsidR="00893327" w:rsidRPr="00C7398C">
              <w:rPr>
                <w:lang w:val="en-US"/>
              </w:rPr>
              <w:t>3</w:t>
            </w:r>
            <w:r w:rsidRPr="00C7398C">
              <w:rPr>
                <w:lang w:val="en-US"/>
              </w:rPr>
              <w:t xml:space="preserve">. </w:t>
            </w:r>
            <w:r w:rsidR="00460653" w:rsidRPr="00C7398C">
              <w:rPr>
                <w:lang w:val="en-US"/>
              </w:rPr>
              <w:t xml:space="preserve">În cazul neexecutării de către Antreprenor a dispoziţiilor din punctul 2.1., Beneficiarul poate </w:t>
            </w:r>
            <w:r w:rsidR="00460653" w:rsidRPr="00C7398C">
              <w:rPr>
                <w:lang w:val="en-US"/>
              </w:rPr>
              <w:lastRenderedPageBreak/>
              <w:t xml:space="preserve">opri lucrările, </w:t>
            </w:r>
            <w:r w:rsidR="00F53F69" w:rsidRPr="00C7398C">
              <w:rPr>
                <w:lang w:val="en-US"/>
              </w:rPr>
              <w:t xml:space="preserve">prin </w:t>
            </w:r>
            <w:r w:rsidR="00E364D5" w:rsidRPr="00C7398C">
              <w:rPr>
                <w:lang w:val="en-US"/>
              </w:rPr>
              <w:t xml:space="preserve">rezoluțiunea </w:t>
            </w:r>
            <w:r w:rsidR="00F53F69" w:rsidRPr="00C7398C">
              <w:rPr>
                <w:lang w:val="en-US"/>
              </w:rPr>
              <w:t>contractului</w:t>
            </w:r>
            <w:r w:rsidR="00460653" w:rsidRPr="00C7398C">
              <w:rPr>
                <w:lang w:val="en-US"/>
              </w:rPr>
              <w:t xml:space="preserve">, în condiţiile legii, </w:t>
            </w:r>
            <w:r w:rsidR="00F53F69" w:rsidRPr="00C7398C">
              <w:rPr>
                <w:lang w:val="en-US"/>
              </w:rPr>
              <w:t>totodată A</w:t>
            </w:r>
            <w:r w:rsidR="00316769" w:rsidRPr="00C7398C">
              <w:rPr>
                <w:lang w:val="en-US"/>
              </w:rPr>
              <w:t xml:space="preserve">ntreprenorul </w:t>
            </w:r>
            <w:r w:rsidR="00460653" w:rsidRPr="00C7398C">
              <w:rPr>
                <w:lang w:val="en-US"/>
              </w:rPr>
              <w:t>compense</w:t>
            </w:r>
            <w:r w:rsidR="00316769" w:rsidRPr="00C7398C">
              <w:rPr>
                <w:lang w:val="en-US"/>
              </w:rPr>
              <w:t>ază</w:t>
            </w:r>
            <w:r w:rsidR="00460653" w:rsidRPr="00C7398C">
              <w:rPr>
                <w:lang w:val="en-US"/>
              </w:rPr>
              <w:t xml:space="preserve"> cheltuielile aferente suportate de Beneficiar în legătură cu faptul neexecutării. </w:t>
            </w:r>
          </w:p>
          <w:p w14:paraId="42DBA1FC" w14:textId="77777777" w:rsidR="00460653" w:rsidRPr="00C7398C" w:rsidRDefault="00BE5A1E" w:rsidP="00196AB4">
            <w:pPr>
              <w:pStyle w:val="af2"/>
              <w:tabs>
                <w:tab w:val="left" w:pos="567"/>
              </w:tabs>
              <w:spacing w:line="276" w:lineRule="auto"/>
              <w:ind w:firstLine="0"/>
              <w:rPr>
                <w:lang w:val="en-US"/>
              </w:rPr>
            </w:pPr>
            <w:r w:rsidRPr="00C7398C">
              <w:rPr>
                <w:lang w:val="en-US"/>
              </w:rPr>
              <w:t>4.2</w:t>
            </w:r>
            <w:r w:rsidR="00893327" w:rsidRPr="00C7398C">
              <w:rPr>
                <w:lang w:val="en-US"/>
              </w:rPr>
              <w:t>4</w:t>
            </w:r>
            <w:r w:rsidRPr="00C7398C">
              <w:rPr>
                <w:lang w:val="en-US"/>
              </w:rPr>
              <w:t xml:space="preserve">. </w:t>
            </w:r>
            <w:r w:rsidR="00460653" w:rsidRPr="00C7398C">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C7398C" w:rsidRDefault="00BE5A1E" w:rsidP="00196AB4">
            <w:pPr>
              <w:pStyle w:val="af2"/>
              <w:tabs>
                <w:tab w:val="left" w:pos="567"/>
              </w:tabs>
              <w:spacing w:line="276" w:lineRule="auto"/>
              <w:ind w:firstLine="0"/>
              <w:rPr>
                <w:lang w:val="en-US"/>
              </w:rPr>
            </w:pPr>
            <w:r w:rsidRPr="00C7398C">
              <w:rPr>
                <w:lang w:val="en-US"/>
              </w:rPr>
              <w:t>4.2</w:t>
            </w:r>
            <w:r w:rsidR="00893327" w:rsidRPr="00C7398C">
              <w:rPr>
                <w:lang w:val="en-US"/>
              </w:rPr>
              <w:t>5</w:t>
            </w:r>
            <w:r w:rsidRPr="00C7398C">
              <w:rPr>
                <w:lang w:val="en-US"/>
              </w:rPr>
              <w:t xml:space="preserve">. </w:t>
            </w:r>
            <w:r w:rsidR="00460653" w:rsidRPr="00C7398C">
              <w:rPr>
                <w:lang w:val="en-US"/>
              </w:rPr>
              <w:t>În timpul desfăşurării lucrărilor, Antreprenorul are obligaţia să menţină căile de acces libere, să retragă utilajele, să îndepărteze surplusurile de materiale, deşeuri</w:t>
            </w:r>
            <w:r w:rsidR="005D4B79" w:rsidRPr="00C7398C">
              <w:rPr>
                <w:lang w:val="en-US"/>
              </w:rPr>
              <w:t xml:space="preserve"> </w:t>
            </w:r>
            <w:r w:rsidR="00460653" w:rsidRPr="00C7398C">
              <w:rPr>
                <w:lang w:val="en-US"/>
              </w:rPr>
              <w:t>şi lucrări provizorii de orice fel, care nu s</w:t>
            </w:r>
            <w:r w:rsidR="00183D79" w:rsidRPr="00C7398C">
              <w:rPr>
                <w:lang w:val="en-US"/>
              </w:rPr>
              <w:t>u</w:t>
            </w:r>
            <w:r w:rsidR="00460653" w:rsidRPr="00C7398C">
              <w:rPr>
                <w:lang w:val="en-US"/>
              </w:rPr>
              <w:t>nt necesare, iar la terminarea lucrărilor, Antreprenorul va evacua de pe şantier toate utilajele de construcţie, surplusurile de materiale, deşeurile</w:t>
            </w:r>
            <w:r w:rsidR="005D4B79" w:rsidRPr="00C7398C">
              <w:rPr>
                <w:lang w:val="en-US"/>
              </w:rPr>
              <w:t xml:space="preserve"> </w:t>
            </w:r>
            <w:r w:rsidR="00460653" w:rsidRPr="00C7398C">
              <w:rPr>
                <w:lang w:val="en-US"/>
              </w:rPr>
              <w:t xml:space="preserve">şi lucrările provizorii. </w:t>
            </w:r>
          </w:p>
          <w:p w14:paraId="42718144" w14:textId="77777777" w:rsidR="00B96242" w:rsidRPr="00C7398C" w:rsidRDefault="00BE5A1E" w:rsidP="00196AB4">
            <w:pPr>
              <w:pStyle w:val="af2"/>
              <w:tabs>
                <w:tab w:val="left" w:pos="426"/>
                <w:tab w:val="left" w:pos="3645"/>
              </w:tabs>
              <w:spacing w:line="276" w:lineRule="auto"/>
              <w:ind w:firstLine="0"/>
              <w:rPr>
                <w:lang w:val="en-US"/>
              </w:rPr>
            </w:pPr>
            <w:r w:rsidRPr="00C7398C">
              <w:rPr>
                <w:lang w:val="en-US"/>
              </w:rPr>
              <w:t>4.2</w:t>
            </w:r>
            <w:r w:rsidR="00893327" w:rsidRPr="00C7398C">
              <w:rPr>
                <w:lang w:val="en-US"/>
              </w:rPr>
              <w:t>6</w:t>
            </w:r>
            <w:r w:rsidRPr="00C7398C">
              <w:rPr>
                <w:lang w:val="en-US"/>
              </w:rPr>
              <w:t xml:space="preserve">. </w:t>
            </w:r>
            <w:r w:rsidR="00460653" w:rsidRPr="00C7398C">
              <w:rPr>
                <w:lang w:val="en-US"/>
              </w:rPr>
              <w:t>Beneficiarul trebuie să obţină, pe propria cheltuială, toate avizele, autorizaţiile</w:t>
            </w:r>
            <w:r w:rsidR="005D4B79" w:rsidRPr="00C7398C">
              <w:rPr>
                <w:lang w:val="en-US"/>
              </w:rPr>
              <w:t xml:space="preserve"> </w:t>
            </w:r>
            <w:r w:rsidR="00460653" w:rsidRPr="00C7398C">
              <w:rPr>
                <w:lang w:val="en-US"/>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C7398C" w:rsidRDefault="00460653" w:rsidP="00196AB4">
            <w:pPr>
              <w:pStyle w:val="af2"/>
              <w:tabs>
                <w:tab w:val="left" w:pos="426"/>
                <w:tab w:val="left" w:pos="3645"/>
              </w:tabs>
              <w:spacing w:line="276" w:lineRule="auto"/>
              <w:ind w:firstLine="0"/>
              <w:rPr>
                <w:lang w:val="en-US"/>
              </w:rPr>
            </w:pPr>
          </w:p>
          <w:p w14:paraId="163A7B72" w14:textId="77777777"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14:paraId="5C9E75A4" w14:textId="77777777"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pPr>
          </w:p>
          <w:p w14:paraId="079F9A2C" w14:textId="77777777"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14:paraId="10EA4CF9" w14:textId="77777777" w:rsidR="005B666D" w:rsidRPr="00C7398C" w:rsidRDefault="00BE5A1E" w:rsidP="00196AB4">
            <w:pPr>
              <w:pStyle w:val="af2"/>
              <w:tabs>
                <w:tab w:val="left" w:pos="567"/>
              </w:tabs>
              <w:spacing w:line="276" w:lineRule="auto"/>
              <w:ind w:firstLine="0"/>
              <w:rPr>
                <w:lang w:val="en-US"/>
              </w:rPr>
            </w:pPr>
            <w:r w:rsidRPr="00C7398C">
              <w:rPr>
                <w:lang w:val="en-US"/>
              </w:rPr>
              <w:t xml:space="preserve">6.1. </w:t>
            </w:r>
            <w:r w:rsidR="005B666D" w:rsidRPr="00C7398C">
              <w:rPr>
                <w:lang w:val="en-US"/>
              </w:rPr>
              <w:t>Antreprenorul este obligat să execute toate lucrările, prevăzute în contract, în termenele stabilite prin graficul general de realizare a lucrărilor şi graficul de execuţie</w:t>
            </w:r>
            <w:r w:rsidR="005D4B79" w:rsidRPr="00C7398C">
              <w:rPr>
                <w:lang w:val="en-US"/>
              </w:rPr>
              <w:t xml:space="preserve"> </w:t>
            </w:r>
            <w:r w:rsidR="005B666D" w:rsidRPr="00C7398C">
              <w:rPr>
                <w:lang w:val="en-US"/>
              </w:rPr>
              <w:t>şi de o calitate corespunzătoare prevederilor actelor normative şi  prezentului contract.</w:t>
            </w:r>
          </w:p>
          <w:p w14:paraId="0797AEC6" w14:textId="77777777" w:rsidR="005B666D" w:rsidRPr="00C7398C" w:rsidRDefault="00BE5A1E" w:rsidP="00196AB4">
            <w:pPr>
              <w:pStyle w:val="af2"/>
              <w:tabs>
                <w:tab w:val="left" w:pos="567"/>
              </w:tabs>
              <w:spacing w:line="276" w:lineRule="auto"/>
              <w:ind w:firstLine="0"/>
              <w:rPr>
                <w:lang w:val="en-US"/>
              </w:rPr>
            </w:pPr>
            <w:r w:rsidRPr="00C7398C">
              <w:rPr>
                <w:lang w:val="en-US"/>
              </w:rPr>
              <w:t xml:space="preserve">6.2. </w:t>
            </w:r>
            <w:r w:rsidR="005B666D" w:rsidRPr="00C7398C">
              <w:rPr>
                <w:lang w:val="en-US"/>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C7398C" w:rsidRDefault="00BE5A1E" w:rsidP="00196AB4">
            <w:pPr>
              <w:pStyle w:val="af2"/>
              <w:tabs>
                <w:tab w:val="left" w:pos="567"/>
              </w:tabs>
              <w:spacing w:line="276" w:lineRule="auto"/>
              <w:ind w:firstLine="0"/>
              <w:rPr>
                <w:lang w:val="en-US"/>
              </w:rPr>
            </w:pPr>
            <w:r w:rsidRPr="00C7398C">
              <w:rPr>
                <w:lang w:val="en-US"/>
              </w:rPr>
              <w:t xml:space="preserve">6.3. </w:t>
            </w:r>
            <w:r w:rsidR="005B666D" w:rsidRPr="00C7398C">
              <w:rPr>
                <w:lang w:val="en-US"/>
              </w:rPr>
              <w:t xml:space="preserve">Pe parcursul execuţiei lucrărilor, Antreprenorul este obligat să comunice, la cererea Beneficiarului, datele de </w:t>
            </w:r>
            <w:r w:rsidR="00E364D5" w:rsidRPr="00C7398C">
              <w:rPr>
                <w:lang w:val="en-US"/>
              </w:rPr>
              <w:t>identificare</w:t>
            </w:r>
            <w:r w:rsidR="005D4B79" w:rsidRPr="00C7398C">
              <w:rPr>
                <w:lang w:val="en-US"/>
              </w:rPr>
              <w:t xml:space="preserve"> </w:t>
            </w:r>
            <w:r w:rsidR="005B666D" w:rsidRPr="00C7398C">
              <w:rPr>
                <w:lang w:val="en-US"/>
              </w:rPr>
              <w:t xml:space="preserve">ale subantreprenorilor. </w:t>
            </w:r>
          </w:p>
          <w:p w14:paraId="05BB78E2" w14:textId="77777777" w:rsidR="005B666D" w:rsidRPr="00C7398C" w:rsidRDefault="00BE5A1E" w:rsidP="00196AB4">
            <w:pPr>
              <w:pStyle w:val="af2"/>
              <w:tabs>
                <w:tab w:val="left" w:pos="142"/>
                <w:tab w:val="left" w:pos="284"/>
              </w:tabs>
              <w:spacing w:line="276" w:lineRule="auto"/>
              <w:ind w:firstLine="0"/>
              <w:rPr>
                <w:lang w:val="en-US"/>
              </w:rPr>
            </w:pPr>
            <w:r w:rsidRPr="00C7398C">
              <w:rPr>
                <w:lang w:val="en-US"/>
              </w:rPr>
              <w:t xml:space="preserve">6.4. </w:t>
            </w:r>
            <w:r w:rsidR="005B666D" w:rsidRPr="00C7398C">
              <w:rPr>
                <w:lang w:val="en-US"/>
              </w:rPr>
              <w:t>Angajarea forţei de muncă pe bază de a</w:t>
            </w:r>
            <w:r w:rsidR="003D06D0" w:rsidRPr="00C7398C">
              <w:rPr>
                <w:lang w:val="en-US"/>
              </w:rPr>
              <w:t>cord nu este considerată</w:t>
            </w:r>
            <w:r w:rsidR="005B666D" w:rsidRPr="00C7398C">
              <w:rPr>
                <w:lang w:val="en-US"/>
              </w:rPr>
              <w:t xml:space="preserve"> obiectul unei subcontractări.</w:t>
            </w:r>
          </w:p>
          <w:p w14:paraId="04191B6B" w14:textId="77777777" w:rsidR="00684D44" w:rsidRPr="00C7398C" w:rsidRDefault="00684D44" w:rsidP="00196AB4">
            <w:pPr>
              <w:pStyle w:val="af2"/>
              <w:tabs>
                <w:tab w:val="left" w:pos="142"/>
                <w:tab w:val="left" w:pos="284"/>
              </w:tabs>
              <w:spacing w:line="276" w:lineRule="auto"/>
              <w:ind w:firstLine="0"/>
              <w:rPr>
                <w:lang w:val="en-US"/>
              </w:rPr>
            </w:pPr>
          </w:p>
          <w:p w14:paraId="523D9CE1" w14:textId="77777777"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14:paraId="20B848BE" w14:textId="77777777"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14:paraId="58CB752B" w14:textId="77777777" w:rsidR="00460653" w:rsidRPr="00FF430B" w:rsidRDefault="00460653" w:rsidP="00196AB4">
            <w:pPr>
              <w:tabs>
                <w:tab w:val="left" w:pos="2385"/>
              </w:tabs>
              <w:jc w:val="both"/>
            </w:pPr>
          </w:p>
          <w:p w14:paraId="105ACBCA" w14:textId="77777777"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14:paraId="0648BDB5" w14:textId="77777777" w:rsidR="00460653" w:rsidRPr="00C7398C" w:rsidRDefault="00BE5A1E" w:rsidP="00196AB4">
            <w:pPr>
              <w:pStyle w:val="af2"/>
              <w:tabs>
                <w:tab w:val="left" w:pos="0"/>
              </w:tabs>
              <w:spacing w:line="276" w:lineRule="auto"/>
              <w:ind w:firstLine="0"/>
              <w:rPr>
                <w:lang w:val="en-US"/>
              </w:rPr>
            </w:pPr>
            <w:r w:rsidRPr="00C7398C">
              <w:rPr>
                <w:lang w:val="en-US"/>
              </w:rPr>
              <w:t xml:space="preserve">8.1. </w:t>
            </w:r>
            <w:r w:rsidR="00460653" w:rsidRPr="00C7398C">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C7398C" w:rsidRDefault="00BE5A1E" w:rsidP="00196AB4">
            <w:pPr>
              <w:pStyle w:val="af2"/>
              <w:tabs>
                <w:tab w:val="left" w:pos="284"/>
              </w:tabs>
              <w:spacing w:line="276" w:lineRule="auto"/>
              <w:ind w:firstLine="0"/>
              <w:rPr>
                <w:lang w:val="en-US"/>
              </w:rPr>
            </w:pPr>
            <w:r w:rsidRPr="00C7398C">
              <w:rPr>
                <w:lang w:val="en-US"/>
              </w:rPr>
              <w:t>8.2</w:t>
            </w:r>
            <w:r w:rsidR="00D05A94" w:rsidRPr="00C7398C">
              <w:rPr>
                <w:lang w:val="en-US"/>
              </w:rPr>
              <w:t>.</w:t>
            </w:r>
            <w:r w:rsidR="00460653" w:rsidRPr="00C7398C">
              <w:rPr>
                <w:lang w:val="en-US"/>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pPr>
            <w:r w:rsidRPr="00C7398C">
              <w:rPr>
                <w:lang w:val="en-US"/>
              </w:rPr>
              <w:t xml:space="preserve">8.3. </w:t>
            </w:r>
            <w:r w:rsidR="00460653" w:rsidRPr="00C7398C">
              <w:rPr>
                <w:lang w:val="en-US"/>
              </w:rPr>
              <w:t>Probele neprevăzute şi comandate de Beneficiar pentru verificarea unor lucrări sau materiale puse în</w:t>
            </w:r>
            <w:r w:rsidR="005D4B79" w:rsidRPr="00C7398C">
              <w:rPr>
                <w:lang w:val="en-US"/>
              </w:rPr>
              <w:t xml:space="preserve"> </w:t>
            </w:r>
            <w:r w:rsidR="00460653" w:rsidRPr="00C7398C">
              <w:rPr>
                <w:lang w:val="en-US"/>
              </w:rPr>
              <w:t>operă vor fi suportate de Antreprenor, dacă s</w:t>
            </w:r>
            <w:r w:rsidR="003D06D0" w:rsidRPr="00C7398C">
              <w:rPr>
                <w:lang w:val="en-US"/>
              </w:rPr>
              <w:t>e dovedeşte că materialele nu su</w:t>
            </w:r>
            <w:r w:rsidR="00460653" w:rsidRPr="00C7398C">
              <w:rPr>
                <w:lang w:val="en-US"/>
              </w:rPr>
              <w:t xml:space="preserve">nt corespunzător calitative sau manopera nu este în conformitate cu prevederile contractului. </w:t>
            </w:r>
            <w:r w:rsidR="00460653" w:rsidRPr="00FF430B">
              <w:t xml:space="preserve">În caz contrar, Beneficiarul va suporta aceste cheltuieli. </w:t>
            </w:r>
          </w:p>
          <w:p w14:paraId="20D122B7" w14:textId="77777777" w:rsidR="00460653" w:rsidRPr="00C7398C" w:rsidRDefault="00D05A94" w:rsidP="002F556B">
            <w:pPr>
              <w:pStyle w:val="af2"/>
              <w:numPr>
                <w:ilvl w:val="1"/>
                <w:numId w:val="17"/>
              </w:numPr>
              <w:tabs>
                <w:tab w:val="left" w:pos="284"/>
              </w:tabs>
              <w:spacing w:line="276" w:lineRule="auto"/>
              <w:ind w:left="0" w:hanging="425"/>
              <w:rPr>
                <w:lang w:val="en-US"/>
              </w:rPr>
            </w:pPr>
            <w:r w:rsidRPr="00C7398C">
              <w:rPr>
                <w:lang w:val="en-US"/>
              </w:rPr>
              <w:t xml:space="preserve">8.4. </w:t>
            </w:r>
            <w:r w:rsidR="00460653" w:rsidRPr="00C7398C">
              <w:rPr>
                <w:lang w:val="en-US"/>
              </w:rPr>
              <w:t xml:space="preserve">Beneficiarul, proiectantul sau orice altă persoană autorizată de aceştia au acces tot timpul la </w:t>
            </w:r>
            <w:r w:rsidR="00460653" w:rsidRPr="00C7398C">
              <w:rPr>
                <w:lang w:val="en-US"/>
              </w:rPr>
              <w:lastRenderedPageBreak/>
              <w:t>lucrări pe şantier</w:t>
            </w:r>
            <w:r w:rsidR="005D4B79" w:rsidRPr="00C7398C">
              <w:rPr>
                <w:lang w:val="en-US"/>
              </w:rPr>
              <w:t xml:space="preserve"> </w:t>
            </w:r>
            <w:r w:rsidR="00460653" w:rsidRPr="00C7398C">
              <w:rPr>
                <w:lang w:val="en-US"/>
              </w:rPr>
              <w:t xml:space="preserve">şi în locurile unde se pregăteşte lucrarea, în depozite de materiale prefabricate etc. </w:t>
            </w:r>
          </w:p>
          <w:p w14:paraId="122D8C18" w14:textId="77777777" w:rsidR="00460653" w:rsidRPr="00C7398C" w:rsidRDefault="00D05A94" w:rsidP="002F556B">
            <w:pPr>
              <w:pStyle w:val="af2"/>
              <w:numPr>
                <w:ilvl w:val="1"/>
                <w:numId w:val="17"/>
              </w:numPr>
              <w:tabs>
                <w:tab w:val="left" w:pos="284"/>
              </w:tabs>
              <w:spacing w:line="276" w:lineRule="auto"/>
              <w:ind w:left="0" w:hanging="425"/>
              <w:rPr>
                <w:lang w:val="en-US"/>
              </w:rPr>
            </w:pPr>
            <w:r w:rsidRPr="00C7398C">
              <w:rPr>
                <w:lang w:val="en-US"/>
              </w:rPr>
              <w:t xml:space="preserve">8.5. </w:t>
            </w:r>
            <w:r w:rsidR="00460653" w:rsidRPr="00C7398C">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C7398C">
              <w:rPr>
                <w:lang w:val="en-US"/>
              </w:rPr>
              <w:t>a</w:t>
            </w:r>
            <w:r w:rsidR="00460653" w:rsidRPr="00C7398C">
              <w:rPr>
                <w:lang w:val="en-US"/>
              </w:rPr>
              <w:t xml:space="preserve"> anunţa</w:t>
            </w:r>
            <w:r w:rsidR="00C33344" w:rsidRPr="00C7398C">
              <w:rPr>
                <w:lang w:val="en-US"/>
              </w:rPr>
              <w:t xml:space="preserve"> </w:t>
            </w:r>
            <w:r w:rsidR="00460653" w:rsidRPr="00C7398C">
              <w:rPr>
                <w:lang w:val="en-US"/>
              </w:rPr>
              <w:t>responsabilul tehnic</w:t>
            </w:r>
            <w:r w:rsidR="00183D79" w:rsidRPr="00C7398C">
              <w:rPr>
                <w:lang w:val="en-US"/>
              </w:rPr>
              <w:t xml:space="preserve"> atestat, proiectantul ori de câ</w:t>
            </w:r>
            <w:r w:rsidR="00460653" w:rsidRPr="00C7398C">
              <w:rPr>
                <w:lang w:val="en-US"/>
              </w:rPr>
              <w:t xml:space="preserve">te ori astfel de lucrări, </w:t>
            </w:r>
            <w:r w:rsidR="00183D79" w:rsidRPr="00C7398C">
              <w:rPr>
                <w:lang w:val="en-US"/>
              </w:rPr>
              <w:t>inclusiv fundaţiile clădirii, su</w:t>
            </w:r>
            <w:r w:rsidR="00460653" w:rsidRPr="00C7398C">
              <w:rPr>
                <w:lang w:val="en-US"/>
              </w:rPr>
              <w:t xml:space="preserve">nt gata pentru a fi examinate. Responsabilul tehnic atestat şi proiectantul vor participa la examinarea şi măsurarea lucrărilor. </w:t>
            </w:r>
          </w:p>
          <w:p w14:paraId="78641E60" w14:textId="77777777" w:rsidR="00460653" w:rsidRPr="00C7398C" w:rsidRDefault="00D05A94" w:rsidP="002F556B">
            <w:pPr>
              <w:pStyle w:val="af2"/>
              <w:numPr>
                <w:ilvl w:val="1"/>
                <w:numId w:val="17"/>
              </w:numPr>
              <w:tabs>
                <w:tab w:val="left" w:pos="284"/>
              </w:tabs>
              <w:spacing w:line="276" w:lineRule="auto"/>
              <w:ind w:left="0" w:hanging="425"/>
              <w:rPr>
                <w:lang w:val="en-US"/>
              </w:rPr>
            </w:pPr>
            <w:r w:rsidRPr="00C7398C">
              <w:rPr>
                <w:lang w:val="en-US"/>
              </w:rPr>
              <w:t xml:space="preserve">8.6. </w:t>
            </w:r>
            <w:r w:rsidR="00460653" w:rsidRPr="00C7398C">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C7398C">
              <w:rPr>
                <w:lang w:val="en-US"/>
              </w:rPr>
              <w:t xml:space="preserve"> fi suportate de Beneficiar,</w:t>
            </w:r>
            <w:r w:rsidR="00460653" w:rsidRPr="00C7398C">
              <w:rPr>
                <w:lang w:val="en-US"/>
              </w:rPr>
              <w:t xml:space="preserve"> în caz contrar, de Antreprenor. </w:t>
            </w:r>
          </w:p>
          <w:p w14:paraId="33EE48C7" w14:textId="77777777" w:rsidR="00460653" w:rsidRPr="00C7398C" w:rsidRDefault="00D05A94" w:rsidP="002F556B">
            <w:pPr>
              <w:pStyle w:val="af2"/>
              <w:numPr>
                <w:ilvl w:val="1"/>
                <w:numId w:val="17"/>
              </w:numPr>
              <w:tabs>
                <w:tab w:val="left" w:pos="284"/>
              </w:tabs>
              <w:spacing w:line="276" w:lineRule="auto"/>
              <w:ind w:left="0" w:hanging="425"/>
              <w:rPr>
                <w:lang w:val="en-US"/>
              </w:rPr>
            </w:pPr>
            <w:r w:rsidRPr="00C7398C">
              <w:rPr>
                <w:lang w:val="en-US"/>
              </w:rPr>
              <w:t xml:space="preserve">8.7. </w:t>
            </w:r>
            <w:r w:rsidR="00460653" w:rsidRPr="00C7398C">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C7398C" w:rsidRDefault="00D05A94" w:rsidP="002F556B">
            <w:pPr>
              <w:pStyle w:val="af2"/>
              <w:numPr>
                <w:ilvl w:val="1"/>
                <w:numId w:val="17"/>
              </w:numPr>
              <w:tabs>
                <w:tab w:val="left" w:pos="284"/>
              </w:tabs>
              <w:spacing w:line="276" w:lineRule="auto"/>
              <w:ind w:left="0" w:hanging="425"/>
              <w:rPr>
                <w:lang w:val="en-US"/>
              </w:rPr>
            </w:pPr>
            <w:r w:rsidRPr="00C7398C">
              <w:rPr>
                <w:lang w:val="en-US"/>
              </w:rPr>
              <w:t xml:space="preserve">8.8. </w:t>
            </w:r>
            <w:r w:rsidR="00460653" w:rsidRPr="00C7398C">
              <w:rPr>
                <w:lang w:val="en-US"/>
              </w:rPr>
              <w:t>Lucrările executate de Antreprenor în afara celor prevăzute în contract sau fără dis</w:t>
            </w:r>
            <w:r w:rsidR="00183D79" w:rsidRPr="00C7398C">
              <w:rPr>
                <w:lang w:val="en-US"/>
              </w:rPr>
              <w:t>poziţia Beneficiarului, precum ș</w:t>
            </w:r>
            <w:r w:rsidR="00460653" w:rsidRPr="00C7398C">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C7398C" w:rsidRDefault="00D05A94" w:rsidP="002F556B">
            <w:pPr>
              <w:pStyle w:val="af2"/>
              <w:numPr>
                <w:ilvl w:val="1"/>
                <w:numId w:val="17"/>
              </w:numPr>
              <w:tabs>
                <w:tab w:val="left" w:pos="284"/>
                <w:tab w:val="left" w:pos="426"/>
              </w:tabs>
              <w:spacing w:line="276" w:lineRule="auto"/>
              <w:ind w:left="0" w:hanging="425"/>
              <w:rPr>
                <w:lang w:val="en-US"/>
              </w:rPr>
            </w:pPr>
            <w:r w:rsidRPr="00C7398C">
              <w:rPr>
                <w:lang w:val="en-US"/>
              </w:rPr>
              <w:t xml:space="preserve">8.9. </w:t>
            </w:r>
            <w:r w:rsidR="00460653" w:rsidRPr="00C7398C">
              <w:rPr>
                <w:lang w:val="en-US"/>
              </w:rPr>
              <w:t xml:space="preserve">Lucrările încep după </w:t>
            </w:r>
            <w:r w:rsidR="00684D44" w:rsidRPr="00C7398C">
              <w:rPr>
                <w:lang w:val="en-US"/>
              </w:rPr>
              <w:t>…..</w:t>
            </w:r>
            <w:r w:rsidR="00460653" w:rsidRPr="00C7398C">
              <w:rPr>
                <w:lang w:val="en-US"/>
              </w:rPr>
              <w:t xml:space="preserve"> zile de la semnarea şi înregistrarea contractului în modul corespunzător şi primirea ordinului de execuţie.</w:t>
            </w:r>
          </w:p>
          <w:p w14:paraId="0F7D7213" w14:textId="77777777" w:rsidR="00460653" w:rsidRPr="00C7398C" w:rsidRDefault="00460653" w:rsidP="00196AB4">
            <w:pPr>
              <w:pStyle w:val="af2"/>
              <w:tabs>
                <w:tab w:val="left" w:pos="284"/>
                <w:tab w:val="left" w:pos="426"/>
              </w:tabs>
              <w:spacing w:line="276" w:lineRule="auto"/>
              <w:ind w:firstLine="0"/>
              <w:rPr>
                <w:lang w:val="en-US"/>
              </w:rPr>
            </w:pPr>
          </w:p>
          <w:p w14:paraId="5A8DF6C0" w14:textId="77777777" w:rsidR="00460653" w:rsidRPr="00FF430B" w:rsidRDefault="00D83EE1" w:rsidP="002F556B">
            <w:pPr>
              <w:pStyle w:val="a"/>
              <w:numPr>
                <w:ilvl w:val="0"/>
                <w:numId w:val="17"/>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14:paraId="13401844" w14:textId="057B5524" w:rsidR="00460653" w:rsidRPr="00C7398C" w:rsidRDefault="00D83EE1" w:rsidP="002F556B">
            <w:pPr>
              <w:pStyle w:val="af2"/>
              <w:numPr>
                <w:ilvl w:val="1"/>
                <w:numId w:val="17"/>
              </w:numPr>
              <w:tabs>
                <w:tab w:val="left" w:pos="567"/>
              </w:tabs>
              <w:spacing w:line="276" w:lineRule="auto"/>
              <w:ind w:left="0" w:hanging="567"/>
              <w:rPr>
                <w:lang w:val="en-US"/>
              </w:rPr>
            </w:pPr>
            <w:r w:rsidRPr="00C7398C">
              <w:rPr>
                <w:lang w:val="en-US"/>
              </w:rPr>
              <w:t xml:space="preserve">9.1. </w:t>
            </w:r>
            <w:r w:rsidR="00460653" w:rsidRPr="00C7398C">
              <w:rPr>
                <w:lang w:val="en-US"/>
              </w:rPr>
              <w:t xml:space="preserve">Perioada de garanţie pentru lucrărieste de  </w:t>
            </w:r>
            <w:r w:rsidR="00BC1A9D" w:rsidRPr="00BC1A9D">
              <w:rPr>
                <w:b/>
                <w:color w:val="0070C0"/>
                <w:u w:val="single"/>
                <w:lang w:val="en-US"/>
              </w:rPr>
              <w:t>5</w:t>
            </w:r>
            <w:r w:rsidR="00460653" w:rsidRPr="00BC1A9D">
              <w:rPr>
                <w:b/>
                <w:color w:val="0070C0"/>
                <w:u w:val="single"/>
                <w:lang w:val="en-US"/>
              </w:rPr>
              <w:t xml:space="preserve"> ani.</w:t>
            </w:r>
            <w:r w:rsidR="00460653" w:rsidRPr="00BC1A9D">
              <w:rPr>
                <w:color w:val="0070C0"/>
                <w:lang w:val="en-US"/>
              </w:rPr>
              <w:t xml:space="preserve"> </w:t>
            </w:r>
          </w:p>
          <w:p w14:paraId="1CEFAD7D" w14:textId="77777777" w:rsidR="00460653" w:rsidRPr="00C7398C" w:rsidRDefault="00D83EE1" w:rsidP="002F556B">
            <w:pPr>
              <w:pStyle w:val="af2"/>
              <w:numPr>
                <w:ilvl w:val="1"/>
                <w:numId w:val="17"/>
              </w:numPr>
              <w:tabs>
                <w:tab w:val="left" w:pos="567"/>
              </w:tabs>
              <w:spacing w:line="276" w:lineRule="auto"/>
              <w:ind w:left="0" w:hanging="567"/>
              <w:rPr>
                <w:lang w:val="en-US"/>
              </w:rPr>
            </w:pPr>
            <w:r w:rsidRPr="00C7398C">
              <w:rPr>
                <w:lang w:val="en-US"/>
              </w:rPr>
              <w:t xml:space="preserve">9.2. </w:t>
            </w:r>
            <w:r w:rsidR="00460653" w:rsidRPr="00C7398C">
              <w:rPr>
                <w:lang w:val="en-US"/>
              </w:rPr>
              <w:t xml:space="preserve">Perioada de garanţie </w:t>
            </w:r>
            <w:r w:rsidRPr="00C7398C">
              <w:rPr>
                <w:lang w:val="en-US"/>
              </w:rPr>
              <w:t>începe</w:t>
            </w:r>
            <w:r w:rsidR="00460653" w:rsidRPr="00C7398C">
              <w:rPr>
                <w:lang w:val="en-US"/>
              </w:rPr>
              <w:t xml:space="preserve"> de la data recepţiei la terminarea lucrărilor şip</w:t>
            </w:r>
            <w:r w:rsidRPr="00C7398C">
              <w:rPr>
                <w:lang w:val="en-US"/>
              </w:rPr>
              <w:t>â</w:t>
            </w:r>
            <w:r w:rsidR="00460653" w:rsidRPr="00C7398C">
              <w:rPr>
                <w:lang w:val="en-US"/>
              </w:rPr>
              <w:t xml:space="preserve">nă la expirarea </w:t>
            </w:r>
            <w:r w:rsidR="00D379F6" w:rsidRPr="00C7398C">
              <w:rPr>
                <w:lang w:val="en-US"/>
              </w:rPr>
              <w:t>termenului prevăzut la punctul 9</w:t>
            </w:r>
            <w:r w:rsidR="00460653" w:rsidRPr="00C7398C">
              <w:rPr>
                <w:lang w:val="en-US"/>
              </w:rPr>
              <w:t xml:space="preserve">.1 din prezentul </w:t>
            </w:r>
            <w:r w:rsidR="0001066E" w:rsidRPr="00C7398C">
              <w:rPr>
                <w:lang w:val="en-US"/>
              </w:rPr>
              <w:t>capitol</w:t>
            </w:r>
            <w:r w:rsidR="00460653" w:rsidRPr="00C7398C">
              <w:rPr>
                <w:lang w:val="en-US"/>
              </w:rPr>
              <w:t xml:space="preserve">. </w:t>
            </w:r>
          </w:p>
          <w:p w14:paraId="31DF6482" w14:textId="77777777" w:rsidR="00460653" w:rsidRPr="00C7398C" w:rsidRDefault="00D83EE1" w:rsidP="002F556B">
            <w:pPr>
              <w:pStyle w:val="af2"/>
              <w:numPr>
                <w:ilvl w:val="1"/>
                <w:numId w:val="17"/>
              </w:numPr>
              <w:tabs>
                <w:tab w:val="left" w:pos="567"/>
              </w:tabs>
              <w:spacing w:line="276" w:lineRule="auto"/>
              <w:ind w:left="0" w:hanging="567"/>
              <w:rPr>
                <w:lang w:val="en-US"/>
              </w:rPr>
            </w:pPr>
            <w:r w:rsidRPr="00C7398C">
              <w:rPr>
                <w:lang w:val="en-US"/>
              </w:rPr>
              <w:t xml:space="preserve">9.3. </w:t>
            </w:r>
            <w:r w:rsidR="00460653" w:rsidRPr="00C7398C">
              <w:rPr>
                <w:lang w:val="en-US"/>
              </w:rPr>
              <w:t xml:space="preserve">Antreprenorul are obligaţia ca în perioada de garanţie să înlăture toate defecţiunile ce ţin de nerespectarea clauzelor contractului </w:t>
            </w:r>
            <w:r w:rsidRPr="00C7398C">
              <w:rPr>
                <w:lang w:val="en-US"/>
              </w:rPr>
              <w:t xml:space="preserve">din cont propriu, </w:t>
            </w:r>
            <w:r w:rsidR="00460653" w:rsidRPr="00C7398C">
              <w:rPr>
                <w:lang w:val="en-US"/>
              </w:rPr>
              <w:t xml:space="preserve">în urma unei notificări transmise de către Beneficiar. </w:t>
            </w:r>
          </w:p>
          <w:p w14:paraId="621FAFBC" w14:textId="77777777" w:rsidR="00460653" w:rsidRPr="00C7398C" w:rsidRDefault="00460653" w:rsidP="00196AB4">
            <w:pPr>
              <w:pStyle w:val="af2"/>
              <w:tabs>
                <w:tab w:val="left" w:pos="567"/>
              </w:tabs>
              <w:spacing w:line="276" w:lineRule="auto"/>
              <w:ind w:firstLine="0"/>
              <w:rPr>
                <w:lang w:val="en-US"/>
              </w:rPr>
            </w:pPr>
          </w:p>
          <w:p w14:paraId="74A59756" w14:textId="77777777" w:rsidR="00460653" w:rsidRPr="00FF430B" w:rsidRDefault="00D53233" w:rsidP="002F556B">
            <w:pPr>
              <w:pStyle w:val="a"/>
              <w:numPr>
                <w:ilvl w:val="0"/>
                <w:numId w:val="17"/>
              </w:numPr>
              <w:tabs>
                <w:tab w:val="clear" w:pos="1134"/>
                <w:tab w:val="left" w:pos="3480"/>
              </w:tabs>
              <w:spacing w:line="276" w:lineRule="auto"/>
              <w:ind w:left="0"/>
              <w:contextualSpacing/>
            </w:pPr>
            <w:r w:rsidRPr="00FF430B">
              <w:rPr>
                <w:b/>
              </w:rPr>
              <w:t xml:space="preserve">10. </w:t>
            </w:r>
            <w:r w:rsidR="00460653" w:rsidRPr="00FF430B">
              <w:rPr>
                <w:b/>
              </w:rPr>
              <w:t>RĂSPUNDEREA PĂRŢILOR</w:t>
            </w:r>
            <w:bookmarkStart w:id="63" w:name="_GoBack"/>
            <w:bookmarkEnd w:id="63"/>
          </w:p>
          <w:p w14:paraId="0FABA87E" w14:textId="77777777" w:rsidR="00460653" w:rsidRPr="00C7398C" w:rsidRDefault="00D53233" w:rsidP="002F556B">
            <w:pPr>
              <w:pStyle w:val="af2"/>
              <w:numPr>
                <w:ilvl w:val="1"/>
                <w:numId w:val="17"/>
              </w:numPr>
              <w:tabs>
                <w:tab w:val="left" w:pos="567"/>
              </w:tabs>
              <w:spacing w:line="276" w:lineRule="auto"/>
              <w:ind w:left="0" w:hanging="567"/>
              <w:rPr>
                <w:lang w:val="en-US"/>
              </w:rPr>
            </w:pPr>
            <w:r w:rsidRPr="00C7398C">
              <w:rPr>
                <w:lang w:val="en-US"/>
              </w:rPr>
              <w:t xml:space="preserve">10.1. </w:t>
            </w:r>
            <w:r w:rsidR="00460653" w:rsidRPr="00C7398C">
              <w:rPr>
                <w:lang w:val="en-US"/>
              </w:rPr>
              <w:t>Părţile  poartă răspundere pentru neexecutarea sau executarea necorespunzătoare a obligaţiilor  prevăzute de prezentul contract în conformitate cu legislaţia  Republicii Moldova.</w:t>
            </w:r>
          </w:p>
          <w:p w14:paraId="476BB321" w14:textId="77777777" w:rsidR="00460653" w:rsidRPr="00C7398C" w:rsidRDefault="00D53233" w:rsidP="002F556B">
            <w:pPr>
              <w:pStyle w:val="af2"/>
              <w:numPr>
                <w:ilvl w:val="1"/>
                <w:numId w:val="17"/>
              </w:numPr>
              <w:tabs>
                <w:tab w:val="left" w:pos="567"/>
              </w:tabs>
              <w:spacing w:line="276" w:lineRule="auto"/>
              <w:ind w:left="0" w:hanging="567"/>
              <w:rPr>
                <w:lang w:val="en-US"/>
              </w:rPr>
            </w:pPr>
            <w:r w:rsidRPr="00C7398C">
              <w:rPr>
                <w:lang w:val="en-US"/>
              </w:rPr>
              <w:t xml:space="preserve">10.2. </w:t>
            </w:r>
            <w:r w:rsidR="00460653" w:rsidRPr="00C7398C">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C7398C" w:rsidRDefault="00D53233" w:rsidP="002F556B">
            <w:pPr>
              <w:pStyle w:val="af2"/>
              <w:numPr>
                <w:ilvl w:val="1"/>
                <w:numId w:val="17"/>
              </w:numPr>
              <w:tabs>
                <w:tab w:val="left" w:pos="567"/>
              </w:tabs>
              <w:spacing w:line="276" w:lineRule="auto"/>
              <w:ind w:left="0" w:hanging="567"/>
              <w:rPr>
                <w:lang w:val="en-US"/>
              </w:rPr>
            </w:pPr>
            <w:r w:rsidRPr="00C7398C">
              <w:rPr>
                <w:lang w:val="en-US"/>
              </w:rPr>
              <w:t xml:space="preserve">10.3. </w:t>
            </w:r>
            <w:r w:rsidR="00460653" w:rsidRPr="00C7398C">
              <w:rPr>
                <w:lang w:val="en-US"/>
              </w:rPr>
              <w:t>Membrii asocierii își păstrează individualitatea ca subiecți de drept, însă sunt obligați să răspundă solidar față de autoritate</w:t>
            </w:r>
            <w:r w:rsidRPr="00C7398C">
              <w:rPr>
                <w:lang w:val="en-US"/>
              </w:rPr>
              <w:t>a</w:t>
            </w:r>
            <w:r w:rsidR="00460653" w:rsidRPr="00C7398C">
              <w:rPr>
                <w:lang w:val="en-US"/>
              </w:rPr>
              <w:t xml:space="preserve"> contractantă pentru modul de îndeplinire a obligațiilor contractuale.</w:t>
            </w:r>
          </w:p>
          <w:p w14:paraId="377C0C33" w14:textId="77777777" w:rsidR="00460653" w:rsidRPr="00C7398C" w:rsidRDefault="00D53233" w:rsidP="002F556B">
            <w:pPr>
              <w:pStyle w:val="af2"/>
              <w:numPr>
                <w:ilvl w:val="1"/>
                <w:numId w:val="17"/>
              </w:numPr>
              <w:tabs>
                <w:tab w:val="left" w:pos="567"/>
              </w:tabs>
              <w:spacing w:line="276" w:lineRule="auto"/>
              <w:ind w:left="0" w:hanging="567"/>
              <w:rPr>
                <w:lang w:val="en-US"/>
              </w:rPr>
            </w:pPr>
            <w:r w:rsidRPr="00C7398C">
              <w:rPr>
                <w:lang w:val="en-US"/>
              </w:rPr>
              <w:t xml:space="preserve">10.4. </w:t>
            </w:r>
            <w:r w:rsidR="00460653" w:rsidRPr="00C7398C">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C7398C" w:rsidRDefault="00D53233" w:rsidP="002F556B">
            <w:pPr>
              <w:pStyle w:val="af2"/>
              <w:numPr>
                <w:ilvl w:val="1"/>
                <w:numId w:val="17"/>
              </w:numPr>
              <w:tabs>
                <w:tab w:val="left" w:pos="567"/>
              </w:tabs>
              <w:spacing w:line="276" w:lineRule="auto"/>
              <w:ind w:left="0" w:hanging="567"/>
              <w:rPr>
                <w:lang w:val="en-US"/>
              </w:rPr>
            </w:pPr>
            <w:r w:rsidRPr="00C7398C">
              <w:rPr>
                <w:lang w:val="en-US"/>
              </w:rPr>
              <w:lastRenderedPageBreak/>
              <w:t xml:space="preserve">10.5. </w:t>
            </w:r>
            <w:r w:rsidR="00460653" w:rsidRPr="00C7398C">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C7398C" w:rsidRDefault="00D53233" w:rsidP="002F556B">
            <w:pPr>
              <w:pStyle w:val="af2"/>
              <w:numPr>
                <w:ilvl w:val="1"/>
                <w:numId w:val="17"/>
              </w:numPr>
              <w:tabs>
                <w:tab w:val="left" w:pos="567"/>
              </w:tabs>
              <w:spacing w:line="276" w:lineRule="auto"/>
              <w:ind w:left="0" w:hanging="567"/>
              <w:rPr>
                <w:lang w:val="en-US"/>
              </w:rPr>
            </w:pPr>
            <w:r w:rsidRPr="00C7398C">
              <w:rPr>
                <w:lang w:val="en-US"/>
              </w:rPr>
              <w:t xml:space="preserve">10.6. </w:t>
            </w:r>
            <w:r w:rsidR="00460653" w:rsidRPr="00C7398C">
              <w:rPr>
                <w:lang w:val="en-US"/>
              </w:rPr>
              <w:t>Antreprenorul trebuie să asigure lucrările executate şi dotările pe care le are la dispoziţie împotriva degradări</w:t>
            </w:r>
            <w:r w:rsidR="00183D79" w:rsidRPr="00C7398C">
              <w:rPr>
                <w:lang w:val="en-US"/>
              </w:rPr>
              <w:t>i şi furturilor pâ</w:t>
            </w:r>
            <w:r w:rsidR="00460653" w:rsidRPr="00C7398C">
              <w:rPr>
                <w:lang w:val="en-US"/>
              </w:rPr>
              <w:t>nă la predarea lucrărilor către Beneficiar. El trebuie să ia măsuri de protecţie contra degradării lucrării datorită acţiunilor atmosferice şi a apei şi să îndepărteze zăpada şi</w:t>
            </w:r>
            <w:r w:rsidR="00C33344" w:rsidRPr="00C7398C">
              <w:rPr>
                <w:lang w:val="en-US"/>
              </w:rPr>
              <w:t xml:space="preserve"> </w:t>
            </w:r>
            <w:r w:rsidR="00460653" w:rsidRPr="00C7398C">
              <w:rPr>
                <w:lang w:val="en-US"/>
              </w:rPr>
              <w:t xml:space="preserve">gheaţa. </w:t>
            </w:r>
          </w:p>
          <w:p w14:paraId="399BD9F0" w14:textId="77777777" w:rsidR="00460653" w:rsidRPr="00C7398C" w:rsidRDefault="00D53233" w:rsidP="002F556B">
            <w:pPr>
              <w:pStyle w:val="af2"/>
              <w:numPr>
                <w:ilvl w:val="1"/>
                <w:numId w:val="17"/>
              </w:numPr>
              <w:tabs>
                <w:tab w:val="left" w:pos="567"/>
              </w:tabs>
              <w:spacing w:line="276" w:lineRule="auto"/>
              <w:ind w:left="0" w:hanging="567"/>
              <w:rPr>
                <w:lang w:val="en-US"/>
              </w:rPr>
            </w:pPr>
            <w:r w:rsidRPr="00C7398C">
              <w:rPr>
                <w:lang w:val="en-US"/>
              </w:rPr>
              <w:t xml:space="preserve">10.7. </w:t>
            </w:r>
            <w:r w:rsidR="00460653" w:rsidRPr="00C7398C">
              <w:rPr>
                <w:lang w:val="en-US"/>
              </w:rPr>
              <w:t>Dacă nerespectarea de către Antreprenorul a prevederilor oricărui regulament sau hotărâri ale autorităţilor</w:t>
            </w:r>
            <w:r w:rsidR="00C33344" w:rsidRPr="00C7398C">
              <w:rPr>
                <w:lang w:val="en-US"/>
              </w:rPr>
              <w:t xml:space="preserve"> </w:t>
            </w:r>
            <w:r w:rsidR="00460653" w:rsidRPr="00C7398C">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C7398C" w:rsidRDefault="00D53233" w:rsidP="002F556B">
            <w:pPr>
              <w:pStyle w:val="af2"/>
              <w:numPr>
                <w:ilvl w:val="1"/>
                <w:numId w:val="17"/>
              </w:numPr>
              <w:tabs>
                <w:tab w:val="left" w:pos="567"/>
              </w:tabs>
              <w:spacing w:line="276" w:lineRule="auto"/>
              <w:ind w:left="0" w:hanging="567"/>
              <w:rPr>
                <w:lang w:val="en-US"/>
              </w:rPr>
            </w:pPr>
            <w:r w:rsidRPr="00C7398C">
              <w:rPr>
                <w:lang w:val="en-US"/>
              </w:rPr>
              <w:t xml:space="preserve">10.8. </w:t>
            </w:r>
            <w:r w:rsidR="00460653" w:rsidRPr="00C7398C">
              <w:rPr>
                <w:lang w:val="en-US"/>
              </w:rPr>
              <w:t>Dacă motivele const</w:t>
            </w:r>
            <w:r w:rsidR="00183D79" w:rsidRPr="00C7398C">
              <w:rPr>
                <w:lang w:val="en-US"/>
              </w:rPr>
              <w:t>rângerii sau ale întreruperii su</w:t>
            </w:r>
            <w:r w:rsidR="00460653" w:rsidRPr="00C7398C">
              <w:rPr>
                <w:lang w:val="en-US"/>
              </w:rPr>
              <w:t xml:space="preserve">nt imputabile uneia dintre părţile contractante, atunci cealaltă parte poate emite pretenţii privind despăgubirea pentru daunele intervenite şi care pot fi dovedite. </w:t>
            </w:r>
          </w:p>
          <w:p w14:paraId="692C1133" w14:textId="77777777" w:rsidR="00460653" w:rsidRPr="00C7398C" w:rsidRDefault="00D53233" w:rsidP="002F556B">
            <w:pPr>
              <w:pStyle w:val="af2"/>
              <w:numPr>
                <w:ilvl w:val="1"/>
                <w:numId w:val="17"/>
              </w:numPr>
              <w:tabs>
                <w:tab w:val="left" w:pos="567"/>
              </w:tabs>
              <w:spacing w:line="276" w:lineRule="auto"/>
              <w:ind w:left="0" w:hanging="567"/>
              <w:rPr>
                <w:lang w:val="en-US"/>
              </w:rPr>
            </w:pPr>
            <w:r w:rsidRPr="00C7398C">
              <w:rPr>
                <w:lang w:val="en-US"/>
              </w:rPr>
              <w:t xml:space="preserve">10.9. </w:t>
            </w:r>
            <w:r w:rsidR="00460653" w:rsidRPr="00C7398C">
              <w:rPr>
                <w:lang w:val="en-US"/>
              </w:rPr>
              <w:t>Dacă întârzierea în execu</w:t>
            </w:r>
            <w:r w:rsidR="0001066E" w:rsidRPr="00C7398C">
              <w:rPr>
                <w:lang w:val="en-US"/>
              </w:rPr>
              <w:t xml:space="preserve">ţia lucrărilor este </w:t>
            </w:r>
            <w:r w:rsidR="001278C6" w:rsidRPr="00C7398C">
              <w:rPr>
                <w:lang w:val="en-US"/>
              </w:rPr>
              <w:t>din</w:t>
            </w:r>
            <w:r w:rsidR="0001066E" w:rsidRPr="00C7398C">
              <w:rPr>
                <w:lang w:val="en-US"/>
              </w:rPr>
              <w:t xml:space="preserve"> culpa uneia</w:t>
            </w:r>
            <w:r w:rsidR="00460653" w:rsidRPr="00C7398C">
              <w:rPr>
                <w:lang w:val="en-US"/>
              </w:rPr>
              <w:t xml:space="preserve"> din</w:t>
            </w:r>
            <w:r w:rsidR="0001066E" w:rsidRPr="00C7398C">
              <w:rPr>
                <w:lang w:val="en-US"/>
              </w:rPr>
              <w:t>tre</w:t>
            </w:r>
            <w:r w:rsidR="00460653" w:rsidRPr="00C7398C">
              <w:rPr>
                <w:lang w:val="en-US"/>
              </w:rPr>
              <w:t xml:space="preserve"> părţi</w:t>
            </w:r>
            <w:r w:rsidR="0001066E" w:rsidRPr="00C7398C">
              <w:rPr>
                <w:lang w:val="en-US"/>
              </w:rPr>
              <w:t>le contractante</w:t>
            </w:r>
            <w:r w:rsidR="00460653" w:rsidRPr="00C7398C">
              <w:rPr>
                <w:lang w:val="en-US"/>
              </w:rPr>
              <w:t>, partea culpabilă va plăti celeilalte părţi penalizări</w:t>
            </w:r>
            <w:r w:rsidR="0001066E" w:rsidRPr="00C7398C">
              <w:rPr>
                <w:lang w:val="en-US"/>
              </w:rPr>
              <w:t xml:space="preserve"> şi/sau despăgubiri în cuantum de la 0,01% până la 0,1%</w:t>
            </w:r>
            <w:r w:rsidR="00460653" w:rsidRPr="00C7398C">
              <w:rPr>
                <w:lang w:val="en-US"/>
              </w:rPr>
              <w:t xml:space="preserve"> din valoarea lucrărilor </w:t>
            </w:r>
            <w:r w:rsidR="00D74B95" w:rsidRPr="00C7398C">
              <w:rPr>
                <w:lang w:val="en-US"/>
              </w:rPr>
              <w:t>rămase</w:t>
            </w:r>
            <w:r w:rsidR="00460653" w:rsidRPr="00C7398C">
              <w:rPr>
                <w:lang w:val="en-US"/>
              </w:rPr>
              <w:t xml:space="preserve">de executat/neonorate pentru fiecare zi de întârziere. Penalizarea devine operantă în momentul în care partea </w:t>
            </w:r>
            <w:r w:rsidR="00BB2CB2" w:rsidRPr="00C7398C">
              <w:rPr>
                <w:lang w:val="en-US"/>
              </w:rPr>
              <w:t>î</w:t>
            </w:r>
            <w:r w:rsidR="00460653" w:rsidRPr="00C7398C">
              <w:rPr>
                <w:lang w:val="en-US"/>
              </w:rPr>
              <w:t xml:space="preserve">nculpă a intrat în întârziere. </w:t>
            </w:r>
          </w:p>
          <w:p w14:paraId="5A9CC6A4" w14:textId="77777777" w:rsidR="00460653" w:rsidRPr="00C7398C" w:rsidRDefault="00D53233" w:rsidP="002F556B">
            <w:pPr>
              <w:pStyle w:val="af2"/>
              <w:numPr>
                <w:ilvl w:val="1"/>
                <w:numId w:val="17"/>
              </w:numPr>
              <w:tabs>
                <w:tab w:val="left" w:pos="567"/>
                <w:tab w:val="left" w:pos="1890"/>
              </w:tabs>
              <w:spacing w:line="276" w:lineRule="auto"/>
              <w:ind w:left="0" w:hanging="567"/>
              <w:rPr>
                <w:lang w:val="en-US"/>
              </w:rPr>
            </w:pPr>
            <w:r w:rsidRPr="00C7398C">
              <w:rPr>
                <w:lang w:val="en-US"/>
              </w:rPr>
              <w:t xml:space="preserve">10.10. </w:t>
            </w:r>
            <w:r w:rsidR="00460653" w:rsidRPr="00C7398C">
              <w:rPr>
                <w:lang w:val="en-US"/>
              </w:rPr>
              <w:t>Beneficiarul nu va fi responsabil pentru nici un fel de daune</w:t>
            </w:r>
            <w:r w:rsidR="00C33344" w:rsidRPr="00C7398C">
              <w:rPr>
                <w:lang w:val="en-US"/>
              </w:rPr>
              <w:t>-</w:t>
            </w:r>
            <w:r w:rsidR="00460653" w:rsidRPr="00C7398C">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C7398C">
              <w:rPr>
                <w:lang w:val="en-US"/>
              </w:rPr>
              <w:t>î</w:t>
            </w:r>
            <w:r w:rsidR="00460653" w:rsidRPr="00C7398C">
              <w:rPr>
                <w:lang w:val="en-US"/>
              </w:rPr>
              <w:t>nd din vina Beneficiarului, a agenţilor sau a angajaţilor acestora.</w:t>
            </w:r>
          </w:p>
          <w:p w14:paraId="4B7D57BF" w14:textId="77777777" w:rsidR="00460653" w:rsidRPr="00C7398C" w:rsidRDefault="00D53233" w:rsidP="002F556B">
            <w:pPr>
              <w:pStyle w:val="af2"/>
              <w:numPr>
                <w:ilvl w:val="1"/>
                <w:numId w:val="17"/>
              </w:numPr>
              <w:tabs>
                <w:tab w:val="left" w:pos="567"/>
                <w:tab w:val="left" w:pos="1890"/>
              </w:tabs>
              <w:spacing w:line="276" w:lineRule="auto"/>
              <w:ind w:left="0" w:hanging="567"/>
              <w:rPr>
                <w:lang w:val="en-US"/>
              </w:rPr>
            </w:pPr>
            <w:r w:rsidRPr="00C7398C">
              <w:rPr>
                <w:lang w:val="en-US"/>
              </w:rPr>
              <w:t xml:space="preserve">10.11. </w:t>
            </w:r>
            <w:r w:rsidR="00460653" w:rsidRPr="00C7398C">
              <w:rPr>
                <w:lang w:val="en-US"/>
              </w:rPr>
              <w:t>Antreprenorul şi subantreprenorii răspund soli</w:t>
            </w:r>
            <w:r w:rsidR="00DA1062" w:rsidRPr="00C7398C">
              <w:rPr>
                <w:lang w:val="en-US"/>
              </w:rPr>
              <w:t>dar pentru neexecutarea obligaț</w:t>
            </w:r>
            <w:r w:rsidR="00460653" w:rsidRPr="00C7398C">
              <w:rPr>
                <w:lang w:val="en-US"/>
              </w:rPr>
              <w:t>iil</w:t>
            </w:r>
            <w:r w:rsidR="00BB2CB2" w:rsidRPr="00C7398C">
              <w:rPr>
                <w:lang w:val="en-US"/>
              </w:rPr>
              <w:t>or</w:t>
            </w:r>
            <w:r w:rsidR="00460653" w:rsidRPr="00C7398C">
              <w:rPr>
                <w:lang w:val="en-US"/>
              </w:rPr>
              <w:t xml:space="preserve"> contractuale.</w:t>
            </w:r>
          </w:p>
          <w:p w14:paraId="229C0FE2" w14:textId="77777777" w:rsidR="00460653" w:rsidRPr="00C7398C" w:rsidRDefault="00460653" w:rsidP="00196AB4">
            <w:pPr>
              <w:pStyle w:val="af2"/>
              <w:tabs>
                <w:tab w:val="left" w:pos="567"/>
                <w:tab w:val="left" w:pos="1890"/>
              </w:tabs>
              <w:spacing w:line="276" w:lineRule="auto"/>
              <w:ind w:firstLine="0"/>
              <w:rPr>
                <w:lang w:val="en-US"/>
              </w:rPr>
            </w:pPr>
          </w:p>
          <w:p w14:paraId="581A0E3E" w14:textId="77777777" w:rsidR="00460653" w:rsidRPr="00FF430B" w:rsidRDefault="00D53233" w:rsidP="002F556B">
            <w:pPr>
              <w:pStyle w:val="a"/>
              <w:numPr>
                <w:ilvl w:val="0"/>
                <w:numId w:val="17"/>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14:paraId="7AA142C0" w14:textId="77777777" w:rsidR="00460653" w:rsidRPr="00FF430B" w:rsidRDefault="00D53233" w:rsidP="002F556B">
            <w:pPr>
              <w:pStyle w:val="a"/>
              <w:numPr>
                <w:ilvl w:val="1"/>
                <w:numId w:val="17"/>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14:paraId="178AC4FA" w14:textId="77777777" w:rsidR="00460653" w:rsidRPr="00FF430B" w:rsidRDefault="00460653" w:rsidP="00196AB4">
            <w:pPr>
              <w:tabs>
                <w:tab w:val="left" w:pos="567"/>
              </w:tabs>
              <w:jc w:val="both"/>
            </w:pPr>
          </w:p>
          <w:p w14:paraId="41B35CCC" w14:textId="77777777" w:rsidR="00460653" w:rsidRPr="00FF430B" w:rsidRDefault="00D53233" w:rsidP="002F556B">
            <w:pPr>
              <w:pStyle w:val="a"/>
              <w:numPr>
                <w:ilvl w:val="0"/>
                <w:numId w:val="17"/>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14:paraId="18FBDDDF" w14:textId="77777777" w:rsidR="00460653" w:rsidRPr="00C7398C" w:rsidRDefault="00D53233" w:rsidP="00D53233">
            <w:pPr>
              <w:pStyle w:val="af2"/>
              <w:tabs>
                <w:tab w:val="left" w:pos="567"/>
              </w:tabs>
              <w:spacing w:line="276" w:lineRule="auto"/>
              <w:ind w:firstLine="0"/>
              <w:rPr>
                <w:lang w:val="en-US"/>
              </w:rPr>
            </w:pPr>
            <w:r w:rsidRPr="00C7398C">
              <w:rPr>
                <w:lang w:val="en-US"/>
              </w:rPr>
              <w:t xml:space="preserve">12.1. </w:t>
            </w:r>
            <w:r w:rsidR="00460653" w:rsidRPr="00C7398C">
              <w:rPr>
                <w:lang w:val="en-US"/>
              </w:rPr>
              <w:t xml:space="preserve">Antreprenorul poate cere </w:t>
            </w:r>
            <w:r w:rsidR="00BB2CB2" w:rsidRPr="00C7398C">
              <w:rPr>
                <w:lang w:val="en-US"/>
              </w:rPr>
              <w:t>rezoluțiunea</w:t>
            </w:r>
            <w:r w:rsidR="0001066E" w:rsidRPr="00C7398C">
              <w:rPr>
                <w:lang w:val="en-US"/>
              </w:rPr>
              <w:t xml:space="preserve"> </w:t>
            </w:r>
            <w:r w:rsidR="00460653" w:rsidRPr="00C7398C">
              <w:rPr>
                <w:lang w:val="en-US"/>
              </w:rPr>
              <w:t xml:space="preserve">contractului, dacă: </w:t>
            </w:r>
          </w:p>
          <w:p w14:paraId="117B6CBC" w14:textId="77777777"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14:paraId="2554D73D" w14:textId="77777777" w:rsidR="00460653" w:rsidRPr="00C7398C" w:rsidRDefault="00D53233" w:rsidP="002F556B">
            <w:pPr>
              <w:pStyle w:val="af2"/>
              <w:numPr>
                <w:ilvl w:val="1"/>
                <w:numId w:val="17"/>
              </w:numPr>
              <w:tabs>
                <w:tab w:val="left" w:pos="567"/>
              </w:tabs>
              <w:spacing w:line="276" w:lineRule="auto"/>
              <w:ind w:left="0" w:hanging="567"/>
              <w:rPr>
                <w:lang w:val="en-US"/>
              </w:rPr>
            </w:pPr>
            <w:r w:rsidRPr="00C7398C">
              <w:rPr>
                <w:lang w:val="en-US"/>
              </w:rPr>
              <w:t xml:space="preserve">12.2. </w:t>
            </w:r>
            <w:r w:rsidR="00460653" w:rsidRPr="00C7398C">
              <w:rPr>
                <w:lang w:val="en-US"/>
              </w:rPr>
              <w:t xml:space="preserve">Beneficiarul poate cere </w:t>
            </w:r>
            <w:r w:rsidR="00BB2CB2" w:rsidRPr="00C7398C">
              <w:rPr>
                <w:lang w:val="en-US"/>
              </w:rPr>
              <w:t>rezoluțiunea</w:t>
            </w:r>
            <w:r w:rsidR="00C33344" w:rsidRPr="00C7398C">
              <w:rPr>
                <w:lang w:val="en-US"/>
              </w:rPr>
              <w:t xml:space="preserve"> </w:t>
            </w:r>
            <w:r w:rsidR="00460653" w:rsidRPr="00C7398C">
              <w:rPr>
                <w:lang w:val="en-US"/>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14:paraId="0C8C9AEC" w14:textId="77777777" w:rsidR="00460653" w:rsidRPr="00FF430B" w:rsidRDefault="00A101F6" w:rsidP="002F556B">
            <w:pPr>
              <w:pStyle w:val="a"/>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14:paraId="2E6126AF" w14:textId="77777777" w:rsidR="00460653" w:rsidRPr="00FF430B" w:rsidRDefault="007323B6" w:rsidP="002F556B">
            <w:pPr>
              <w:pStyle w:val="a"/>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14:paraId="6015D69F" w14:textId="77777777" w:rsidR="00460653" w:rsidRPr="00C7398C" w:rsidRDefault="007323B6" w:rsidP="002F556B">
            <w:pPr>
              <w:pStyle w:val="af2"/>
              <w:numPr>
                <w:ilvl w:val="1"/>
                <w:numId w:val="17"/>
              </w:numPr>
              <w:tabs>
                <w:tab w:val="left" w:pos="567"/>
              </w:tabs>
              <w:ind w:left="0" w:hanging="567"/>
              <w:rPr>
                <w:lang w:val="en-US"/>
              </w:rPr>
            </w:pPr>
            <w:r w:rsidRPr="00C7398C">
              <w:rPr>
                <w:lang w:val="en-US"/>
              </w:rPr>
              <w:lastRenderedPageBreak/>
              <w:t xml:space="preserve">12.3. </w:t>
            </w:r>
            <w:r w:rsidR="00460653" w:rsidRPr="00C7398C">
              <w:rPr>
                <w:lang w:val="en-US"/>
              </w:rPr>
              <w:t xml:space="preserve">Contractul se consideră </w:t>
            </w:r>
            <w:r w:rsidR="00BB2CB2" w:rsidRPr="00C7398C">
              <w:rPr>
                <w:lang w:val="en-US"/>
              </w:rPr>
              <w:t>rezolvit</w:t>
            </w:r>
            <w:r w:rsidR="00460653" w:rsidRPr="00C7398C">
              <w:rPr>
                <w:lang w:val="en-US"/>
              </w:rPr>
              <w:t>, dacă partea contractantă va comunica în scris cele</w:t>
            </w:r>
            <w:r w:rsidRPr="00C7398C">
              <w:rPr>
                <w:lang w:val="en-US"/>
              </w:rPr>
              <w:t>i</w:t>
            </w:r>
            <w:r w:rsidR="00460653" w:rsidRPr="00C7398C">
              <w:rPr>
                <w:lang w:val="en-US"/>
              </w:rPr>
              <w:t>lalte părţi contractante în termen de 15 zile motivele indicate la punctele 1</w:t>
            </w:r>
            <w:r w:rsidR="00D379F6" w:rsidRPr="00C7398C">
              <w:rPr>
                <w:lang w:val="en-US"/>
              </w:rPr>
              <w:t>2</w:t>
            </w:r>
            <w:r w:rsidR="00460653" w:rsidRPr="00C7398C">
              <w:rPr>
                <w:lang w:val="en-US"/>
              </w:rPr>
              <w:t>.1 şi 1</w:t>
            </w:r>
            <w:r w:rsidR="00D379F6" w:rsidRPr="00C7398C">
              <w:rPr>
                <w:lang w:val="en-US"/>
              </w:rPr>
              <w:t>2</w:t>
            </w:r>
            <w:r w:rsidR="00460653" w:rsidRPr="00C7398C">
              <w:rPr>
                <w:lang w:val="en-US"/>
              </w:rPr>
              <w:t xml:space="preserve">.2 din prezentul contract.  </w:t>
            </w:r>
          </w:p>
          <w:p w14:paraId="40D783CE" w14:textId="77777777" w:rsidR="00460653" w:rsidRPr="00C7398C" w:rsidRDefault="007323B6" w:rsidP="002F556B">
            <w:pPr>
              <w:pStyle w:val="af2"/>
              <w:numPr>
                <w:ilvl w:val="1"/>
                <w:numId w:val="17"/>
              </w:numPr>
              <w:tabs>
                <w:tab w:val="left" w:pos="567"/>
              </w:tabs>
              <w:ind w:left="0" w:hanging="567"/>
              <w:rPr>
                <w:lang w:val="en-US"/>
              </w:rPr>
            </w:pPr>
            <w:r w:rsidRPr="00C7398C">
              <w:rPr>
                <w:lang w:val="en-US"/>
              </w:rPr>
              <w:t xml:space="preserve">12.4. </w:t>
            </w:r>
            <w:r w:rsidR="00460653" w:rsidRPr="00C7398C">
              <w:rPr>
                <w:lang w:val="en-US"/>
              </w:rPr>
              <w:t xml:space="preserve">Beneficiarul, în caz de </w:t>
            </w:r>
            <w:r w:rsidR="00BB2CB2" w:rsidRPr="00C7398C">
              <w:rPr>
                <w:lang w:val="en-US"/>
              </w:rPr>
              <w:t>rezoluțiune</w:t>
            </w:r>
            <w:r w:rsidR="00460653" w:rsidRPr="00C7398C">
              <w:rPr>
                <w:lang w:val="en-US"/>
              </w:rPr>
              <w:t>a contractului, va convoca comisia de recepţie care va efectua recepţia cantitativă şi calitativ</w:t>
            </w:r>
            <w:r w:rsidR="00D74B95" w:rsidRPr="00C7398C">
              <w:rPr>
                <w:lang w:val="en-US"/>
              </w:rPr>
              <w:t>ă</w:t>
            </w:r>
            <w:r w:rsidR="00460653" w:rsidRPr="00C7398C">
              <w:rPr>
                <w:lang w:val="en-US"/>
              </w:rPr>
              <w:t xml:space="preserve"> a lucrărilor executate</w:t>
            </w:r>
            <w:r w:rsidR="00D74B95" w:rsidRPr="00C7398C">
              <w:rPr>
                <w:lang w:val="en-US"/>
              </w:rPr>
              <w:t>,</w:t>
            </w:r>
            <w:r w:rsidR="00C33344" w:rsidRPr="00C7398C">
              <w:rPr>
                <w:lang w:val="en-US"/>
              </w:rPr>
              <w:t xml:space="preserve"> </w:t>
            </w:r>
            <w:r w:rsidR="00D74B95" w:rsidRPr="00C7398C">
              <w:rPr>
                <w:lang w:val="en-US"/>
              </w:rPr>
              <w:t xml:space="preserve">în maximum 15 zile de la data </w:t>
            </w:r>
            <w:r w:rsidR="00BB2CB2" w:rsidRPr="00C7398C">
              <w:rPr>
                <w:lang w:val="en-US"/>
              </w:rPr>
              <w:t>rezoluțiunii</w:t>
            </w:r>
            <w:r w:rsidR="00C33344" w:rsidRPr="00C7398C">
              <w:rPr>
                <w:lang w:val="en-US"/>
              </w:rPr>
              <w:t xml:space="preserve"> </w:t>
            </w:r>
            <w:r w:rsidR="00D74B95" w:rsidRPr="00C7398C">
              <w:rPr>
                <w:lang w:val="en-US"/>
              </w:rPr>
              <w:t>contractului.</w:t>
            </w:r>
          </w:p>
          <w:p w14:paraId="26E83AD9" w14:textId="77777777" w:rsidR="00460653" w:rsidRPr="00C7398C" w:rsidRDefault="007323B6" w:rsidP="002F556B">
            <w:pPr>
              <w:pStyle w:val="af2"/>
              <w:numPr>
                <w:ilvl w:val="1"/>
                <w:numId w:val="17"/>
              </w:numPr>
              <w:tabs>
                <w:tab w:val="left" w:pos="567"/>
              </w:tabs>
              <w:ind w:left="0" w:hanging="567"/>
              <w:rPr>
                <w:lang w:val="en-US"/>
              </w:rPr>
            </w:pPr>
            <w:r w:rsidRPr="00C7398C">
              <w:rPr>
                <w:lang w:val="en-US"/>
              </w:rPr>
              <w:t xml:space="preserve">12.5. </w:t>
            </w:r>
            <w:r w:rsidR="00460653" w:rsidRPr="00C7398C">
              <w:rPr>
                <w:lang w:val="en-US"/>
              </w:rPr>
              <w:t xml:space="preserve">În cazul </w:t>
            </w:r>
            <w:r w:rsidR="00BB2CB2" w:rsidRPr="00C7398C">
              <w:rPr>
                <w:lang w:val="en-US"/>
              </w:rPr>
              <w:t>rezoluțiunii</w:t>
            </w:r>
            <w:r w:rsidR="00C33344" w:rsidRPr="00C7398C">
              <w:rPr>
                <w:lang w:val="en-US"/>
              </w:rPr>
              <w:t xml:space="preserve"> </w:t>
            </w:r>
            <w:r w:rsidR="00460653" w:rsidRPr="00C7398C">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C7398C">
              <w:rPr>
                <w:lang w:val="en-US"/>
              </w:rPr>
              <w:t>rezolvit</w:t>
            </w:r>
            <w:r w:rsidR="00C33344" w:rsidRPr="00C7398C">
              <w:rPr>
                <w:lang w:val="en-US"/>
              </w:rPr>
              <w:t xml:space="preserve"> </w:t>
            </w:r>
            <w:r w:rsidR="00460653" w:rsidRPr="00C7398C">
              <w:rPr>
                <w:lang w:val="en-US"/>
              </w:rPr>
              <w:t xml:space="preserve">contractul. </w:t>
            </w:r>
          </w:p>
          <w:p w14:paraId="36265579" w14:textId="77777777" w:rsidR="00460653" w:rsidRPr="00C7398C" w:rsidRDefault="007323B6" w:rsidP="002F556B">
            <w:pPr>
              <w:pStyle w:val="af2"/>
              <w:numPr>
                <w:ilvl w:val="1"/>
                <w:numId w:val="17"/>
              </w:numPr>
              <w:tabs>
                <w:tab w:val="left" w:pos="567"/>
              </w:tabs>
              <w:ind w:left="0" w:hanging="567"/>
              <w:rPr>
                <w:lang w:val="en-US"/>
              </w:rPr>
            </w:pPr>
            <w:r w:rsidRPr="00C7398C">
              <w:rPr>
                <w:lang w:val="en-US"/>
              </w:rPr>
              <w:t xml:space="preserve">12.6. </w:t>
            </w:r>
            <w:r w:rsidR="00460653" w:rsidRPr="00C7398C">
              <w:rPr>
                <w:lang w:val="en-US"/>
              </w:rPr>
              <w:t>După rez</w:t>
            </w:r>
            <w:r w:rsidR="00892A6D" w:rsidRPr="00C7398C">
              <w:rPr>
                <w:lang w:val="en-US"/>
              </w:rPr>
              <w:t>oluțiunea</w:t>
            </w:r>
            <w:r w:rsidR="00460653" w:rsidRPr="00C7398C">
              <w:rPr>
                <w:lang w:val="en-US"/>
              </w:rPr>
              <w:t xml:space="preserve"> contractului, Beneficiarul poate continua execuţia lucrărilor cu respectarea prevederilor legale. </w:t>
            </w:r>
          </w:p>
          <w:p w14:paraId="77A9D719" w14:textId="77777777" w:rsidR="00E22640" w:rsidRPr="00C7398C" w:rsidRDefault="00E22640" w:rsidP="00E22640">
            <w:pPr>
              <w:pStyle w:val="af2"/>
              <w:tabs>
                <w:tab w:val="left" w:pos="567"/>
                <w:tab w:val="left" w:pos="2070"/>
              </w:tabs>
              <w:ind w:firstLine="0"/>
              <w:rPr>
                <w:lang w:val="en-US"/>
              </w:rPr>
            </w:pPr>
            <w:r w:rsidRPr="00C7398C">
              <w:rPr>
                <w:lang w:val="en-US"/>
              </w:rPr>
              <w:t>12.7. Cazuri specifice de încetare a contractului de achiziţii publice:</w:t>
            </w:r>
          </w:p>
          <w:p w14:paraId="49ADD99C" w14:textId="14D04421" w:rsidR="00E22640" w:rsidRPr="00C7398C" w:rsidRDefault="00E22640" w:rsidP="00E22640">
            <w:pPr>
              <w:pStyle w:val="af2"/>
              <w:tabs>
                <w:tab w:val="left" w:pos="567"/>
                <w:tab w:val="left" w:pos="2070"/>
              </w:tabs>
              <w:ind w:firstLine="284"/>
              <w:rPr>
                <w:lang w:val="en-US"/>
              </w:rPr>
            </w:pPr>
            <w:r w:rsidRPr="00C7398C">
              <w:rPr>
                <w:lang w:val="en-US"/>
              </w:rPr>
              <w:t xml:space="preserve">     </w:t>
            </w:r>
            <w:r w:rsidR="00F168DC" w:rsidRPr="00C7398C">
              <w:rPr>
                <w:lang w:val="en-US"/>
              </w:rPr>
              <w:t>Beneficiarul</w:t>
            </w:r>
            <w:r w:rsidRPr="00C7398C">
              <w:rPr>
                <w:lang w:val="en-US"/>
              </w:rPr>
              <w:t xml:space="preserve"> are dreptul de a </w:t>
            </w:r>
            <w:r w:rsidR="0060188C" w:rsidRPr="00C7398C">
              <w:rPr>
                <w:lang w:val="en-US"/>
              </w:rPr>
              <w:t>rezolv</w:t>
            </w:r>
            <w:r w:rsidR="00C7398C">
              <w:rPr>
                <w:lang w:val="en-US"/>
              </w:rPr>
              <w:t>a</w:t>
            </w:r>
            <w:r w:rsidR="00C33344" w:rsidRPr="00C7398C">
              <w:rPr>
                <w:lang w:val="en-US"/>
              </w:rPr>
              <w:t xml:space="preserve"> </w:t>
            </w:r>
            <w:r w:rsidRPr="00C7398C">
              <w:rPr>
                <w:lang w:val="en-US"/>
              </w:rPr>
              <w:t>unilateral un contract de achiziţii publice în perioada de valabilitate a acestuia în una dintre următoarele situaţii:</w:t>
            </w:r>
          </w:p>
          <w:p w14:paraId="2D821582" w14:textId="57F8FC30" w:rsidR="00E22640" w:rsidRPr="00C7398C" w:rsidRDefault="00E22640" w:rsidP="00E22640">
            <w:pPr>
              <w:pStyle w:val="af2"/>
              <w:tabs>
                <w:tab w:val="left" w:pos="567"/>
                <w:tab w:val="left" w:pos="2070"/>
              </w:tabs>
              <w:rPr>
                <w:lang w:val="en-US"/>
              </w:rPr>
            </w:pPr>
            <w:r w:rsidRPr="00C7398C">
              <w:rPr>
                <w:lang w:val="en-US"/>
              </w:rPr>
              <w:t xml:space="preserve">    a) contractantul se afla, la momentul atribuirii lui, în una dintre situaţiile care ar fi determinat excluderea sa din proce</w:t>
            </w:r>
            <w:r w:rsidR="00C33344" w:rsidRPr="00C7398C">
              <w:rPr>
                <w:lang w:val="en-US"/>
              </w:rPr>
              <w:t>dura de atribuire potrivit art.</w:t>
            </w:r>
            <w:r w:rsidR="00DF4DCF" w:rsidRPr="00C7398C">
              <w:rPr>
                <w:lang w:val="en-US"/>
              </w:rPr>
              <w:t xml:space="preserve"> </w:t>
            </w:r>
            <w:r w:rsidRPr="00C7398C">
              <w:rPr>
                <w:lang w:val="en-US"/>
              </w:rPr>
              <w:t>19</w:t>
            </w:r>
            <w:r w:rsidR="00802287" w:rsidRPr="00C7398C">
              <w:rPr>
                <w:lang w:val="en-US"/>
              </w:rPr>
              <w:t xml:space="preserve"> al Legii </w:t>
            </w:r>
            <w:r w:rsidR="0060188C" w:rsidRPr="00C7398C">
              <w:rPr>
                <w:lang w:val="en-US"/>
              </w:rPr>
              <w:t>nr.</w:t>
            </w:r>
            <w:r w:rsidR="00FF5CB2" w:rsidRPr="00C7398C">
              <w:rPr>
                <w:lang w:val="en-US"/>
              </w:rPr>
              <w:t xml:space="preserve"> </w:t>
            </w:r>
            <w:r w:rsidR="00802287" w:rsidRPr="00C7398C">
              <w:rPr>
                <w:lang w:val="en-US"/>
              </w:rPr>
              <w:t>131/2015 privind achizițiile publice</w:t>
            </w:r>
            <w:r w:rsidRPr="00C7398C">
              <w:rPr>
                <w:lang w:val="en-US"/>
              </w:rPr>
              <w:t>;</w:t>
            </w:r>
          </w:p>
          <w:p w14:paraId="727FDBEA" w14:textId="16282731" w:rsidR="00E22640" w:rsidRPr="00C7398C" w:rsidRDefault="00E22640" w:rsidP="00E22640">
            <w:pPr>
              <w:pStyle w:val="af2"/>
              <w:tabs>
                <w:tab w:val="left" w:pos="567"/>
                <w:tab w:val="left" w:pos="2070"/>
              </w:tabs>
              <w:rPr>
                <w:lang w:val="en-US"/>
              </w:rPr>
            </w:pPr>
            <w:r w:rsidRPr="00C7398C">
              <w:rPr>
                <w:lang w:val="en-US"/>
              </w:rPr>
              <w:t xml:space="preserve">    b) contractul a făcut obiectul unei modificări substanțiale care necesita o nouă procedură de achiziție publică în conformitate cu art. 76</w:t>
            </w:r>
            <w:r w:rsidR="00802287" w:rsidRPr="00C7398C">
              <w:rPr>
                <w:lang w:val="en-US"/>
              </w:rPr>
              <w:t xml:space="preserve"> al Legii </w:t>
            </w:r>
            <w:r w:rsidR="0060188C" w:rsidRPr="00C7398C">
              <w:rPr>
                <w:lang w:val="en-US"/>
              </w:rPr>
              <w:t>nr.</w:t>
            </w:r>
            <w:r w:rsidR="00DF4DCF" w:rsidRPr="00C7398C">
              <w:rPr>
                <w:lang w:val="en-US"/>
              </w:rPr>
              <w:t xml:space="preserve"> </w:t>
            </w:r>
            <w:r w:rsidR="00802287" w:rsidRPr="00C7398C">
              <w:rPr>
                <w:lang w:val="en-US"/>
              </w:rPr>
              <w:t>131/2015 privind achizițiile publice</w:t>
            </w:r>
            <w:r w:rsidRPr="00C7398C">
              <w:rPr>
                <w:lang w:val="en-US"/>
              </w:rPr>
              <w:t>;</w:t>
            </w:r>
          </w:p>
          <w:p w14:paraId="2E2488FC" w14:textId="1D7433BB" w:rsidR="00E22640" w:rsidRPr="00C7398C" w:rsidRDefault="00E22640" w:rsidP="00E22640">
            <w:pPr>
              <w:pStyle w:val="af2"/>
              <w:tabs>
                <w:tab w:val="left" w:pos="567"/>
                <w:tab w:val="left" w:pos="2070"/>
              </w:tabs>
              <w:rPr>
                <w:lang w:val="en-US"/>
              </w:rPr>
            </w:pPr>
            <w:r w:rsidRPr="00C7398C">
              <w:rPr>
                <w:lang w:val="en-US"/>
              </w:rPr>
              <w:t xml:space="preserve">    c) contractul nu ar fi trebuit să fie atribui</w:t>
            </w:r>
            <w:r w:rsidR="00C33344" w:rsidRPr="00C7398C">
              <w:rPr>
                <w:lang w:val="en-US"/>
              </w:rPr>
              <w:t>t contractantului respectiv, avâ</w:t>
            </w:r>
            <w:r w:rsidRPr="00C7398C">
              <w:rPr>
                <w:lang w:val="en-US"/>
              </w:rPr>
              <w:t xml:space="preserve">nd în vedere o încălcare gravă a obligaţiilor ce rezultă din </w:t>
            </w:r>
            <w:r w:rsidR="00802287" w:rsidRPr="00C7398C">
              <w:rPr>
                <w:lang w:val="en-US"/>
              </w:rPr>
              <w:t xml:space="preserve">Legea </w:t>
            </w:r>
            <w:r w:rsidR="0060188C" w:rsidRPr="00C7398C">
              <w:rPr>
                <w:lang w:val="en-US"/>
              </w:rPr>
              <w:t>nr.</w:t>
            </w:r>
            <w:r w:rsidR="00DF4DCF" w:rsidRPr="00C7398C">
              <w:rPr>
                <w:lang w:val="en-US"/>
              </w:rPr>
              <w:t xml:space="preserve"> </w:t>
            </w:r>
            <w:r w:rsidR="00802287" w:rsidRPr="00C7398C">
              <w:rPr>
                <w:lang w:val="en-US"/>
              </w:rPr>
              <w:t>131/2015 priviind achizițiile publice</w:t>
            </w:r>
            <w:r w:rsidRPr="00C7398C">
              <w:rPr>
                <w:lang w:val="en-US"/>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C7398C" w:rsidRDefault="00E22640" w:rsidP="00802287">
            <w:pPr>
              <w:pStyle w:val="af2"/>
              <w:tabs>
                <w:tab w:val="left" w:pos="567"/>
                <w:tab w:val="left" w:pos="2070"/>
              </w:tabs>
              <w:ind w:firstLine="0"/>
              <w:rPr>
                <w:lang w:val="en-US"/>
              </w:rPr>
            </w:pPr>
          </w:p>
          <w:p w14:paraId="27E6DB0A" w14:textId="77777777" w:rsidR="00460653" w:rsidRPr="00FF430B" w:rsidRDefault="007323B6" w:rsidP="002F556B">
            <w:pPr>
              <w:pStyle w:val="a"/>
              <w:numPr>
                <w:ilvl w:val="0"/>
                <w:numId w:val="17"/>
              </w:numPr>
              <w:tabs>
                <w:tab w:val="clear" w:pos="1134"/>
                <w:tab w:val="left" w:pos="3705"/>
              </w:tabs>
              <w:ind w:left="0"/>
              <w:contextualSpacing/>
            </w:pPr>
            <w:r w:rsidRPr="00FF430B">
              <w:rPr>
                <w:b/>
              </w:rPr>
              <w:t xml:space="preserve">13. </w:t>
            </w:r>
            <w:r w:rsidR="00460653" w:rsidRPr="00FF430B">
              <w:rPr>
                <w:b/>
              </w:rPr>
              <w:t>DISPOZIŢII FINALE</w:t>
            </w:r>
          </w:p>
          <w:p w14:paraId="5E6DD7B0" w14:textId="77777777" w:rsidR="00460653" w:rsidRPr="00C7398C" w:rsidRDefault="007323B6" w:rsidP="002F556B">
            <w:pPr>
              <w:pStyle w:val="af2"/>
              <w:numPr>
                <w:ilvl w:val="1"/>
                <w:numId w:val="17"/>
              </w:numPr>
              <w:tabs>
                <w:tab w:val="left" w:pos="567"/>
              </w:tabs>
              <w:ind w:left="0" w:hanging="567"/>
              <w:rPr>
                <w:lang w:val="en-US"/>
              </w:rPr>
            </w:pPr>
            <w:r w:rsidRPr="00C7398C">
              <w:rPr>
                <w:lang w:val="en-US"/>
              </w:rPr>
              <w:t xml:space="preserve">13.1. </w:t>
            </w:r>
            <w:r w:rsidR="00460653" w:rsidRPr="00C7398C">
              <w:rPr>
                <w:lang w:val="en-US"/>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14:paraId="706BC15E" w14:textId="77777777"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14:paraId="70E6208B" w14:textId="77777777"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14:paraId="477B55D4" w14:textId="77777777"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14:paraId="61987E0E" w14:textId="77777777"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14:paraId="3228C956" w14:textId="77777777" w:rsidR="00460653" w:rsidRPr="00C7398C" w:rsidRDefault="007323B6" w:rsidP="002F556B">
            <w:pPr>
              <w:pStyle w:val="af2"/>
              <w:numPr>
                <w:ilvl w:val="1"/>
                <w:numId w:val="17"/>
              </w:numPr>
              <w:tabs>
                <w:tab w:val="left" w:pos="567"/>
              </w:tabs>
              <w:ind w:left="0" w:hanging="567"/>
              <w:rPr>
                <w:lang w:val="en-US"/>
              </w:rPr>
            </w:pPr>
            <w:r w:rsidRPr="00C7398C">
              <w:rPr>
                <w:lang w:val="en-US"/>
              </w:rPr>
              <w:t xml:space="preserve">13.2. </w:t>
            </w:r>
            <w:r w:rsidR="00460653" w:rsidRPr="00C7398C">
              <w:rPr>
                <w:lang w:val="en-US"/>
              </w:rPr>
              <w:t>Documentele contractului vor fi întocmite în limba română.</w:t>
            </w:r>
          </w:p>
          <w:p w14:paraId="61C0B172" w14:textId="77777777" w:rsidR="00D379F6" w:rsidRPr="00C7398C" w:rsidRDefault="007323B6" w:rsidP="002F556B">
            <w:pPr>
              <w:pStyle w:val="af2"/>
              <w:numPr>
                <w:ilvl w:val="1"/>
                <w:numId w:val="17"/>
              </w:numPr>
              <w:tabs>
                <w:tab w:val="left" w:pos="567"/>
              </w:tabs>
              <w:ind w:left="0" w:hanging="567"/>
              <w:rPr>
                <w:lang w:val="en-US"/>
              </w:rPr>
            </w:pPr>
            <w:r w:rsidRPr="00C7398C">
              <w:rPr>
                <w:lang w:val="en-US"/>
              </w:rPr>
              <w:t>13.</w:t>
            </w:r>
            <w:r w:rsidR="001873A6" w:rsidRPr="00C7398C">
              <w:rPr>
                <w:lang w:val="en-US"/>
              </w:rPr>
              <w:t>3</w:t>
            </w:r>
            <w:r w:rsidRPr="00C7398C">
              <w:rPr>
                <w:lang w:val="en-US"/>
              </w:rPr>
              <w:t xml:space="preserve">. </w:t>
            </w:r>
            <w:r w:rsidR="00D379F6" w:rsidRPr="00C7398C">
              <w:rPr>
                <w:lang w:val="en-US"/>
              </w:rPr>
              <w:t>Prezentul Contract reprezintă acordul de voinţă al părţilor</w:t>
            </w:r>
            <w:r w:rsidR="00C33344" w:rsidRPr="00C7398C">
              <w:rPr>
                <w:lang w:val="en-US"/>
              </w:rPr>
              <w:t xml:space="preserve"> </w:t>
            </w:r>
            <w:r w:rsidR="00D379F6" w:rsidRPr="00C7398C">
              <w:rPr>
                <w:lang w:val="en-US"/>
              </w:rPr>
              <w:t>şi se consideră semnat la data aplicării ultimei semnături de către una dintre părți.</w:t>
            </w:r>
          </w:p>
          <w:p w14:paraId="38644E03" w14:textId="77777777" w:rsidR="00460653" w:rsidRPr="00C7398C" w:rsidRDefault="007323B6" w:rsidP="002F556B">
            <w:pPr>
              <w:pStyle w:val="af2"/>
              <w:numPr>
                <w:ilvl w:val="1"/>
                <w:numId w:val="17"/>
              </w:numPr>
              <w:tabs>
                <w:tab w:val="left" w:pos="567"/>
                <w:tab w:val="left" w:pos="4005"/>
              </w:tabs>
              <w:ind w:left="0" w:hanging="567"/>
              <w:contextualSpacing/>
              <w:rPr>
                <w:lang w:val="en-US"/>
              </w:rPr>
            </w:pPr>
            <w:r w:rsidRPr="00C7398C">
              <w:rPr>
                <w:lang w:val="en-US"/>
              </w:rPr>
              <w:t>13.</w:t>
            </w:r>
            <w:r w:rsidR="001873A6" w:rsidRPr="00C7398C">
              <w:rPr>
                <w:lang w:val="en-US"/>
              </w:rPr>
              <w:t>4</w:t>
            </w:r>
            <w:r w:rsidRPr="00C7398C">
              <w:rPr>
                <w:lang w:val="en-US"/>
              </w:rPr>
              <w:t xml:space="preserve">. </w:t>
            </w:r>
            <w:r w:rsidR="00D379F6" w:rsidRPr="00C7398C">
              <w:rPr>
                <w:lang w:val="en-US"/>
              </w:rPr>
              <w:t xml:space="preserve">Pentru confirmarea celor menţionate, </w:t>
            </w:r>
            <w:r w:rsidR="009D3792" w:rsidRPr="00C7398C">
              <w:rPr>
                <w:lang w:val="en-US"/>
              </w:rPr>
              <w:t>p</w:t>
            </w:r>
            <w:r w:rsidR="00D379F6" w:rsidRPr="00C7398C">
              <w:rPr>
                <w:lang w:val="en-US"/>
              </w:rPr>
              <w:t xml:space="preserve">ărţile au semnat prezentul Contract în conformitate cu legislaţia Republicii Moldova, la data şi anul indicate, </w:t>
            </w:r>
            <w:r w:rsidR="00460653" w:rsidRPr="00C7398C">
              <w:rPr>
                <w:lang w:val="en-US"/>
              </w:rPr>
              <w:t xml:space="preserve">fiind valabil până la </w:t>
            </w:r>
            <w:r w:rsidR="00684D44" w:rsidRPr="00C7398C">
              <w:rPr>
                <w:lang w:val="en-US"/>
              </w:rPr>
              <w:t>……./</w:t>
            </w:r>
            <w:r w:rsidR="00D379F6" w:rsidRPr="00C7398C">
              <w:rPr>
                <w:lang w:val="en-US"/>
              </w:rPr>
              <w:t>recepția finală a lucrărilor</w:t>
            </w:r>
            <w:r w:rsidR="00460653" w:rsidRPr="00C7398C">
              <w:rPr>
                <w:lang w:val="en-US"/>
              </w:rPr>
              <w:t>.</w:t>
            </w:r>
          </w:p>
          <w:p w14:paraId="7B119CA2" w14:textId="77777777" w:rsidR="00877B36" w:rsidRPr="00FF430B" w:rsidRDefault="00877B36" w:rsidP="00877B36">
            <w:pPr>
              <w:tabs>
                <w:tab w:val="left" w:pos="2295"/>
              </w:tabs>
              <w:jc w:val="both"/>
            </w:pPr>
          </w:p>
          <w:p w14:paraId="6DB2E0FE" w14:textId="77777777" w:rsidR="00877B36" w:rsidRPr="00FF430B" w:rsidRDefault="00877B36" w:rsidP="00877B36">
            <w:pPr>
              <w:tabs>
                <w:tab w:val="left" w:pos="2295"/>
              </w:tabs>
              <w:jc w:val="both"/>
            </w:pPr>
          </w:p>
          <w:p w14:paraId="026E7114" w14:textId="77777777" w:rsidR="00877B36" w:rsidRPr="00FF430B" w:rsidRDefault="00877B36" w:rsidP="00877B36">
            <w:pPr>
              <w:tabs>
                <w:tab w:val="left" w:pos="2295"/>
              </w:tabs>
              <w:jc w:val="both"/>
            </w:pPr>
          </w:p>
          <w:p w14:paraId="61F4C908" w14:textId="77777777" w:rsidR="00877B36" w:rsidRPr="00FF430B" w:rsidRDefault="00877B36" w:rsidP="00877B36">
            <w:pPr>
              <w:tabs>
                <w:tab w:val="left" w:pos="2295"/>
              </w:tabs>
              <w:jc w:val="both"/>
            </w:pPr>
          </w:p>
          <w:p w14:paraId="06D11DAA" w14:textId="77777777" w:rsidR="00877B36" w:rsidRPr="00FF430B" w:rsidRDefault="00877B36" w:rsidP="00877B36">
            <w:pPr>
              <w:tabs>
                <w:tab w:val="left" w:pos="2295"/>
              </w:tabs>
              <w:jc w:val="both"/>
            </w:pPr>
          </w:p>
          <w:p w14:paraId="1F6BC080" w14:textId="77777777" w:rsidR="00877B36" w:rsidRPr="00FF430B" w:rsidRDefault="00877B36" w:rsidP="00877B36">
            <w:pPr>
              <w:tabs>
                <w:tab w:val="left" w:pos="2295"/>
              </w:tabs>
              <w:jc w:val="both"/>
            </w:pPr>
          </w:p>
          <w:p w14:paraId="03C4BBC1" w14:textId="77777777" w:rsidR="00877B36" w:rsidRPr="00FF430B" w:rsidRDefault="00877B36" w:rsidP="00877B36">
            <w:pPr>
              <w:tabs>
                <w:tab w:val="left" w:pos="2295"/>
              </w:tabs>
              <w:jc w:val="both"/>
            </w:pPr>
          </w:p>
          <w:p w14:paraId="2D639901" w14:textId="77777777" w:rsidR="00877B36" w:rsidRPr="00FF430B" w:rsidRDefault="00877B36" w:rsidP="00877B36">
            <w:pPr>
              <w:tabs>
                <w:tab w:val="left" w:pos="2295"/>
              </w:tabs>
              <w:jc w:val="both"/>
            </w:pPr>
          </w:p>
          <w:p w14:paraId="1CAF6945" w14:textId="5E9D32F2" w:rsidR="00C33344" w:rsidRPr="00FF430B" w:rsidRDefault="00C33344" w:rsidP="00877B36">
            <w:pPr>
              <w:tabs>
                <w:tab w:val="left" w:pos="2295"/>
              </w:tabs>
              <w:jc w:val="both"/>
            </w:pPr>
          </w:p>
          <w:p w14:paraId="3B1DFA76" w14:textId="6289F079" w:rsidR="00877B36" w:rsidRPr="00FF430B" w:rsidRDefault="00877B36" w:rsidP="00877B36">
            <w:pPr>
              <w:tabs>
                <w:tab w:val="left" w:pos="2295"/>
              </w:tabs>
              <w:jc w:val="both"/>
            </w:pPr>
          </w:p>
          <w:p w14:paraId="081E5D1C" w14:textId="77777777" w:rsidR="00877B36" w:rsidRPr="00FF430B" w:rsidRDefault="00877B36" w:rsidP="00877B36">
            <w:pPr>
              <w:tabs>
                <w:tab w:val="left" w:pos="2295"/>
              </w:tabs>
              <w:jc w:val="both"/>
            </w:pPr>
          </w:p>
          <w:p w14:paraId="0FE69F4A" w14:textId="77777777" w:rsidR="00877B36" w:rsidRPr="00FF430B" w:rsidRDefault="00877B36" w:rsidP="00877B36">
            <w:pPr>
              <w:pStyle w:val="a"/>
              <w:numPr>
                <w:ilvl w:val="3"/>
                <w:numId w:val="3"/>
              </w:numPr>
              <w:tabs>
                <w:tab w:val="left" w:pos="2295"/>
              </w:tabs>
            </w:pPr>
            <w:r w:rsidRPr="00FF430B">
              <w:rPr>
                <w:b/>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pPr>
            <w:r w:rsidRPr="00FF430B">
              <w:rPr>
                <w:b/>
              </w:rPr>
              <w:t>SPECIALE A CONTRACTULUI</w:t>
            </w:r>
          </w:p>
          <w:p w14:paraId="5E5B6F9F" w14:textId="77777777" w:rsidR="00877B36" w:rsidRPr="00FF430B" w:rsidRDefault="00877B36" w:rsidP="00877B36">
            <w:pPr>
              <w:jc w:val="center"/>
            </w:pPr>
            <w:r w:rsidRPr="00FF430B">
              <w:t xml:space="preserve">             (</w:t>
            </w:r>
            <w:r w:rsidRPr="00FF430B">
              <w:rPr>
                <w:sz w:val="20"/>
                <w:szCs w:val="20"/>
              </w:rPr>
              <w:t>LA NECESITATE)</w:t>
            </w:r>
          </w:p>
          <w:p w14:paraId="74D61B46" w14:textId="77777777" w:rsidR="00460653" w:rsidRPr="00FF430B" w:rsidRDefault="00460653" w:rsidP="00196AB4">
            <w:pPr>
              <w:tabs>
                <w:tab w:val="left" w:pos="567"/>
                <w:tab w:val="left" w:pos="4005"/>
              </w:tabs>
              <w:jc w:val="both"/>
            </w:pPr>
          </w:p>
          <w:p w14:paraId="54E13794" w14:textId="77777777" w:rsidR="00877B36" w:rsidRPr="00FF430B" w:rsidRDefault="00877B36" w:rsidP="00196AB4">
            <w:pPr>
              <w:tabs>
                <w:tab w:val="left" w:pos="567"/>
                <w:tab w:val="left" w:pos="4005"/>
              </w:tabs>
              <w:jc w:val="both"/>
            </w:pPr>
          </w:p>
          <w:p w14:paraId="5F1DF903" w14:textId="77777777" w:rsidR="004D7C86" w:rsidRPr="00FF430B" w:rsidRDefault="004D7C86" w:rsidP="00196AB4">
            <w:pPr>
              <w:tabs>
                <w:tab w:val="left" w:pos="567"/>
                <w:tab w:val="left" w:pos="4005"/>
              </w:tabs>
              <w:jc w:val="both"/>
            </w:pPr>
          </w:p>
          <w:p w14:paraId="1BE6D689" w14:textId="77777777" w:rsidR="004D7C86" w:rsidRPr="00FF430B" w:rsidRDefault="004D7C86" w:rsidP="00196AB4">
            <w:pPr>
              <w:tabs>
                <w:tab w:val="left" w:pos="567"/>
                <w:tab w:val="left" w:pos="4005"/>
              </w:tabs>
              <w:jc w:val="both"/>
            </w:pPr>
          </w:p>
          <w:p w14:paraId="01C11593" w14:textId="77777777" w:rsidR="004D7C86" w:rsidRPr="00FF430B" w:rsidRDefault="004D7C86" w:rsidP="00196AB4">
            <w:pPr>
              <w:tabs>
                <w:tab w:val="left" w:pos="567"/>
                <w:tab w:val="left" w:pos="4005"/>
              </w:tabs>
              <w:jc w:val="both"/>
            </w:pPr>
          </w:p>
          <w:p w14:paraId="676546AC" w14:textId="77777777" w:rsidR="004D7C86" w:rsidRPr="00FF430B" w:rsidRDefault="004D7C86" w:rsidP="00196AB4">
            <w:pPr>
              <w:tabs>
                <w:tab w:val="left" w:pos="567"/>
                <w:tab w:val="left" w:pos="4005"/>
              </w:tabs>
              <w:jc w:val="both"/>
            </w:pPr>
          </w:p>
          <w:p w14:paraId="33551D03" w14:textId="77777777" w:rsidR="004D7C86" w:rsidRPr="00FF430B" w:rsidRDefault="004D7C86" w:rsidP="00196AB4">
            <w:pPr>
              <w:tabs>
                <w:tab w:val="left" w:pos="567"/>
                <w:tab w:val="left" w:pos="4005"/>
              </w:tabs>
              <w:jc w:val="both"/>
            </w:pPr>
          </w:p>
          <w:p w14:paraId="6346D57A" w14:textId="77777777" w:rsidR="004D7C86" w:rsidRPr="00FF430B" w:rsidRDefault="004D7C86" w:rsidP="00196AB4">
            <w:pPr>
              <w:tabs>
                <w:tab w:val="left" w:pos="567"/>
                <w:tab w:val="left" w:pos="4005"/>
              </w:tabs>
              <w:jc w:val="both"/>
            </w:pPr>
          </w:p>
          <w:p w14:paraId="2F789DE9" w14:textId="77777777" w:rsidR="004D7C86" w:rsidRPr="00FF430B" w:rsidRDefault="004D7C86" w:rsidP="00196AB4">
            <w:pPr>
              <w:tabs>
                <w:tab w:val="left" w:pos="567"/>
                <w:tab w:val="left" w:pos="4005"/>
              </w:tabs>
              <w:jc w:val="both"/>
            </w:pPr>
          </w:p>
          <w:p w14:paraId="414EBF66" w14:textId="77777777" w:rsidR="004D7C86" w:rsidRPr="00FF430B" w:rsidRDefault="004D7C86" w:rsidP="00196AB4">
            <w:pPr>
              <w:tabs>
                <w:tab w:val="left" w:pos="567"/>
                <w:tab w:val="left" w:pos="4005"/>
              </w:tabs>
              <w:jc w:val="both"/>
            </w:pPr>
          </w:p>
          <w:p w14:paraId="05117809" w14:textId="77777777" w:rsidR="004D7C86" w:rsidRPr="00FF430B" w:rsidRDefault="004D7C86" w:rsidP="00196AB4">
            <w:pPr>
              <w:tabs>
                <w:tab w:val="left" w:pos="567"/>
                <w:tab w:val="left" w:pos="4005"/>
              </w:tabs>
              <w:jc w:val="both"/>
            </w:pPr>
          </w:p>
          <w:p w14:paraId="0A36ABCB" w14:textId="77777777" w:rsidR="004D7C86" w:rsidRPr="00FF430B" w:rsidRDefault="004D7C86" w:rsidP="00196AB4">
            <w:pPr>
              <w:tabs>
                <w:tab w:val="left" w:pos="567"/>
                <w:tab w:val="left" w:pos="4005"/>
              </w:tabs>
              <w:jc w:val="both"/>
            </w:pPr>
          </w:p>
          <w:p w14:paraId="6E6938E6" w14:textId="77777777" w:rsidR="004D7C86" w:rsidRPr="00FF430B" w:rsidRDefault="004D7C86" w:rsidP="00196AB4">
            <w:pPr>
              <w:tabs>
                <w:tab w:val="left" w:pos="567"/>
                <w:tab w:val="left" w:pos="4005"/>
              </w:tabs>
              <w:jc w:val="both"/>
            </w:pPr>
          </w:p>
          <w:p w14:paraId="55B8CB8F" w14:textId="77777777" w:rsidR="004D7C86" w:rsidRPr="00FF430B" w:rsidRDefault="004D7C86" w:rsidP="00196AB4">
            <w:pPr>
              <w:tabs>
                <w:tab w:val="left" w:pos="567"/>
                <w:tab w:val="left" w:pos="4005"/>
              </w:tabs>
              <w:jc w:val="both"/>
            </w:pPr>
          </w:p>
          <w:p w14:paraId="2D661E78" w14:textId="77777777" w:rsidR="004D7C86" w:rsidRPr="00FF430B" w:rsidRDefault="004D7C86" w:rsidP="00196AB4">
            <w:pPr>
              <w:tabs>
                <w:tab w:val="left" w:pos="567"/>
                <w:tab w:val="left" w:pos="4005"/>
              </w:tabs>
              <w:jc w:val="both"/>
            </w:pPr>
          </w:p>
          <w:p w14:paraId="41AB9C30" w14:textId="77777777" w:rsidR="00877B36" w:rsidRPr="00FF430B" w:rsidRDefault="00877B36" w:rsidP="00196AB4">
            <w:pPr>
              <w:tabs>
                <w:tab w:val="left" w:pos="567"/>
                <w:tab w:val="left" w:pos="4005"/>
              </w:tabs>
              <w:jc w:val="both"/>
            </w:pPr>
          </w:p>
          <w:p w14:paraId="6F93B8EC" w14:textId="77777777" w:rsidR="00877B36" w:rsidRPr="00FF430B" w:rsidRDefault="00877B36" w:rsidP="00196AB4">
            <w:pPr>
              <w:tabs>
                <w:tab w:val="left" w:pos="567"/>
                <w:tab w:val="left" w:pos="4005"/>
              </w:tabs>
              <w:jc w:val="both"/>
            </w:pPr>
          </w:p>
          <w:p w14:paraId="112A2D9F" w14:textId="77777777" w:rsidR="00877B36" w:rsidRPr="00FF430B" w:rsidRDefault="00877B36" w:rsidP="00196AB4">
            <w:pPr>
              <w:tabs>
                <w:tab w:val="left" w:pos="567"/>
                <w:tab w:val="left" w:pos="4005"/>
              </w:tabs>
              <w:jc w:val="both"/>
            </w:pPr>
          </w:p>
          <w:p w14:paraId="1A24F838" w14:textId="77777777" w:rsidR="00460653" w:rsidRPr="00FF430B" w:rsidRDefault="00C33344" w:rsidP="002F556B">
            <w:pPr>
              <w:pStyle w:val="a"/>
              <w:numPr>
                <w:ilvl w:val="0"/>
                <w:numId w:val="17"/>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14:paraId="17532C73" w14:textId="77777777"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pPr>
                  <w:r w:rsidRPr="00FF430B">
                    <w:rPr>
                      <w:b/>
                      <w:iCs/>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pPr>
                </w:p>
                <w:p w14:paraId="74E042B7" w14:textId="785D1257" w:rsidR="00D76BD0" w:rsidRDefault="00D76BD0" w:rsidP="00196AB4">
                  <w:pPr>
                    <w:tabs>
                      <w:tab w:val="left" w:pos="1134"/>
                      <w:tab w:val="left" w:pos="4680"/>
                      <w:tab w:val="left" w:pos="7020"/>
                    </w:tabs>
                    <w:suppressAutoHyphens/>
                    <w:ind w:firstLine="567"/>
                    <w:jc w:val="both"/>
                  </w:pPr>
                </w:p>
                <w:p w14:paraId="25957A8F" w14:textId="79867D47" w:rsidR="006A7C1C" w:rsidRDefault="006A7C1C" w:rsidP="00196AB4">
                  <w:pPr>
                    <w:tabs>
                      <w:tab w:val="left" w:pos="1134"/>
                      <w:tab w:val="left" w:pos="4680"/>
                      <w:tab w:val="left" w:pos="7020"/>
                    </w:tabs>
                    <w:suppressAutoHyphens/>
                    <w:ind w:firstLine="567"/>
                    <w:jc w:val="both"/>
                  </w:pPr>
                </w:p>
                <w:p w14:paraId="378112B1" w14:textId="77777777" w:rsidR="006A7C1C" w:rsidRPr="00FF430B" w:rsidRDefault="006A7C1C" w:rsidP="00196AB4">
                  <w:pPr>
                    <w:tabs>
                      <w:tab w:val="left" w:pos="1134"/>
                      <w:tab w:val="left" w:pos="4680"/>
                      <w:tab w:val="left" w:pos="7020"/>
                    </w:tabs>
                    <w:suppressAutoHyphens/>
                    <w:ind w:firstLine="567"/>
                    <w:jc w:val="both"/>
                  </w:pPr>
                </w:p>
                <w:p w14:paraId="5A6C4A82" w14:textId="77777777" w:rsidR="00D76BD0" w:rsidRPr="00FF430B" w:rsidRDefault="00D76BD0" w:rsidP="00196AB4">
                  <w:pPr>
                    <w:tabs>
                      <w:tab w:val="left" w:pos="1134"/>
                      <w:tab w:val="left" w:pos="4680"/>
                      <w:tab w:val="left" w:pos="7020"/>
                    </w:tabs>
                    <w:suppressAutoHyphens/>
                    <w:ind w:firstLine="567"/>
                    <w:jc w:val="both"/>
                  </w:pPr>
                </w:p>
                <w:p w14:paraId="077349F4" w14:textId="77777777" w:rsidR="00D76BD0" w:rsidRPr="00FF430B" w:rsidRDefault="00D76BD0" w:rsidP="00196AB4">
                  <w:pPr>
                    <w:tabs>
                      <w:tab w:val="left" w:pos="1134"/>
                      <w:tab w:val="left" w:pos="4680"/>
                      <w:tab w:val="left" w:pos="7020"/>
                    </w:tabs>
                    <w:suppressAutoHyphens/>
                    <w:ind w:firstLine="567"/>
                    <w:jc w:val="both"/>
                  </w:pPr>
                </w:p>
                <w:p w14:paraId="6CE8B841" w14:textId="77777777" w:rsidR="00D76BD0" w:rsidRPr="00FF430B" w:rsidRDefault="00D76BD0" w:rsidP="00196AB4">
                  <w:pPr>
                    <w:tabs>
                      <w:tab w:val="left" w:pos="1134"/>
                      <w:tab w:val="left" w:pos="4680"/>
                      <w:tab w:val="left" w:pos="7020"/>
                    </w:tabs>
                    <w:suppressAutoHyphens/>
                    <w:ind w:firstLine="567"/>
                    <w:jc w:val="both"/>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rPr>
                  </w:pPr>
                  <w:r w:rsidRPr="00FF430B">
                    <w:rPr>
                      <w:b/>
                    </w:rPr>
                    <w:t>ANTREPRENOR</w:t>
                  </w:r>
                </w:p>
              </w:tc>
              <w:tc>
                <w:tcPr>
                  <w:tcW w:w="4559" w:type="dxa"/>
                  <w:vAlign w:val="center"/>
                </w:tcPr>
                <w:p w14:paraId="50F4B20E" w14:textId="77777777" w:rsidR="00460653" w:rsidRPr="00FF430B" w:rsidRDefault="00460653" w:rsidP="00633782">
                  <w:pPr>
                    <w:jc w:val="center"/>
                    <w:rPr>
                      <w:b/>
                    </w:rPr>
                  </w:pPr>
                  <w:r w:rsidRPr="00FF430B">
                    <w:rPr>
                      <w:b/>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rPr>
                  </w:pPr>
                </w:p>
                <w:p w14:paraId="4BB83613" w14:textId="77777777" w:rsidR="00B96242" w:rsidRPr="00FF430B" w:rsidRDefault="00B96242" w:rsidP="00196AB4">
                  <w:pPr>
                    <w:jc w:val="both"/>
                    <w:rPr>
                      <w:b/>
                    </w:rPr>
                  </w:pPr>
                </w:p>
                <w:p w14:paraId="74FF57EE" w14:textId="77777777" w:rsidR="00460653" w:rsidRPr="00FF430B" w:rsidRDefault="00460653" w:rsidP="003E7B03">
                  <w:pPr>
                    <w:jc w:val="both"/>
                    <w:rPr>
                      <w:b/>
                    </w:rPr>
                  </w:pPr>
                </w:p>
              </w:tc>
              <w:tc>
                <w:tcPr>
                  <w:tcW w:w="4559" w:type="dxa"/>
                  <w:vAlign w:val="center"/>
                </w:tcPr>
                <w:p w14:paraId="02DD4E49" w14:textId="77777777" w:rsidR="00460653" w:rsidRPr="00FF430B" w:rsidRDefault="00460653" w:rsidP="00196AB4">
                  <w:pPr>
                    <w:jc w:val="both"/>
                    <w:rPr>
                      <w:b/>
                    </w:rPr>
                  </w:pPr>
                </w:p>
                <w:p w14:paraId="7F10EDB4" w14:textId="77777777" w:rsidR="00460653" w:rsidRPr="00FF430B" w:rsidRDefault="00460653" w:rsidP="00196AB4">
                  <w:pPr>
                    <w:jc w:val="both"/>
                    <w:rPr>
                      <w:b/>
                    </w:rPr>
                  </w:pPr>
                </w:p>
                <w:p w14:paraId="477C1285" w14:textId="77777777" w:rsidR="00460653" w:rsidRPr="00FF430B" w:rsidRDefault="00460653" w:rsidP="003E7B03">
                  <w:pPr>
                    <w:jc w:val="both"/>
                    <w:rPr>
                      <w:b/>
                    </w:rPr>
                  </w:pPr>
                </w:p>
              </w:tc>
            </w:tr>
          </w:tbl>
          <w:p w14:paraId="7C904C7E" w14:textId="77777777" w:rsidR="00F7186F" w:rsidRPr="00FF430B" w:rsidRDefault="00F7186F" w:rsidP="00196AB4">
            <w:pPr>
              <w:tabs>
                <w:tab w:val="left" w:pos="2295"/>
              </w:tabs>
              <w:jc w:val="both"/>
            </w:pPr>
          </w:p>
          <w:p w14:paraId="46D36EB1" w14:textId="77777777" w:rsidR="00FA66D8" w:rsidRPr="00FF430B" w:rsidRDefault="00FA66D8" w:rsidP="00196AB4">
            <w:pPr>
              <w:tabs>
                <w:tab w:val="left" w:pos="2295"/>
              </w:tabs>
              <w:jc w:val="both"/>
            </w:pPr>
          </w:p>
          <w:p w14:paraId="384A4BF3" w14:textId="77777777" w:rsidR="00385C85" w:rsidRPr="00FF430B" w:rsidRDefault="00385C85" w:rsidP="00196AB4">
            <w:pPr>
              <w:tabs>
                <w:tab w:val="left" w:pos="2295"/>
              </w:tabs>
              <w:jc w:val="both"/>
            </w:pPr>
          </w:p>
          <w:p w14:paraId="15508657" w14:textId="77777777" w:rsidR="00385C85" w:rsidRPr="00FF430B" w:rsidRDefault="00385C85" w:rsidP="00196AB4">
            <w:pPr>
              <w:tabs>
                <w:tab w:val="left" w:pos="2295"/>
              </w:tabs>
              <w:jc w:val="both"/>
            </w:pPr>
          </w:p>
          <w:p w14:paraId="4D3E8202" w14:textId="77777777" w:rsidR="00385C85" w:rsidRPr="00FF430B" w:rsidRDefault="004D7C86" w:rsidP="00196AB4">
            <w:pPr>
              <w:tabs>
                <w:tab w:val="left" w:pos="2295"/>
              </w:tabs>
              <w:jc w:val="both"/>
            </w:pPr>
            <w:r w:rsidRPr="00FF430B">
              <w:br/>
            </w:r>
          </w:p>
          <w:p w14:paraId="720E6EB9" w14:textId="4D698841" w:rsidR="004D7C86" w:rsidRDefault="004D7C86" w:rsidP="00196AB4">
            <w:pPr>
              <w:tabs>
                <w:tab w:val="left" w:pos="2295"/>
              </w:tabs>
              <w:jc w:val="both"/>
            </w:pPr>
          </w:p>
          <w:p w14:paraId="54B9A13B" w14:textId="38D42258" w:rsidR="006A7C1C" w:rsidRDefault="006A7C1C" w:rsidP="00196AB4">
            <w:pPr>
              <w:tabs>
                <w:tab w:val="left" w:pos="2295"/>
              </w:tabs>
              <w:jc w:val="both"/>
            </w:pPr>
          </w:p>
          <w:p w14:paraId="1EC37CA1" w14:textId="5C92DF7B" w:rsidR="007E709D" w:rsidRDefault="007E709D" w:rsidP="007E709D">
            <w:pPr>
              <w:jc w:val="both"/>
            </w:pPr>
          </w:p>
          <w:p w14:paraId="0994472E" w14:textId="77777777" w:rsidR="00006D6D" w:rsidRPr="00FF430B" w:rsidRDefault="00006D6D" w:rsidP="007E709D">
            <w:pPr>
              <w:jc w:val="both"/>
              <w:rPr>
                <w:sz w:val="28"/>
                <w:szCs w:val="28"/>
              </w:rPr>
            </w:pPr>
          </w:p>
          <w:p w14:paraId="19F7FAF8" w14:textId="77777777" w:rsidR="007E709D" w:rsidRPr="00FF430B" w:rsidRDefault="007E709D" w:rsidP="004D7C86">
            <w:pPr>
              <w:tabs>
                <w:tab w:val="left" w:pos="2295"/>
              </w:tabs>
              <w:jc w:val="right"/>
            </w:pPr>
            <w:r w:rsidRPr="00FF430B">
              <w:t xml:space="preserve">Anexa nr. </w:t>
            </w:r>
            <w:r w:rsidR="004D7C86" w:rsidRPr="00FF430B">
              <w:t>1</w:t>
            </w:r>
          </w:p>
          <w:p w14:paraId="5963C5BF" w14:textId="77777777" w:rsidR="007E709D" w:rsidRPr="00FF430B" w:rsidRDefault="00C33344" w:rsidP="004D7C86">
            <w:pPr>
              <w:tabs>
                <w:tab w:val="left" w:pos="2295"/>
              </w:tabs>
              <w:jc w:val="right"/>
            </w:pPr>
            <w:r w:rsidRPr="00FF430B">
              <w:t>l</w:t>
            </w:r>
            <w:r w:rsidR="00892A6D" w:rsidRPr="00FF430B">
              <w:t>a C</w:t>
            </w:r>
            <w:r w:rsidR="007E709D" w:rsidRPr="00FF430B">
              <w:t>ontractul nr. ___________</w:t>
            </w:r>
          </w:p>
          <w:p w14:paraId="63A61F6E" w14:textId="77777777" w:rsidR="007E709D" w:rsidRPr="00FF430B" w:rsidRDefault="007E709D" w:rsidP="004D7C86">
            <w:pPr>
              <w:tabs>
                <w:tab w:val="left" w:pos="2295"/>
              </w:tabs>
              <w:jc w:val="right"/>
            </w:pPr>
            <w:r w:rsidRPr="00FF430B">
              <w:t>Din „____”  _____ 20_______</w:t>
            </w:r>
          </w:p>
          <w:p w14:paraId="7710A024" w14:textId="77777777" w:rsidR="007E709D" w:rsidRPr="00FF430B" w:rsidRDefault="007E709D" w:rsidP="007E709D">
            <w:pPr>
              <w:tabs>
                <w:tab w:val="left" w:pos="2295"/>
              </w:tabs>
              <w:jc w:val="both"/>
            </w:pPr>
          </w:p>
          <w:p w14:paraId="53DC7578" w14:textId="77777777" w:rsidR="004D7C86" w:rsidRPr="00FF430B" w:rsidRDefault="004D7C86" w:rsidP="007E709D">
            <w:pPr>
              <w:tabs>
                <w:tab w:val="left" w:pos="2295"/>
              </w:tabs>
              <w:jc w:val="both"/>
            </w:pPr>
          </w:p>
          <w:p w14:paraId="4B93681E" w14:textId="77777777" w:rsidR="004D7C86" w:rsidRPr="00FF430B" w:rsidRDefault="004D7C86" w:rsidP="007E709D">
            <w:pPr>
              <w:tabs>
                <w:tab w:val="left" w:pos="2295"/>
              </w:tabs>
              <w:jc w:val="both"/>
            </w:pPr>
          </w:p>
          <w:p w14:paraId="710E1379" w14:textId="77777777" w:rsidR="004D7C86" w:rsidRPr="00FF430B" w:rsidRDefault="004D7C86" w:rsidP="007E709D">
            <w:pPr>
              <w:tabs>
                <w:tab w:val="left" w:pos="2295"/>
              </w:tabs>
              <w:jc w:val="both"/>
            </w:pPr>
          </w:p>
          <w:p w14:paraId="440DFB39" w14:textId="77777777" w:rsidR="004D7C86" w:rsidRPr="00FF430B" w:rsidRDefault="004D7C86" w:rsidP="007E709D">
            <w:pPr>
              <w:tabs>
                <w:tab w:val="left" w:pos="2295"/>
              </w:tabs>
              <w:jc w:val="both"/>
            </w:pPr>
          </w:p>
          <w:p w14:paraId="676B93B2" w14:textId="77777777" w:rsidR="004D7C86" w:rsidRPr="00FF430B" w:rsidRDefault="004D7C86" w:rsidP="007E709D">
            <w:pPr>
              <w:tabs>
                <w:tab w:val="left" w:pos="2295"/>
              </w:tabs>
              <w:jc w:val="both"/>
            </w:pPr>
          </w:p>
          <w:p w14:paraId="250DF346" w14:textId="77777777" w:rsidR="004D7C86" w:rsidRPr="00FF430B" w:rsidRDefault="004D7C86" w:rsidP="007E709D">
            <w:pPr>
              <w:tabs>
                <w:tab w:val="left" w:pos="2295"/>
              </w:tabs>
              <w:jc w:val="both"/>
            </w:pPr>
          </w:p>
          <w:p w14:paraId="233A9594" w14:textId="77777777" w:rsidR="007E709D" w:rsidRPr="00FF430B" w:rsidRDefault="007E709D" w:rsidP="007E709D">
            <w:pPr>
              <w:tabs>
                <w:tab w:val="left" w:pos="2295"/>
              </w:tabs>
              <w:jc w:val="both"/>
            </w:pPr>
          </w:p>
          <w:p w14:paraId="19891DBE" w14:textId="77777777"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14:paraId="3C46C6BC" w14:textId="77777777"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rPr>
                  </w:pPr>
                  <w:r w:rsidRPr="00FF430B">
                    <w:rPr>
                      <w:b/>
                    </w:rPr>
                    <w:t>Specificarea tehnică deplină solicitată de către autoritatea contractantă</w:t>
                  </w:r>
                </w:p>
                <w:p w14:paraId="046E9149" w14:textId="77777777"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14:paraId="42591B78" w14:textId="77777777"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rPr>
                  </w:pPr>
                  <w:r w:rsidRPr="00FF430B">
                    <w:rPr>
                      <w:b/>
                      <w:bCs/>
                      <w:noProof w:val="0"/>
                    </w:rPr>
                    <w:t>Standarde de</w:t>
                  </w:r>
                </w:p>
                <w:p w14:paraId="0F04E5CD" w14:textId="77777777" w:rsidR="007E709D" w:rsidRPr="00FF430B" w:rsidRDefault="007E709D" w:rsidP="001223E6">
                  <w:pPr>
                    <w:ind w:right="943"/>
                    <w:jc w:val="center"/>
                    <w:rPr>
                      <w:b/>
                      <w:bCs/>
                      <w:noProof w:val="0"/>
                    </w:rPr>
                  </w:pPr>
                  <w:r w:rsidRPr="00FF430B">
                    <w:rPr>
                      <w:b/>
                      <w:bCs/>
                      <w:noProof w:val="0"/>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rPr>
                  </w:pPr>
                </w:p>
                <w:p w14:paraId="08AAC997" w14:textId="77777777" w:rsidR="007E709D" w:rsidRPr="00FF430B" w:rsidRDefault="007E709D" w:rsidP="004D7C86">
                  <w:pPr>
                    <w:jc w:val="both"/>
                    <w:rPr>
                      <w:noProof w:val="0"/>
                    </w:rPr>
                  </w:pPr>
                </w:p>
                <w:p w14:paraId="1B044BD9" w14:textId="77777777" w:rsidR="007E709D" w:rsidRPr="00FF430B" w:rsidRDefault="007E709D" w:rsidP="004D7C86">
                  <w:pPr>
                    <w:jc w:val="both"/>
                    <w:rPr>
                      <w:noProof w:val="0"/>
                    </w:rPr>
                  </w:pPr>
                </w:p>
                <w:p w14:paraId="0EDE7AD5" w14:textId="77777777" w:rsidR="007E709D" w:rsidRPr="00FF430B" w:rsidRDefault="007E709D" w:rsidP="004D7C86">
                  <w:pPr>
                    <w:jc w:val="both"/>
                    <w:rPr>
                      <w:noProof w:val="0"/>
                    </w:rPr>
                  </w:pPr>
                </w:p>
                <w:p w14:paraId="081AFD4C" w14:textId="77777777"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rPr>
                  </w:pPr>
                  <w:r w:rsidRPr="00FF430B">
                    <w:rPr>
                      <w:noProof w:val="0"/>
                    </w:rPr>
                    <w:t> </w:t>
                  </w:r>
                </w:p>
                <w:p w14:paraId="12DB01AD" w14:textId="77777777" w:rsidR="007E709D" w:rsidRPr="00FF430B" w:rsidRDefault="007E709D" w:rsidP="004D7C86">
                  <w:pPr>
                    <w:jc w:val="center"/>
                    <w:rPr>
                      <w:b/>
                      <w:bCs/>
                      <w:noProof w:val="0"/>
                    </w:rPr>
                  </w:pPr>
                </w:p>
                <w:p w14:paraId="76DC0989" w14:textId="77777777" w:rsidR="004D7C86" w:rsidRPr="00FF430B" w:rsidRDefault="004D7C86" w:rsidP="004D7C86">
                  <w:pPr>
                    <w:jc w:val="center"/>
                    <w:rPr>
                      <w:b/>
                      <w:bCs/>
                      <w:noProof w:val="0"/>
                    </w:rPr>
                  </w:pPr>
                </w:p>
                <w:p w14:paraId="7266B5BE" w14:textId="77777777" w:rsidR="004D7C86" w:rsidRPr="00FF430B" w:rsidRDefault="004D7C86" w:rsidP="004D7C86">
                  <w:pPr>
                    <w:jc w:val="center"/>
                    <w:rPr>
                      <w:b/>
                      <w:bCs/>
                      <w:noProof w:val="0"/>
                    </w:rPr>
                  </w:pPr>
                </w:p>
                <w:p w14:paraId="6957264B" w14:textId="77777777" w:rsidR="004D7C86" w:rsidRPr="00FF430B" w:rsidRDefault="004D7C86" w:rsidP="004D7C86">
                  <w:pPr>
                    <w:jc w:val="center"/>
                    <w:rPr>
                      <w:b/>
                      <w:bCs/>
                      <w:noProof w:val="0"/>
                    </w:rPr>
                  </w:pPr>
                </w:p>
                <w:p w14:paraId="4F64F738" w14:textId="77777777" w:rsidR="004D7C86" w:rsidRPr="00FF430B" w:rsidRDefault="004D7C86" w:rsidP="004D7C86">
                  <w:pPr>
                    <w:jc w:val="center"/>
                    <w:rPr>
                      <w:b/>
                      <w:bCs/>
                      <w:noProof w:val="0"/>
                    </w:rPr>
                  </w:pPr>
                </w:p>
                <w:p w14:paraId="6F6CEF5D" w14:textId="77777777" w:rsidR="004D7C86" w:rsidRPr="00FF430B" w:rsidRDefault="004D7C86" w:rsidP="004D7C86">
                  <w:pPr>
                    <w:jc w:val="center"/>
                    <w:rPr>
                      <w:b/>
                      <w:bCs/>
                      <w:noProof w:val="0"/>
                    </w:rPr>
                  </w:pPr>
                </w:p>
                <w:p w14:paraId="4127C2B0" w14:textId="77777777" w:rsidR="007E709D" w:rsidRPr="00FF430B" w:rsidRDefault="007E709D" w:rsidP="007E709D">
                  <w:pPr>
                    <w:rPr>
                      <w:b/>
                      <w:bCs/>
                      <w:noProof w:val="0"/>
                    </w:rPr>
                  </w:pPr>
                  <w:r w:rsidRPr="00FF430B">
                    <w:rPr>
                      <w:b/>
                      <w:bCs/>
                      <w:noProof w:val="0"/>
                    </w:rPr>
                    <w:t xml:space="preserve">                 SEMNĂTURILE PĂRŢILOR</w:t>
                  </w:r>
                </w:p>
                <w:p w14:paraId="2D64B62D" w14:textId="77777777" w:rsidR="004D7C86" w:rsidRPr="00FF430B" w:rsidRDefault="004D7C86" w:rsidP="007E709D">
                  <w:pPr>
                    <w:rPr>
                      <w:noProof w:val="0"/>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rPr>
                  </w:pPr>
                  <w:r w:rsidRPr="006A7C1C">
                    <w:rPr>
                      <w:b/>
                      <w:bCs/>
                      <w:noProof w:val="0"/>
                    </w:rPr>
                    <w:t>ANTREPRENORU</w:t>
                  </w:r>
                  <w:r>
                    <w:rPr>
                      <w:b/>
                      <w:bCs/>
                      <w:noProof w:val="0"/>
                    </w:rPr>
                    <w:t>L</w:t>
                  </w:r>
                </w:p>
                <w:p w14:paraId="50273CFA" w14:textId="77777777" w:rsidR="007E709D" w:rsidRPr="00FF430B" w:rsidRDefault="007E709D" w:rsidP="004D7C86">
                  <w:pPr>
                    <w:ind w:firstLine="567"/>
                    <w:jc w:val="both"/>
                    <w:rPr>
                      <w:noProof w:val="0"/>
                    </w:rPr>
                  </w:pPr>
                  <w:r w:rsidRPr="00FF430B">
                    <w:rPr>
                      <w:noProof w:val="0"/>
                    </w:rPr>
                    <w:t> </w:t>
                  </w:r>
                </w:p>
                <w:p w14:paraId="0C5B10F9" w14:textId="77777777" w:rsidR="00753976" w:rsidRPr="00FF430B" w:rsidRDefault="00753976" w:rsidP="00240751">
                  <w:pPr>
                    <w:ind w:firstLine="567"/>
                    <w:rPr>
                      <w:noProof w:val="0"/>
                    </w:rPr>
                  </w:pPr>
                </w:p>
                <w:p w14:paraId="1CA6E53E" w14:textId="77777777" w:rsidR="007E709D" w:rsidRPr="00FF430B" w:rsidRDefault="007E709D" w:rsidP="00240751">
                  <w:pPr>
                    <w:ind w:firstLine="567"/>
                    <w:rPr>
                      <w:noProof w:val="0"/>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14:paraId="16DB761C" w14:textId="77777777" w:rsidR="007E709D" w:rsidRPr="00FF430B" w:rsidRDefault="007E709D" w:rsidP="004D7C86">
                  <w:pPr>
                    <w:ind w:firstLine="567"/>
                    <w:jc w:val="both"/>
                    <w:rPr>
                      <w:noProof w:val="0"/>
                    </w:rPr>
                  </w:pPr>
                  <w:r w:rsidRPr="00FF430B">
                    <w:rPr>
                      <w:noProof w:val="0"/>
                    </w:rPr>
                    <w:t> </w:t>
                  </w:r>
                </w:p>
                <w:p w14:paraId="7C4ED40E" w14:textId="77777777" w:rsidR="007E709D" w:rsidRPr="00FF430B" w:rsidRDefault="007E709D" w:rsidP="007E709D">
                  <w:pPr>
                    <w:rPr>
                      <w:noProof w:val="0"/>
                    </w:rPr>
                  </w:pPr>
                </w:p>
                <w:p w14:paraId="772A0CA7" w14:textId="77777777" w:rsidR="007E709D" w:rsidRPr="00FF430B" w:rsidRDefault="007E709D" w:rsidP="003E7B03">
                  <w:pPr>
                    <w:jc w:val="both"/>
                    <w:rPr>
                      <w:noProof w:val="0"/>
                    </w:rPr>
                  </w:pPr>
                </w:p>
              </w:tc>
            </w:tr>
          </w:tbl>
          <w:p w14:paraId="28AE3A32" w14:textId="77777777" w:rsidR="00385C85" w:rsidRPr="00FF430B" w:rsidRDefault="00385C85" w:rsidP="00196AB4">
            <w:pPr>
              <w:tabs>
                <w:tab w:val="left" w:pos="2295"/>
              </w:tabs>
              <w:jc w:val="both"/>
            </w:pPr>
          </w:p>
          <w:p w14:paraId="3EFB5ACB" w14:textId="77777777" w:rsidR="00385C85" w:rsidRPr="00FF430B" w:rsidRDefault="00385C85" w:rsidP="00196AB4">
            <w:pPr>
              <w:tabs>
                <w:tab w:val="left" w:pos="2295"/>
              </w:tabs>
              <w:jc w:val="both"/>
            </w:pPr>
          </w:p>
          <w:p w14:paraId="4BD6F44A" w14:textId="77777777" w:rsidR="004D7C86" w:rsidRPr="00FF430B" w:rsidRDefault="004D7C86" w:rsidP="00196AB4">
            <w:pPr>
              <w:tabs>
                <w:tab w:val="left" w:pos="2295"/>
              </w:tabs>
              <w:jc w:val="both"/>
            </w:pPr>
          </w:p>
          <w:p w14:paraId="10668CDC" w14:textId="77777777" w:rsidR="004D7C86" w:rsidRPr="00FF430B" w:rsidRDefault="004D7C86" w:rsidP="00196AB4">
            <w:pPr>
              <w:tabs>
                <w:tab w:val="left" w:pos="2295"/>
              </w:tabs>
              <w:jc w:val="both"/>
            </w:pPr>
          </w:p>
          <w:p w14:paraId="49367C75" w14:textId="77777777" w:rsidR="004D7C86" w:rsidRPr="00FF430B" w:rsidRDefault="004D7C86" w:rsidP="00196AB4">
            <w:pPr>
              <w:tabs>
                <w:tab w:val="left" w:pos="2295"/>
              </w:tabs>
              <w:jc w:val="both"/>
            </w:pPr>
          </w:p>
          <w:p w14:paraId="4A51789C" w14:textId="77777777" w:rsidR="004D7C86" w:rsidRPr="00FF430B" w:rsidRDefault="004D7C86" w:rsidP="00196AB4">
            <w:pPr>
              <w:tabs>
                <w:tab w:val="left" w:pos="2295"/>
              </w:tabs>
              <w:jc w:val="both"/>
            </w:pPr>
          </w:p>
          <w:p w14:paraId="328CC5ED" w14:textId="77777777" w:rsidR="004D7C86" w:rsidRPr="00FF430B" w:rsidRDefault="004D7C86" w:rsidP="00196AB4">
            <w:pPr>
              <w:tabs>
                <w:tab w:val="left" w:pos="2295"/>
              </w:tabs>
              <w:jc w:val="both"/>
            </w:pPr>
          </w:p>
          <w:p w14:paraId="5D91D2FD" w14:textId="77777777" w:rsidR="004D7C86" w:rsidRPr="00FF430B" w:rsidRDefault="004D7C86" w:rsidP="00196AB4">
            <w:pPr>
              <w:tabs>
                <w:tab w:val="left" w:pos="2295"/>
              </w:tabs>
              <w:jc w:val="both"/>
            </w:pPr>
          </w:p>
          <w:p w14:paraId="3E580F19" w14:textId="77777777" w:rsidR="004D7C86" w:rsidRPr="00FF430B" w:rsidRDefault="004D7C86" w:rsidP="00196AB4">
            <w:pPr>
              <w:tabs>
                <w:tab w:val="left" w:pos="2295"/>
              </w:tabs>
              <w:jc w:val="both"/>
            </w:pPr>
          </w:p>
          <w:p w14:paraId="53480E18" w14:textId="77777777" w:rsidR="004D7C86" w:rsidRPr="00FF430B" w:rsidRDefault="004D7C86" w:rsidP="00196AB4">
            <w:pPr>
              <w:tabs>
                <w:tab w:val="left" w:pos="2295"/>
              </w:tabs>
              <w:jc w:val="both"/>
            </w:pPr>
          </w:p>
          <w:p w14:paraId="0E518AA9" w14:textId="77777777" w:rsidR="004D7C86" w:rsidRPr="00FF430B" w:rsidRDefault="004D7C86" w:rsidP="00196AB4">
            <w:pPr>
              <w:tabs>
                <w:tab w:val="left" w:pos="2295"/>
              </w:tabs>
              <w:jc w:val="both"/>
            </w:pPr>
          </w:p>
          <w:p w14:paraId="694123FF" w14:textId="77777777" w:rsidR="004D7C86" w:rsidRPr="00FF430B" w:rsidRDefault="004D7C86" w:rsidP="00196AB4">
            <w:pPr>
              <w:tabs>
                <w:tab w:val="left" w:pos="2295"/>
              </w:tabs>
              <w:jc w:val="both"/>
            </w:pPr>
          </w:p>
          <w:p w14:paraId="030EED18" w14:textId="77777777" w:rsidR="004D7C86" w:rsidRPr="00FF430B" w:rsidRDefault="004D7C86" w:rsidP="00196AB4">
            <w:pPr>
              <w:tabs>
                <w:tab w:val="left" w:pos="2295"/>
              </w:tabs>
              <w:jc w:val="both"/>
            </w:pPr>
          </w:p>
          <w:p w14:paraId="6EAA6411" w14:textId="77777777" w:rsidR="00BE49DD" w:rsidRPr="00FF430B" w:rsidRDefault="00BE49DD" w:rsidP="00196AB4">
            <w:pPr>
              <w:tabs>
                <w:tab w:val="left" w:pos="2295"/>
              </w:tabs>
              <w:jc w:val="both"/>
            </w:pPr>
          </w:p>
          <w:p w14:paraId="526C686A" w14:textId="096D0B37" w:rsidR="004D7C86" w:rsidRDefault="004D7C86" w:rsidP="00196AB4">
            <w:pPr>
              <w:tabs>
                <w:tab w:val="left" w:pos="2295"/>
              </w:tabs>
              <w:jc w:val="both"/>
            </w:pPr>
          </w:p>
          <w:p w14:paraId="3753E61E" w14:textId="77777777" w:rsidR="00006D6D" w:rsidRDefault="00006D6D" w:rsidP="00196AB4">
            <w:pPr>
              <w:tabs>
                <w:tab w:val="left" w:pos="2295"/>
              </w:tabs>
              <w:jc w:val="both"/>
            </w:pPr>
          </w:p>
          <w:p w14:paraId="453EA8D8" w14:textId="0FE04E19" w:rsidR="00A14C96" w:rsidRDefault="00A14C96" w:rsidP="00196AB4">
            <w:pPr>
              <w:tabs>
                <w:tab w:val="left" w:pos="2295"/>
              </w:tabs>
              <w:jc w:val="both"/>
            </w:pPr>
          </w:p>
          <w:p w14:paraId="2B20D094" w14:textId="77777777" w:rsidR="00A14C96" w:rsidRPr="00FF430B" w:rsidRDefault="00A14C96" w:rsidP="00196AB4">
            <w:pPr>
              <w:tabs>
                <w:tab w:val="left" w:pos="2295"/>
              </w:tabs>
              <w:jc w:val="both"/>
            </w:pPr>
          </w:p>
          <w:p w14:paraId="23EE9EF3" w14:textId="05EFAB83"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14:paraId="14548E19" w14:textId="77777777"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14:paraId="0ADC02F1" w14:textId="77777777" w:rsidR="00803E7E" w:rsidRPr="00FF430B" w:rsidRDefault="00803E7E" w:rsidP="004D7C86">
            <w:pPr>
              <w:jc w:val="right"/>
              <w:rPr>
                <w:noProof w:val="0"/>
              </w:rPr>
            </w:pPr>
            <w:r w:rsidRPr="00FF430B">
              <w:rPr>
                <w:noProof w:val="0"/>
              </w:rPr>
              <w:t>din “____” ________ 20___</w:t>
            </w:r>
          </w:p>
          <w:p w14:paraId="6B954B68" w14:textId="008538E4" w:rsidR="004D7C86" w:rsidRDefault="004D7C86" w:rsidP="006A7C1C">
            <w:pPr>
              <w:keepNext/>
              <w:keepLines/>
              <w:spacing w:before="200"/>
              <w:jc w:val="both"/>
              <w:outlineLvl w:val="2"/>
              <w:rPr>
                <w:noProof w:val="0"/>
              </w:rPr>
            </w:pPr>
          </w:p>
          <w:p w14:paraId="11E4291F" w14:textId="77777777" w:rsidR="006A7C1C" w:rsidRPr="00FF430B" w:rsidRDefault="006A7C1C" w:rsidP="006A7C1C">
            <w:pPr>
              <w:keepNext/>
              <w:keepLines/>
              <w:spacing w:before="200"/>
              <w:jc w:val="both"/>
              <w:outlineLvl w:val="2"/>
              <w:rPr>
                <w:noProof w:val="0"/>
              </w:rPr>
            </w:pPr>
          </w:p>
          <w:p w14:paraId="597AC2A0" w14:textId="77777777" w:rsidR="00803E7E" w:rsidRPr="00FF430B" w:rsidRDefault="00803E7E" w:rsidP="00803E7E">
            <w:pPr>
              <w:ind w:firstLine="567"/>
              <w:jc w:val="both"/>
              <w:rPr>
                <w:b/>
                <w:noProof w:val="0"/>
              </w:rPr>
            </w:pPr>
            <w:r w:rsidRPr="00FF430B">
              <w:rPr>
                <w:b/>
                <w:noProof w:val="0"/>
              </w:rPr>
              <w:t>SPECIFICAŢII DE PREŢ</w:t>
            </w:r>
          </w:p>
          <w:p w14:paraId="5589590D" w14:textId="77777777"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14:paraId="05781770" w14:textId="77777777"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14:paraId="6B27D8F6" w14:textId="77777777"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rPr>
                  </w:pPr>
                  <w:r w:rsidRPr="00FF430B">
                    <w:rPr>
                      <w:b/>
                      <w:bCs/>
                      <w:noProof w:val="0"/>
                    </w:rPr>
                    <w:t>Termenii de executare</w:t>
                  </w:r>
                </w:p>
                <w:p w14:paraId="5F805D30" w14:textId="77777777" w:rsidR="00803E7E" w:rsidRPr="00FF430B" w:rsidRDefault="00803E7E" w:rsidP="003E7B03">
                  <w:pPr>
                    <w:tabs>
                      <w:tab w:val="left" w:pos="1134"/>
                    </w:tabs>
                    <w:ind w:left="720"/>
                    <w:outlineLvl w:val="0"/>
                    <w:rPr>
                      <w:b/>
                      <w:bCs/>
                      <w:noProof w:val="0"/>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rPr>
                  </w:pPr>
                  <w:r w:rsidRPr="00FF430B">
                    <w:rPr>
                      <w:noProof w:val="0"/>
                    </w:rPr>
                    <w:t> </w:t>
                  </w:r>
                </w:p>
                <w:p w14:paraId="7C69EAEA" w14:textId="77777777" w:rsidR="00803E7E" w:rsidRPr="00FF430B" w:rsidRDefault="00803E7E" w:rsidP="004D7C86">
                  <w:pPr>
                    <w:keepNext/>
                    <w:keepLines/>
                    <w:spacing w:before="200"/>
                    <w:jc w:val="both"/>
                    <w:outlineLvl w:val="2"/>
                    <w:rPr>
                      <w:noProof w:val="0"/>
                    </w:rPr>
                  </w:pPr>
                </w:p>
                <w:p w14:paraId="06660E0C" w14:textId="77777777" w:rsidR="00753976" w:rsidRPr="00FF430B" w:rsidRDefault="00753976" w:rsidP="004D7C86">
                  <w:pPr>
                    <w:keepNext/>
                    <w:keepLines/>
                    <w:spacing w:before="200"/>
                    <w:jc w:val="both"/>
                    <w:outlineLvl w:val="2"/>
                    <w:rPr>
                      <w:noProof w:val="0"/>
                    </w:rPr>
                  </w:pPr>
                </w:p>
                <w:p w14:paraId="1435904B" w14:textId="77777777" w:rsidR="00753976" w:rsidRPr="00FF430B" w:rsidRDefault="00753976" w:rsidP="004D7C86">
                  <w:pPr>
                    <w:keepNext/>
                    <w:keepLines/>
                    <w:spacing w:before="200"/>
                    <w:jc w:val="both"/>
                    <w:outlineLvl w:val="2"/>
                    <w:rPr>
                      <w:noProof w:val="0"/>
                    </w:rPr>
                  </w:pPr>
                </w:p>
                <w:p w14:paraId="65ED4DFB" w14:textId="77777777" w:rsidR="00753976" w:rsidRPr="00FF430B" w:rsidRDefault="00753976" w:rsidP="004D7C86">
                  <w:pPr>
                    <w:keepNext/>
                    <w:keepLines/>
                    <w:spacing w:before="200"/>
                    <w:jc w:val="both"/>
                    <w:outlineLvl w:val="2"/>
                    <w:rPr>
                      <w:noProof w:val="0"/>
                    </w:rPr>
                  </w:pPr>
                </w:p>
                <w:p w14:paraId="5BD593FD" w14:textId="77777777" w:rsidR="00803E7E" w:rsidRPr="00FF430B" w:rsidRDefault="00803E7E" w:rsidP="004D7C86">
                  <w:pPr>
                    <w:keepNext/>
                    <w:keepLines/>
                    <w:spacing w:before="200"/>
                    <w:jc w:val="both"/>
                    <w:outlineLvl w:val="2"/>
                    <w:rPr>
                      <w:noProof w:val="0"/>
                    </w:rPr>
                  </w:pPr>
                </w:p>
                <w:p w14:paraId="2B9B29C7" w14:textId="77777777" w:rsidR="00803E7E" w:rsidRPr="00FF430B" w:rsidRDefault="00803E7E" w:rsidP="004D7C86">
                  <w:pPr>
                    <w:keepNext/>
                    <w:keepLines/>
                    <w:spacing w:before="200"/>
                    <w:jc w:val="both"/>
                    <w:outlineLvl w:val="2"/>
                    <w:rPr>
                      <w:noProof w:val="0"/>
                    </w:rPr>
                  </w:pPr>
                </w:p>
                <w:p w14:paraId="2BC83696" w14:textId="77777777" w:rsidR="00803E7E" w:rsidRDefault="00EA64B0" w:rsidP="004D7C86">
                  <w:pPr>
                    <w:jc w:val="center"/>
                    <w:rPr>
                      <w:b/>
                      <w:bCs/>
                      <w:noProof w:val="0"/>
                    </w:rPr>
                  </w:pPr>
                  <w:r w:rsidRPr="00FF430B">
                    <w:rPr>
                      <w:b/>
                      <w:bCs/>
                      <w:noProof w:val="0"/>
                    </w:rPr>
                    <w:t>SEMNĂTURILE PĂRŢILOR</w:t>
                  </w:r>
                </w:p>
                <w:p w14:paraId="7A9E7B1A" w14:textId="5A91F09A" w:rsidR="006A7C1C" w:rsidRPr="00FF430B" w:rsidRDefault="006A7C1C" w:rsidP="004D7C86">
                  <w:pPr>
                    <w:jc w:val="center"/>
                    <w:rPr>
                      <w:noProof w:val="0"/>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rPr>
                  </w:pPr>
                  <w:r w:rsidRPr="00FF430B">
                    <w:rPr>
                      <w:b/>
                      <w:bCs/>
                      <w:noProof w:val="0"/>
                    </w:rPr>
                    <w:t>ANTREPRENOR</w:t>
                  </w:r>
                </w:p>
                <w:p w14:paraId="0A0A85A8" w14:textId="77777777" w:rsidR="00371806" w:rsidRPr="00FF430B" w:rsidRDefault="00371806" w:rsidP="00B262BA">
                  <w:pPr>
                    <w:tabs>
                      <w:tab w:val="left" w:pos="1134"/>
                    </w:tabs>
                    <w:ind w:left="720"/>
                    <w:outlineLvl w:val="0"/>
                    <w:rPr>
                      <w:noProof w:val="0"/>
                    </w:rPr>
                  </w:pPr>
                </w:p>
                <w:p w14:paraId="50B6231F" w14:textId="77777777"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rPr>
                  </w:pPr>
                  <w:r w:rsidRPr="00FF430B">
                    <w:rPr>
                      <w:b/>
                      <w:bCs/>
                      <w:noProof w:val="0"/>
                    </w:rPr>
                    <w:t>BENEFICIAR</w:t>
                  </w:r>
                </w:p>
                <w:p w14:paraId="7C9CFAEF" w14:textId="77777777" w:rsidR="00240751" w:rsidRPr="00FF430B" w:rsidRDefault="00EA64B0" w:rsidP="00240751">
                  <w:pPr>
                    <w:ind w:firstLine="567"/>
                    <w:jc w:val="both"/>
                    <w:rPr>
                      <w:noProof w:val="0"/>
                    </w:rPr>
                  </w:pPr>
                  <w:r w:rsidRPr="00FF430B">
                    <w:rPr>
                      <w:noProof w:val="0"/>
                    </w:rPr>
                    <w:t> </w:t>
                  </w:r>
                </w:p>
                <w:p w14:paraId="2D539C49" w14:textId="77777777" w:rsidR="00240751" w:rsidRPr="00FF430B" w:rsidRDefault="00240751" w:rsidP="00240751">
                  <w:pPr>
                    <w:keepNext/>
                    <w:keepLines/>
                    <w:spacing w:before="200"/>
                    <w:ind w:firstLine="567"/>
                    <w:jc w:val="both"/>
                    <w:outlineLvl w:val="2"/>
                    <w:rPr>
                      <w:noProof w:val="0"/>
                    </w:rPr>
                  </w:pPr>
                </w:p>
                <w:p w14:paraId="7B9F60ED" w14:textId="77777777" w:rsidR="00803E7E" w:rsidRPr="00FF430B" w:rsidRDefault="00803E7E" w:rsidP="003E7B03">
                  <w:pPr>
                    <w:ind w:firstLine="567"/>
                    <w:jc w:val="both"/>
                    <w:rPr>
                      <w:noProof w:val="0"/>
                    </w:rPr>
                  </w:pPr>
                </w:p>
              </w:tc>
            </w:tr>
          </w:tbl>
          <w:p w14:paraId="08641A62" w14:textId="77777777" w:rsidR="00385C85" w:rsidRPr="00FF430B" w:rsidRDefault="00385C85" w:rsidP="00196AB4">
            <w:pPr>
              <w:tabs>
                <w:tab w:val="left" w:pos="2295"/>
              </w:tabs>
              <w:jc w:val="both"/>
            </w:pPr>
          </w:p>
          <w:p w14:paraId="0354D169" w14:textId="77777777" w:rsidR="00385C85" w:rsidRPr="00FF430B" w:rsidRDefault="00385C85" w:rsidP="00196AB4">
            <w:pPr>
              <w:tabs>
                <w:tab w:val="left" w:pos="2295"/>
              </w:tabs>
              <w:jc w:val="both"/>
            </w:pPr>
          </w:p>
          <w:p w14:paraId="67F25846" w14:textId="77777777" w:rsidR="00385C85" w:rsidRPr="00FF430B" w:rsidRDefault="00385C85" w:rsidP="00196AB4">
            <w:pPr>
              <w:tabs>
                <w:tab w:val="left" w:pos="2295"/>
              </w:tabs>
              <w:jc w:val="both"/>
            </w:pPr>
          </w:p>
          <w:p w14:paraId="573158F0" w14:textId="77777777" w:rsidR="00385C85" w:rsidRPr="00FF430B" w:rsidRDefault="00385C85" w:rsidP="00196AB4">
            <w:pPr>
              <w:tabs>
                <w:tab w:val="left" w:pos="2295"/>
              </w:tabs>
              <w:jc w:val="both"/>
            </w:pPr>
          </w:p>
          <w:p w14:paraId="1B2DC210" w14:textId="77777777" w:rsidR="00385C85" w:rsidRPr="00FF430B" w:rsidRDefault="00385C85" w:rsidP="00196AB4">
            <w:pPr>
              <w:tabs>
                <w:tab w:val="left" w:pos="2295"/>
              </w:tabs>
              <w:jc w:val="both"/>
            </w:pPr>
          </w:p>
          <w:p w14:paraId="457A8F3E" w14:textId="77777777" w:rsidR="00385C85" w:rsidRPr="00FF430B" w:rsidRDefault="00385C85" w:rsidP="00196AB4">
            <w:pPr>
              <w:tabs>
                <w:tab w:val="left" w:pos="2295"/>
              </w:tabs>
              <w:jc w:val="both"/>
            </w:pPr>
          </w:p>
          <w:p w14:paraId="09D6168B" w14:textId="77777777" w:rsidR="00385C85" w:rsidRPr="00FF430B" w:rsidRDefault="00385C85" w:rsidP="00196AB4">
            <w:pPr>
              <w:tabs>
                <w:tab w:val="left" w:pos="2295"/>
              </w:tabs>
              <w:jc w:val="both"/>
            </w:pPr>
          </w:p>
          <w:p w14:paraId="752B7DE0" w14:textId="77777777" w:rsidR="00385C85" w:rsidRPr="00FF430B" w:rsidRDefault="00385C85" w:rsidP="00196AB4">
            <w:pPr>
              <w:tabs>
                <w:tab w:val="left" w:pos="2295"/>
              </w:tabs>
              <w:jc w:val="both"/>
            </w:pPr>
          </w:p>
          <w:p w14:paraId="20890119" w14:textId="77777777" w:rsidR="00385C85" w:rsidRPr="00FF430B" w:rsidRDefault="00385C85" w:rsidP="00196AB4">
            <w:pPr>
              <w:tabs>
                <w:tab w:val="left" w:pos="2295"/>
              </w:tabs>
              <w:jc w:val="both"/>
            </w:pPr>
          </w:p>
          <w:p w14:paraId="6BC2DA73" w14:textId="2F3DA076" w:rsidR="00A14C96" w:rsidRDefault="00A14C96" w:rsidP="00196AB4">
            <w:pPr>
              <w:tabs>
                <w:tab w:val="left" w:pos="2295"/>
              </w:tabs>
              <w:jc w:val="both"/>
            </w:pPr>
          </w:p>
          <w:p w14:paraId="6A419E84" w14:textId="77777777" w:rsidR="00006D6D" w:rsidRDefault="00006D6D" w:rsidP="00196AB4">
            <w:pPr>
              <w:tabs>
                <w:tab w:val="left" w:pos="2295"/>
              </w:tabs>
              <w:jc w:val="both"/>
            </w:pPr>
          </w:p>
          <w:p w14:paraId="0D639901" w14:textId="40F17C40" w:rsidR="00A14C96" w:rsidRDefault="00A14C96" w:rsidP="00196AB4">
            <w:pPr>
              <w:tabs>
                <w:tab w:val="left" w:pos="2295"/>
              </w:tabs>
              <w:jc w:val="both"/>
            </w:pPr>
          </w:p>
          <w:p w14:paraId="0B3888A2" w14:textId="12DE591D" w:rsidR="00A14C96" w:rsidRDefault="00A14C96" w:rsidP="00196AB4">
            <w:pPr>
              <w:tabs>
                <w:tab w:val="left" w:pos="2295"/>
              </w:tabs>
              <w:jc w:val="both"/>
            </w:pPr>
          </w:p>
          <w:p w14:paraId="770D7217" w14:textId="77777777" w:rsidR="00A14C96" w:rsidRDefault="00A14C96" w:rsidP="00196AB4">
            <w:pPr>
              <w:tabs>
                <w:tab w:val="left" w:pos="2295"/>
              </w:tabs>
              <w:jc w:val="both"/>
            </w:pPr>
          </w:p>
          <w:p w14:paraId="19663106" w14:textId="77777777" w:rsidR="006A7C1C" w:rsidRPr="00FF430B" w:rsidRDefault="006A7C1C" w:rsidP="00196AB4">
            <w:pPr>
              <w:tabs>
                <w:tab w:val="left" w:pos="2295"/>
              </w:tabs>
              <w:jc w:val="both"/>
            </w:pPr>
          </w:p>
          <w:p w14:paraId="288993F3" w14:textId="0DF157DE" w:rsidR="000C5DFB" w:rsidRPr="00FF430B" w:rsidRDefault="000C5DFB" w:rsidP="000C5DFB">
            <w:pPr>
              <w:jc w:val="right"/>
              <w:rPr>
                <w:noProof w:val="0"/>
              </w:rPr>
            </w:pPr>
            <w:r w:rsidRPr="00FF430B">
              <w:rPr>
                <w:noProof w:val="0"/>
              </w:rPr>
              <w:t>Anexa nr.</w:t>
            </w:r>
            <w:r w:rsidR="00DF4DCF">
              <w:rPr>
                <w:noProof w:val="0"/>
              </w:rPr>
              <w:t xml:space="preserve"> </w:t>
            </w:r>
            <w:r w:rsidR="00D8130E" w:rsidRPr="00FF430B">
              <w:rPr>
                <w:noProof w:val="0"/>
              </w:rPr>
              <w:t>26</w:t>
            </w:r>
          </w:p>
          <w:p w14:paraId="40FDAC2A" w14:textId="77777777"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14:paraId="5EC2ADC2" w14:textId="77777777" w:rsidR="000C5DFB" w:rsidRPr="00FF430B" w:rsidRDefault="000C5DFB" w:rsidP="000C5DFB">
            <w:pPr>
              <w:jc w:val="right"/>
              <w:rPr>
                <w:noProof w:val="0"/>
              </w:rPr>
            </w:pPr>
            <w:r w:rsidRPr="00FF430B">
              <w:rPr>
                <w:noProof w:val="0"/>
              </w:rPr>
              <w:t>din “____” ________ 20___</w:t>
            </w:r>
          </w:p>
          <w:p w14:paraId="6D90D7E5" w14:textId="77777777" w:rsidR="00385C85" w:rsidRPr="00FF430B" w:rsidRDefault="00385C85" w:rsidP="00196AB4">
            <w:pPr>
              <w:tabs>
                <w:tab w:val="left" w:pos="2295"/>
              </w:tabs>
              <w:jc w:val="both"/>
            </w:pPr>
          </w:p>
          <w:p w14:paraId="68B76606" w14:textId="77777777" w:rsidR="00385C85" w:rsidRPr="00FF430B" w:rsidRDefault="00385C85" w:rsidP="00196AB4">
            <w:pPr>
              <w:tabs>
                <w:tab w:val="left" w:pos="2295"/>
              </w:tabs>
              <w:jc w:val="both"/>
            </w:pPr>
          </w:p>
          <w:p w14:paraId="5ED1DB81" w14:textId="77777777" w:rsidR="00385C85" w:rsidRPr="00FF430B" w:rsidRDefault="00385C85" w:rsidP="00196AB4">
            <w:pPr>
              <w:tabs>
                <w:tab w:val="left" w:pos="2295"/>
              </w:tabs>
              <w:jc w:val="both"/>
            </w:pPr>
          </w:p>
          <w:p w14:paraId="33DED036" w14:textId="77777777" w:rsidR="00394DC7" w:rsidRPr="00FF430B" w:rsidRDefault="00394DC7" w:rsidP="00394DC7">
            <w:pPr>
              <w:jc w:val="center"/>
              <w:rPr>
                <w:b/>
                <w:noProof w:val="0"/>
              </w:rPr>
            </w:pPr>
            <w:r w:rsidRPr="00FF430B">
              <w:rPr>
                <w:b/>
                <w:noProof w:val="0"/>
              </w:rPr>
              <w:t>CONTRACT – MODEL</w:t>
            </w:r>
          </w:p>
          <w:p w14:paraId="05E6741F" w14:textId="77777777" w:rsidR="009174E1" w:rsidRPr="00FF430B" w:rsidRDefault="009174E1" w:rsidP="009174E1">
            <w:pPr>
              <w:jc w:val="center"/>
              <w:rPr>
                <w:b/>
                <w:noProof w:val="0"/>
              </w:rPr>
            </w:pPr>
          </w:p>
          <w:p w14:paraId="75018E31" w14:textId="77777777" w:rsidR="00EB080B" w:rsidRPr="00FF430B" w:rsidRDefault="00EB080B" w:rsidP="00196AB4">
            <w:pPr>
              <w:tabs>
                <w:tab w:val="left" w:pos="2295"/>
              </w:tabs>
              <w:jc w:val="both"/>
            </w:pPr>
          </w:p>
          <w:p w14:paraId="57B8F233" w14:textId="77777777"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14:paraId="6D3066DE" w14:textId="77777777"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14:paraId="74E73267" w14:textId="77777777" w:rsidR="00EB080B" w:rsidRPr="00FF430B" w:rsidRDefault="00EB080B" w:rsidP="00196AB4">
            <w:pPr>
              <w:tabs>
                <w:tab w:val="left" w:pos="2295"/>
              </w:tabs>
              <w:jc w:val="both"/>
            </w:pPr>
          </w:p>
          <w:p w14:paraId="64859F03" w14:textId="77777777" w:rsidR="00394DC7" w:rsidRPr="00FF430B" w:rsidRDefault="00394DC7" w:rsidP="00F23E62">
            <w:pPr>
              <w:rPr>
                <w:i/>
              </w:rPr>
            </w:pPr>
            <w:r w:rsidRPr="00FF430B">
              <w:rPr>
                <w:b/>
              </w:rPr>
              <w:t>”___” _____________  202</w:t>
            </w:r>
            <w:r w:rsidR="00F23E62" w:rsidRPr="00FF430B">
              <w:rPr>
                <w:b/>
              </w:rPr>
              <w:t>..</w:t>
            </w:r>
            <w:r w:rsidR="00C33344" w:rsidRPr="00FF430B">
              <w:rPr>
                <w:b/>
              </w:rPr>
              <w:t xml:space="preserve">                                                                 </w:t>
            </w:r>
            <w:r w:rsidR="00F23E62" w:rsidRPr="00FF430B">
              <w:t>oraș/municipiu</w:t>
            </w:r>
            <w:r w:rsidR="00F23E62" w:rsidRPr="00FF430B">
              <w:rPr>
                <w:b/>
              </w:rPr>
              <w:t>…...………</w:t>
            </w:r>
          </w:p>
          <w:p w14:paraId="75323132" w14:textId="77777777" w:rsidR="002D6E71" w:rsidRPr="00FF430B" w:rsidRDefault="002D6E71" w:rsidP="00196AB4">
            <w:pPr>
              <w:tabs>
                <w:tab w:val="left" w:pos="2295"/>
              </w:tabs>
              <w:jc w:val="both"/>
            </w:pPr>
          </w:p>
          <w:p w14:paraId="219635B7" w14:textId="77777777" w:rsidR="00AD32DD" w:rsidRPr="00FF430B" w:rsidRDefault="00394DC7" w:rsidP="00385C85">
            <w:pPr>
              <w:pStyle w:val="a"/>
              <w:numPr>
                <w:ilvl w:val="0"/>
                <w:numId w:val="45"/>
              </w:numPr>
              <w:jc w:val="center"/>
              <w:rPr>
                <w:b/>
                <w:kern w:val="28"/>
              </w:rPr>
            </w:pPr>
            <w:r w:rsidRPr="00FF430B">
              <w:rPr>
                <w:b/>
                <w:kern w:val="28"/>
              </w:rPr>
              <w:t>PARTEA GENERALĂ</w:t>
            </w:r>
          </w:p>
          <w:p w14:paraId="1A976C59" w14:textId="77777777" w:rsidR="00394DC7" w:rsidRPr="00FF430B" w:rsidRDefault="00394DC7" w:rsidP="00394DC7">
            <w:pPr>
              <w:pStyle w:val="a"/>
              <w:numPr>
                <w:ilvl w:val="0"/>
                <w:numId w:val="0"/>
              </w:numPr>
              <w:ind w:left="3240"/>
              <w:rPr>
                <w:kern w:val="28"/>
                <w:sz w:val="20"/>
                <w:szCs w:val="20"/>
              </w:rPr>
            </w:pPr>
            <w:r w:rsidRPr="00FF430B">
              <w:rPr>
                <w:kern w:val="28"/>
                <w:sz w:val="20"/>
                <w:szCs w:val="20"/>
              </w:rPr>
              <w:t xml:space="preserve"> </w:t>
            </w:r>
            <w:r w:rsidR="00C33344" w:rsidRPr="00FF430B">
              <w:rPr>
                <w:kern w:val="28"/>
                <w:sz w:val="20"/>
                <w:szCs w:val="20"/>
              </w:rPr>
              <w:t xml:space="preserve">                  </w:t>
            </w:r>
            <w:r w:rsidRPr="00FF430B">
              <w:rPr>
                <w:kern w:val="28"/>
                <w:sz w:val="20"/>
                <w:szCs w:val="20"/>
              </w:rPr>
              <w:t xml:space="preserve"> (OBLIGATORI</w:t>
            </w:r>
            <w:r w:rsidR="0060188C" w:rsidRPr="00FF430B">
              <w:rPr>
                <w:kern w:val="28"/>
                <w:sz w:val="20"/>
                <w:szCs w:val="20"/>
              </w:rPr>
              <w:t>U</w:t>
            </w:r>
            <w:r w:rsidRPr="00FF430B">
              <w:rPr>
                <w:kern w:val="28"/>
                <w:sz w:val="20"/>
                <w:szCs w:val="20"/>
              </w:rPr>
              <w:t>)</w:t>
            </w:r>
          </w:p>
          <w:p w14:paraId="3E245505" w14:textId="77777777" w:rsidR="00394DC7" w:rsidRPr="00FF430B" w:rsidRDefault="00394DC7" w:rsidP="00394DC7">
            <w:pPr>
              <w:pStyle w:val="a"/>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rPr>
                  </w:pPr>
                  <w:r w:rsidRPr="00FF430B">
                    <w:rPr>
                      <w:b/>
                    </w:rPr>
                    <w:t>Beneficiar</w:t>
                  </w:r>
                </w:p>
              </w:tc>
              <w:tc>
                <w:tcPr>
                  <w:tcW w:w="2350" w:type="pct"/>
                </w:tcPr>
                <w:p w14:paraId="7A202734" w14:textId="77777777" w:rsidR="00394DC7" w:rsidRPr="00FF430B" w:rsidRDefault="00394DC7" w:rsidP="008A2F19">
                  <w:pPr>
                    <w:jc w:val="both"/>
                    <w:rPr>
                      <w:b/>
                    </w:rPr>
                  </w:pPr>
                  <w:r w:rsidRPr="00FF430B">
                    <w:rPr>
                      <w:b/>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922F8A" w:rsidRPr="00FF430B">
                    <w:t xml:space="preserve"> </w:t>
                  </w:r>
                  <w:r w:rsidR="0060188C" w:rsidRPr="00FF430B">
                    <w:rPr>
                      <w:i/>
                    </w:rPr>
                    <w:t>IDNO</w:t>
                  </w:r>
                  <w:r w:rsidR="00922F8A" w:rsidRPr="00FF430B">
                    <w:rPr>
                      <w:i/>
                    </w:rPr>
                    <w:t>,</w:t>
                  </w:r>
                  <w:r w:rsidR="0060188C" w:rsidRPr="00FF430B">
                    <w:rPr>
                      <w:i/>
                    </w:rPr>
                    <w:t xml:space="preserve"> </w:t>
                  </w:r>
                  <w:r w:rsidRPr="00FF430B">
                    <w:t xml:space="preserve"> pe de o parte,</w:t>
                  </w:r>
                </w:p>
              </w:tc>
              <w:tc>
                <w:tcPr>
                  <w:tcW w:w="2350" w:type="pct"/>
                </w:tcPr>
                <w:p w14:paraId="73008784" w14:textId="77777777"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0060188C" w:rsidRPr="00FF430B">
                    <w:rPr>
                      <w:i/>
                    </w:rPr>
                    <w:t xml:space="preserve"> </w:t>
                  </w:r>
                  <w:r w:rsidRPr="00FF430B">
                    <w:t xml:space="preserve"> pe de </w:t>
                  </w:r>
                  <w:r w:rsidR="00922F8A" w:rsidRPr="00FF430B">
                    <w:t>altă</w:t>
                  </w:r>
                  <w:r w:rsidRPr="00FF430B">
                    <w:t xml:space="preserve"> parte,</w:t>
                  </w:r>
                </w:p>
              </w:tc>
            </w:tr>
          </w:tbl>
          <w:p w14:paraId="3BAF380E" w14:textId="77777777"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rPr>
            </w:pPr>
          </w:p>
          <w:p w14:paraId="276703EE" w14:textId="77777777"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rPr>
            </w:pPr>
          </w:p>
          <w:p w14:paraId="6427672B" w14:textId="77777777" w:rsidR="004C7DFB" w:rsidRPr="00FF430B" w:rsidRDefault="004C7DFB" w:rsidP="007C193B">
            <w:pPr>
              <w:jc w:val="both"/>
            </w:pPr>
            <w:r w:rsidRPr="00FF430B">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pPr>
            <w:r w:rsidRPr="00FF430B">
              <w:t>Formularul Contractului;</w:t>
            </w:r>
          </w:p>
          <w:p w14:paraId="62BECD35" w14:textId="77777777" w:rsidR="00AD32DD" w:rsidRPr="00FF430B" w:rsidRDefault="004C7DFB">
            <w:pPr>
              <w:numPr>
                <w:ilvl w:val="0"/>
                <w:numId w:val="33"/>
              </w:numPr>
              <w:suppressAutoHyphens/>
              <w:ind w:left="0" w:firstLine="720"/>
              <w:jc w:val="both"/>
              <w:rPr>
                <w:i/>
              </w:rPr>
            </w:pPr>
            <w:r w:rsidRPr="00FF430B">
              <w:t>Formularul ofertei;</w:t>
            </w:r>
          </w:p>
          <w:p w14:paraId="4CD35ADF" w14:textId="77777777" w:rsidR="00AD32DD" w:rsidRPr="00FF430B" w:rsidRDefault="004C7DFB">
            <w:pPr>
              <w:numPr>
                <w:ilvl w:val="0"/>
                <w:numId w:val="33"/>
              </w:numPr>
              <w:suppressAutoHyphens/>
              <w:ind w:left="0" w:firstLine="720"/>
              <w:jc w:val="both"/>
              <w:rPr>
                <w:i/>
              </w:rPr>
            </w:pPr>
            <w:r w:rsidRPr="00FF430B">
              <w:t>Caietul de sarcini;</w:t>
            </w:r>
          </w:p>
          <w:p w14:paraId="6351F713" w14:textId="77777777" w:rsidR="00AD32DD" w:rsidRPr="00FF430B" w:rsidRDefault="004C7DFB">
            <w:pPr>
              <w:numPr>
                <w:ilvl w:val="0"/>
                <w:numId w:val="33"/>
              </w:numPr>
              <w:suppressAutoHyphens/>
              <w:ind w:left="0" w:firstLine="720"/>
              <w:jc w:val="both"/>
              <w:rPr>
                <w:i/>
              </w:rPr>
            </w:pPr>
            <w:r w:rsidRPr="00FF430B">
              <w:t>Garanția de bună execuție.</w:t>
            </w:r>
          </w:p>
          <w:p w14:paraId="5A807A7A" w14:textId="7EC48555"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w:t>
            </w:r>
            <w:r w:rsidR="00DF4DCF">
              <w:t xml:space="preserve"> </w:t>
            </w:r>
            <w:r w:rsidR="0060188C" w:rsidRPr="00FF430B">
              <w:t>2</w:t>
            </w:r>
            <w:r w:rsidRPr="00FF430B">
              <w:t>.</w:t>
            </w:r>
          </w:p>
          <w:p w14:paraId="0DE78DB7" w14:textId="77777777"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rPr>
            </w:pPr>
          </w:p>
          <w:p w14:paraId="7CE45D8A" w14:textId="77777777" w:rsidR="004C7DFB" w:rsidRPr="00FF430B" w:rsidRDefault="007C193B" w:rsidP="007C193B">
            <w:pPr>
              <w:rPr>
                <w:b/>
              </w:rPr>
            </w:pPr>
            <w:r w:rsidRPr="00FF430B">
              <w:rPr>
                <w:b/>
              </w:rPr>
              <w:t>1. OBIECTUL CONTRACTULUI</w:t>
            </w:r>
          </w:p>
          <w:p w14:paraId="5FE58412" w14:textId="77777777"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pPr>
            <w:r w:rsidRPr="00FF430B">
              <w:t xml:space="preserve">1.2. Beneficiarul se obligă, la rândul său, să achite şi să recepţioneze Lucrările livrate de Antreprenor. </w:t>
            </w:r>
          </w:p>
          <w:p w14:paraId="7C08EEAD" w14:textId="77777777"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rPr>
            </w:pPr>
          </w:p>
          <w:p w14:paraId="4D89C1D8" w14:textId="77777777" w:rsidR="004C7DFB" w:rsidRPr="00FF430B" w:rsidRDefault="007C193B" w:rsidP="007C193B">
            <w:pPr>
              <w:rPr>
                <w:b/>
              </w:rPr>
            </w:pPr>
            <w:r w:rsidRPr="00FF430B">
              <w:rPr>
                <w:b/>
              </w:rPr>
              <w:t>2.TERMENII ŞI CONDIŢIILE DE PRESTARE</w:t>
            </w:r>
          </w:p>
          <w:p w14:paraId="38DE5575" w14:textId="77777777"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t>prezentul</w:t>
            </w:r>
            <w:r w:rsidRPr="00FF430B">
              <w:t xml:space="preserve"> Contract. </w:t>
            </w:r>
          </w:p>
          <w:p w14:paraId="4481491D" w14:textId="77777777"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14:paraId="2EDEAEAF" w14:textId="77777777" w:rsidR="004C7DFB" w:rsidRPr="00FF430B" w:rsidRDefault="004C7DFB" w:rsidP="007C193B">
            <w:pPr>
              <w:jc w:val="both"/>
            </w:pPr>
            <w:r w:rsidRPr="00FF430B">
              <w:lastRenderedPageBreak/>
              <w:t xml:space="preserve"> 2.3. La elaborarea soluțiilor de proiect, se va opta pentru soluții care vor duce la optimizarea cheltuielilor pentru execuția lucrărilor de reparație (ulterior și pentru lucrările de întreținere).</w:t>
            </w:r>
            <w:r w:rsidR="00C33344" w:rsidRPr="00FF430B">
              <w:t xml:space="preserve"> </w:t>
            </w:r>
            <w:r w:rsidRPr="00FF430B">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14:paraId="48CC6BEF" w14:textId="77777777"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w:t>
            </w:r>
            <w:r w:rsidR="00C33344" w:rsidRPr="00FF430B">
              <w:t xml:space="preserve"> </w:t>
            </w:r>
            <w:r w:rsidRPr="00FF430B">
              <w:t>și originalul facturii fiscale.</w:t>
            </w:r>
          </w:p>
          <w:p w14:paraId="655578F4" w14:textId="77777777" w:rsidR="002B1EFF" w:rsidRPr="00FF430B" w:rsidRDefault="002B1EFF" w:rsidP="004C7DFB">
            <w:pPr>
              <w:ind w:firstLine="720"/>
              <w:jc w:val="both"/>
            </w:pPr>
          </w:p>
          <w:p w14:paraId="1B0E0D46" w14:textId="77777777" w:rsidR="005212EA" w:rsidRPr="00FF430B" w:rsidRDefault="007C193B" w:rsidP="007C193B">
            <w:pPr>
              <w:rPr>
                <w:b/>
              </w:rPr>
            </w:pPr>
            <w:r w:rsidRPr="00FF430B">
              <w:rPr>
                <w:b/>
              </w:rPr>
              <w:t>3. PREŢUL ŞI CONDIŢIILE DE PLATĂ</w:t>
            </w:r>
          </w:p>
          <w:p w14:paraId="051FE7BD" w14:textId="77777777" w:rsidR="005212EA" w:rsidRPr="00FF430B" w:rsidRDefault="005212EA" w:rsidP="007C193B">
            <w:pPr>
              <w:jc w:val="both"/>
            </w:pPr>
            <w:r w:rsidRPr="00FF430B">
              <w:t>3.1. Preţul Lucrărilor conform prezentului Contract este stabilit în lei moldoveneşti.</w:t>
            </w:r>
          </w:p>
          <w:p w14:paraId="3409DEB4" w14:textId="77777777"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14:paraId="79B17D33" w14:textId="77777777" w:rsidR="005212EA" w:rsidRPr="00FF430B" w:rsidRDefault="005212EA" w:rsidP="007C193B">
            <w:pPr>
              <w:jc w:val="both"/>
            </w:pPr>
            <w:r w:rsidRPr="00FF430B">
              <w:t>3.3. Beneficiarul va achita Antreprenorului în două etape suma totală pentru Lucrările executate, după cum urmează:</w:t>
            </w:r>
          </w:p>
          <w:p w14:paraId="291CF741" w14:textId="478135A8"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003B210E">
              <w:rPr>
                <w:b/>
              </w:rPr>
              <w:t xml:space="preserve"> </w:t>
            </w:r>
            <w:r w:rsidRPr="00FF430B">
              <w:rPr>
                <w:b/>
              </w:rPr>
              <w:t>inclusiv TVA</w:t>
            </w:r>
            <w:r w:rsidR="00073EB7" w:rsidRPr="00FF430B">
              <w:rPr>
                <w:b/>
              </w:rPr>
              <w:t>,</w:t>
            </w:r>
            <w:r w:rsidRPr="00FF430B">
              <w:t xml:space="preserve"> conform Specificației;</w:t>
            </w:r>
          </w:p>
          <w:p w14:paraId="5746377A" w14:textId="77777777"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00C33344" w:rsidRPr="00FF430B">
              <w:rPr>
                <w:b/>
              </w:rPr>
              <w:t xml:space="preserve"> </w:t>
            </w:r>
            <w:r w:rsidRPr="00FF430B">
              <w:rPr>
                <w:b/>
              </w:rPr>
              <w:t>inclusiv TVA</w:t>
            </w:r>
            <w:r w:rsidR="00073EB7" w:rsidRPr="00FF430B">
              <w:rPr>
                <w:b/>
              </w:rPr>
              <w:t>,</w:t>
            </w:r>
            <w:r w:rsidRPr="00FF430B">
              <w:t xml:space="preserve"> conform Specificației. </w:t>
            </w:r>
          </w:p>
          <w:p w14:paraId="3BCB2C5F" w14:textId="77777777"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pPr>
            <w:r w:rsidRPr="00FF430B">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rPr>
            </w:pPr>
          </w:p>
          <w:p w14:paraId="423B6E90" w14:textId="77777777" w:rsidR="009A30D6" w:rsidRPr="00FF430B" w:rsidRDefault="007C193B" w:rsidP="007C193B">
            <w:pPr>
              <w:rPr>
                <w:b/>
              </w:rPr>
            </w:pPr>
            <w:r w:rsidRPr="00FF430B">
              <w:rPr>
                <w:b/>
              </w:rPr>
              <w:t>4. CONDIŢIILE DE PREDARE-PRIMIRE</w:t>
            </w:r>
          </w:p>
          <w:p w14:paraId="7D0D6413" w14:textId="77777777" w:rsidR="009A30D6" w:rsidRPr="00FF430B" w:rsidRDefault="009A30D6" w:rsidP="007C193B">
            <w:pPr>
              <w:jc w:val="both"/>
            </w:pPr>
            <w:r w:rsidRPr="00FF430B">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pPr>
            <w:r w:rsidRPr="00FF430B">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pPr>
            <w:r w:rsidRPr="00FF430B">
              <w:t>calitatea Lucrărilor corespunde documentelor normative și standardelor de stat.</w:t>
            </w:r>
          </w:p>
          <w:p w14:paraId="1A8A3808" w14:textId="77777777" w:rsidR="001C3DC4" w:rsidRPr="00FF430B" w:rsidRDefault="001C3DC4" w:rsidP="001C3DC4">
            <w:pPr>
              <w:ind w:firstLine="720"/>
              <w:jc w:val="center"/>
              <w:rPr>
                <w:b/>
              </w:rPr>
            </w:pPr>
          </w:p>
          <w:p w14:paraId="4394560F" w14:textId="77777777" w:rsidR="001C3DC4" w:rsidRPr="00FF430B" w:rsidRDefault="007C193B" w:rsidP="007C193B">
            <w:pPr>
              <w:rPr>
                <w:b/>
              </w:rPr>
            </w:pPr>
            <w:r w:rsidRPr="00FF430B">
              <w:rPr>
                <w:b/>
              </w:rPr>
              <w:t>5. STANDARDE</w:t>
            </w:r>
          </w:p>
          <w:p w14:paraId="2CB65E68" w14:textId="77777777" w:rsidR="001C3DC4" w:rsidRPr="00FF430B" w:rsidRDefault="001C3DC4" w:rsidP="007C193B">
            <w:pPr>
              <w:jc w:val="both"/>
            </w:pPr>
            <w:r w:rsidRPr="00FF430B">
              <w:t>5.1 Lucrările</w:t>
            </w:r>
            <w:r w:rsidR="004A5F0C" w:rsidRPr="00FF430B">
              <w:t xml:space="preserve"> </w:t>
            </w:r>
            <w:r w:rsidRPr="00FF430B">
              <w:t>prestate în baza contractului vor respecta standardele prezentate de către Beneficiar în cerințele caietului de sarcini.</w:t>
            </w:r>
          </w:p>
          <w:p w14:paraId="6B509744" w14:textId="77777777"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pPr>
          </w:p>
          <w:p w14:paraId="4D3E834F" w14:textId="77777777" w:rsidR="001C3DC4" w:rsidRPr="00FF430B" w:rsidRDefault="007C193B" w:rsidP="007C193B">
            <w:pPr>
              <w:rPr>
                <w:b/>
              </w:rPr>
            </w:pPr>
            <w:r w:rsidRPr="00FF430B">
              <w:rPr>
                <w:b/>
              </w:rPr>
              <w:t>6. OBLIGAŢIILE PĂRŢILOR</w:t>
            </w:r>
          </w:p>
          <w:p w14:paraId="7240442A" w14:textId="77777777" w:rsidR="001C3DC4" w:rsidRPr="00FF430B" w:rsidRDefault="001C3DC4" w:rsidP="007C193B">
            <w:pPr>
              <w:jc w:val="both"/>
            </w:pPr>
            <w:r w:rsidRPr="00FF430B">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notifice</w:t>
            </w:r>
            <w:r w:rsidR="00AB7AE2" w:rsidRPr="00FF430B">
              <w:t xml:space="preserve"> </w:t>
            </w:r>
            <w:r w:rsidRPr="00FF430B">
              <w:t>Beneficiarul,</w:t>
            </w:r>
            <w:r w:rsidR="00AB7AE2" w:rsidRPr="00FF430B">
              <w:t xml:space="preserve"> </w:t>
            </w:r>
            <w:r w:rsidRPr="00FF430B">
              <w:t xml:space="preserve">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w:t>
            </w:r>
            <w:r w:rsidR="00AB7AE2" w:rsidRPr="00FF430B">
              <w:t xml:space="preserve"> </w:t>
            </w:r>
            <w:r w:rsidRPr="00FF430B">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calitatea executării Lucrărilor și să suporte cheltuielile de verificare repetată, în caz de primire a Avizului negativ al</w:t>
            </w:r>
            <w:r w:rsidR="00AB7AE2" w:rsidRPr="00FF430B">
              <w:t xml:space="preserve"> </w:t>
            </w:r>
            <w:r w:rsidRPr="00FF430B">
              <w:t>Î.S.</w:t>
            </w:r>
            <w:r w:rsidR="00AB7AE2" w:rsidRPr="00FF430B">
              <w:t xml:space="preserve"> „</w:t>
            </w:r>
            <w:r w:rsidRPr="00FF430B">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stabilească, în proiect, fazele determinante de execuție a lucrărilor și exercitarea</w:t>
            </w:r>
            <w:r w:rsidR="004A5F0C" w:rsidRPr="00FF430B">
              <w:t xml:space="preserve"> </w:t>
            </w:r>
            <w:r w:rsidRPr="00FF430B">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lastRenderedPageBreak/>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14:paraId="112EE0F6" w14:textId="77777777" w:rsidR="001C3DC4" w:rsidRPr="00FF430B" w:rsidRDefault="001C3DC4" w:rsidP="00FF5CB2">
            <w:pPr>
              <w:jc w:val="both"/>
            </w:pPr>
            <w:r w:rsidRPr="00FF430B">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w:t>
            </w:r>
            <w:r w:rsidR="003B210E">
              <w:t xml:space="preserve"> </w:t>
            </w:r>
            <w:r w:rsidRPr="00FF430B">
              <w:t>a</w:t>
            </w:r>
            <w:r w:rsidR="00073EB7" w:rsidRPr="00FF430B">
              <w:t>l</w:t>
            </w:r>
            <w:r w:rsidRPr="00FF430B">
              <w:t xml:space="preserve"> Contractului. </w:t>
            </w:r>
          </w:p>
          <w:p w14:paraId="39CDC288" w14:textId="77777777" w:rsidR="00A93011" w:rsidRPr="00FF430B" w:rsidRDefault="00A93011" w:rsidP="00A93011">
            <w:pPr>
              <w:ind w:firstLine="720"/>
              <w:jc w:val="center"/>
              <w:rPr>
                <w:b/>
              </w:rPr>
            </w:pPr>
          </w:p>
          <w:p w14:paraId="25AC9F71" w14:textId="77777777" w:rsidR="00A93011" w:rsidRPr="00FF430B" w:rsidRDefault="007C193B" w:rsidP="007C193B">
            <w:pPr>
              <w:rPr>
                <w:b/>
              </w:rPr>
            </w:pPr>
            <w:r w:rsidRPr="00FF430B">
              <w:rPr>
                <w:b/>
              </w:rPr>
              <w:t>7. JUSTIFICAREA DATORITĂ UNUI IMPEDIMENT</w:t>
            </w:r>
          </w:p>
          <w:p w14:paraId="6A6D8931" w14:textId="77777777"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14:paraId="07350029" w14:textId="77777777"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pPr>
          </w:p>
          <w:p w14:paraId="76EDF68D" w14:textId="77777777" w:rsidR="00A93011" w:rsidRPr="00FF430B" w:rsidRDefault="007C193B" w:rsidP="007C193B">
            <w:pPr>
              <w:rPr>
                <w:b/>
              </w:rPr>
            </w:pPr>
            <w:r w:rsidRPr="00FF430B">
              <w:rPr>
                <w:b/>
              </w:rPr>
              <w:t>8. REZOLUȚIUNEA CONTRACTULUI</w:t>
            </w:r>
          </w:p>
          <w:p w14:paraId="22187E74" w14:textId="77777777" w:rsidR="00A93011" w:rsidRPr="00FF430B" w:rsidRDefault="00A93011" w:rsidP="007C193B">
            <w:pPr>
              <w:jc w:val="both"/>
            </w:pPr>
            <w:r w:rsidRPr="00FF430B">
              <w:t>8.1.Rezoluțiunea Contractului se poate realiza cu acordul comun al Părţilor.</w:t>
            </w:r>
          </w:p>
          <w:p w14:paraId="20B7EC1A" w14:textId="77777777" w:rsidR="00A93011" w:rsidRPr="00FF430B" w:rsidRDefault="00A93011" w:rsidP="007C193B">
            <w:pPr>
              <w:jc w:val="both"/>
            </w:pPr>
            <w:r w:rsidRPr="00FF430B">
              <w:t xml:space="preserve">8.2. Contractul poate fi </w:t>
            </w:r>
            <w:r w:rsidR="00073EB7" w:rsidRPr="00FF430B">
              <w:t>rezolvit</w:t>
            </w:r>
            <w:r w:rsidRPr="00FF430B">
              <w:t>în mod unilateral în caz de:</w:t>
            </w:r>
          </w:p>
          <w:p w14:paraId="4AE9719E" w14:textId="77777777" w:rsidR="00AD32DD" w:rsidRPr="00FF430B" w:rsidRDefault="00A93011">
            <w:pPr>
              <w:numPr>
                <w:ilvl w:val="0"/>
                <w:numId w:val="37"/>
              </w:numPr>
              <w:tabs>
                <w:tab w:val="left" w:pos="1080"/>
              </w:tabs>
              <w:suppressAutoHyphens/>
              <w:ind w:left="0" w:firstLine="720"/>
              <w:jc w:val="both"/>
            </w:pPr>
            <w:r w:rsidRPr="00FF430B">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pPr>
            <w:r w:rsidRPr="00FF430B">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pPr>
            <w:r w:rsidRPr="00FF430B">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14:paraId="481FCDB2" w14:textId="07B5F453" w:rsidR="00AD32DD" w:rsidRPr="00FF430B" w:rsidRDefault="008A2F19">
            <w:pPr>
              <w:numPr>
                <w:ilvl w:val="0"/>
                <w:numId w:val="37"/>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w:t>
            </w:r>
            <w:r w:rsidR="003B210E">
              <w:t xml:space="preserve"> </w:t>
            </w:r>
            <w:r w:rsidRPr="00FF430B">
              <w:t>19 al Legii</w:t>
            </w:r>
            <w:r w:rsidR="00E10240" w:rsidRPr="00FF430B">
              <w:t xml:space="preserve"> nr.</w:t>
            </w:r>
            <w:r w:rsidR="00FF5CB2">
              <w:t xml:space="preserve"> </w:t>
            </w:r>
            <w:r w:rsidRPr="00FF430B">
              <w:t>131/2015 privind achizițiile publice;</w:t>
            </w:r>
          </w:p>
          <w:p w14:paraId="0722FCA9" w14:textId="36FF5AFE" w:rsidR="00AD32DD" w:rsidRPr="00C7398C" w:rsidRDefault="008A2F19" w:rsidP="004A5F0C">
            <w:pPr>
              <w:pStyle w:val="af2"/>
              <w:numPr>
                <w:ilvl w:val="0"/>
                <w:numId w:val="37"/>
              </w:numPr>
              <w:tabs>
                <w:tab w:val="clear" w:pos="1854"/>
                <w:tab w:val="left" w:pos="0"/>
                <w:tab w:val="num" w:pos="1135"/>
                <w:tab w:val="left" w:pos="2070"/>
              </w:tabs>
              <w:ind w:left="0" w:firstLine="710"/>
              <w:rPr>
                <w:lang w:val="en-US"/>
              </w:rPr>
            </w:pPr>
            <w:r w:rsidRPr="00C7398C">
              <w:rPr>
                <w:lang w:val="en-US"/>
              </w:rPr>
              <w:t>contractul a făcut obiectul unei modificări substanțiale care necesita o nouă procedură de achiziție publi</w:t>
            </w:r>
            <w:r w:rsidR="00283820" w:rsidRPr="00C7398C">
              <w:rPr>
                <w:lang w:val="en-US"/>
              </w:rPr>
              <w:t>că în conformitate cu art.</w:t>
            </w:r>
            <w:r w:rsidR="003B210E" w:rsidRPr="00C7398C">
              <w:rPr>
                <w:lang w:val="en-US"/>
              </w:rPr>
              <w:t xml:space="preserve"> </w:t>
            </w:r>
            <w:r w:rsidRPr="00C7398C">
              <w:rPr>
                <w:lang w:val="en-US"/>
              </w:rPr>
              <w:t xml:space="preserve">76 al Legii </w:t>
            </w:r>
            <w:r w:rsidR="00E10240" w:rsidRPr="00C7398C">
              <w:rPr>
                <w:lang w:val="en-US"/>
              </w:rPr>
              <w:t>nr.</w:t>
            </w:r>
            <w:r w:rsidR="003B210E" w:rsidRPr="00C7398C">
              <w:rPr>
                <w:lang w:val="en-US"/>
              </w:rPr>
              <w:t xml:space="preserve"> </w:t>
            </w:r>
            <w:r w:rsidRPr="00C7398C">
              <w:rPr>
                <w:lang w:val="en-US"/>
              </w:rPr>
              <w:t>131/2015 privind achizițiile publice;</w:t>
            </w:r>
          </w:p>
          <w:p w14:paraId="64438E73" w14:textId="6A6AB7BE" w:rsidR="00AD32DD" w:rsidRPr="00C7398C" w:rsidRDefault="008A2F19" w:rsidP="004A5F0C">
            <w:pPr>
              <w:pStyle w:val="af2"/>
              <w:numPr>
                <w:ilvl w:val="0"/>
                <w:numId w:val="37"/>
              </w:numPr>
              <w:tabs>
                <w:tab w:val="clear" w:pos="1854"/>
                <w:tab w:val="left" w:pos="0"/>
                <w:tab w:val="num" w:pos="1135"/>
                <w:tab w:val="left" w:pos="2070"/>
              </w:tabs>
              <w:ind w:left="0" w:firstLine="710"/>
              <w:rPr>
                <w:lang w:val="en-US"/>
              </w:rPr>
            </w:pPr>
            <w:r w:rsidRPr="00C7398C">
              <w:rPr>
                <w:lang w:val="en-US"/>
              </w:rPr>
              <w:t xml:space="preserve">contractul nu </w:t>
            </w:r>
            <w:r w:rsidR="00073EB7" w:rsidRPr="00C7398C">
              <w:rPr>
                <w:lang w:val="en-US"/>
              </w:rPr>
              <w:t>urma</w:t>
            </w:r>
            <w:r w:rsidRPr="00C7398C">
              <w:rPr>
                <w:lang w:val="en-US"/>
              </w:rPr>
              <w:t xml:space="preserve"> să fie atribuit contractantului respectiv, avînd în vedere o încălcare gravă a obligaţiilor ce rezultă din Legea </w:t>
            </w:r>
            <w:r w:rsidR="00E10240" w:rsidRPr="00C7398C">
              <w:rPr>
                <w:lang w:val="en-US"/>
              </w:rPr>
              <w:t>nr.</w:t>
            </w:r>
            <w:r w:rsidR="00FF5CB2" w:rsidRPr="00C7398C">
              <w:rPr>
                <w:lang w:val="en-US"/>
              </w:rPr>
              <w:t xml:space="preserve"> </w:t>
            </w:r>
            <w:r w:rsidRPr="00C7398C">
              <w:rPr>
                <w:lang w:val="en-US"/>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pPr>
          </w:p>
          <w:p w14:paraId="57E54D0F" w14:textId="77777777" w:rsidR="008A2F19" w:rsidRPr="00FF430B" w:rsidRDefault="007C193B" w:rsidP="007C193B">
            <w:pPr>
              <w:rPr>
                <w:b/>
              </w:rPr>
            </w:pPr>
            <w:r w:rsidRPr="00FF430B">
              <w:rPr>
                <w:b/>
              </w:rPr>
              <w:t>9. RECLAMAŢII ŞI SANCŢIUNI</w:t>
            </w:r>
          </w:p>
          <w:p w14:paraId="12CA25D9" w14:textId="77777777" w:rsidR="001278C6" w:rsidRPr="00FF430B" w:rsidRDefault="008A2F19" w:rsidP="007C193B">
            <w:pPr>
              <w:jc w:val="both"/>
            </w:pPr>
            <w:r w:rsidRPr="00FF430B">
              <w:t>9.1. Reclamaţiile privind cantitatea Lucrărilor prestate sunt înaintate Antreprenorului la momentul 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14:paraId="701AB0CC" w14:textId="77777777"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14:paraId="4AFD8070" w14:textId="77777777" w:rsidR="008A2F19" w:rsidRPr="00FF430B" w:rsidRDefault="008A2F19" w:rsidP="007C193B">
            <w:pPr>
              <w:jc w:val="both"/>
            </w:pPr>
            <w:r w:rsidRPr="00FF430B">
              <w:lastRenderedPageBreak/>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14:paraId="64EA5629" w14:textId="77777777" w:rsidR="008A2F19" w:rsidRPr="00FF430B" w:rsidRDefault="008A2F19" w:rsidP="007C193B">
            <w:pPr>
              <w:jc w:val="both"/>
            </w:pPr>
            <w:r w:rsidRPr="00FF430B">
              <w:t>9.5. Antreprenorul poartă răspundere pentru calitatea Lucrărilor în limitele stabilite, inclusiv pentru viciile ascunse.</w:t>
            </w:r>
          </w:p>
          <w:p w14:paraId="0CF84607" w14:textId="77777777"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14:paraId="2BA339EF" w14:textId="77777777" w:rsidR="008A2F19" w:rsidRPr="00FF430B" w:rsidRDefault="008A2F19" w:rsidP="007C193B">
            <w:pPr>
              <w:jc w:val="both"/>
            </w:pPr>
            <w:r w:rsidRPr="00FF430B">
              <w:t>9.7. Pentru prestarea cu înt</w:t>
            </w:r>
            <w:r w:rsidR="00073EB7" w:rsidRPr="00FF430B">
              <w:t>â</w:t>
            </w:r>
            <w:r w:rsidRPr="00FF430B">
              <w:t>rziere a Lucrărilor, Antreprenorul</w:t>
            </w:r>
            <w:r w:rsidR="004A5F0C" w:rsidRPr="00FF430B">
              <w:t xml:space="preserve"> </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14:paraId="2FF252ED" w14:textId="77777777"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00AB7AE2" w:rsidRPr="00FF430B">
              <w:t xml:space="preserve"> </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14:paraId="7E642469" w14:textId="77777777" w:rsidR="00A93011" w:rsidRPr="00FF430B" w:rsidRDefault="00A93011" w:rsidP="00A93011">
            <w:pPr>
              <w:rPr>
                <w:b/>
              </w:rPr>
            </w:pPr>
          </w:p>
          <w:p w14:paraId="62D5D9F0" w14:textId="77777777" w:rsidR="00AE27C8" w:rsidRPr="00FF430B" w:rsidRDefault="007C193B" w:rsidP="007C193B">
            <w:pPr>
              <w:rPr>
                <w:b/>
              </w:rPr>
            </w:pPr>
            <w:r w:rsidRPr="00FF430B">
              <w:rPr>
                <w:b/>
              </w:rPr>
              <w:t>10. DREPTURI DE PROPRIETATE INTELECTUALĂ</w:t>
            </w:r>
          </w:p>
          <w:p w14:paraId="4116A786" w14:textId="77777777" w:rsidR="00AE27C8" w:rsidRPr="00FF430B" w:rsidRDefault="00AE27C8" w:rsidP="007C193B">
            <w:pPr>
              <w:jc w:val="both"/>
            </w:pPr>
            <w:r w:rsidRPr="00FF430B">
              <w:t>10.1. Antreprenorul are obligaţia să despăgubească Beneficiarul împotriva oricăror:</w:t>
            </w:r>
          </w:p>
          <w:p w14:paraId="1D25A9A1" w14:textId="77777777"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pPr>
          </w:p>
          <w:p w14:paraId="518F7ECB" w14:textId="77777777" w:rsidR="00AE27C8" w:rsidRPr="00FF430B" w:rsidRDefault="007C193B" w:rsidP="007C193B">
            <w:pPr>
              <w:rPr>
                <w:b/>
              </w:rPr>
            </w:pPr>
            <w:r w:rsidRPr="00FF430B">
              <w:rPr>
                <w:b/>
              </w:rPr>
              <w:t>11. DISPOZIŢII FINALE</w:t>
            </w:r>
          </w:p>
          <w:p w14:paraId="0900079E" w14:textId="77777777"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pPr>
            <w:r w:rsidRPr="00FF430B">
              <w:t>11.2. De la data semnării prezentului Contract, toate negocierile purtate şi documentele  perfectate anterior, îşi pierd valabilitatea.</w:t>
            </w:r>
          </w:p>
          <w:p w14:paraId="2DC17772" w14:textId="77777777"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14:paraId="33B0FCFB" w14:textId="77777777" w:rsidR="00DF4A99" w:rsidRPr="00FF430B" w:rsidRDefault="00DF4A99" w:rsidP="00DF4A99">
            <w:pPr>
              <w:tabs>
                <w:tab w:val="left" w:pos="2295"/>
              </w:tabs>
              <w:jc w:val="both"/>
            </w:pPr>
            <w:r w:rsidRPr="00FF430B">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pPr>
          </w:p>
          <w:p w14:paraId="3BA214C6" w14:textId="77777777" w:rsidR="004D7C86" w:rsidRPr="00FF430B" w:rsidRDefault="004D7C86" w:rsidP="004D7C86">
            <w:pPr>
              <w:spacing w:line="276" w:lineRule="auto"/>
              <w:contextualSpacing/>
            </w:pPr>
          </w:p>
          <w:p w14:paraId="5403B6A9" w14:textId="5C49D4DB" w:rsidR="00B262BA" w:rsidRPr="00FF430B" w:rsidRDefault="00B262BA" w:rsidP="004D7C86">
            <w:pPr>
              <w:spacing w:line="276" w:lineRule="auto"/>
              <w:contextualSpacing/>
            </w:pPr>
          </w:p>
          <w:p w14:paraId="1777AAAE" w14:textId="64DB95DF" w:rsidR="000960C1" w:rsidRPr="00FF430B" w:rsidRDefault="000960C1" w:rsidP="004D7C86">
            <w:pPr>
              <w:spacing w:line="276" w:lineRule="auto"/>
              <w:contextualSpacing/>
            </w:pPr>
          </w:p>
          <w:p w14:paraId="571182D9" w14:textId="55D59BD1" w:rsidR="000960C1" w:rsidRPr="00FF430B" w:rsidRDefault="000960C1" w:rsidP="004D7C86">
            <w:pPr>
              <w:spacing w:line="276" w:lineRule="auto"/>
              <w:contextualSpacing/>
            </w:pPr>
          </w:p>
          <w:p w14:paraId="7EC78AB9" w14:textId="4821C754" w:rsidR="000960C1" w:rsidRPr="00FF430B" w:rsidRDefault="000960C1" w:rsidP="004D7C86">
            <w:pPr>
              <w:spacing w:line="276" w:lineRule="auto"/>
              <w:contextualSpacing/>
            </w:pPr>
          </w:p>
          <w:p w14:paraId="52E8BF8D" w14:textId="77777777" w:rsidR="000960C1" w:rsidRPr="00FF430B" w:rsidRDefault="000960C1" w:rsidP="004D7C86">
            <w:pPr>
              <w:spacing w:line="276" w:lineRule="auto"/>
              <w:contextualSpacing/>
            </w:pPr>
          </w:p>
          <w:p w14:paraId="2D835D38" w14:textId="77777777" w:rsidR="004D7C86" w:rsidRPr="00FF430B" w:rsidRDefault="004D7C86" w:rsidP="004D7C86">
            <w:pPr>
              <w:spacing w:line="276" w:lineRule="auto"/>
              <w:contextualSpacing/>
            </w:pPr>
          </w:p>
          <w:p w14:paraId="239BEF6F" w14:textId="77777777" w:rsidR="004A5F0C" w:rsidRPr="00FF430B" w:rsidRDefault="004A5F0C" w:rsidP="004D7C86">
            <w:pPr>
              <w:spacing w:line="276" w:lineRule="auto"/>
              <w:contextualSpacing/>
            </w:pPr>
          </w:p>
          <w:p w14:paraId="303D30BE" w14:textId="77777777" w:rsidR="004D7C86" w:rsidRPr="00FF430B" w:rsidRDefault="004D7C86" w:rsidP="004D7C86">
            <w:pPr>
              <w:pStyle w:val="a"/>
              <w:numPr>
                <w:ilvl w:val="0"/>
                <w:numId w:val="45"/>
              </w:numPr>
              <w:tabs>
                <w:tab w:val="left" w:pos="2295"/>
              </w:tabs>
              <w:jc w:val="center"/>
            </w:pPr>
            <w:r w:rsidRPr="00FF430B">
              <w:rPr>
                <w:b/>
              </w:rPr>
              <w:t>PARTEA CE ȚINE DE CONDIȚIILE</w:t>
            </w:r>
          </w:p>
          <w:p w14:paraId="3683C470" w14:textId="77777777" w:rsidR="004D7C86" w:rsidRPr="00FF430B" w:rsidRDefault="004D7C86" w:rsidP="004D7C86">
            <w:pPr>
              <w:pStyle w:val="a"/>
              <w:numPr>
                <w:ilvl w:val="0"/>
                <w:numId w:val="0"/>
              </w:numPr>
              <w:tabs>
                <w:tab w:val="left" w:pos="2295"/>
              </w:tabs>
              <w:ind w:left="3240"/>
            </w:pPr>
            <w:r w:rsidRPr="00FF430B">
              <w:rPr>
                <w:b/>
              </w:rPr>
              <w:lastRenderedPageBreak/>
              <w:t>SPECIALE AL CONTRACTULUI</w:t>
            </w:r>
          </w:p>
          <w:p w14:paraId="7813C73D" w14:textId="77777777" w:rsidR="004D7C86" w:rsidRPr="00FF430B" w:rsidRDefault="004D7C86" w:rsidP="004D7C86">
            <w:pPr>
              <w:jc w:val="center"/>
            </w:pPr>
            <w:r w:rsidRPr="00FF430B">
              <w:t>(</w:t>
            </w:r>
            <w:r w:rsidRPr="00FF430B">
              <w:rPr>
                <w:sz w:val="20"/>
                <w:szCs w:val="20"/>
              </w:rPr>
              <w:t>LA NECESITATE)</w:t>
            </w:r>
          </w:p>
          <w:p w14:paraId="29CF6519" w14:textId="77777777" w:rsidR="004D7C86" w:rsidRPr="00FF430B" w:rsidRDefault="004D7C86" w:rsidP="004D7C86">
            <w:pPr>
              <w:jc w:val="both"/>
              <w:rPr>
                <w:sz w:val="28"/>
                <w:szCs w:val="28"/>
              </w:rPr>
            </w:pPr>
          </w:p>
          <w:p w14:paraId="14664654" w14:textId="77777777" w:rsidR="004D7C86" w:rsidRPr="00FF430B" w:rsidRDefault="004D7C86" w:rsidP="004D7C86">
            <w:pPr>
              <w:spacing w:line="276" w:lineRule="auto"/>
              <w:contextualSpacing/>
            </w:pPr>
          </w:p>
          <w:p w14:paraId="32A4BA9D" w14:textId="77777777" w:rsidR="004D7C86" w:rsidRPr="00FF430B" w:rsidRDefault="004D7C86" w:rsidP="004D7C86">
            <w:pPr>
              <w:spacing w:line="276" w:lineRule="auto"/>
              <w:contextualSpacing/>
            </w:pPr>
          </w:p>
          <w:p w14:paraId="7497F86A" w14:textId="77777777" w:rsidR="004D7C86" w:rsidRPr="00FF430B" w:rsidRDefault="004D7C86" w:rsidP="004D7C86">
            <w:pPr>
              <w:spacing w:line="276" w:lineRule="auto"/>
              <w:contextualSpacing/>
            </w:pPr>
          </w:p>
          <w:p w14:paraId="0522037B" w14:textId="77777777" w:rsidR="004D7C86" w:rsidRPr="00FF430B" w:rsidRDefault="004D7C86" w:rsidP="004D7C86">
            <w:pPr>
              <w:spacing w:line="276" w:lineRule="auto"/>
              <w:contextualSpacing/>
            </w:pPr>
          </w:p>
          <w:p w14:paraId="04EC3AA9" w14:textId="77777777" w:rsidR="004D7C86" w:rsidRPr="00FF430B" w:rsidRDefault="004D7C86" w:rsidP="004D7C86">
            <w:pPr>
              <w:spacing w:line="276" w:lineRule="auto"/>
              <w:contextualSpacing/>
            </w:pPr>
          </w:p>
          <w:p w14:paraId="759328FA" w14:textId="77777777" w:rsidR="004D7C86" w:rsidRPr="00FF430B" w:rsidRDefault="004D7C86" w:rsidP="004D7C86">
            <w:pPr>
              <w:spacing w:line="276" w:lineRule="auto"/>
              <w:contextualSpacing/>
            </w:pPr>
          </w:p>
          <w:p w14:paraId="2997F8E1" w14:textId="77777777" w:rsidR="00DF4A99" w:rsidRPr="00FF430B" w:rsidRDefault="00DF4A99" w:rsidP="00DF4A99">
            <w:pPr>
              <w:pStyle w:val="a"/>
              <w:numPr>
                <w:ilvl w:val="0"/>
                <w:numId w:val="17"/>
              </w:numPr>
              <w:tabs>
                <w:tab w:val="clear" w:pos="1134"/>
              </w:tabs>
              <w:spacing w:line="276" w:lineRule="auto"/>
              <w:ind w:left="0"/>
              <w:contextualSpacing/>
            </w:pPr>
            <w:r w:rsidRPr="00FF430B">
              <w:rPr>
                <w:b/>
              </w:rPr>
              <w:t>RECHIZITELE JURIDICE, POŞTALE ŞI DE PLĂŢI ALE PĂRŢILOR</w:t>
            </w:r>
          </w:p>
          <w:p w14:paraId="4633A588" w14:textId="77777777"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pPr>
                  <w:r w:rsidRPr="00FF430B">
                    <w:rPr>
                      <w:b/>
                      <w:iCs/>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pPr>
                </w:p>
                <w:p w14:paraId="62C2FB63" w14:textId="77777777" w:rsidR="00DF4A99" w:rsidRPr="00FF430B" w:rsidRDefault="00DF4A99" w:rsidP="006A7C1C">
                  <w:pPr>
                    <w:tabs>
                      <w:tab w:val="left" w:pos="1134"/>
                      <w:tab w:val="left" w:pos="4680"/>
                      <w:tab w:val="left" w:pos="7020"/>
                    </w:tabs>
                    <w:suppressAutoHyphens/>
                    <w:ind w:firstLine="567"/>
                    <w:jc w:val="both"/>
                  </w:pPr>
                </w:p>
                <w:p w14:paraId="6D3302FE" w14:textId="77777777" w:rsidR="00DF4A99" w:rsidRPr="00FF430B" w:rsidRDefault="00DF4A99" w:rsidP="006A7C1C">
                  <w:pPr>
                    <w:tabs>
                      <w:tab w:val="left" w:pos="1134"/>
                      <w:tab w:val="left" w:pos="4680"/>
                      <w:tab w:val="left" w:pos="7020"/>
                    </w:tabs>
                    <w:suppressAutoHyphens/>
                    <w:ind w:firstLine="567"/>
                    <w:jc w:val="both"/>
                  </w:pPr>
                </w:p>
                <w:p w14:paraId="5906B80B" w14:textId="77777777" w:rsidR="00DF4A99" w:rsidRPr="00FF430B" w:rsidRDefault="00DF4A99" w:rsidP="006A7C1C">
                  <w:pPr>
                    <w:tabs>
                      <w:tab w:val="left" w:pos="1134"/>
                      <w:tab w:val="left" w:pos="4680"/>
                      <w:tab w:val="left" w:pos="7020"/>
                    </w:tabs>
                    <w:suppressAutoHyphens/>
                    <w:ind w:firstLine="567"/>
                    <w:jc w:val="both"/>
                  </w:pPr>
                </w:p>
                <w:p w14:paraId="71CF5BE1" w14:textId="77777777" w:rsidR="00DF4A99" w:rsidRPr="00FF430B" w:rsidRDefault="00DF4A99" w:rsidP="006A7C1C">
                  <w:pPr>
                    <w:tabs>
                      <w:tab w:val="left" w:pos="1134"/>
                      <w:tab w:val="left" w:pos="4680"/>
                      <w:tab w:val="left" w:pos="7020"/>
                    </w:tabs>
                    <w:suppressAutoHyphens/>
                    <w:ind w:firstLine="567"/>
                    <w:jc w:val="both"/>
                  </w:pPr>
                </w:p>
              </w:tc>
            </w:tr>
          </w:tbl>
          <w:p w14:paraId="3EFDD7FE" w14:textId="4475A6E9" w:rsidR="00DF4A99" w:rsidRDefault="00DF4A99" w:rsidP="006A7C1C">
            <w:pPr>
              <w:pStyle w:val="a"/>
              <w:numPr>
                <w:ilvl w:val="0"/>
                <w:numId w:val="0"/>
              </w:numPr>
              <w:tabs>
                <w:tab w:val="clear" w:pos="1134"/>
                <w:tab w:val="left" w:pos="2685"/>
              </w:tabs>
              <w:contextualSpacing/>
              <w:jc w:val="center"/>
              <w:rPr>
                <w:b/>
              </w:rPr>
            </w:pPr>
            <w:r w:rsidRPr="00FF430B">
              <w:rPr>
                <w:b/>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rPr>
                  </w:pPr>
                  <w:r w:rsidRPr="00FF430B">
                    <w:rPr>
                      <w:b/>
                    </w:rPr>
                    <w:t>ANTREPRENOR</w:t>
                  </w:r>
                </w:p>
              </w:tc>
              <w:tc>
                <w:tcPr>
                  <w:tcW w:w="4559" w:type="dxa"/>
                  <w:vAlign w:val="center"/>
                </w:tcPr>
                <w:p w14:paraId="529F8C55" w14:textId="77777777" w:rsidR="00DF4A99" w:rsidRPr="00FF430B" w:rsidRDefault="00DF4A99" w:rsidP="006A7C1C">
                  <w:pPr>
                    <w:jc w:val="center"/>
                    <w:rPr>
                      <w:b/>
                    </w:rPr>
                  </w:pPr>
                  <w:r w:rsidRPr="00FF430B">
                    <w:rPr>
                      <w:b/>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rPr>
                  </w:pPr>
                </w:p>
              </w:tc>
              <w:tc>
                <w:tcPr>
                  <w:tcW w:w="4559" w:type="dxa"/>
                  <w:vAlign w:val="center"/>
                </w:tcPr>
                <w:p w14:paraId="325BE5CF" w14:textId="77777777" w:rsidR="00DF4A99" w:rsidRPr="00FF430B" w:rsidRDefault="00DF4A99" w:rsidP="00AD32DD">
                  <w:pPr>
                    <w:jc w:val="both"/>
                    <w:rPr>
                      <w:b/>
                    </w:rPr>
                  </w:pPr>
                </w:p>
              </w:tc>
            </w:tr>
          </w:tbl>
          <w:p w14:paraId="399269D7" w14:textId="77777777" w:rsidR="00DF4A99" w:rsidRPr="00FF430B" w:rsidRDefault="00DF4A99" w:rsidP="00DF4A99">
            <w:pPr>
              <w:tabs>
                <w:tab w:val="left" w:pos="2295"/>
              </w:tabs>
              <w:jc w:val="both"/>
            </w:pPr>
          </w:p>
          <w:p w14:paraId="40F339F1" w14:textId="77777777" w:rsidR="00DF4A99" w:rsidRPr="00FF430B" w:rsidRDefault="00DF4A99" w:rsidP="00DF4A99">
            <w:pPr>
              <w:tabs>
                <w:tab w:val="left" w:pos="2295"/>
              </w:tabs>
              <w:jc w:val="both"/>
            </w:pPr>
          </w:p>
          <w:p w14:paraId="4E02AE6A" w14:textId="77777777" w:rsidR="00DF4A99" w:rsidRPr="00FF430B" w:rsidRDefault="00DF4A99" w:rsidP="00DF4A99">
            <w:pPr>
              <w:tabs>
                <w:tab w:val="left" w:pos="2295"/>
              </w:tabs>
              <w:jc w:val="center"/>
            </w:pPr>
          </w:p>
          <w:p w14:paraId="57E9E682" w14:textId="77777777" w:rsidR="00234775" w:rsidRPr="00FF430B" w:rsidRDefault="00234775" w:rsidP="00DF4A99">
            <w:pPr>
              <w:tabs>
                <w:tab w:val="left" w:pos="2295"/>
              </w:tabs>
              <w:jc w:val="center"/>
            </w:pPr>
          </w:p>
          <w:p w14:paraId="433CE670" w14:textId="77777777" w:rsidR="00283820" w:rsidRPr="00FF430B" w:rsidRDefault="00283820" w:rsidP="00DF4A99">
            <w:pPr>
              <w:tabs>
                <w:tab w:val="left" w:pos="2295"/>
              </w:tabs>
              <w:jc w:val="center"/>
            </w:pPr>
          </w:p>
          <w:p w14:paraId="12612F08" w14:textId="77777777" w:rsidR="00DF4A99" w:rsidRPr="00FF430B" w:rsidRDefault="00DF4A99" w:rsidP="00DF4A99">
            <w:pPr>
              <w:tabs>
                <w:tab w:val="left" w:pos="2295"/>
              </w:tabs>
              <w:jc w:val="both"/>
            </w:pPr>
          </w:p>
          <w:p w14:paraId="3555FF4D" w14:textId="77777777" w:rsidR="00DB5DCF" w:rsidRPr="00FF430B" w:rsidRDefault="00DB5DCF" w:rsidP="00196AB4">
            <w:pPr>
              <w:tabs>
                <w:tab w:val="left" w:pos="2295"/>
              </w:tabs>
              <w:jc w:val="both"/>
            </w:pPr>
          </w:p>
          <w:p w14:paraId="3F300C0F" w14:textId="77777777" w:rsidR="00F53F69" w:rsidRPr="00FF430B" w:rsidRDefault="00F53F69" w:rsidP="00196AB4">
            <w:pPr>
              <w:tabs>
                <w:tab w:val="left" w:pos="2295"/>
              </w:tabs>
              <w:jc w:val="both"/>
            </w:pPr>
          </w:p>
          <w:p w14:paraId="314B622F" w14:textId="77777777" w:rsidR="002D6E71" w:rsidRPr="00FF430B" w:rsidRDefault="002D6E71" w:rsidP="00196AB4">
            <w:pPr>
              <w:jc w:val="both"/>
              <w:rPr>
                <w:sz w:val="28"/>
                <w:szCs w:val="28"/>
              </w:rPr>
            </w:pPr>
          </w:p>
          <w:p w14:paraId="34026A89" w14:textId="77777777" w:rsidR="004D7C86" w:rsidRPr="00FF430B" w:rsidRDefault="004D7C86" w:rsidP="00196AB4">
            <w:pPr>
              <w:jc w:val="both"/>
              <w:rPr>
                <w:sz w:val="28"/>
                <w:szCs w:val="28"/>
              </w:rPr>
            </w:pPr>
          </w:p>
          <w:p w14:paraId="5BBDCBDB" w14:textId="77777777" w:rsidR="004D7C86" w:rsidRPr="00FF430B" w:rsidRDefault="004D7C86" w:rsidP="00196AB4">
            <w:pPr>
              <w:jc w:val="both"/>
              <w:rPr>
                <w:sz w:val="28"/>
                <w:szCs w:val="28"/>
              </w:rPr>
            </w:pPr>
          </w:p>
          <w:p w14:paraId="1B427258" w14:textId="77777777" w:rsidR="004D7C86" w:rsidRPr="00FF430B" w:rsidRDefault="004D7C86" w:rsidP="00196AB4">
            <w:pPr>
              <w:jc w:val="both"/>
              <w:rPr>
                <w:sz w:val="28"/>
                <w:szCs w:val="28"/>
              </w:rPr>
            </w:pPr>
          </w:p>
          <w:p w14:paraId="5F294F04" w14:textId="77777777" w:rsidR="004D7C86" w:rsidRPr="00FF430B" w:rsidRDefault="004D7C86" w:rsidP="00196AB4">
            <w:pPr>
              <w:jc w:val="both"/>
              <w:rPr>
                <w:sz w:val="28"/>
                <w:szCs w:val="28"/>
              </w:rPr>
            </w:pPr>
          </w:p>
          <w:p w14:paraId="4EC93D5F" w14:textId="77777777" w:rsidR="004D7C86" w:rsidRPr="00FF430B" w:rsidRDefault="004D7C86" w:rsidP="00196AB4">
            <w:pPr>
              <w:jc w:val="both"/>
              <w:rPr>
                <w:sz w:val="28"/>
                <w:szCs w:val="28"/>
              </w:rPr>
            </w:pPr>
          </w:p>
          <w:p w14:paraId="11A71185" w14:textId="77777777" w:rsidR="004D7C86" w:rsidRPr="00FF430B" w:rsidRDefault="004D7C86" w:rsidP="00196AB4">
            <w:pPr>
              <w:jc w:val="both"/>
              <w:rPr>
                <w:sz w:val="28"/>
                <w:szCs w:val="28"/>
              </w:rPr>
            </w:pPr>
          </w:p>
          <w:p w14:paraId="5157DC94" w14:textId="77777777" w:rsidR="004D7C86" w:rsidRPr="00FF430B" w:rsidRDefault="004D7C86" w:rsidP="00196AB4">
            <w:pPr>
              <w:jc w:val="both"/>
              <w:rPr>
                <w:sz w:val="28"/>
                <w:szCs w:val="28"/>
              </w:rPr>
            </w:pPr>
          </w:p>
          <w:p w14:paraId="32B5FBA0" w14:textId="5D345534" w:rsidR="004D7C86" w:rsidRPr="00FF430B" w:rsidRDefault="004D7C86" w:rsidP="00196AB4">
            <w:pPr>
              <w:jc w:val="both"/>
              <w:rPr>
                <w:sz w:val="28"/>
                <w:szCs w:val="28"/>
              </w:rPr>
            </w:pPr>
          </w:p>
          <w:p w14:paraId="2CF9C595" w14:textId="00F53F2D" w:rsidR="00AD17E8" w:rsidRDefault="00AD17E8" w:rsidP="00196AB4">
            <w:pPr>
              <w:jc w:val="both"/>
              <w:rPr>
                <w:sz w:val="28"/>
                <w:szCs w:val="28"/>
              </w:rPr>
            </w:pPr>
          </w:p>
          <w:p w14:paraId="5B855918" w14:textId="77777777" w:rsidR="006537B3" w:rsidRPr="00FF430B" w:rsidRDefault="006537B3" w:rsidP="00196AB4">
            <w:pPr>
              <w:jc w:val="both"/>
              <w:rPr>
                <w:sz w:val="28"/>
                <w:szCs w:val="28"/>
              </w:rPr>
            </w:pPr>
          </w:p>
          <w:p w14:paraId="67B29B52" w14:textId="77777777" w:rsidR="00BE49DD" w:rsidRPr="00FF430B" w:rsidRDefault="00BE49DD" w:rsidP="004D7C86">
            <w:pPr>
              <w:tabs>
                <w:tab w:val="left" w:pos="2295"/>
              </w:tabs>
              <w:jc w:val="right"/>
            </w:pPr>
          </w:p>
          <w:p w14:paraId="49FD91B9" w14:textId="77777777" w:rsidR="00461DAC" w:rsidRPr="00FF430B" w:rsidRDefault="00461DAC" w:rsidP="004D7C86">
            <w:pPr>
              <w:tabs>
                <w:tab w:val="left" w:pos="2295"/>
              </w:tabs>
              <w:jc w:val="right"/>
            </w:pPr>
            <w:r w:rsidRPr="00FF430B">
              <w:t xml:space="preserve">Anexa nr. </w:t>
            </w:r>
            <w:r w:rsidR="004D7C86" w:rsidRPr="00FF430B">
              <w:t>1</w:t>
            </w:r>
          </w:p>
          <w:p w14:paraId="1FCC467E" w14:textId="77777777" w:rsidR="00461DAC" w:rsidRPr="00FF430B" w:rsidRDefault="00AB7AE2" w:rsidP="004D7C86">
            <w:pPr>
              <w:tabs>
                <w:tab w:val="left" w:pos="2295"/>
              </w:tabs>
              <w:jc w:val="right"/>
            </w:pPr>
            <w:r w:rsidRPr="00FF430B">
              <w:t>la C</w:t>
            </w:r>
            <w:r w:rsidR="00461DAC" w:rsidRPr="00FF430B">
              <w:t>ontractul nr. ___________</w:t>
            </w:r>
          </w:p>
          <w:p w14:paraId="7AB912E8" w14:textId="77777777" w:rsidR="00461DAC" w:rsidRPr="00FF430B" w:rsidRDefault="001278C6" w:rsidP="004D7C86">
            <w:pPr>
              <w:tabs>
                <w:tab w:val="left" w:pos="2295"/>
              </w:tabs>
              <w:jc w:val="right"/>
            </w:pPr>
            <w:r w:rsidRPr="00FF430B">
              <w:lastRenderedPageBreak/>
              <w:t>d</w:t>
            </w:r>
            <w:r w:rsidR="00461DAC" w:rsidRPr="00FF430B">
              <w:t>in „____”  _____ 20_____</w:t>
            </w:r>
            <w:r w:rsidR="002B4D12" w:rsidRPr="00FF430B">
              <w:t>__</w:t>
            </w:r>
          </w:p>
          <w:p w14:paraId="291744E5" w14:textId="77777777" w:rsidR="007323B6" w:rsidRPr="00FF430B" w:rsidRDefault="007323B6" w:rsidP="00196AB4">
            <w:pPr>
              <w:tabs>
                <w:tab w:val="left" w:pos="2295"/>
              </w:tabs>
              <w:jc w:val="both"/>
            </w:pPr>
          </w:p>
          <w:p w14:paraId="7CBACD58" w14:textId="77777777" w:rsidR="004D7C86" w:rsidRPr="00FF430B" w:rsidRDefault="004D7C86" w:rsidP="00196AB4">
            <w:pPr>
              <w:tabs>
                <w:tab w:val="left" w:pos="2295"/>
              </w:tabs>
              <w:jc w:val="both"/>
            </w:pPr>
          </w:p>
          <w:p w14:paraId="2564A61A" w14:textId="77777777" w:rsidR="004D7C86" w:rsidRPr="00FF430B" w:rsidRDefault="004D7C86" w:rsidP="00196AB4">
            <w:pPr>
              <w:tabs>
                <w:tab w:val="left" w:pos="2295"/>
              </w:tabs>
              <w:jc w:val="both"/>
            </w:pPr>
          </w:p>
          <w:p w14:paraId="2144F41C" w14:textId="77777777" w:rsidR="004D7C86" w:rsidRPr="00FF430B" w:rsidRDefault="004D7C86" w:rsidP="00196AB4">
            <w:pPr>
              <w:tabs>
                <w:tab w:val="left" w:pos="2295"/>
              </w:tabs>
              <w:jc w:val="both"/>
            </w:pPr>
          </w:p>
          <w:p w14:paraId="6D55A6A4" w14:textId="77777777" w:rsidR="004D7C86" w:rsidRPr="00FF430B" w:rsidRDefault="004D7C86" w:rsidP="00196AB4">
            <w:pPr>
              <w:tabs>
                <w:tab w:val="left" w:pos="2295"/>
              </w:tabs>
              <w:jc w:val="both"/>
            </w:pPr>
          </w:p>
          <w:p w14:paraId="09E6E4EE" w14:textId="77777777" w:rsidR="002B4D12" w:rsidRPr="00FF430B" w:rsidRDefault="002B4D12" w:rsidP="00196AB4">
            <w:pPr>
              <w:tabs>
                <w:tab w:val="left" w:pos="2295"/>
              </w:tabs>
              <w:jc w:val="both"/>
            </w:pPr>
          </w:p>
          <w:p w14:paraId="79E941F8" w14:textId="77777777" w:rsidR="002B4D12" w:rsidRPr="00FF430B" w:rsidRDefault="004A5F0C" w:rsidP="00196AB4">
            <w:pPr>
              <w:tabs>
                <w:tab w:val="left" w:pos="2295"/>
              </w:tabs>
              <w:jc w:val="both"/>
              <w:rPr>
                <w:b/>
              </w:rPr>
            </w:pPr>
            <w:r w:rsidRPr="00FF430B">
              <w:rPr>
                <w:b/>
              </w:rPr>
              <w:t xml:space="preserve">        </w:t>
            </w:r>
            <w:r w:rsidR="002B4D12" w:rsidRPr="00FF430B">
              <w:rPr>
                <w:b/>
              </w:rPr>
              <w:t>SPECIFICAŢII TEHNICE</w:t>
            </w:r>
          </w:p>
          <w:p w14:paraId="0494BA30" w14:textId="77777777"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rPr>
                  </w:pPr>
                  <w:r w:rsidRPr="00FF430B">
                    <w:rPr>
                      <w:b/>
                    </w:rPr>
                    <w:t>Specificarea tehnică deplină solicitată de către autoritatea contractantă</w:t>
                  </w:r>
                </w:p>
                <w:p w14:paraId="213489BD" w14:textId="77777777"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rPr>
                  </w:pPr>
                  <w:r w:rsidRPr="00FF430B">
                    <w:rPr>
                      <w:b/>
                      <w:bCs/>
                      <w:noProof w:val="0"/>
                    </w:rPr>
                    <w:t>Specificarea tehnică</w:t>
                  </w:r>
                  <w:r w:rsidRPr="00FF430B">
                    <w:rPr>
                      <w:b/>
                    </w:rPr>
                    <w:t>deplină propusă de către ofertant</w:t>
                  </w:r>
                </w:p>
                <w:p w14:paraId="25EDC519" w14:textId="77777777"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rPr>
                  </w:pPr>
                  <w:r w:rsidRPr="00FF430B">
                    <w:rPr>
                      <w:b/>
                      <w:bCs/>
                      <w:noProof w:val="0"/>
                    </w:rPr>
                    <w:t>Standarde de</w:t>
                  </w:r>
                </w:p>
                <w:p w14:paraId="331EDD76" w14:textId="77777777"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rPr>
                  </w:pPr>
                </w:p>
                <w:p w14:paraId="7B1AC1F0" w14:textId="77777777" w:rsidR="005C3D95" w:rsidRPr="00FF430B" w:rsidRDefault="005C3D95" w:rsidP="00196AB4">
                  <w:pPr>
                    <w:jc w:val="both"/>
                    <w:rPr>
                      <w:noProof w:val="0"/>
                    </w:rPr>
                  </w:pPr>
                </w:p>
                <w:p w14:paraId="4C8F1E81" w14:textId="77777777" w:rsidR="005C3D95" w:rsidRPr="00FF430B" w:rsidRDefault="005C3D95" w:rsidP="00196AB4">
                  <w:pPr>
                    <w:jc w:val="both"/>
                    <w:rPr>
                      <w:noProof w:val="0"/>
                    </w:rPr>
                  </w:pPr>
                </w:p>
                <w:p w14:paraId="299220B1" w14:textId="77777777" w:rsidR="005C3D95" w:rsidRPr="00FF430B" w:rsidRDefault="005C3D95" w:rsidP="00196AB4">
                  <w:pPr>
                    <w:jc w:val="both"/>
                    <w:rPr>
                      <w:noProof w:val="0"/>
                    </w:rPr>
                  </w:pPr>
                </w:p>
                <w:p w14:paraId="65FCFA5E" w14:textId="77777777"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rPr>
                  </w:pPr>
                  <w:r w:rsidRPr="00FF430B">
                    <w:rPr>
                      <w:noProof w:val="0"/>
                    </w:rPr>
                    <w:t> </w:t>
                  </w:r>
                </w:p>
                <w:p w14:paraId="5642638F" w14:textId="77777777" w:rsidR="005C3D95" w:rsidRPr="00FF430B" w:rsidRDefault="005C3D95" w:rsidP="002B4D12">
                  <w:pPr>
                    <w:jc w:val="center"/>
                    <w:rPr>
                      <w:b/>
                      <w:bCs/>
                      <w:noProof w:val="0"/>
                    </w:rPr>
                  </w:pPr>
                </w:p>
                <w:p w14:paraId="4BF23CB1" w14:textId="77777777" w:rsidR="004D7C86" w:rsidRPr="00FF430B" w:rsidRDefault="004D7C86" w:rsidP="002B4D12">
                  <w:pPr>
                    <w:jc w:val="center"/>
                    <w:rPr>
                      <w:b/>
                      <w:bCs/>
                      <w:noProof w:val="0"/>
                    </w:rPr>
                  </w:pPr>
                </w:p>
                <w:p w14:paraId="270F20AD" w14:textId="77777777" w:rsidR="004D7C86" w:rsidRPr="00FF430B" w:rsidRDefault="004D7C86" w:rsidP="002B4D12">
                  <w:pPr>
                    <w:jc w:val="center"/>
                    <w:rPr>
                      <w:b/>
                      <w:bCs/>
                      <w:noProof w:val="0"/>
                    </w:rPr>
                  </w:pPr>
                </w:p>
                <w:p w14:paraId="0A65668A" w14:textId="77777777" w:rsidR="004D7C86" w:rsidRPr="00FF430B" w:rsidRDefault="004D7C86" w:rsidP="002B4D12">
                  <w:pPr>
                    <w:jc w:val="center"/>
                    <w:rPr>
                      <w:b/>
                      <w:bCs/>
                      <w:noProof w:val="0"/>
                    </w:rPr>
                  </w:pPr>
                </w:p>
                <w:p w14:paraId="6F1B7FDE" w14:textId="77777777" w:rsidR="004D7C86" w:rsidRPr="00FF430B" w:rsidRDefault="004D7C86" w:rsidP="002B4D12">
                  <w:pPr>
                    <w:jc w:val="center"/>
                    <w:rPr>
                      <w:b/>
                      <w:bCs/>
                      <w:noProof w:val="0"/>
                    </w:rPr>
                  </w:pPr>
                </w:p>
                <w:p w14:paraId="0D054949" w14:textId="77777777" w:rsidR="004D7C86" w:rsidRPr="00FF430B" w:rsidRDefault="004D7C86" w:rsidP="002B4D12">
                  <w:pPr>
                    <w:jc w:val="center"/>
                    <w:rPr>
                      <w:b/>
                      <w:bCs/>
                      <w:noProof w:val="0"/>
                    </w:rPr>
                  </w:pPr>
                </w:p>
                <w:p w14:paraId="1ED91CB6" w14:textId="77777777" w:rsidR="005C3D95" w:rsidRPr="00FF430B" w:rsidRDefault="005C3D95" w:rsidP="002B4D12">
                  <w:pPr>
                    <w:jc w:val="center"/>
                    <w:rPr>
                      <w:b/>
                      <w:bCs/>
                      <w:noProof w:val="0"/>
                    </w:rPr>
                  </w:pPr>
                </w:p>
                <w:p w14:paraId="01FFB410" w14:textId="77777777" w:rsidR="004001DE" w:rsidRDefault="004A5F0C" w:rsidP="00D51F0A">
                  <w:pPr>
                    <w:rPr>
                      <w:b/>
                      <w:bCs/>
                      <w:noProof w:val="0"/>
                    </w:rPr>
                  </w:pPr>
                  <w:r w:rsidRPr="00FF430B">
                    <w:rPr>
                      <w:b/>
                      <w:bCs/>
                      <w:noProof w:val="0"/>
                    </w:rPr>
                    <w:t xml:space="preserve">                 </w:t>
                  </w:r>
                  <w:r w:rsidR="004001DE" w:rsidRPr="00FF430B">
                    <w:rPr>
                      <w:b/>
                      <w:bCs/>
                      <w:noProof w:val="0"/>
                    </w:rPr>
                    <w:t>SEMNĂTURILE PĂRŢILOR</w:t>
                  </w:r>
                </w:p>
                <w:p w14:paraId="0A2F2586" w14:textId="2B233D9F" w:rsidR="006A7C1C" w:rsidRPr="00FF430B" w:rsidRDefault="006A7C1C" w:rsidP="00D51F0A">
                  <w:pPr>
                    <w:rPr>
                      <w:noProof w:val="0"/>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14:paraId="7773675D" w14:textId="77777777" w:rsidR="004001DE" w:rsidRPr="00FF430B" w:rsidRDefault="004001DE" w:rsidP="00196AB4">
                  <w:pPr>
                    <w:ind w:firstLine="567"/>
                    <w:jc w:val="both"/>
                    <w:rPr>
                      <w:noProof w:val="0"/>
                    </w:rPr>
                  </w:pPr>
                  <w:r w:rsidRPr="00FF430B">
                    <w:rPr>
                      <w:noProof w:val="0"/>
                    </w:rPr>
                    <w:t> </w:t>
                  </w:r>
                </w:p>
                <w:p w14:paraId="2151506D" w14:textId="77777777"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rPr>
                  </w:pPr>
                  <w:r w:rsidRPr="00FF430B">
                    <w:rPr>
                      <w:b/>
                      <w:bCs/>
                      <w:noProof w:val="0"/>
                    </w:rPr>
                    <w:t xml:space="preserve">                                  Beneficiar</w:t>
                  </w:r>
                </w:p>
                <w:p w14:paraId="71E551BB" w14:textId="77777777" w:rsidR="00D51F0A" w:rsidRPr="00FF430B" w:rsidRDefault="00D51F0A" w:rsidP="00196AB4">
                  <w:pPr>
                    <w:ind w:firstLine="567"/>
                    <w:jc w:val="both"/>
                    <w:rPr>
                      <w:noProof w:val="0"/>
                    </w:rPr>
                  </w:pPr>
                </w:p>
                <w:p w14:paraId="057D63A1" w14:textId="77777777" w:rsidR="004001DE" w:rsidRPr="00FF430B" w:rsidRDefault="00A30B00" w:rsidP="00196AB4">
                  <w:pPr>
                    <w:ind w:firstLine="567"/>
                    <w:jc w:val="both"/>
                    <w:rPr>
                      <w:noProof w:val="0"/>
                    </w:rPr>
                  </w:pPr>
                  <w:r w:rsidRPr="00FF430B">
                    <w:rPr>
                      <w:noProof w:val="0"/>
                    </w:rPr>
                    <w:t> </w:t>
                  </w:r>
                </w:p>
                <w:p w14:paraId="3663D228" w14:textId="77777777" w:rsidR="004001DE" w:rsidRPr="00FF430B" w:rsidRDefault="004001DE" w:rsidP="00196AB4">
                  <w:pPr>
                    <w:ind w:firstLine="567"/>
                    <w:jc w:val="both"/>
                    <w:rPr>
                      <w:noProof w:val="0"/>
                    </w:rPr>
                  </w:pPr>
                </w:p>
              </w:tc>
            </w:tr>
          </w:tbl>
          <w:p w14:paraId="52B7F94F" w14:textId="77777777" w:rsidR="004D7C86" w:rsidRPr="00FF430B" w:rsidRDefault="004D7C86" w:rsidP="00196AB4">
            <w:pPr>
              <w:ind w:firstLine="567"/>
              <w:jc w:val="both"/>
              <w:rPr>
                <w:noProof w:val="0"/>
              </w:rPr>
            </w:pPr>
          </w:p>
          <w:p w14:paraId="76E43DE3" w14:textId="77777777" w:rsidR="004D7C86" w:rsidRPr="00FF430B" w:rsidRDefault="004D7C86" w:rsidP="00196AB4">
            <w:pPr>
              <w:ind w:firstLine="567"/>
              <w:jc w:val="both"/>
              <w:rPr>
                <w:noProof w:val="0"/>
              </w:rPr>
            </w:pPr>
          </w:p>
          <w:p w14:paraId="2D2726C6" w14:textId="77777777" w:rsidR="004D7C86" w:rsidRPr="00FF430B" w:rsidRDefault="004D7C86" w:rsidP="00196AB4">
            <w:pPr>
              <w:ind w:firstLine="567"/>
              <w:jc w:val="both"/>
              <w:rPr>
                <w:noProof w:val="0"/>
              </w:rPr>
            </w:pPr>
          </w:p>
          <w:p w14:paraId="520756C4" w14:textId="77777777" w:rsidR="004D7C86" w:rsidRPr="00FF430B" w:rsidRDefault="004D7C86" w:rsidP="00196AB4">
            <w:pPr>
              <w:ind w:firstLine="567"/>
              <w:jc w:val="both"/>
              <w:rPr>
                <w:noProof w:val="0"/>
              </w:rPr>
            </w:pPr>
          </w:p>
          <w:p w14:paraId="7E987910" w14:textId="77777777" w:rsidR="004D7C86" w:rsidRPr="00FF430B" w:rsidRDefault="004D7C86" w:rsidP="00196AB4">
            <w:pPr>
              <w:ind w:firstLine="567"/>
              <w:jc w:val="both"/>
              <w:rPr>
                <w:noProof w:val="0"/>
              </w:rPr>
            </w:pPr>
          </w:p>
          <w:p w14:paraId="3A694F2D" w14:textId="77777777" w:rsidR="004D7C86" w:rsidRPr="00FF430B" w:rsidRDefault="004D7C86" w:rsidP="00196AB4">
            <w:pPr>
              <w:ind w:firstLine="567"/>
              <w:jc w:val="both"/>
              <w:rPr>
                <w:noProof w:val="0"/>
              </w:rPr>
            </w:pPr>
          </w:p>
          <w:p w14:paraId="750F4EA1" w14:textId="77777777" w:rsidR="004D7C86" w:rsidRPr="00FF430B" w:rsidRDefault="004D7C86" w:rsidP="00196AB4">
            <w:pPr>
              <w:ind w:firstLine="567"/>
              <w:jc w:val="both"/>
              <w:rPr>
                <w:noProof w:val="0"/>
              </w:rPr>
            </w:pPr>
          </w:p>
          <w:p w14:paraId="67487C29" w14:textId="77777777" w:rsidR="004D7C86" w:rsidRPr="00FF430B" w:rsidRDefault="004D7C86" w:rsidP="00196AB4">
            <w:pPr>
              <w:ind w:firstLine="567"/>
              <w:jc w:val="both"/>
              <w:rPr>
                <w:noProof w:val="0"/>
              </w:rPr>
            </w:pPr>
          </w:p>
          <w:p w14:paraId="62D00C88" w14:textId="77777777" w:rsidR="004D7C86" w:rsidRPr="00FF430B" w:rsidRDefault="004D7C86" w:rsidP="00196AB4">
            <w:pPr>
              <w:ind w:firstLine="567"/>
              <w:jc w:val="both"/>
              <w:rPr>
                <w:noProof w:val="0"/>
              </w:rPr>
            </w:pPr>
          </w:p>
          <w:p w14:paraId="627D9CDD" w14:textId="77777777" w:rsidR="004D7C86" w:rsidRPr="00FF430B" w:rsidRDefault="004D7C86" w:rsidP="00196AB4">
            <w:pPr>
              <w:ind w:firstLine="567"/>
              <w:jc w:val="both"/>
              <w:rPr>
                <w:noProof w:val="0"/>
              </w:rPr>
            </w:pPr>
          </w:p>
          <w:p w14:paraId="07F7B3DD" w14:textId="77777777" w:rsidR="004D7C86" w:rsidRPr="00FF430B" w:rsidRDefault="004D7C86" w:rsidP="00196AB4">
            <w:pPr>
              <w:ind w:firstLine="567"/>
              <w:jc w:val="both"/>
              <w:rPr>
                <w:noProof w:val="0"/>
              </w:rPr>
            </w:pPr>
          </w:p>
          <w:p w14:paraId="44BBD623" w14:textId="77777777" w:rsidR="004D7C86" w:rsidRPr="00FF430B" w:rsidRDefault="004D7C86" w:rsidP="00196AB4">
            <w:pPr>
              <w:ind w:firstLine="567"/>
              <w:jc w:val="both"/>
              <w:rPr>
                <w:noProof w:val="0"/>
              </w:rPr>
            </w:pPr>
          </w:p>
          <w:p w14:paraId="7512E709" w14:textId="77777777" w:rsidR="004D7C86" w:rsidRPr="00FF430B" w:rsidRDefault="004D7C86" w:rsidP="00196AB4">
            <w:pPr>
              <w:ind w:firstLine="567"/>
              <w:jc w:val="both"/>
              <w:rPr>
                <w:noProof w:val="0"/>
              </w:rPr>
            </w:pPr>
          </w:p>
          <w:p w14:paraId="71363ACE" w14:textId="77777777" w:rsidR="004D7C86" w:rsidRPr="00FF430B" w:rsidRDefault="004D7C86" w:rsidP="00196AB4">
            <w:pPr>
              <w:ind w:firstLine="567"/>
              <w:jc w:val="both"/>
              <w:rPr>
                <w:noProof w:val="0"/>
              </w:rPr>
            </w:pPr>
          </w:p>
          <w:p w14:paraId="487AD876" w14:textId="77777777" w:rsidR="004D7C86" w:rsidRPr="00FF430B" w:rsidRDefault="004D7C86" w:rsidP="00196AB4">
            <w:pPr>
              <w:ind w:firstLine="567"/>
              <w:jc w:val="both"/>
              <w:rPr>
                <w:noProof w:val="0"/>
              </w:rPr>
            </w:pPr>
          </w:p>
          <w:p w14:paraId="2BCF08CD" w14:textId="77777777" w:rsidR="004D7C86" w:rsidRPr="00FF430B" w:rsidRDefault="004D7C86" w:rsidP="00196AB4">
            <w:pPr>
              <w:ind w:firstLine="567"/>
              <w:jc w:val="both"/>
              <w:rPr>
                <w:noProof w:val="0"/>
              </w:rPr>
            </w:pPr>
          </w:p>
          <w:p w14:paraId="5F267D08" w14:textId="59DEE446" w:rsidR="004D7C86" w:rsidRDefault="004D7C86" w:rsidP="006537B3">
            <w:pPr>
              <w:jc w:val="both"/>
              <w:rPr>
                <w:noProof w:val="0"/>
              </w:rPr>
            </w:pPr>
          </w:p>
          <w:p w14:paraId="56E83E73" w14:textId="77777777" w:rsidR="00A14C96" w:rsidRDefault="00A14C96" w:rsidP="006537B3">
            <w:pPr>
              <w:jc w:val="both"/>
              <w:rPr>
                <w:noProof w:val="0"/>
              </w:rPr>
            </w:pPr>
          </w:p>
          <w:p w14:paraId="4F534684" w14:textId="77777777" w:rsidR="006537B3" w:rsidRPr="00FF430B" w:rsidRDefault="006537B3" w:rsidP="006537B3">
            <w:pPr>
              <w:jc w:val="both"/>
              <w:rPr>
                <w:noProof w:val="0"/>
              </w:rPr>
            </w:pPr>
          </w:p>
          <w:p w14:paraId="62979151" w14:textId="77777777" w:rsidR="00425938" w:rsidRPr="00FF430B" w:rsidRDefault="00A30B00" w:rsidP="00196AB4">
            <w:pPr>
              <w:ind w:firstLine="567"/>
              <w:jc w:val="both"/>
              <w:rPr>
                <w:noProof w:val="0"/>
              </w:rPr>
            </w:pPr>
            <w:r w:rsidRPr="00FF430B">
              <w:rPr>
                <w:noProof w:val="0"/>
              </w:rPr>
              <w:t> </w:t>
            </w:r>
          </w:p>
          <w:p w14:paraId="6BAEC277" w14:textId="1B17D894" w:rsidR="002B4D12" w:rsidRPr="00FF430B" w:rsidRDefault="00A30B00" w:rsidP="004D7C86">
            <w:pPr>
              <w:jc w:val="right"/>
              <w:rPr>
                <w:noProof w:val="0"/>
              </w:rPr>
            </w:pPr>
            <w:r w:rsidRPr="00FF430B">
              <w:rPr>
                <w:noProof w:val="0"/>
              </w:rPr>
              <w:t>Anexa nr.</w:t>
            </w:r>
            <w:r w:rsidR="00FF5CB2">
              <w:rPr>
                <w:noProof w:val="0"/>
              </w:rPr>
              <w:t xml:space="preserve"> </w:t>
            </w:r>
            <w:r w:rsidRPr="00FF430B">
              <w:rPr>
                <w:noProof w:val="0"/>
              </w:rPr>
              <w:t>2</w:t>
            </w:r>
          </w:p>
          <w:p w14:paraId="2A673A9B" w14:textId="77777777" w:rsidR="002B4D12" w:rsidRPr="00FF430B" w:rsidRDefault="00AB7AE2" w:rsidP="004D7C86">
            <w:pPr>
              <w:jc w:val="right"/>
              <w:rPr>
                <w:noProof w:val="0"/>
              </w:rPr>
            </w:pPr>
            <w:r w:rsidRPr="00FF430B">
              <w:rPr>
                <w:noProof w:val="0"/>
              </w:rPr>
              <w:lastRenderedPageBreak/>
              <w:t>la C</w:t>
            </w:r>
            <w:r w:rsidR="0003591A" w:rsidRPr="00FF430B">
              <w:rPr>
                <w:noProof w:val="0"/>
              </w:rPr>
              <w:t>ontractul nr.__________</w:t>
            </w:r>
          </w:p>
          <w:p w14:paraId="55400B06" w14:textId="77777777" w:rsidR="002B4D12" w:rsidRPr="00FF430B" w:rsidRDefault="0003591A" w:rsidP="004D7C86">
            <w:pPr>
              <w:jc w:val="right"/>
              <w:rPr>
                <w:noProof w:val="0"/>
              </w:rPr>
            </w:pPr>
            <w:r w:rsidRPr="00FF430B">
              <w:rPr>
                <w:noProof w:val="0"/>
              </w:rPr>
              <w:t>din “____” ________ 20___</w:t>
            </w:r>
          </w:p>
          <w:p w14:paraId="14F3C04C" w14:textId="77777777" w:rsidR="002B4D12" w:rsidRPr="00FF430B" w:rsidRDefault="002B4D12" w:rsidP="002B4D12">
            <w:pPr>
              <w:keepNext/>
              <w:keepLines/>
              <w:spacing w:before="200"/>
              <w:ind w:firstLine="567"/>
              <w:jc w:val="both"/>
              <w:outlineLvl w:val="2"/>
              <w:rPr>
                <w:noProof w:val="0"/>
              </w:rPr>
            </w:pPr>
          </w:p>
          <w:p w14:paraId="6624D24A" w14:textId="77777777" w:rsidR="004D7C86" w:rsidRPr="00FF430B" w:rsidRDefault="004D7C86" w:rsidP="002B4D12">
            <w:pPr>
              <w:keepNext/>
              <w:keepLines/>
              <w:spacing w:before="200"/>
              <w:ind w:firstLine="567"/>
              <w:jc w:val="both"/>
              <w:outlineLvl w:val="2"/>
              <w:rPr>
                <w:noProof w:val="0"/>
              </w:rPr>
            </w:pPr>
          </w:p>
          <w:p w14:paraId="2DA440F1" w14:textId="77777777" w:rsidR="004D7C86" w:rsidRPr="00FF430B" w:rsidRDefault="004D7C86" w:rsidP="002B4D12">
            <w:pPr>
              <w:keepNext/>
              <w:keepLines/>
              <w:spacing w:before="200"/>
              <w:ind w:firstLine="567"/>
              <w:jc w:val="both"/>
              <w:outlineLvl w:val="2"/>
              <w:rPr>
                <w:noProof w:val="0"/>
              </w:rPr>
            </w:pPr>
          </w:p>
          <w:p w14:paraId="115C3226" w14:textId="77777777" w:rsidR="004D7C86" w:rsidRPr="00FF430B" w:rsidRDefault="004D7C86" w:rsidP="002B4D12">
            <w:pPr>
              <w:keepNext/>
              <w:keepLines/>
              <w:spacing w:before="200"/>
              <w:ind w:firstLine="567"/>
              <w:jc w:val="both"/>
              <w:outlineLvl w:val="2"/>
              <w:rPr>
                <w:noProof w:val="0"/>
              </w:rPr>
            </w:pPr>
          </w:p>
          <w:p w14:paraId="18FC920E" w14:textId="77777777" w:rsidR="002B4D12" w:rsidRPr="00FF430B" w:rsidRDefault="004A5F0C" w:rsidP="00D51F0A">
            <w:pPr>
              <w:jc w:val="both"/>
              <w:rPr>
                <w:b/>
                <w:noProof w:val="0"/>
              </w:rPr>
            </w:pPr>
            <w:r w:rsidRPr="00FF430B">
              <w:rPr>
                <w:b/>
                <w:noProof w:val="0"/>
              </w:rPr>
              <w:t xml:space="preserve">        </w:t>
            </w:r>
            <w:r w:rsidR="0003591A" w:rsidRPr="00FF430B">
              <w:rPr>
                <w:b/>
                <w:noProof w:val="0"/>
              </w:rPr>
              <w:t>SPECIFICAŢII DE PREŢ</w:t>
            </w:r>
          </w:p>
          <w:p w14:paraId="2C7BEA0B" w14:textId="77777777"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14:paraId="666A6121" w14:textId="77777777" w:rsidR="00283820" w:rsidRPr="00FF430B" w:rsidRDefault="004A5F0C" w:rsidP="00283820">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14:paraId="1A1D2634" w14:textId="77777777"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14:paraId="6B4F4BFD" w14:textId="77777777"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14:paraId="510BB1B3" w14:textId="77777777"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rPr>
                  </w:pPr>
                  <w:r w:rsidRPr="00FF430B">
                    <w:rPr>
                      <w:b/>
                      <w:bCs/>
                      <w:noProof w:val="0"/>
                    </w:rPr>
                    <w:t>Termenii de executare/</w:t>
                  </w:r>
                </w:p>
                <w:p w14:paraId="1FD8327E" w14:textId="77777777" w:rsidR="006D2A20" w:rsidRPr="00FF430B" w:rsidRDefault="006D2A20" w:rsidP="00D51F0A">
                  <w:pPr>
                    <w:jc w:val="center"/>
                    <w:rPr>
                      <w:b/>
                      <w:bCs/>
                      <w:noProof w:val="0"/>
                    </w:rPr>
                  </w:pPr>
                  <w:r w:rsidRPr="00FF430B">
                    <w:rPr>
                      <w:b/>
                      <w:bCs/>
                      <w:noProof w:val="0"/>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rPr>
                  </w:pPr>
                  <w:r w:rsidRPr="00FF430B">
                    <w:rPr>
                      <w:noProof w:val="0"/>
                    </w:rPr>
                    <w:t> </w:t>
                  </w:r>
                </w:p>
                <w:p w14:paraId="08028511" w14:textId="77777777" w:rsidR="005C3D95" w:rsidRPr="00FF430B" w:rsidRDefault="005C3D95" w:rsidP="00101CBC">
                  <w:pPr>
                    <w:jc w:val="both"/>
                    <w:rPr>
                      <w:noProof w:val="0"/>
                    </w:rPr>
                  </w:pPr>
                </w:p>
                <w:p w14:paraId="63B787F5" w14:textId="77777777" w:rsidR="005C3D95" w:rsidRPr="00FF430B" w:rsidRDefault="005C3D95" w:rsidP="00101CBC">
                  <w:pPr>
                    <w:jc w:val="both"/>
                    <w:rPr>
                      <w:noProof w:val="0"/>
                    </w:rPr>
                  </w:pPr>
                </w:p>
                <w:p w14:paraId="12E7B758" w14:textId="77777777" w:rsidR="00753976" w:rsidRPr="00FF430B" w:rsidRDefault="00753976" w:rsidP="00101CBC">
                  <w:pPr>
                    <w:jc w:val="both"/>
                    <w:rPr>
                      <w:noProof w:val="0"/>
                    </w:rPr>
                  </w:pPr>
                </w:p>
                <w:p w14:paraId="5E716FAD" w14:textId="77777777" w:rsidR="00753976" w:rsidRPr="00FF430B" w:rsidRDefault="00753976" w:rsidP="00101CBC">
                  <w:pPr>
                    <w:jc w:val="both"/>
                    <w:rPr>
                      <w:noProof w:val="0"/>
                    </w:rPr>
                  </w:pPr>
                </w:p>
                <w:p w14:paraId="40D62F57" w14:textId="77777777" w:rsidR="00753976" w:rsidRPr="00FF430B" w:rsidRDefault="00753976" w:rsidP="00101CBC">
                  <w:pPr>
                    <w:jc w:val="both"/>
                    <w:rPr>
                      <w:noProof w:val="0"/>
                    </w:rPr>
                  </w:pPr>
                </w:p>
                <w:p w14:paraId="73E3013B" w14:textId="77777777" w:rsidR="00753976" w:rsidRPr="00FF430B" w:rsidRDefault="00753976" w:rsidP="00101CBC">
                  <w:pPr>
                    <w:jc w:val="both"/>
                    <w:rPr>
                      <w:noProof w:val="0"/>
                    </w:rPr>
                  </w:pPr>
                </w:p>
                <w:p w14:paraId="66B33276" w14:textId="77777777" w:rsidR="00753976" w:rsidRPr="00FF430B" w:rsidRDefault="00753976" w:rsidP="00101CBC">
                  <w:pPr>
                    <w:jc w:val="both"/>
                    <w:rPr>
                      <w:noProof w:val="0"/>
                    </w:rPr>
                  </w:pPr>
                </w:p>
                <w:p w14:paraId="03A3C6CA" w14:textId="77777777" w:rsidR="005C3D95" w:rsidRPr="00FF430B" w:rsidRDefault="005C3D95" w:rsidP="00101CBC">
                  <w:pPr>
                    <w:jc w:val="both"/>
                    <w:rPr>
                      <w:noProof w:val="0"/>
                    </w:rPr>
                  </w:pPr>
                </w:p>
                <w:p w14:paraId="3D0DF8C4" w14:textId="77777777" w:rsidR="006D2A20" w:rsidRPr="00FF430B" w:rsidRDefault="006D2A20" w:rsidP="00101CBC">
                  <w:pPr>
                    <w:jc w:val="center"/>
                    <w:rPr>
                      <w:noProof w:val="0"/>
                    </w:rPr>
                  </w:pPr>
                  <w:r w:rsidRPr="00FF430B">
                    <w:rPr>
                      <w:b/>
                      <w:bCs/>
                      <w:noProof w:val="0"/>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rPr>
                  </w:pPr>
                  <w:r w:rsidRPr="00FF430B">
                    <w:rPr>
                      <w:b/>
                      <w:bCs/>
                      <w:noProof w:val="0"/>
                    </w:rPr>
                    <w:t>Antreprenorul/Prestatorul de lucrări/</w:t>
                  </w:r>
                </w:p>
                <w:p w14:paraId="0F617E5D" w14:textId="77777777"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14:paraId="2A395D80" w14:textId="77777777" w:rsidR="006D2A20" w:rsidRPr="00FF430B" w:rsidRDefault="006D2A20" w:rsidP="00101CBC">
                  <w:pPr>
                    <w:ind w:firstLine="567"/>
                    <w:jc w:val="both"/>
                    <w:rPr>
                      <w:noProof w:val="0"/>
                    </w:rPr>
                  </w:pPr>
                  <w:r w:rsidRPr="00FF430B">
                    <w:rPr>
                      <w:noProof w:val="0"/>
                    </w:rPr>
                    <w:t> </w:t>
                  </w:r>
                </w:p>
                <w:p w14:paraId="75C4B550" w14:textId="77777777"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rPr>
                  </w:pPr>
                  <w:r w:rsidRPr="00FF430B">
                    <w:rPr>
                      <w:b/>
                      <w:bCs/>
                      <w:noProof w:val="0"/>
                    </w:rPr>
                    <w:t>Beneficiar</w:t>
                  </w:r>
                </w:p>
                <w:p w14:paraId="63F47213" w14:textId="77777777" w:rsidR="006D2A20" w:rsidRPr="00FF430B" w:rsidRDefault="006D2A20" w:rsidP="00101CBC">
                  <w:pPr>
                    <w:ind w:firstLine="567"/>
                    <w:jc w:val="both"/>
                    <w:rPr>
                      <w:noProof w:val="0"/>
                    </w:rPr>
                  </w:pPr>
                  <w:r w:rsidRPr="00FF430B">
                    <w:rPr>
                      <w:noProof w:val="0"/>
                    </w:rPr>
                    <w:t> </w:t>
                  </w:r>
                </w:p>
                <w:p w14:paraId="33C91E77" w14:textId="77777777" w:rsidR="005E1BB7" w:rsidRPr="00FF430B" w:rsidRDefault="005E1BB7" w:rsidP="00101CBC">
                  <w:pPr>
                    <w:ind w:firstLine="567"/>
                    <w:jc w:val="both"/>
                    <w:rPr>
                      <w:noProof w:val="0"/>
                    </w:rPr>
                  </w:pPr>
                </w:p>
                <w:p w14:paraId="45A293B9" w14:textId="77777777" w:rsidR="006D2A20" w:rsidRPr="00FF430B" w:rsidRDefault="006D2A20" w:rsidP="00101CBC">
                  <w:pPr>
                    <w:ind w:firstLine="567"/>
                    <w:jc w:val="both"/>
                    <w:rPr>
                      <w:noProof w:val="0"/>
                    </w:rPr>
                  </w:pPr>
                </w:p>
              </w:tc>
            </w:tr>
          </w:tbl>
          <w:p w14:paraId="5C046FF9" w14:textId="77777777" w:rsidR="002B4D12" w:rsidRPr="00FF430B" w:rsidRDefault="002B4D12" w:rsidP="00196AB4">
            <w:pPr>
              <w:keepNext/>
              <w:keepLines/>
              <w:spacing w:before="200"/>
              <w:ind w:firstLine="567"/>
              <w:jc w:val="both"/>
              <w:outlineLvl w:val="2"/>
              <w:rPr>
                <w:noProof w:val="0"/>
              </w:rPr>
            </w:pPr>
          </w:p>
          <w:p w14:paraId="3148914E" w14:textId="77777777" w:rsidR="007323B6" w:rsidRPr="00FF430B" w:rsidRDefault="007323B6" w:rsidP="002B4D12">
            <w:pPr>
              <w:tabs>
                <w:tab w:val="left" w:pos="2295"/>
              </w:tabs>
              <w:jc w:val="both"/>
            </w:pPr>
          </w:p>
          <w:p w14:paraId="47FB1BC0" w14:textId="77777777" w:rsidR="00F94BAD" w:rsidRPr="00FF430B" w:rsidRDefault="00F94BAD" w:rsidP="007D2982">
            <w:pPr>
              <w:autoSpaceDE w:val="0"/>
              <w:autoSpaceDN w:val="0"/>
              <w:adjustRightInd w:val="0"/>
              <w:ind w:right="23"/>
              <w:jc w:val="center"/>
              <w:rPr>
                <w:b/>
                <w:bCs/>
              </w:rPr>
            </w:pPr>
          </w:p>
          <w:p w14:paraId="07647A5B" w14:textId="77777777" w:rsidR="00C6170E" w:rsidRPr="00FF430B" w:rsidRDefault="00C6170E" w:rsidP="007D2982">
            <w:pPr>
              <w:autoSpaceDE w:val="0"/>
              <w:autoSpaceDN w:val="0"/>
              <w:adjustRightInd w:val="0"/>
              <w:ind w:right="23"/>
              <w:jc w:val="center"/>
              <w:rPr>
                <w:b/>
                <w:bCs/>
              </w:rPr>
            </w:pPr>
          </w:p>
          <w:p w14:paraId="34B6B439" w14:textId="77777777" w:rsidR="00C6170E" w:rsidRPr="00FF430B" w:rsidRDefault="00C6170E" w:rsidP="007D2982">
            <w:pPr>
              <w:autoSpaceDE w:val="0"/>
              <w:autoSpaceDN w:val="0"/>
              <w:adjustRightInd w:val="0"/>
              <w:ind w:right="23"/>
              <w:jc w:val="center"/>
              <w:rPr>
                <w:b/>
                <w:bCs/>
              </w:rPr>
            </w:pPr>
          </w:p>
          <w:p w14:paraId="602CCD44" w14:textId="77777777" w:rsidR="00C6170E" w:rsidRPr="00FF430B" w:rsidRDefault="00C6170E" w:rsidP="007D2982">
            <w:pPr>
              <w:autoSpaceDE w:val="0"/>
              <w:autoSpaceDN w:val="0"/>
              <w:adjustRightInd w:val="0"/>
              <w:ind w:right="23"/>
              <w:jc w:val="center"/>
              <w:rPr>
                <w:b/>
                <w:bCs/>
              </w:rPr>
            </w:pPr>
          </w:p>
          <w:p w14:paraId="31CB8C63" w14:textId="77777777" w:rsidR="00C6170E" w:rsidRPr="00FF430B" w:rsidRDefault="00C6170E" w:rsidP="007D2982">
            <w:pPr>
              <w:autoSpaceDE w:val="0"/>
              <w:autoSpaceDN w:val="0"/>
              <w:adjustRightInd w:val="0"/>
              <w:ind w:right="23"/>
              <w:jc w:val="center"/>
              <w:rPr>
                <w:b/>
                <w:bCs/>
              </w:rPr>
            </w:pPr>
          </w:p>
          <w:p w14:paraId="68D56DE8" w14:textId="77777777" w:rsidR="00C6170E" w:rsidRPr="00FF430B" w:rsidRDefault="00C6170E" w:rsidP="007D2982">
            <w:pPr>
              <w:autoSpaceDE w:val="0"/>
              <w:autoSpaceDN w:val="0"/>
              <w:adjustRightInd w:val="0"/>
              <w:ind w:right="23"/>
              <w:jc w:val="center"/>
              <w:rPr>
                <w:b/>
                <w:bCs/>
              </w:rPr>
            </w:pPr>
          </w:p>
          <w:p w14:paraId="5EE6431B" w14:textId="77777777" w:rsidR="00C6170E" w:rsidRPr="00FF430B" w:rsidRDefault="00C6170E" w:rsidP="007D2982">
            <w:pPr>
              <w:autoSpaceDE w:val="0"/>
              <w:autoSpaceDN w:val="0"/>
              <w:adjustRightInd w:val="0"/>
              <w:ind w:right="23"/>
              <w:jc w:val="center"/>
              <w:rPr>
                <w:b/>
                <w:bCs/>
              </w:rPr>
            </w:pPr>
          </w:p>
          <w:p w14:paraId="42A95D3E" w14:textId="77777777" w:rsidR="00C6170E" w:rsidRPr="00FF430B" w:rsidRDefault="00C6170E" w:rsidP="007D2982">
            <w:pPr>
              <w:autoSpaceDE w:val="0"/>
              <w:autoSpaceDN w:val="0"/>
              <w:adjustRightInd w:val="0"/>
              <w:ind w:right="23"/>
              <w:jc w:val="center"/>
              <w:rPr>
                <w:b/>
                <w:bCs/>
              </w:rPr>
            </w:pPr>
          </w:p>
          <w:p w14:paraId="766AE5B7" w14:textId="77777777" w:rsidR="00C6170E" w:rsidRPr="00FF430B" w:rsidRDefault="00C6170E" w:rsidP="007D2982">
            <w:pPr>
              <w:autoSpaceDE w:val="0"/>
              <w:autoSpaceDN w:val="0"/>
              <w:adjustRightInd w:val="0"/>
              <w:ind w:right="23"/>
              <w:jc w:val="center"/>
              <w:rPr>
                <w:b/>
                <w:bCs/>
              </w:rPr>
            </w:pPr>
          </w:p>
          <w:p w14:paraId="7DFBA7A5" w14:textId="77777777" w:rsidR="00C6170E" w:rsidRPr="00FF430B" w:rsidRDefault="00C6170E" w:rsidP="007D2982">
            <w:pPr>
              <w:autoSpaceDE w:val="0"/>
              <w:autoSpaceDN w:val="0"/>
              <w:adjustRightInd w:val="0"/>
              <w:ind w:right="23"/>
              <w:jc w:val="center"/>
              <w:rPr>
                <w:b/>
                <w:bCs/>
              </w:rPr>
            </w:pPr>
          </w:p>
          <w:p w14:paraId="55D6B88E" w14:textId="20418291" w:rsidR="001F7AEE" w:rsidRDefault="001F7AEE" w:rsidP="00006D6D">
            <w:pPr>
              <w:autoSpaceDE w:val="0"/>
              <w:autoSpaceDN w:val="0"/>
              <w:adjustRightInd w:val="0"/>
              <w:ind w:right="23"/>
              <w:rPr>
                <w:b/>
                <w:bCs/>
              </w:rPr>
            </w:pPr>
          </w:p>
          <w:p w14:paraId="0C3AB98A" w14:textId="77777777" w:rsidR="00006D6D" w:rsidRDefault="00006D6D" w:rsidP="00006D6D">
            <w:pPr>
              <w:autoSpaceDE w:val="0"/>
              <w:autoSpaceDN w:val="0"/>
              <w:adjustRightInd w:val="0"/>
              <w:ind w:right="23"/>
              <w:rPr>
                <w:b/>
                <w:bCs/>
              </w:rPr>
            </w:pPr>
          </w:p>
          <w:p w14:paraId="61F55B0F" w14:textId="77777777" w:rsidR="00A14C96" w:rsidRDefault="00A14C96" w:rsidP="007D2982">
            <w:pPr>
              <w:autoSpaceDE w:val="0"/>
              <w:autoSpaceDN w:val="0"/>
              <w:adjustRightInd w:val="0"/>
              <w:ind w:right="23"/>
              <w:jc w:val="center"/>
              <w:rPr>
                <w:b/>
                <w:bCs/>
              </w:rPr>
            </w:pPr>
          </w:p>
          <w:p w14:paraId="3E7AF25E" w14:textId="77777777" w:rsidR="001F7AEE" w:rsidRPr="00FF430B" w:rsidRDefault="001F7AEE" w:rsidP="007D2982">
            <w:pPr>
              <w:autoSpaceDE w:val="0"/>
              <w:autoSpaceDN w:val="0"/>
              <w:adjustRightInd w:val="0"/>
              <w:ind w:right="23"/>
              <w:jc w:val="center"/>
              <w:rPr>
                <w:b/>
                <w:bCs/>
              </w:rPr>
            </w:pPr>
          </w:p>
          <w:p w14:paraId="41D74A3F" w14:textId="7CDC7676"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14:paraId="7B483770"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1C83BAC0" w14:textId="77777777" w:rsidR="000C5DFB" w:rsidRPr="00FF430B" w:rsidRDefault="000C5DFB" w:rsidP="000C5DFB">
            <w:pPr>
              <w:jc w:val="right"/>
              <w:rPr>
                <w:noProof w:val="0"/>
              </w:rPr>
            </w:pPr>
            <w:r w:rsidRPr="00FF430B">
              <w:rPr>
                <w:noProof w:val="0"/>
              </w:rPr>
              <w:lastRenderedPageBreak/>
              <w:t>din “____” ________ 20___</w:t>
            </w:r>
          </w:p>
          <w:p w14:paraId="04A0235B" w14:textId="77777777" w:rsidR="004D7C86" w:rsidRPr="00FF430B" w:rsidRDefault="004D7C86" w:rsidP="000C5DFB">
            <w:pPr>
              <w:autoSpaceDE w:val="0"/>
              <w:autoSpaceDN w:val="0"/>
              <w:adjustRightInd w:val="0"/>
              <w:ind w:right="23"/>
              <w:jc w:val="right"/>
              <w:rPr>
                <w:b/>
                <w:bCs/>
              </w:rPr>
            </w:pPr>
          </w:p>
          <w:p w14:paraId="0E79181A" w14:textId="77777777" w:rsidR="00C6170E" w:rsidRPr="00FF430B" w:rsidRDefault="00C6170E" w:rsidP="007D2982">
            <w:pPr>
              <w:autoSpaceDE w:val="0"/>
              <w:autoSpaceDN w:val="0"/>
              <w:adjustRightInd w:val="0"/>
              <w:ind w:right="23"/>
              <w:jc w:val="center"/>
              <w:rPr>
                <w:b/>
                <w:bCs/>
              </w:rPr>
            </w:pPr>
          </w:p>
          <w:p w14:paraId="569E6035" w14:textId="77777777"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rPr>
                  </w:pPr>
                  <w:r w:rsidRPr="00FF430B">
                    <w:rPr>
                      <w:b/>
                      <w:caps/>
                    </w:rPr>
                    <w:t>ACORD ADIȚIONAL</w:t>
                  </w:r>
                  <w:r w:rsidRPr="00FF430B">
                    <w:rPr>
                      <w:b/>
                    </w:rPr>
                    <w:t xml:space="preserve"> Nr.______</w:t>
                  </w:r>
                </w:p>
                <w:p w14:paraId="1610B3DE" w14:textId="77777777" w:rsidR="00F94BAD" w:rsidRPr="00FF430B" w:rsidRDefault="00F94BAD" w:rsidP="00F94BAD">
                  <w:pPr>
                    <w:jc w:val="center"/>
                    <w:rPr>
                      <w:b/>
                    </w:rPr>
                  </w:pPr>
                </w:p>
                <w:p w14:paraId="19D11994" w14:textId="0A4639E3"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14:paraId="05CEF2A6" w14:textId="77777777" w:rsidR="00F94BAD" w:rsidRPr="00FF430B" w:rsidRDefault="00F94BAD" w:rsidP="00F94BAD"/>
                <w:p w14:paraId="6F3F8066" w14:textId="77777777" w:rsidR="00F94BAD" w:rsidRPr="00FF430B" w:rsidRDefault="00F94BAD" w:rsidP="00F94BAD"/>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rPr>
                  </w:pPr>
                </w:p>
                <w:p w14:paraId="320C32A8" w14:textId="77777777" w:rsidR="00F94BAD" w:rsidRPr="00FF430B" w:rsidRDefault="00F94BAD" w:rsidP="00411C62">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rPr>
                  </w:pPr>
                </w:p>
                <w:p w14:paraId="35E43DC1" w14:textId="77777777" w:rsidR="00F94BAD" w:rsidRPr="00FF430B" w:rsidRDefault="00F94BAD" w:rsidP="00F94BAD">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14:paraId="1021F566" w14:textId="77777777" w:rsidR="00F94BAD" w:rsidRPr="00C7398C" w:rsidRDefault="00F94BAD" w:rsidP="00F94BAD">
                  <w:pPr>
                    <w:pStyle w:val="af2"/>
                    <w:tabs>
                      <w:tab w:val="right" w:pos="10205"/>
                    </w:tabs>
                    <w:ind w:firstLine="0"/>
                    <w:jc w:val="left"/>
                    <w:rPr>
                      <w:lang w:val="en-US"/>
                    </w:rPr>
                  </w:pPr>
                </w:p>
                <w:p w14:paraId="01D00D32" w14:textId="77777777" w:rsidR="00F94BAD" w:rsidRPr="00FF430B" w:rsidRDefault="00F94BAD" w:rsidP="00F94BAD">
                  <w:pPr>
                    <w:pStyle w:val="ad"/>
                    <w:ind w:right="-1" w:firstLine="0"/>
                    <w:rPr>
                      <w:sz w:val="24"/>
                      <w:szCs w:val="24"/>
                    </w:rPr>
                  </w:pPr>
                  <w:r w:rsidRPr="00FF430B">
                    <w:rPr>
                      <w:sz w:val="24"/>
                      <w:szCs w:val="24"/>
                    </w:rPr>
                    <w:t>Prin prezentul acord, în Contract se aplică următoarele modificări:</w:t>
                  </w:r>
                </w:p>
                <w:p w14:paraId="2596E10D" w14:textId="77777777" w:rsidR="00F94BAD" w:rsidRPr="00FF430B" w:rsidRDefault="00F94BAD" w:rsidP="00F94BAD">
                  <w:pPr>
                    <w:pStyle w:val="a"/>
                    <w:ind w:left="743"/>
                  </w:pPr>
                  <w:r w:rsidRPr="00FF430B">
                    <w:t>_________________________________________</w:t>
                  </w:r>
                  <w:r w:rsidR="00AB7AE2" w:rsidRPr="00FF430B">
                    <w:t>_______________________________</w:t>
                  </w:r>
                </w:p>
                <w:p w14:paraId="284477CF" w14:textId="77777777" w:rsidR="00F94BAD" w:rsidRPr="00FF430B" w:rsidRDefault="00F94BAD" w:rsidP="00F94BAD">
                  <w:pPr>
                    <w:tabs>
                      <w:tab w:val="right" w:pos="10205"/>
                    </w:tabs>
                    <w:ind w:left="1134" w:right="-1"/>
                  </w:pPr>
                </w:p>
                <w:p w14:paraId="65B500A3" w14:textId="77777777"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14:paraId="6BE64F25" w14:textId="77777777" w:rsidR="00F94BAD" w:rsidRPr="00FF430B" w:rsidRDefault="00F94BAD" w:rsidP="00F94BAD">
                  <w:pPr>
                    <w:pStyle w:val="2"/>
                    <w:rPr>
                      <w:szCs w:val="24"/>
                    </w:rPr>
                  </w:pPr>
                </w:p>
                <w:p w14:paraId="7D7727CA" w14:textId="77777777" w:rsidR="00F94BAD" w:rsidRPr="00FF430B" w:rsidRDefault="00F94BAD" w:rsidP="00F94BAD"/>
                <w:p w14:paraId="5F3E5935" w14:textId="77777777" w:rsidR="00F94BAD" w:rsidRPr="00FF430B" w:rsidRDefault="009429D7" w:rsidP="00FD0E2B">
                  <w:pPr>
                    <w:jc w:val="center"/>
                  </w:pPr>
                  <w:r w:rsidRPr="00FF430B">
                    <w:rPr>
                      <w:b/>
                      <w:bCs/>
                      <w:noProof w:val="0"/>
                    </w:rPr>
                    <w:t>SEMNĂTURILE PĂRŢILOR</w:t>
                  </w:r>
                </w:p>
                <w:p w14:paraId="75F12496" w14:textId="77777777" w:rsidR="00F94BAD" w:rsidRPr="00FF430B" w:rsidRDefault="00F94BAD" w:rsidP="00F94BAD"/>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rPr>
                  </w:pPr>
                  <w:r w:rsidRPr="00FF430B">
                    <w:rPr>
                      <w:b/>
                      <w:bCs/>
                      <w:noProof w:val="0"/>
                    </w:rPr>
                    <w:t>ANTREPRENORUL/PRESTATORUL</w:t>
                  </w:r>
                </w:p>
              </w:tc>
              <w:tc>
                <w:tcPr>
                  <w:tcW w:w="4461" w:type="dxa"/>
                  <w:vAlign w:val="center"/>
                </w:tcPr>
                <w:p w14:paraId="5EA627FA" w14:textId="7E076C50" w:rsidR="00F94BAD" w:rsidRPr="00FF430B" w:rsidRDefault="006A7C1C" w:rsidP="0067769C">
                  <w:pPr>
                    <w:jc w:val="center"/>
                    <w:rPr>
                      <w:noProof w:val="0"/>
                    </w:rPr>
                  </w:pPr>
                  <w:r w:rsidRPr="00FF430B">
                    <w:rPr>
                      <w:b/>
                      <w:bCs/>
                      <w:noProof w:val="0"/>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tc>
              <w:tc>
                <w:tcPr>
                  <w:tcW w:w="4461" w:type="dxa"/>
                  <w:tcBorders>
                    <w:top w:val="nil"/>
                    <w:left w:val="nil"/>
                    <w:bottom w:val="nil"/>
                    <w:right w:val="nil"/>
                  </w:tcBorders>
                  <w:vAlign w:val="center"/>
                </w:tcPr>
                <w:p w14:paraId="4D096298" w14:textId="77777777" w:rsidR="00F94BAD" w:rsidRPr="00FF430B" w:rsidRDefault="00F94BAD" w:rsidP="0067769C"/>
              </w:tc>
            </w:tr>
          </w:tbl>
          <w:p w14:paraId="4A0B8FB2" w14:textId="77777777" w:rsidR="00F94BAD" w:rsidRPr="00FF430B" w:rsidRDefault="00F94BAD" w:rsidP="007D2982">
            <w:pPr>
              <w:autoSpaceDE w:val="0"/>
              <w:autoSpaceDN w:val="0"/>
              <w:adjustRightInd w:val="0"/>
              <w:ind w:right="23"/>
              <w:jc w:val="center"/>
              <w:rPr>
                <w:b/>
                <w:color w:val="000000"/>
                <w:w w:val="90"/>
              </w:rPr>
            </w:pPr>
          </w:p>
          <w:p w14:paraId="389486D7" w14:textId="77777777" w:rsidR="002217B0" w:rsidRPr="00FF430B" w:rsidRDefault="002217B0" w:rsidP="007D2982">
            <w:pPr>
              <w:autoSpaceDE w:val="0"/>
              <w:autoSpaceDN w:val="0"/>
              <w:adjustRightInd w:val="0"/>
              <w:ind w:right="23"/>
              <w:jc w:val="center"/>
              <w:rPr>
                <w:b/>
                <w:color w:val="000000"/>
                <w:w w:val="90"/>
              </w:rPr>
            </w:pPr>
          </w:p>
          <w:p w14:paraId="3505C484" w14:textId="77777777" w:rsidR="003A40C2" w:rsidRPr="00FF430B" w:rsidRDefault="003A40C2" w:rsidP="007D2982">
            <w:pPr>
              <w:autoSpaceDE w:val="0"/>
              <w:autoSpaceDN w:val="0"/>
              <w:adjustRightInd w:val="0"/>
              <w:ind w:right="23"/>
              <w:jc w:val="center"/>
              <w:rPr>
                <w:b/>
                <w:color w:val="000000"/>
                <w:w w:val="90"/>
              </w:rPr>
            </w:pPr>
          </w:p>
          <w:p w14:paraId="3950D0B3" w14:textId="77777777" w:rsidR="003A40C2" w:rsidRPr="00FF430B" w:rsidRDefault="003A40C2" w:rsidP="007D2982">
            <w:pPr>
              <w:autoSpaceDE w:val="0"/>
              <w:autoSpaceDN w:val="0"/>
              <w:adjustRightInd w:val="0"/>
              <w:ind w:right="23"/>
              <w:jc w:val="center"/>
              <w:rPr>
                <w:b/>
                <w:color w:val="000000"/>
                <w:w w:val="90"/>
              </w:rPr>
            </w:pPr>
          </w:p>
          <w:p w14:paraId="6C632736" w14:textId="77777777" w:rsidR="003A40C2" w:rsidRPr="00FF430B" w:rsidRDefault="003A40C2" w:rsidP="007D2982">
            <w:pPr>
              <w:autoSpaceDE w:val="0"/>
              <w:autoSpaceDN w:val="0"/>
              <w:adjustRightInd w:val="0"/>
              <w:ind w:right="23"/>
              <w:jc w:val="center"/>
              <w:rPr>
                <w:b/>
                <w:color w:val="000000"/>
                <w:w w:val="90"/>
              </w:rPr>
            </w:pPr>
          </w:p>
          <w:p w14:paraId="32E427B2" w14:textId="77777777" w:rsidR="003A40C2" w:rsidRPr="00FF430B" w:rsidRDefault="003A40C2" w:rsidP="007D2982">
            <w:pPr>
              <w:autoSpaceDE w:val="0"/>
              <w:autoSpaceDN w:val="0"/>
              <w:adjustRightInd w:val="0"/>
              <w:ind w:right="23"/>
              <w:jc w:val="center"/>
              <w:rPr>
                <w:b/>
                <w:color w:val="000000"/>
                <w:w w:val="90"/>
              </w:rPr>
            </w:pPr>
          </w:p>
          <w:p w14:paraId="75D3B2D9" w14:textId="77777777" w:rsidR="003A40C2" w:rsidRPr="00FF430B" w:rsidRDefault="003A40C2" w:rsidP="007D2982">
            <w:pPr>
              <w:autoSpaceDE w:val="0"/>
              <w:autoSpaceDN w:val="0"/>
              <w:adjustRightInd w:val="0"/>
              <w:ind w:right="23"/>
              <w:jc w:val="center"/>
              <w:rPr>
                <w:b/>
                <w:color w:val="000000"/>
                <w:w w:val="90"/>
              </w:rPr>
            </w:pPr>
          </w:p>
          <w:p w14:paraId="55813135" w14:textId="77777777" w:rsidR="00C6170E" w:rsidRPr="00FF430B" w:rsidRDefault="00C6170E" w:rsidP="007D2982">
            <w:pPr>
              <w:autoSpaceDE w:val="0"/>
              <w:autoSpaceDN w:val="0"/>
              <w:adjustRightInd w:val="0"/>
              <w:ind w:right="23"/>
              <w:jc w:val="center"/>
              <w:rPr>
                <w:b/>
                <w:color w:val="000000"/>
                <w:w w:val="90"/>
              </w:rPr>
            </w:pPr>
          </w:p>
          <w:p w14:paraId="58499A31" w14:textId="77777777" w:rsidR="003A40C2" w:rsidRPr="00FF430B" w:rsidRDefault="003A40C2" w:rsidP="007D2982">
            <w:pPr>
              <w:autoSpaceDE w:val="0"/>
              <w:autoSpaceDN w:val="0"/>
              <w:adjustRightInd w:val="0"/>
              <w:ind w:right="23"/>
              <w:jc w:val="center"/>
              <w:rPr>
                <w:b/>
                <w:color w:val="000000"/>
                <w:w w:val="90"/>
              </w:rPr>
            </w:pPr>
          </w:p>
          <w:p w14:paraId="1AAD1EC6" w14:textId="77777777" w:rsidR="00BE49DD" w:rsidRPr="00FF430B" w:rsidRDefault="00BE49DD" w:rsidP="007D2982">
            <w:pPr>
              <w:autoSpaceDE w:val="0"/>
              <w:autoSpaceDN w:val="0"/>
              <w:adjustRightInd w:val="0"/>
              <w:ind w:right="23"/>
              <w:jc w:val="center"/>
              <w:rPr>
                <w:b/>
                <w:color w:val="000000"/>
                <w:w w:val="90"/>
              </w:rPr>
            </w:pPr>
          </w:p>
          <w:p w14:paraId="7E8244A7" w14:textId="77777777" w:rsidR="004A5F0C" w:rsidRPr="00FF430B" w:rsidRDefault="004A5F0C" w:rsidP="007D2982">
            <w:pPr>
              <w:autoSpaceDE w:val="0"/>
              <w:autoSpaceDN w:val="0"/>
              <w:adjustRightInd w:val="0"/>
              <w:ind w:right="23"/>
              <w:jc w:val="center"/>
              <w:rPr>
                <w:b/>
                <w:color w:val="000000"/>
                <w:w w:val="90"/>
              </w:rPr>
            </w:pPr>
          </w:p>
          <w:p w14:paraId="6690B9BF" w14:textId="77777777" w:rsidR="00BE49DD" w:rsidRPr="00FF430B" w:rsidRDefault="00BE49DD" w:rsidP="007D2982">
            <w:pPr>
              <w:autoSpaceDE w:val="0"/>
              <w:autoSpaceDN w:val="0"/>
              <w:adjustRightInd w:val="0"/>
              <w:ind w:right="23"/>
              <w:jc w:val="center"/>
              <w:rPr>
                <w:b/>
                <w:color w:val="000000"/>
                <w:w w:val="90"/>
              </w:rPr>
            </w:pPr>
          </w:p>
          <w:p w14:paraId="5932B09F" w14:textId="77777777" w:rsidR="003A40C2" w:rsidRPr="00FF430B" w:rsidRDefault="003A40C2" w:rsidP="007D2982">
            <w:pPr>
              <w:autoSpaceDE w:val="0"/>
              <w:autoSpaceDN w:val="0"/>
              <w:adjustRightInd w:val="0"/>
              <w:ind w:right="23"/>
              <w:jc w:val="center"/>
              <w:rPr>
                <w:b/>
                <w:color w:val="000000"/>
                <w:w w:val="90"/>
              </w:rPr>
            </w:pPr>
          </w:p>
          <w:p w14:paraId="08AEB49C" w14:textId="77777777" w:rsidR="003A40C2" w:rsidRPr="00FF430B" w:rsidRDefault="003A40C2" w:rsidP="007D2982">
            <w:pPr>
              <w:autoSpaceDE w:val="0"/>
              <w:autoSpaceDN w:val="0"/>
              <w:adjustRightInd w:val="0"/>
              <w:ind w:right="23"/>
              <w:jc w:val="center"/>
              <w:rPr>
                <w:b/>
                <w:color w:val="000000"/>
                <w:w w:val="90"/>
              </w:rPr>
            </w:pPr>
          </w:p>
          <w:p w14:paraId="315366EA" w14:textId="30B97EC2"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14:paraId="679FF938"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7F28CDDB" w14:textId="77777777" w:rsidR="000C5DFB" w:rsidRPr="00FF430B" w:rsidRDefault="000C5DFB" w:rsidP="000C5DFB">
            <w:pPr>
              <w:jc w:val="right"/>
              <w:rPr>
                <w:noProof w:val="0"/>
              </w:rPr>
            </w:pPr>
            <w:r w:rsidRPr="00FF430B">
              <w:rPr>
                <w:noProof w:val="0"/>
              </w:rPr>
              <w:lastRenderedPageBreak/>
              <w:t>din “____” ________ 20___</w:t>
            </w:r>
          </w:p>
          <w:p w14:paraId="5B6E35B4" w14:textId="77777777" w:rsidR="003A40C2" w:rsidRPr="00FF430B" w:rsidRDefault="003A40C2" w:rsidP="007D2982">
            <w:pPr>
              <w:autoSpaceDE w:val="0"/>
              <w:autoSpaceDN w:val="0"/>
              <w:adjustRightInd w:val="0"/>
              <w:ind w:right="23"/>
              <w:jc w:val="center"/>
              <w:rPr>
                <w:b/>
                <w:color w:val="000000"/>
                <w:w w:val="90"/>
              </w:rPr>
            </w:pPr>
          </w:p>
          <w:p w14:paraId="2E0F3101" w14:textId="77777777" w:rsidR="00FD0E2B" w:rsidRPr="00FF430B" w:rsidRDefault="00FD0E2B" w:rsidP="007D2982">
            <w:pPr>
              <w:autoSpaceDE w:val="0"/>
              <w:autoSpaceDN w:val="0"/>
              <w:adjustRightInd w:val="0"/>
              <w:ind w:right="23"/>
              <w:jc w:val="center"/>
              <w:rPr>
                <w:b/>
                <w:color w:val="000000"/>
                <w:w w:val="90"/>
              </w:rPr>
            </w:pPr>
          </w:p>
          <w:p w14:paraId="17D7BB72" w14:textId="77777777" w:rsidR="00F94BAD" w:rsidRPr="00FF430B" w:rsidRDefault="00F94BAD" w:rsidP="007D2982">
            <w:pPr>
              <w:autoSpaceDE w:val="0"/>
              <w:autoSpaceDN w:val="0"/>
              <w:adjustRightInd w:val="0"/>
              <w:ind w:right="23"/>
              <w:jc w:val="center"/>
              <w:rPr>
                <w:b/>
                <w:bCs/>
              </w:rPr>
            </w:pPr>
          </w:p>
          <w:p w14:paraId="4A3ED436" w14:textId="77777777" w:rsidR="007D2982" w:rsidRPr="00FF430B" w:rsidRDefault="007D2982" w:rsidP="007D2982">
            <w:pPr>
              <w:autoSpaceDE w:val="0"/>
              <w:autoSpaceDN w:val="0"/>
              <w:adjustRightInd w:val="0"/>
              <w:ind w:right="23"/>
              <w:jc w:val="center"/>
              <w:rPr>
                <w:b/>
                <w:bCs/>
              </w:rPr>
            </w:pPr>
            <w:r w:rsidRPr="00FF430B">
              <w:rPr>
                <w:b/>
                <w:bCs/>
              </w:rPr>
              <w:t xml:space="preserve">ACORD-CADRU </w:t>
            </w:r>
          </w:p>
          <w:p w14:paraId="6760069D" w14:textId="77777777" w:rsidR="007D2982" w:rsidRPr="00FF430B" w:rsidRDefault="007D2982" w:rsidP="007D2982">
            <w:pPr>
              <w:autoSpaceDE w:val="0"/>
              <w:autoSpaceDN w:val="0"/>
              <w:adjustRightInd w:val="0"/>
              <w:ind w:right="23"/>
              <w:jc w:val="center"/>
            </w:pPr>
            <w:r w:rsidRPr="00FF430B">
              <w:t>nr. ________ data ___________</w:t>
            </w:r>
          </w:p>
          <w:p w14:paraId="69EA9D8F" w14:textId="77777777" w:rsidR="007D2982" w:rsidRPr="00FF430B" w:rsidRDefault="007D2982" w:rsidP="007D2982">
            <w:pPr>
              <w:autoSpaceDE w:val="0"/>
              <w:autoSpaceDN w:val="0"/>
              <w:adjustRightInd w:val="0"/>
              <w:ind w:right="23"/>
              <w:jc w:val="center"/>
            </w:pPr>
          </w:p>
          <w:p w14:paraId="68AB5FB2" w14:textId="77777777" w:rsidR="007D2982" w:rsidRPr="00FF430B" w:rsidRDefault="007D2982" w:rsidP="007D2982">
            <w:pPr>
              <w:autoSpaceDE w:val="0"/>
              <w:autoSpaceDN w:val="0"/>
              <w:adjustRightInd w:val="0"/>
              <w:ind w:left="720" w:right="-540"/>
              <w:jc w:val="both"/>
              <w:rPr>
                <w:b/>
                <w:bCs/>
              </w:rPr>
            </w:pPr>
            <w:r w:rsidRPr="00FF430B">
              <w:rPr>
                <w:b/>
                <w:bCs/>
              </w:rPr>
              <w:t>1. Părţile acordului-cadru</w:t>
            </w:r>
          </w:p>
          <w:p w14:paraId="11832D52" w14:textId="77777777" w:rsidR="007D2982" w:rsidRPr="00FF430B" w:rsidRDefault="007D2982" w:rsidP="007D2982">
            <w:pPr>
              <w:autoSpaceDE w:val="0"/>
              <w:autoSpaceDN w:val="0"/>
              <w:adjustRightInd w:val="0"/>
              <w:ind w:left="1140" w:right="-540"/>
              <w:jc w:val="both"/>
              <w:rPr>
                <w:b/>
                <w:bCs/>
              </w:rPr>
            </w:pPr>
          </w:p>
          <w:p w14:paraId="706E6DB7" w14:textId="5740B5E9"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pPr>
          </w:p>
          <w:p w14:paraId="16F9F41F" w14:textId="77777777" w:rsidR="007D2982" w:rsidRPr="00FF430B" w:rsidRDefault="007D2982" w:rsidP="007D2982">
            <w:pPr>
              <w:autoSpaceDE w:val="0"/>
              <w:autoSpaceDN w:val="0"/>
              <w:adjustRightInd w:val="0"/>
              <w:jc w:val="both"/>
            </w:pPr>
            <w:r w:rsidRPr="00FF430B">
              <w:t xml:space="preserve">    între</w:t>
            </w:r>
          </w:p>
          <w:p w14:paraId="0E16FA45" w14:textId="77777777" w:rsidR="007D2982" w:rsidRPr="00FF430B" w:rsidRDefault="007D2982" w:rsidP="007D2982">
            <w:pPr>
              <w:autoSpaceDE w:val="0"/>
              <w:autoSpaceDN w:val="0"/>
              <w:adjustRightInd w:val="0"/>
              <w:jc w:val="both"/>
            </w:pPr>
          </w:p>
          <w:p w14:paraId="228BD49A" w14:textId="65F98DAB"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14:paraId="6967DFE0" w14:textId="77777777" w:rsidR="007D2982" w:rsidRPr="00FF430B" w:rsidRDefault="007D2982" w:rsidP="007D2982">
            <w:pPr>
              <w:autoSpaceDE w:val="0"/>
              <w:autoSpaceDN w:val="0"/>
              <w:adjustRightInd w:val="0"/>
              <w:jc w:val="both"/>
            </w:pPr>
          </w:p>
          <w:p w14:paraId="51047C99" w14:textId="77777777" w:rsidR="007D2982" w:rsidRPr="00FF430B" w:rsidRDefault="007D2982" w:rsidP="002217B0">
            <w:pPr>
              <w:autoSpaceDE w:val="0"/>
              <w:autoSpaceDN w:val="0"/>
              <w:adjustRightInd w:val="0"/>
              <w:ind w:left="710"/>
              <w:jc w:val="both"/>
              <w:rPr>
                <w:b/>
                <w:bCs/>
              </w:rPr>
            </w:pPr>
            <w:r w:rsidRPr="00FF430B">
              <w:rPr>
                <w:b/>
                <w:bCs/>
              </w:rPr>
              <w:t>2. Scopul acordului-cadru</w:t>
            </w:r>
          </w:p>
          <w:p w14:paraId="342CECD3" w14:textId="77777777" w:rsidR="007D2982" w:rsidRPr="00FF430B" w:rsidRDefault="007D2982" w:rsidP="007D2982">
            <w:pPr>
              <w:autoSpaceDE w:val="0"/>
              <w:autoSpaceDN w:val="0"/>
              <w:adjustRightInd w:val="0"/>
              <w:jc w:val="both"/>
              <w:rPr>
                <w:b/>
                <w:bCs/>
              </w:rPr>
            </w:pPr>
          </w:p>
          <w:p w14:paraId="3A861C11" w14:textId="77777777"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pPr>
          </w:p>
          <w:p w14:paraId="104BF173" w14:textId="77777777"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pPr>
          </w:p>
          <w:p w14:paraId="14F19946" w14:textId="77777777" w:rsidR="007D2982" w:rsidRPr="00FF430B" w:rsidRDefault="007D2982" w:rsidP="007D2982">
            <w:pPr>
              <w:autoSpaceDE w:val="0"/>
              <w:autoSpaceDN w:val="0"/>
              <w:adjustRightInd w:val="0"/>
              <w:jc w:val="both"/>
              <w:rPr>
                <w:b/>
                <w:bCs/>
              </w:rPr>
            </w:pPr>
            <w:r w:rsidRPr="00FF430B">
              <w:rPr>
                <w:b/>
                <w:bCs/>
              </w:rPr>
              <w:t xml:space="preserve">           3. Durata acordului-cadru</w:t>
            </w:r>
          </w:p>
          <w:p w14:paraId="1391E228" w14:textId="77777777" w:rsidR="007D2982" w:rsidRPr="00FF430B" w:rsidRDefault="007D2982" w:rsidP="007D2982">
            <w:pPr>
              <w:autoSpaceDE w:val="0"/>
              <w:autoSpaceDN w:val="0"/>
              <w:adjustRightInd w:val="0"/>
              <w:jc w:val="both"/>
              <w:rPr>
                <w:b/>
                <w:bCs/>
              </w:rPr>
            </w:pPr>
          </w:p>
          <w:p w14:paraId="5E9DD632" w14:textId="77777777"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14:paraId="682F28CF" w14:textId="77777777" w:rsidR="007D2982" w:rsidRPr="00FF430B" w:rsidRDefault="007D2982" w:rsidP="007D2982">
            <w:pPr>
              <w:autoSpaceDE w:val="0"/>
              <w:autoSpaceDN w:val="0"/>
              <w:adjustRightInd w:val="0"/>
              <w:jc w:val="both"/>
            </w:pPr>
          </w:p>
          <w:p w14:paraId="743D7592" w14:textId="0CD8C09C"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14:paraId="74D46336" w14:textId="77777777" w:rsidR="007D2982" w:rsidRPr="00FF430B" w:rsidRDefault="007D2982" w:rsidP="007D2982">
            <w:pPr>
              <w:autoSpaceDE w:val="0"/>
              <w:autoSpaceDN w:val="0"/>
              <w:adjustRightInd w:val="0"/>
              <w:jc w:val="both"/>
              <w:rPr>
                <w:b/>
                <w:bCs/>
                <w:i/>
                <w:iCs/>
              </w:rPr>
            </w:pPr>
          </w:p>
          <w:p w14:paraId="12EF1484" w14:textId="77777777"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14:paraId="78F2D634" w14:textId="77777777" w:rsidR="004A4AF2" w:rsidRPr="00FF430B" w:rsidRDefault="004A4AF2" w:rsidP="004A4AF2">
            <w:pPr>
              <w:jc w:val="both"/>
            </w:pPr>
            <w:r w:rsidRPr="00FF430B">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rPr>
            </w:pPr>
          </w:p>
          <w:p w14:paraId="7070CF26" w14:textId="77DDD03D"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14:paraId="32C7E622" w14:textId="77777777" w:rsidR="00634DB7" w:rsidRPr="00FF430B" w:rsidRDefault="00634DB7" w:rsidP="007D2982">
            <w:pPr>
              <w:autoSpaceDE w:val="0"/>
              <w:autoSpaceDN w:val="0"/>
              <w:adjustRightInd w:val="0"/>
              <w:jc w:val="both"/>
              <w:rPr>
                <w:b/>
                <w:bCs/>
              </w:rPr>
            </w:pPr>
          </w:p>
          <w:p w14:paraId="39D46D9C" w14:textId="77777777"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xml:space="preserve">, în cazul în </w:t>
            </w:r>
            <w:r w:rsidR="00C44B96" w:rsidRPr="00FF430B">
              <w:lastRenderedPageBreak/>
              <w:t>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rPr>
            </w:pPr>
          </w:p>
          <w:p w14:paraId="65A9CB76" w14:textId="7F692B7B"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14:paraId="3DEF5246" w14:textId="77777777" w:rsidR="007D2982" w:rsidRPr="00FF430B" w:rsidRDefault="007D2982" w:rsidP="007D2982">
            <w:pPr>
              <w:ind w:left="660"/>
              <w:jc w:val="both"/>
              <w:rPr>
                <w:b/>
                <w:bCs/>
              </w:rPr>
            </w:pPr>
          </w:p>
          <w:p w14:paraId="21340A31" w14:textId="77777777"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14:paraId="6477CD92" w14:textId="77777777"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14:paraId="7EE31D60" w14:textId="77777777" w:rsidR="007D2982" w:rsidRPr="00FF430B" w:rsidRDefault="007D2982" w:rsidP="007D2982">
            <w:pPr>
              <w:autoSpaceDE w:val="0"/>
              <w:autoSpaceDN w:val="0"/>
              <w:adjustRightInd w:val="0"/>
              <w:ind w:left="660"/>
              <w:jc w:val="both"/>
              <w:rPr>
                <w:b/>
                <w:bCs/>
              </w:rPr>
            </w:pPr>
          </w:p>
          <w:p w14:paraId="69EAEEB3" w14:textId="77777777"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14:paraId="74D4288F" w14:textId="77777777" w:rsidR="0063773E" w:rsidRPr="00FF430B" w:rsidRDefault="0063773E" w:rsidP="0063773E">
            <w:pPr>
              <w:jc w:val="both"/>
            </w:pPr>
            <w:r w:rsidRPr="00FF430B">
              <w:t>b) propunerea financiară;</w:t>
            </w:r>
          </w:p>
          <w:p w14:paraId="0A24E67F" w14:textId="77777777" w:rsidR="0063773E" w:rsidRPr="00FF430B" w:rsidRDefault="0063773E" w:rsidP="0063773E">
            <w:pPr>
              <w:jc w:val="both"/>
            </w:pPr>
            <w:r w:rsidRPr="00FF430B">
              <w:t>c) caietul de sarcini;</w:t>
            </w:r>
          </w:p>
          <w:p w14:paraId="44AB4305" w14:textId="77777777" w:rsidR="007D2982" w:rsidRPr="00FF430B" w:rsidRDefault="0063773E" w:rsidP="0063773E">
            <w:pPr>
              <w:autoSpaceDE w:val="0"/>
              <w:autoSpaceDN w:val="0"/>
              <w:adjustRightInd w:val="0"/>
              <w:jc w:val="both"/>
            </w:pPr>
            <w:r w:rsidRPr="00FF430B">
              <w:t>d) alte anexe, după caz.</w:t>
            </w:r>
          </w:p>
          <w:p w14:paraId="7936E916" w14:textId="77777777" w:rsidR="007D2982" w:rsidRPr="00FF430B" w:rsidRDefault="007D2982" w:rsidP="007D2982">
            <w:pPr>
              <w:autoSpaceDE w:val="0"/>
              <w:autoSpaceDN w:val="0"/>
              <w:adjustRightInd w:val="0"/>
              <w:jc w:val="both"/>
            </w:pPr>
          </w:p>
          <w:p w14:paraId="4A98DBC4" w14:textId="77777777"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rPr>
            </w:pPr>
            <w:r w:rsidRPr="00FF430B">
              <w:rPr>
                <w:b/>
                <w:bCs/>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rPr>
            </w:pPr>
          </w:p>
          <w:p w14:paraId="0DA26A47" w14:textId="77777777"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14:paraId="2AD3D17A" w14:textId="77777777"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14:paraId="1B180B31" w14:textId="77777777" w:rsidR="0063773E" w:rsidRPr="00FF430B" w:rsidRDefault="0063773E" w:rsidP="001278C6">
            <w:pPr>
              <w:pStyle w:val="a"/>
              <w:numPr>
                <w:ilvl w:val="0"/>
                <w:numId w:val="50"/>
              </w:numPr>
            </w:pPr>
            <w:r w:rsidRPr="00FF430B">
              <w:t>prin acordul de voinţă al părţilor ;</w:t>
            </w:r>
          </w:p>
          <w:p w14:paraId="0472106D" w14:textId="77777777" w:rsidR="0063773E" w:rsidRPr="00FF430B" w:rsidRDefault="0063773E" w:rsidP="001278C6">
            <w:pPr>
              <w:pStyle w:val="a"/>
              <w:numPr>
                <w:ilvl w:val="0"/>
                <w:numId w:val="50"/>
              </w:numPr>
              <w:tabs>
                <w:tab w:val="clear" w:pos="1134"/>
                <w:tab w:val="left" w:pos="710"/>
              </w:tabs>
              <w:ind w:left="0" w:firstLine="426"/>
            </w:pPr>
            <w:r w:rsidRPr="00FF430B">
              <w:t xml:space="preserve">prin </w:t>
            </w:r>
            <w:r w:rsidR="0077604C" w:rsidRPr="00FF430B">
              <w:t>rezoluțiunea</w:t>
            </w:r>
            <w:r w:rsidR="004A5F0C" w:rsidRPr="00FF430B">
              <w:t xml:space="preserve"> </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pPr>
          </w:p>
          <w:p w14:paraId="657BF4A7" w14:textId="77777777" w:rsidR="00C20F59" w:rsidRPr="00FF430B" w:rsidRDefault="0003591A" w:rsidP="00196AB4">
            <w:pPr>
              <w:jc w:val="both"/>
              <w:rPr>
                <w:i/>
              </w:rPr>
            </w:pPr>
            <w:r w:rsidRPr="00FF430B">
              <w:rPr>
                <w:i/>
              </w:rPr>
              <w:t>CLAUZE APLICABILE CONTRACTELOR SUBSECVENTE</w:t>
            </w:r>
          </w:p>
          <w:p w14:paraId="5F65979D" w14:textId="77777777" w:rsidR="00C20F59" w:rsidRPr="00FF430B" w:rsidRDefault="00C20F59" w:rsidP="00196AB4">
            <w:pPr>
              <w:jc w:val="both"/>
            </w:pPr>
          </w:p>
          <w:p w14:paraId="57763FEB" w14:textId="77777777" w:rsidR="00C20F59" w:rsidRPr="00FF430B" w:rsidRDefault="00C20F59" w:rsidP="00C6170E">
            <w:pPr>
              <w:pStyle w:val="a"/>
              <w:numPr>
                <w:ilvl w:val="0"/>
                <w:numId w:val="30"/>
              </w:numPr>
              <w:tabs>
                <w:tab w:val="clear" w:pos="660"/>
                <w:tab w:val="num" w:pos="852"/>
              </w:tabs>
              <w:ind w:hanging="92"/>
              <w:rPr>
                <w:b/>
              </w:rPr>
            </w:pPr>
            <w:r w:rsidRPr="00FF430B">
              <w:rPr>
                <w:b/>
              </w:rPr>
              <w:t xml:space="preserve">Executarea contractelor subsecvente </w:t>
            </w:r>
          </w:p>
          <w:p w14:paraId="6E7F0B10" w14:textId="77777777" w:rsidR="00C6170E" w:rsidRPr="00FF430B" w:rsidRDefault="00C6170E" w:rsidP="00C6170E">
            <w:pPr>
              <w:pStyle w:val="a"/>
              <w:numPr>
                <w:ilvl w:val="0"/>
                <w:numId w:val="0"/>
              </w:numPr>
              <w:ind w:left="660"/>
              <w:rPr>
                <w:b/>
              </w:rPr>
            </w:pPr>
          </w:p>
          <w:p w14:paraId="1AD845D9" w14:textId="77777777" w:rsidR="00C20F59" w:rsidRPr="00FF430B" w:rsidRDefault="00C20F59" w:rsidP="00CD31E8">
            <w:pPr>
              <w:jc w:val="both"/>
            </w:pPr>
            <w:r w:rsidRPr="00FF430B">
              <w:t>9.1 Executarea contractelor subsecvente va începe din momentul încheierii acestora.</w:t>
            </w:r>
          </w:p>
          <w:p w14:paraId="75FC51FF" w14:textId="77777777"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14:paraId="6BE29E5E" w14:textId="77777777" w:rsidR="00C20F59" w:rsidRPr="00FF430B" w:rsidRDefault="00C20F59" w:rsidP="00CD31E8">
            <w:pPr>
              <w:jc w:val="both"/>
            </w:pPr>
          </w:p>
          <w:p w14:paraId="6FE26A5E" w14:textId="3E275DAF"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14:paraId="5C17797B" w14:textId="77777777" w:rsidR="00C6170E" w:rsidRPr="00FF430B" w:rsidRDefault="00C6170E" w:rsidP="00CD31E8">
            <w:pPr>
              <w:jc w:val="both"/>
            </w:pPr>
          </w:p>
          <w:p w14:paraId="0B9C3BBA" w14:textId="77777777"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rPr>
            </w:pPr>
          </w:p>
          <w:p w14:paraId="4E959A5A" w14:textId="688A8AFF" w:rsidR="00C20F59" w:rsidRPr="00FF430B" w:rsidRDefault="006A7C1C" w:rsidP="006A7C1C">
            <w:pPr>
              <w:tabs>
                <w:tab w:val="left" w:pos="600"/>
              </w:tabs>
              <w:jc w:val="both"/>
              <w:rPr>
                <w:b/>
              </w:rPr>
            </w:pPr>
            <w:r>
              <w:rPr>
                <w:b/>
              </w:rPr>
              <w:t xml:space="preserve">          </w:t>
            </w:r>
            <w:r w:rsidR="00C20F59" w:rsidRPr="00FF430B">
              <w:rPr>
                <w:b/>
              </w:rPr>
              <w:t>11. Litigii</w:t>
            </w:r>
          </w:p>
          <w:p w14:paraId="5C4F423D" w14:textId="77777777" w:rsidR="00C6170E" w:rsidRPr="00FF430B" w:rsidRDefault="00C6170E" w:rsidP="00CD31E8">
            <w:pPr>
              <w:jc w:val="both"/>
            </w:pPr>
          </w:p>
          <w:p w14:paraId="67AD0C4D" w14:textId="77777777"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14:paraId="74BDE69F" w14:textId="77777777"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pPr>
            <w:r w:rsidRPr="00FF430B">
              <w:lastRenderedPageBreak/>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14:paraId="6416FA8C" w14:textId="77777777"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14:paraId="6096C3B2" w14:textId="77777777" w:rsidR="00C20F59" w:rsidRPr="00FF430B" w:rsidRDefault="00C20F59" w:rsidP="00CD31E8">
            <w:pPr>
              <w:jc w:val="both"/>
            </w:pPr>
          </w:p>
          <w:p w14:paraId="12DE60A7" w14:textId="77777777" w:rsidR="00C6170E" w:rsidRPr="00FF430B" w:rsidRDefault="00C6170E" w:rsidP="00CD31E8">
            <w:pPr>
              <w:jc w:val="both"/>
            </w:pPr>
          </w:p>
          <w:p w14:paraId="782EAA1A" w14:textId="77777777" w:rsidR="00C6170E" w:rsidRPr="00FF430B" w:rsidRDefault="00C6170E" w:rsidP="00CD31E8">
            <w:pPr>
              <w:jc w:val="both"/>
            </w:pPr>
          </w:p>
          <w:p w14:paraId="31409391" w14:textId="77777777" w:rsidR="00C6170E" w:rsidRPr="00FF430B" w:rsidRDefault="00C6170E" w:rsidP="00CD31E8">
            <w:pPr>
              <w:jc w:val="both"/>
            </w:pPr>
          </w:p>
          <w:p w14:paraId="1569FFB7" w14:textId="77777777" w:rsidR="00C6170E" w:rsidRPr="00FF430B" w:rsidRDefault="00C6170E" w:rsidP="00CD31E8">
            <w:pPr>
              <w:jc w:val="both"/>
            </w:pPr>
          </w:p>
          <w:p w14:paraId="1E83C16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3F9EA564" w14:textId="77777777" w:rsidR="004A5F0C" w:rsidRPr="00FF430B" w:rsidRDefault="00C20F59" w:rsidP="00CD31E8">
            <w:pPr>
              <w:jc w:val="both"/>
            </w:pPr>
            <w:r w:rsidRPr="00FF430B">
              <w:t>...........................                                                     ...........</w:t>
            </w:r>
            <w:r w:rsidR="00CD31E8" w:rsidRPr="00FF430B">
              <w:t>..............</w:t>
            </w:r>
            <w:r w:rsidR="007747EC" w:rsidRPr="00FF430B">
              <w:t>..........</w:t>
            </w:r>
          </w:p>
          <w:p w14:paraId="443BD089" w14:textId="77777777"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14:paraId="45BBDE21" w14:textId="77777777" w:rsidR="00C20F59" w:rsidRPr="00FF430B" w:rsidRDefault="00C20F59" w:rsidP="00CD31E8">
            <w:pPr>
              <w:jc w:val="both"/>
            </w:pPr>
          </w:p>
          <w:p w14:paraId="534560F8"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27A5E0CA" w14:textId="77777777" w:rsidR="00C20F59" w:rsidRPr="00FF430B" w:rsidRDefault="00C20F59" w:rsidP="00CD31E8">
            <w:pPr>
              <w:jc w:val="both"/>
            </w:pPr>
            <w:r w:rsidRPr="00FF430B">
              <w:t xml:space="preserve">  ...........................                                                     .........................</w:t>
            </w:r>
            <w:r w:rsidR="007747EC" w:rsidRPr="00FF430B">
              <w:t>.......</w:t>
            </w:r>
            <w:r w:rsidRPr="00FF430B">
              <w:t>..</w:t>
            </w:r>
          </w:p>
          <w:p w14:paraId="21AD5EEE" w14:textId="77777777"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14:paraId="131F971F" w14:textId="77777777" w:rsidR="00C20F59" w:rsidRPr="00FF430B" w:rsidRDefault="00C20F59" w:rsidP="00CD31E8">
            <w:pPr>
              <w:jc w:val="both"/>
            </w:pPr>
          </w:p>
          <w:p w14:paraId="3DF53EC1" w14:textId="77777777" w:rsidR="00C20F59" w:rsidRPr="00FF430B" w:rsidRDefault="00C20F59" w:rsidP="00CD31E8">
            <w:pPr>
              <w:jc w:val="both"/>
            </w:pPr>
          </w:p>
          <w:p w14:paraId="0475385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1FFE8333" w14:textId="77777777" w:rsidR="00D82B8E" w:rsidRPr="00FF430B" w:rsidRDefault="00C20F59" w:rsidP="00196AB4">
            <w:pPr>
              <w:jc w:val="both"/>
            </w:pPr>
            <w:r w:rsidRPr="00FF430B">
              <w:t>...........................                                                     .........................</w:t>
            </w:r>
            <w:r w:rsidR="007747EC" w:rsidRPr="00FF430B">
              <w:t>.......</w:t>
            </w:r>
            <w:r w:rsidRPr="00FF430B">
              <w:t>..</w:t>
            </w:r>
          </w:p>
          <w:p w14:paraId="01FBF41A" w14:textId="77777777"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14:paraId="39D0423E" w14:textId="77777777" w:rsidR="00C20F59" w:rsidRPr="00FF430B" w:rsidRDefault="00C20F59" w:rsidP="00196AB4">
            <w:pPr>
              <w:jc w:val="both"/>
            </w:pPr>
          </w:p>
          <w:p w14:paraId="058A123B" w14:textId="77777777" w:rsidR="00C20F59" w:rsidRPr="00FF430B" w:rsidRDefault="00C20F59" w:rsidP="00196AB4">
            <w:pPr>
              <w:jc w:val="both"/>
              <w:rPr>
                <w:sz w:val="28"/>
                <w:szCs w:val="28"/>
              </w:rPr>
            </w:pPr>
          </w:p>
          <w:p w14:paraId="1CEA136A" w14:textId="77777777" w:rsidR="00233538" w:rsidRPr="00FF430B" w:rsidRDefault="00233538" w:rsidP="00196AB4">
            <w:pPr>
              <w:jc w:val="both"/>
            </w:pPr>
          </w:p>
          <w:p w14:paraId="5AF782E7" w14:textId="77777777" w:rsidR="00233538" w:rsidRPr="00FF430B" w:rsidRDefault="00233538" w:rsidP="00196AB4">
            <w:pPr>
              <w:jc w:val="both"/>
            </w:pPr>
          </w:p>
          <w:p w14:paraId="6465B700" w14:textId="77777777" w:rsidR="00233538" w:rsidRPr="00FF430B" w:rsidRDefault="00233538" w:rsidP="00196AB4">
            <w:pPr>
              <w:jc w:val="both"/>
            </w:pPr>
          </w:p>
          <w:p w14:paraId="2D2A6819" w14:textId="77777777" w:rsidR="00233538" w:rsidRPr="00FF430B" w:rsidRDefault="00233538" w:rsidP="00196AB4">
            <w:pPr>
              <w:jc w:val="both"/>
            </w:pPr>
          </w:p>
        </w:tc>
      </w:tr>
    </w:tbl>
    <w:p w14:paraId="40CD3295" w14:textId="77777777" w:rsidR="001F6E5A" w:rsidRPr="00FF430B" w:rsidRDefault="001F6E5A" w:rsidP="00196AB4">
      <w:pPr>
        <w:jc w:val="both"/>
      </w:pPr>
    </w:p>
    <w:sectPr w:rsidR="001F6E5A" w:rsidRPr="00FF430B" w:rsidSect="005C7076">
      <w:footerReference w:type="default" r:id="rId1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8D6CDFD" w14:textId="77777777" w:rsidR="00F069B6" w:rsidRDefault="00F069B6" w:rsidP="00A20ACF">
      <w:r>
        <w:separator/>
      </w:r>
    </w:p>
  </w:endnote>
  <w:endnote w:type="continuationSeparator" w:id="0">
    <w:p w14:paraId="64745F65" w14:textId="77777777" w:rsidR="00F069B6" w:rsidRDefault="00F069B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sІУ©ъЕй"/>
    <w:panose1 w:val="02010601000101010101"/>
    <w:charset w:val="88"/>
    <w:family w:val="auto"/>
    <w:notTrueType/>
    <w:pitch w:val="variable"/>
    <w:sig w:usb0="00000001" w:usb1="08080000" w:usb2="00000010" w:usb3="00000000" w:csb0="00100000" w:csb1="00000000"/>
  </w:font>
  <w:font w:name="SimSun">
    <w:altName w:val="ЛОМе"/>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Arial Unicode MS"/>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03D5C" w14:textId="77777777" w:rsidR="008F1D40" w:rsidRDefault="008F1D40" w:rsidP="001F6E5A">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EndPr/>
    <w:sdtContent>
      <w:p w14:paraId="16FD1D34" w14:textId="701F7225" w:rsidR="008F1D40" w:rsidRDefault="008F1D40">
        <w:pPr>
          <w:pStyle w:val="a4"/>
          <w:jc w:val="right"/>
        </w:pPr>
        <w:r>
          <w:fldChar w:fldCharType="begin"/>
        </w:r>
        <w:r>
          <w:instrText xml:space="preserve"> PAGE   \* MERGEFORMAT </w:instrText>
        </w:r>
        <w:r>
          <w:fldChar w:fldCharType="separate"/>
        </w:r>
        <w:r w:rsidR="00BC1A9D">
          <w:t>59</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C06E269" w14:textId="77777777" w:rsidR="00F069B6" w:rsidRDefault="00F069B6" w:rsidP="00A20ACF">
      <w:r>
        <w:separator/>
      </w:r>
    </w:p>
  </w:footnote>
  <w:footnote w:type="continuationSeparator" w:id="0">
    <w:p w14:paraId="18DCD23C" w14:textId="77777777" w:rsidR="00F069B6" w:rsidRDefault="00F069B6"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4C2"/>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1A9D"/>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98C"/>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69B6"/>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ontestatii@ansc.m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legis.md/cautare/getResults?doc_id=123036&amp;lang=ro"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gis.md/cautare/getResults?doc_id=123036&amp;lang=ro" TargetMode="External"/><Relationship Id="rId5" Type="http://schemas.openxmlformats.org/officeDocument/2006/relationships/settings" Target="settings.xml"/><Relationship Id="rId15" Type="http://schemas.openxmlformats.org/officeDocument/2006/relationships/hyperlink" Target="http://www.mtender.gov.md" TargetMode="Externa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7FEA11-B599-4B6E-8BC1-60C19F968C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69</Pages>
  <Words>24616</Words>
  <Characters>140317</Characters>
  <Application>Microsoft Office Word</Application>
  <DocSecurity>0</DocSecurity>
  <Lines>1169</Lines>
  <Paragraphs>329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164604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5</cp:revision>
  <cp:lastPrinted>2021-06-01T11:52:00Z</cp:lastPrinted>
  <dcterms:created xsi:type="dcterms:W3CDTF">2021-06-14T10:00:00Z</dcterms:created>
  <dcterms:modified xsi:type="dcterms:W3CDTF">2024-02-22T12:08:00Z</dcterms:modified>
</cp:coreProperties>
</file>