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69CF3" w14:textId="77777777" w:rsidR="00464E27" w:rsidRDefault="00464E27" w:rsidP="00464E27">
      <w:pPr>
        <w:tabs>
          <w:tab w:val="left" w:pos="5103"/>
          <w:tab w:val="left" w:pos="10348"/>
        </w:tabs>
        <w:rPr>
          <w:noProof w:val="0"/>
          <w:lang w:eastAsia="ru-RU"/>
        </w:rPr>
      </w:pPr>
    </w:p>
    <w:p w14:paraId="6F8FCC26" w14:textId="77777777" w:rsidR="00464E27" w:rsidRDefault="00464E27" w:rsidP="00C805CC">
      <w:pPr>
        <w:tabs>
          <w:tab w:val="left" w:pos="5103"/>
          <w:tab w:val="left" w:pos="10348"/>
        </w:tabs>
        <w:jc w:val="right"/>
        <w:rPr>
          <w:noProof w:val="0"/>
          <w:lang w:eastAsia="ru-RU"/>
        </w:rPr>
      </w:pPr>
    </w:p>
    <w:p w14:paraId="7A97BEA5" w14:textId="77777777" w:rsidR="00464E27" w:rsidRPr="00FF430B" w:rsidRDefault="00464E27" w:rsidP="00464E27">
      <w:pPr>
        <w:tabs>
          <w:tab w:val="left" w:pos="5103"/>
          <w:tab w:val="left" w:pos="10348"/>
        </w:tabs>
        <w:jc w:val="right"/>
        <w:rPr>
          <w:noProof w:val="0"/>
          <w:lang w:eastAsia="ru-RU"/>
        </w:rPr>
      </w:pPr>
      <w:r w:rsidRPr="00FF430B">
        <w:rPr>
          <w:noProof w:val="0"/>
          <w:lang w:eastAsia="ru-RU"/>
        </w:rPr>
        <w:t>APROBATĂ</w:t>
      </w:r>
    </w:p>
    <w:p w14:paraId="2A79AF10" w14:textId="77777777" w:rsidR="00464E27" w:rsidRPr="00FF430B" w:rsidRDefault="00464E27" w:rsidP="00464E27">
      <w:pPr>
        <w:tabs>
          <w:tab w:val="left" w:pos="5103"/>
          <w:tab w:val="left" w:pos="10348"/>
        </w:tabs>
        <w:jc w:val="right"/>
        <w:rPr>
          <w:noProof w:val="0"/>
          <w:lang w:eastAsia="ru-RU"/>
        </w:rPr>
      </w:pPr>
      <w:r w:rsidRPr="00FF430B">
        <w:rPr>
          <w:noProof w:val="0"/>
          <w:lang w:eastAsia="ru-RU"/>
        </w:rPr>
        <w:t xml:space="preserve"> prin Ordinul </w:t>
      </w:r>
    </w:p>
    <w:p w14:paraId="193DBAAD" w14:textId="77777777" w:rsidR="00464E27" w:rsidRDefault="00464E27" w:rsidP="00464E27">
      <w:pPr>
        <w:tabs>
          <w:tab w:val="left" w:pos="5103"/>
          <w:tab w:val="left" w:pos="10348"/>
        </w:tabs>
        <w:jc w:val="right"/>
        <w:rPr>
          <w:noProof w:val="0"/>
          <w:lang w:eastAsia="ru-RU"/>
        </w:rPr>
      </w:pPr>
      <w:r w:rsidRPr="00FF430B">
        <w:rPr>
          <w:noProof w:val="0"/>
          <w:lang w:eastAsia="ru-RU"/>
        </w:rPr>
        <w:t xml:space="preserve">                                               nr.</w:t>
      </w:r>
      <w:r w:rsidR="00E72DFE">
        <w:rPr>
          <w:noProof w:val="0"/>
          <w:lang w:eastAsia="ru-RU"/>
        </w:rPr>
        <w:t>115</w:t>
      </w:r>
      <w:r w:rsidRPr="00FF430B">
        <w:rPr>
          <w:noProof w:val="0"/>
          <w:lang w:eastAsia="ru-RU"/>
        </w:rPr>
        <w:t xml:space="preserve"> din </w:t>
      </w:r>
      <w:r w:rsidR="00E72DFE">
        <w:rPr>
          <w:noProof w:val="0"/>
          <w:lang w:eastAsia="ru-RU"/>
        </w:rPr>
        <w:t>15.09</w:t>
      </w:r>
      <w:r>
        <w:rPr>
          <w:noProof w:val="0"/>
          <w:lang w:eastAsia="ru-RU"/>
        </w:rPr>
        <w:t>.</w:t>
      </w:r>
      <w:r w:rsidRPr="00FF430B">
        <w:rPr>
          <w:noProof w:val="0"/>
          <w:lang w:eastAsia="ru-RU"/>
        </w:rPr>
        <w:t>2021</w:t>
      </w:r>
    </w:p>
    <w:p w14:paraId="702F4BB9" w14:textId="77777777" w:rsidR="00464E27" w:rsidRDefault="00464E27" w:rsidP="00464E27">
      <w:pPr>
        <w:tabs>
          <w:tab w:val="left" w:pos="5103"/>
          <w:tab w:val="left" w:pos="10348"/>
        </w:tabs>
        <w:jc w:val="right"/>
        <w:rPr>
          <w:noProof w:val="0"/>
          <w:lang w:eastAsia="ru-RU"/>
        </w:rPr>
      </w:pPr>
    </w:p>
    <w:p w14:paraId="6178DFFB" w14:textId="77777777" w:rsidR="00464E27" w:rsidRDefault="00464E27" w:rsidP="00464E27">
      <w:pPr>
        <w:tabs>
          <w:tab w:val="left" w:pos="5103"/>
          <w:tab w:val="left" w:pos="10348"/>
        </w:tabs>
        <w:jc w:val="right"/>
        <w:rPr>
          <w:noProof w:val="0"/>
          <w:lang w:eastAsia="ru-RU"/>
        </w:rPr>
      </w:pPr>
    </w:p>
    <w:p w14:paraId="7535900C" w14:textId="77777777" w:rsidR="00464E27" w:rsidRDefault="00464E27" w:rsidP="00464E27">
      <w:pPr>
        <w:tabs>
          <w:tab w:val="left" w:pos="5103"/>
          <w:tab w:val="left" w:pos="10348"/>
        </w:tabs>
        <w:jc w:val="right"/>
        <w:rPr>
          <w:noProof w:val="0"/>
          <w:lang w:eastAsia="ru-RU"/>
        </w:rPr>
      </w:pPr>
    </w:p>
    <w:p w14:paraId="22E423D5" w14:textId="77777777" w:rsidR="00464E27" w:rsidRPr="00FF430B" w:rsidRDefault="00464E27" w:rsidP="00464E27">
      <w:pPr>
        <w:tabs>
          <w:tab w:val="left" w:pos="5103"/>
          <w:tab w:val="left" w:pos="10348"/>
        </w:tabs>
        <w:jc w:val="right"/>
        <w:rPr>
          <w:noProof w:val="0"/>
          <w:lang w:eastAsia="ru-RU"/>
        </w:rPr>
      </w:pPr>
    </w:p>
    <w:p w14:paraId="253F6571" w14:textId="77777777" w:rsidR="00464E27" w:rsidRPr="00FF430B" w:rsidRDefault="00464E27" w:rsidP="00464E27">
      <w:pPr>
        <w:tabs>
          <w:tab w:val="left" w:pos="5103"/>
          <w:tab w:val="left" w:pos="10348"/>
        </w:tabs>
        <w:jc w:val="center"/>
        <w:rPr>
          <w:noProof w:val="0"/>
          <w:lang w:eastAsia="ru-RU"/>
        </w:rPr>
      </w:pPr>
    </w:p>
    <w:p w14:paraId="0C236956" w14:textId="77777777" w:rsidR="00464E27" w:rsidRPr="00FF430B" w:rsidRDefault="00464E27" w:rsidP="00464E27">
      <w:pPr>
        <w:tabs>
          <w:tab w:val="left" w:pos="5103"/>
          <w:tab w:val="left" w:pos="10348"/>
        </w:tabs>
        <w:jc w:val="center"/>
        <w:rPr>
          <w:b/>
          <w:noProof w:val="0"/>
          <w:lang w:eastAsia="ru-RU"/>
        </w:rPr>
      </w:pPr>
    </w:p>
    <w:p w14:paraId="458CAE15" w14:textId="77777777" w:rsidR="00464E27" w:rsidRPr="00D17011" w:rsidRDefault="00464E27" w:rsidP="00464E27">
      <w:pPr>
        <w:tabs>
          <w:tab w:val="left" w:pos="5103"/>
          <w:tab w:val="left" w:pos="10348"/>
        </w:tabs>
        <w:jc w:val="center"/>
        <w:rPr>
          <w:b/>
          <w:noProof w:val="0"/>
          <w:sz w:val="32"/>
          <w:szCs w:val="32"/>
          <w:lang w:eastAsia="ru-RU"/>
        </w:rPr>
      </w:pPr>
      <w:r w:rsidRPr="00D17011">
        <w:rPr>
          <w:b/>
          <w:noProof w:val="0"/>
          <w:sz w:val="32"/>
          <w:szCs w:val="32"/>
          <w:lang w:eastAsia="ru-RU"/>
        </w:rPr>
        <w:t>DOCUMENTAŢIA STANDARD</w:t>
      </w:r>
    </w:p>
    <w:p w14:paraId="40FF2B0E" w14:textId="77777777" w:rsidR="00464E27" w:rsidRPr="00AB4776" w:rsidRDefault="00464E27" w:rsidP="00464E27">
      <w:pPr>
        <w:tabs>
          <w:tab w:val="left" w:pos="5103"/>
          <w:tab w:val="left" w:pos="10348"/>
        </w:tabs>
        <w:jc w:val="center"/>
        <w:rPr>
          <w:b/>
          <w:noProof w:val="0"/>
          <w:sz w:val="32"/>
          <w:szCs w:val="32"/>
          <w:lang w:eastAsia="ru-RU"/>
        </w:rPr>
      </w:pPr>
      <w:r w:rsidRPr="00D17011">
        <w:rPr>
          <w:b/>
          <w:noProof w:val="0"/>
          <w:sz w:val="32"/>
          <w:szCs w:val="32"/>
          <w:lang w:eastAsia="ru-RU"/>
        </w:rPr>
        <w:t xml:space="preserve">pentru realizarea achizițiilor publice de </w:t>
      </w:r>
      <w:r w:rsidRPr="00AB4776">
        <w:rPr>
          <w:b/>
          <w:noProof w:val="0"/>
          <w:sz w:val="32"/>
          <w:szCs w:val="32"/>
          <w:lang w:eastAsia="ru-RU"/>
        </w:rPr>
        <w:t>lucră</w:t>
      </w:r>
      <w:r w:rsidR="00AB4776" w:rsidRPr="00AB4776">
        <w:rPr>
          <w:b/>
          <w:noProof w:val="0"/>
          <w:sz w:val="32"/>
          <w:szCs w:val="32"/>
          <w:lang w:eastAsia="ru-RU"/>
        </w:rPr>
        <w:t>ri</w:t>
      </w:r>
    </w:p>
    <w:p w14:paraId="1823803F" w14:textId="77777777" w:rsidR="00464E27" w:rsidRPr="00FF430B" w:rsidRDefault="00464E27" w:rsidP="00464E27">
      <w:pPr>
        <w:tabs>
          <w:tab w:val="left" w:pos="5103"/>
          <w:tab w:val="left" w:pos="10348"/>
        </w:tabs>
        <w:jc w:val="center"/>
        <w:rPr>
          <w:noProof w:val="0"/>
          <w:lang w:eastAsia="ru-RU"/>
        </w:rPr>
      </w:pPr>
    </w:p>
    <w:p w14:paraId="24FBA14B" w14:textId="3BA5EAB0" w:rsidR="00266822" w:rsidRPr="00266822" w:rsidRDefault="00833596" w:rsidP="00833596">
      <w:pPr>
        <w:pStyle w:val="Heading1"/>
        <w:numPr>
          <w:ilvl w:val="0"/>
          <w:numId w:val="0"/>
        </w:numPr>
        <w:spacing w:before="203"/>
        <w:ind w:left="24"/>
        <w:jc w:val="left"/>
        <w:rPr>
          <w:i/>
          <w:sz w:val="36"/>
          <w:szCs w:val="36"/>
          <w:u w:val="single"/>
        </w:rPr>
      </w:pPr>
      <w:r>
        <w:rPr>
          <w:sz w:val="32"/>
          <w:szCs w:val="32"/>
          <w:lang w:val="ro-RO"/>
        </w:rPr>
        <w:t xml:space="preserve">     </w:t>
      </w:r>
      <w:proofErr w:type="spellStart"/>
      <w:r w:rsidR="00464E27" w:rsidRPr="009A7F42">
        <w:rPr>
          <w:sz w:val="32"/>
          <w:szCs w:val="32"/>
        </w:rPr>
        <w:t>Obiectul</w:t>
      </w:r>
      <w:proofErr w:type="spellEnd"/>
      <w:r w:rsidR="00464E27" w:rsidRPr="009A7F42">
        <w:rPr>
          <w:sz w:val="32"/>
          <w:szCs w:val="32"/>
        </w:rPr>
        <w:t xml:space="preserve"> </w:t>
      </w:r>
      <w:proofErr w:type="spellStart"/>
      <w:r w:rsidR="00464E27" w:rsidRPr="009A7F42">
        <w:rPr>
          <w:sz w:val="32"/>
          <w:szCs w:val="32"/>
        </w:rPr>
        <w:t>achiziţiei</w:t>
      </w:r>
      <w:proofErr w:type="spellEnd"/>
      <w:r w:rsidR="00464E27" w:rsidRPr="00D05C00">
        <w:rPr>
          <w:sz w:val="36"/>
          <w:szCs w:val="36"/>
        </w:rPr>
        <w:t>:</w:t>
      </w:r>
      <w:r w:rsidR="00D05C00" w:rsidRPr="00D05C00">
        <w:rPr>
          <w:sz w:val="36"/>
          <w:szCs w:val="36"/>
          <w:lang w:eastAsia="zh-CN"/>
        </w:rPr>
        <w:t xml:space="preserve"> </w:t>
      </w:r>
      <w:proofErr w:type="spellStart"/>
      <w:r w:rsidR="007F59A3" w:rsidRPr="007F59A3">
        <w:rPr>
          <w:i/>
          <w:color w:val="000000"/>
          <w:sz w:val="36"/>
          <w:szCs w:val="36"/>
          <w:u w:val="single"/>
        </w:rPr>
        <w:t>Lucrari</w:t>
      </w:r>
      <w:proofErr w:type="spellEnd"/>
      <w:r w:rsidR="007F59A3" w:rsidRPr="007F59A3">
        <w:rPr>
          <w:i/>
          <w:color w:val="000000"/>
          <w:sz w:val="36"/>
          <w:szCs w:val="36"/>
          <w:u w:val="single"/>
        </w:rPr>
        <w:t xml:space="preserve"> de </w:t>
      </w:r>
      <w:proofErr w:type="spellStart"/>
      <w:r w:rsidR="007F59A3" w:rsidRPr="007F59A3">
        <w:rPr>
          <w:i/>
          <w:color w:val="000000"/>
          <w:sz w:val="36"/>
          <w:szCs w:val="36"/>
          <w:u w:val="single"/>
        </w:rPr>
        <w:t>reparatii</w:t>
      </w:r>
      <w:proofErr w:type="spellEnd"/>
      <w:r w:rsidR="007F59A3" w:rsidRPr="007F59A3">
        <w:rPr>
          <w:i/>
          <w:color w:val="000000"/>
          <w:sz w:val="36"/>
          <w:szCs w:val="36"/>
          <w:u w:val="single"/>
        </w:rPr>
        <w:t xml:space="preserve"> la IMSP </w:t>
      </w:r>
      <w:proofErr w:type="spellStart"/>
      <w:r w:rsidR="007F59A3" w:rsidRPr="007F59A3">
        <w:rPr>
          <w:i/>
          <w:color w:val="000000"/>
          <w:sz w:val="36"/>
          <w:szCs w:val="36"/>
          <w:u w:val="single"/>
        </w:rPr>
        <w:t>Centrul</w:t>
      </w:r>
      <w:proofErr w:type="spellEnd"/>
      <w:r w:rsidR="007F59A3" w:rsidRPr="007F59A3">
        <w:rPr>
          <w:i/>
          <w:color w:val="000000"/>
          <w:sz w:val="36"/>
          <w:szCs w:val="36"/>
          <w:u w:val="single"/>
        </w:rPr>
        <w:t xml:space="preserve"> de </w:t>
      </w:r>
      <w:proofErr w:type="spellStart"/>
      <w:r w:rsidR="007F59A3" w:rsidRPr="007F59A3">
        <w:rPr>
          <w:i/>
          <w:color w:val="000000"/>
          <w:sz w:val="36"/>
          <w:szCs w:val="36"/>
          <w:u w:val="single"/>
        </w:rPr>
        <w:t>Sanatate</w:t>
      </w:r>
      <w:proofErr w:type="spellEnd"/>
      <w:r w:rsidR="007F59A3" w:rsidRPr="007F59A3">
        <w:rPr>
          <w:i/>
          <w:color w:val="000000"/>
          <w:sz w:val="36"/>
          <w:szCs w:val="36"/>
          <w:u w:val="single"/>
        </w:rPr>
        <w:t xml:space="preserve"> </w:t>
      </w:r>
      <w:proofErr w:type="spellStart"/>
      <w:r w:rsidR="007F59A3" w:rsidRPr="007F59A3">
        <w:rPr>
          <w:i/>
          <w:color w:val="000000"/>
          <w:sz w:val="36"/>
          <w:szCs w:val="36"/>
          <w:u w:val="single"/>
        </w:rPr>
        <w:t>Soldanesti</w:t>
      </w:r>
      <w:proofErr w:type="spellEnd"/>
      <w:r w:rsidR="007F59A3" w:rsidRPr="007F59A3">
        <w:rPr>
          <w:i/>
          <w:color w:val="000000"/>
          <w:sz w:val="36"/>
          <w:szCs w:val="36"/>
          <w:u w:val="single"/>
        </w:rPr>
        <w:t xml:space="preserve"> (</w:t>
      </w:r>
      <w:proofErr w:type="spellStart"/>
      <w:r w:rsidR="007F59A3" w:rsidRPr="007F59A3">
        <w:rPr>
          <w:i/>
          <w:color w:val="000000"/>
          <w:sz w:val="36"/>
          <w:szCs w:val="36"/>
          <w:u w:val="single"/>
        </w:rPr>
        <w:t>birouri</w:t>
      </w:r>
      <w:proofErr w:type="spellEnd"/>
      <w:r w:rsidR="007F59A3" w:rsidRPr="007F59A3">
        <w:rPr>
          <w:i/>
          <w:color w:val="000000"/>
          <w:sz w:val="36"/>
          <w:szCs w:val="36"/>
          <w:u w:val="single"/>
        </w:rPr>
        <w:t xml:space="preserve">, </w:t>
      </w:r>
      <w:proofErr w:type="spellStart"/>
      <w:r w:rsidR="007F59A3" w:rsidRPr="007F59A3">
        <w:rPr>
          <w:i/>
          <w:color w:val="000000"/>
          <w:sz w:val="36"/>
          <w:szCs w:val="36"/>
          <w:u w:val="single"/>
        </w:rPr>
        <w:t>blocuri</w:t>
      </w:r>
      <w:proofErr w:type="spellEnd"/>
      <w:r w:rsidR="007F59A3" w:rsidRPr="007F59A3">
        <w:rPr>
          <w:i/>
          <w:color w:val="000000"/>
          <w:sz w:val="36"/>
          <w:szCs w:val="36"/>
          <w:u w:val="single"/>
        </w:rPr>
        <w:t xml:space="preserve"> </w:t>
      </w:r>
      <w:proofErr w:type="spellStart"/>
      <w:r w:rsidR="007F59A3" w:rsidRPr="007F59A3">
        <w:rPr>
          <w:i/>
          <w:color w:val="000000"/>
          <w:sz w:val="36"/>
          <w:szCs w:val="36"/>
          <w:u w:val="single"/>
        </w:rPr>
        <w:t>sanitare</w:t>
      </w:r>
      <w:proofErr w:type="spellEnd"/>
      <w:r w:rsidR="007F59A3" w:rsidRPr="007F59A3">
        <w:rPr>
          <w:i/>
          <w:color w:val="000000"/>
          <w:sz w:val="36"/>
          <w:szCs w:val="36"/>
          <w:u w:val="single"/>
        </w:rPr>
        <w:t>)</w:t>
      </w:r>
    </w:p>
    <w:p w14:paraId="64677AC2" w14:textId="77777777" w:rsidR="00464E27" w:rsidRPr="00266822"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sz w:val="36"/>
          <w:szCs w:val="36"/>
          <w:u w:val="single"/>
        </w:rPr>
      </w:pPr>
    </w:p>
    <w:p w14:paraId="70DD4D60"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4EE411A" w14:textId="239CACF8" w:rsidR="003C095F" w:rsidRDefault="00464E27" w:rsidP="00D17011">
      <w:pPr>
        <w:pStyle w:val="Heading2"/>
        <w:keepNext w:val="0"/>
        <w:keepLines w:val="0"/>
        <w:tabs>
          <w:tab w:val="left" w:pos="37"/>
        </w:tabs>
        <w:spacing w:before="0"/>
        <w:rPr>
          <w:rFonts w:ascii="Times New Roman" w:hAnsi="Times New Roman" w:cs="Times New Roman"/>
          <w:b w:val="0"/>
          <w:color w:val="000000" w:themeColor="text1"/>
          <w:sz w:val="32"/>
          <w:szCs w:val="32"/>
        </w:rPr>
      </w:pPr>
      <w:r w:rsidRPr="00261D0C">
        <w:rPr>
          <w:rFonts w:ascii="Times New Roman" w:eastAsia="Times New Roman" w:hAnsi="Times New Roman" w:cs="Times New Roman"/>
          <w:color w:val="000000"/>
          <w:sz w:val="32"/>
          <w:szCs w:val="32"/>
        </w:rPr>
        <w:t>Cod CPV:</w:t>
      </w:r>
      <w:r w:rsidRPr="00261D0C">
        <w:rPr>
          <w:rFonts w:ascii="Times New Roman" w:eastAsia="Times New Roman" w:hAnsi="Times New Roman" w:cs="Times New Roman"/>
          <w:b w:val="0"/>
          <w:color w:val="000000"/>
          <w:sz w:val="32"/>
          <w:szCs w:val="32"/>
        </w:rPr>
        <w:tab/>
      </w:r>
      <w:r w:rsidR="00266822">
        <w:rPr>
          <w:rFonts w:ascii="Times New Roman" w:hAnsi="Times New Roman" w:cs="Times New Roman"/>
          <w:b w:val="0"/>
          <w:color w:val="000000" w:themeColor="text1"/>
          <w:sz w:val="32"/>
          <w:szCs w:val="32"/>
        </w:rPr>
        <w:t>45</w:t>
      </w:r>
      <w:r w:rsidR="007F59A3">
        <w:rPr>
          <w:rFonts w:ascii="Times New Roman" w:hAnsi="Times New Roman" w:cs="Times New Roman"/>
          <w:b w:val="0"/>
          <w:color w:val="000000" w:themeColor="text1"/>
          <w:sz w:val="32"/>
          <w:szCs w:val="32"/>
        </w:rPr>
        <w:t>4</w:t>
      </w:r>
      <w:r w:rsidR="00266822">
        <w:rPr>
          <w:rFonts w:ascii="Times New Roman" w:hAnsi="Times New Roman" w:cs="Times New Roman"/>
          <w:b w:val="0"/>
          <w:color w:val="000000" w:themeColor="text1"/>
          <w:sz w:val="32"/>
          <w:szCs w:val="32"/>
        </w:rPr>
        <w:t>00000-</w:t>
      </w:r>
      <w:r w:rsidR="007F59A3">
        <w:rPr>
          <w:rFonts w:ascii="Times New Roman" w:hAnsi="Times New Roman" w:cs="Times New Roman"/>
          <w:b w:val="0"/>
          <w:color w:val="000000" w:themeColor="text1"/>
          <w:sz w:val="32"/>
          <w:szCs w:val="32"/>
        </w:rPr>
        <w:t>1</w:t>
      </w:r>
    </w:p>
    <w:p w14:paraId="73446B91" w14:textId="77777777" w:rsidR="00464E27" w:rsidRDefault="003C095F" w:rsidP="00D17011">
      <w:pPr>
        <w:pStyle w:val="Heading2"/>
        <w:keepNext w:val="0"/>
        <w:keepLines w:val="0"/>
        <w:tabs>
          <w:tab w:val="left" w:pos="37"/>
        </w:tabs>
        <w:spacing w:before="0"/>
        <w:rPr>
          <w:rFonts w:ascii="Times New Roman" w:eastAsia="Times New Roman" w:hAnsi="Times New Roman" w:cs="Times New Roman"/>
          <w:bCs w:val="0"/>
          <w:color w:val="auto"/>
        </w:rPr>
      </w:pPr>
      <w:r>
        <w:rPr>
          <w:rFonts w:ascii="Times New Roman" w:hAnsi="Times New Roman" w:cs="Times New Roman"/>
          <w:b w:val="0"/>
          <w:color w:val="000000" w:themeColor="text1"/>
          <w:sz w:val="32"/>
          <w:szCs w:val="32"/>
        </w:rPr>
        <w:t xml:space="preserve">            </w:t>
      </w:r>
    </w:p>
    <w:p w14:paraId="22DF93E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63928D4" w14:textId="25D15679" w:rsidR="00464E27" w:rsidRPr="007F59A3" w:rsidRDefault="00464E27" w:rsidP="00464E27">
      <w:pPr>
        <w:pStyle w:val="Heading2"/>
        <w:keepNext w:val="0"/>
        <w:keepLines w:val="0"/>
        <w:tabs>
          <w:tab w:val="left" w:pos="37"/>
        </w:tabs>
        <w:spacing w:before="0"/>
        <w:rPr>
          <w:rFonts w:ascii="Times New Roman" w:eastAsia="Times New Roman" w:hAnsi="Times New Roman" w:cs="Times New Roman"/>
          <w:bCs w:val="0"/>
          <w:color w:val="000000" w:themeColor="text1"/>
          <w:u w:val="single"/>
        </w:rPr>
      </w:pPr>
      <w:r w:rsidRPr="00261D0C">
        <w:rPr>
          <w:rFonts w:ascii="Times New Roman" w:eastAsia="Times New Roman" w:hAnsi="Times New Roman" w:cs="Times New Roman"/>
          <w:color w:val="000000"/>
          <w:sz w:val="32"/>
          <w:szCs w:val="32"/>
        </w:rPr>
        <w:t>Autoritatea Contractantă</w:t>
      </w:r>
      <w:r w:rsidRPr="00261D0C">
        <w:rPr>
          <w:rFonts w:ascii="Calibri Light" w:eastAsia="Times New Roman" w:hAnsi="Calibri Light" w:cs="Times New Roman"/>
          <w:color w:val="000000"/>
          <w:sz w:val="32"/>
          <w:szCs w:val="32"/>
        </w:rPr>
        <w:t>:</w:t>
      </w:r>
      <w:r>
        <w:rPr>
          <w:color w:val="000000" w:themeColor="text1"/>
          <w:sz w:val="32"/>
          <w:szCs w:val="32"/>
        </w:rPr>
        <w:t xml:space="preserve"> </w:t>
      </w:r>
      <w:r w:rsidR="007F59A3">
        <w:rPr>
          <w:rFonts w:ascii="Times New Roman" w:hAnsi="Times New Roman" w:cs="Times New Roman"/>
          <w:i/>
          <w:color w:val="000000" w:themeColor="text1"/>
          <w:sz w:val="36"/>
          <w:szCs w:val="36"/>
          <w:u w:val="single"/>
        </w:rPr>
        <w:t>IMSP Centrul de Sănătate Șoldănești</w:t>
      </w:r>
    </w:p>
    <w:p w14:paraId="09E04428"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A35ED0" w14:textId="77777777" w:rsidR="00464E27" w:rsidRDefault="00464E27" w:rsidP="00464E27"/>
    <w:p w14:paraId="457938D0" w14:textId="77777777" w:rsidR="00464E27" w:rsidRDefault="00464E27" w:rsidP="00464E27"/>
    <w:p w14:paraId="56856917" w14:textId="77777777" w:rsidR="00464E27" w:rsidRDefault="00464E27" w:rsidP="00464E27"/>
    <w:p w14:paraId="571D75EA" w14:textId="77777777" w:rsidR="00464E27" w:rsidRPr="00266822" w:rsidRDefault="00464E27" w:rsidP="00464E27">
      <w:pPr>
        <w:spacing w:line="360" w:lineRule="auto"/>
        <w:jc w:val="both"/>
        <w:rPr>
          <w:i/>
          <w:sz w:val="28"/>
          <w:szCs w:val="28"/>
          <w:u w:val="single"/>
        </w:rPr>
      </w:pPr>
      <w:r w:rsidRPr="009A7F42">
        <w:rPr>
          <w:sz w:val="32"/>
          <w:szCs w:val="32"/>
        </w:rPr>
        <w:t>Procedura achiziţiei:</w:t>
      </w:r>
      <w:r w:rsidR="00266822">
        <w:rPr>
          <w:sz w:val="32"/>
          <w:szCs w:val="32"/>
        </w:rPr>
        <w:t xml:space="preserve">  </w:t>
      </w:r>
      <w:r w:rsidR="001100B1">
        <w:rPr>
          <w:b/>
          <w:i/>
          <w:sz w:val="32"/>
          <w:szCs w:val="32"/>
          <w:u w:val="single"/>
        </w:rPr>
        <w:t>Cererea Ofertelor</w:t>
      </w:r>
      <w:r w:rsidR="00266822" w:rsidRPr="00266822">
        <w:rPr>
          <w:b/>
          <w:i/>
          <w:sz w:val="32"/>
          <w:szCs w:val="32"/>
          <w:u w:val="single"/>
        </w:rPr>
        <w:t xml:space="preserve"> de Preţ</w:t>
      </w:r>
    </w:p>
    <w:p w14:paraId="204174B1" w14:textId="77777777" w:rsidR="00464E27" w:rsidRPr="00261D0C" w:rsidRDefault="00464E27" w:rsidP="00464E27"/>
    <w:p w14:paraId="0A26663F"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E2D3E59"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8BDD6C4"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5E4EF8D"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AC6BF9B"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5B1467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CE85289"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7B34AC7"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489B9F"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086E8D1"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9E93C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89760A8"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63C514"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88C6503" w14:textId="77777777" w:rsidR="00464E27" w:rsidRDefault="00464E27" w:rsidP="00C805CC">
      <w:pPr>
        <w:tabs>
          <w:tab w:val="left" w:pos="5103"/>
          <w:tab w:val="left" w:pos="10348"/>
        </w:tabs>
        <w:jc w:val="right"/>
        <w:rPr>
          <w:noProof w:val="0"/>
          <w:lang w:eastAsia="ru-RU"/>
        </w:rPr>
      </w:pPr>
    </w:p>
    <w:p w14:paraId="7D0BE845" w14:textId="77777777" w:rsidR="00464E27" w:rsidRDefault="00464E27" w:rsidP="00C805CC">
      <w:pPr>
        <w:tabs>
          <w:tab w:val="left" w:pos="5103"/>
          <w:tab w:val="left" w:pos="10348"/>
        </w:tabs>
        <w:jc w:val="right"/>
        <w:rPr>
          <w:noProof w:val="0"/>
          <w:lang w:eastAsia="ru-RU"/>
        </w:rPr>
      </w:pPr>
    </w:p>
    <w:p w14:paraId="4CDAAA82" w14:textId="77777777" w:rsidR="00464E27" w:rsidRDefault="00464E27" w:rsidP="00C805CC">
      <w:pPr>
        <w:tabs>
          <w:tab w:val="left" w:pos="5103"/>
          <w:tab w:val="left" w:pos="10348"/>
        </w:tabs>
        <w:jc w:val="right"/>
        <w:rPr>
          <w:noProof w:val="0"/>
          <w:lang w:eastAsia="ru-RU"/>
        </w:rPr>
      </w:pPr>
    </w:p>
    <w:p w14:paraId="7BCC1869" w14:textId="77777777" w:rsidR="00464E27" w:rsidRDefault="00464E27" w:rsidP="00C805CC">
      <w:pPr>
        <w:tabs>
          <w:tab w:val="left" w:pos="5103"/>
          <w:tab w:val="left" w:pos="10348"/>
        </w:tabs>
        <w:jc w:val="right"/>
        <w:rPr>
          <w:noProof w:val="0"/>
          <w:lang w:eastAsia="ru-RU"/>
        </w:rPr>
      </w:pPr>
    </w:p>
    <w:p w14:paraId="5FD17685" w14:textId="77777777" w:rsidR="00A20ACF" w:rsidRDefault="00A20ACF" w:rsidP="00196AB4"/>
    <w:p w14:paraId="01BCA842" w14:textId="77777777" w:rsidR="00464E27" w:rsidRDefault="00464E27" w:rsidP="00196AB4"/>
    <w:p w14:paraId="3D8F9A95" w14:textId="77777777" w:rsidR="00464E27" w:rsidRDefault="00464E27" w:rsidP="00196AB4"/>
    <w:p w14:paraId="492A1F39" w14:textId="77777777" w:rsidR="00464E27" w:rsidRDefault="00464E27" w:rsidP="00196AB4"/>
    <w:p w14:paraId="6FFC970F" w14:textId="77777777" w:rsidR="00464E27" w:rsidRDefault="00464E27" w:rsidP="00196AB4"/>
    <w:p w14:paraId="483C13FC" w14:textId="77777777" w:rsidR="00464E27" w:rsidRDefault="00464E27" w:rsidP="00196AB4"/>
    <w:p w14:paraId="43D77600" w14:textId="77777777" w:rsidR="00464E27" w:rsidRPr="00FF430B" w:rsidRDefault="00464E27" w:rsidP="00196AB4"/>
    <w:p w14:paraId="3BD6B47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36D62A99" w14:textId="77777777" w:rsidR="007D2250" w:rsidRPr="007D2250" w:rsidRDefault="007D2250" w:rsidP="007D2250"/>
    <w:p w14:paraId="512D029A" w14:textId="77777777"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6C9B1AD" w14:textId="77777777" w:rsidR="007D2250" w:rsidRPr="00A14C96" w:rsidRDefault="007D2250" w:rsidP="007D2250"/>
    <w:p w14:paraId="42B20A9F" w14:textId="77777777" w:rsidR="00922F8A" w:rsidRPr="00FF430B" w:rsidRDefault="00033577"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434E4842" w14:textId="77777777" w:rsidR="00922F8A" w:rsidRPr="00FF430B" w:rsidRDefault="00922F8A"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D36E54B" w14:textId="77777777" w:rsidR="00922F8A" w:rsidRPr="00FF430B" w:rsidRDefault="00922F8A" w:rsidP="007C767C">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2E073581" w14:textId="77777777" w:rsidR="00922F8A" w:rsidRPr="00FF430B" w:rsidRDefault="00D8130E" w:rsidP="007C767C">
      <w:pPr>
        <w:pStyle w:val="ListParagraph"/>
        <w:numPr>
          <w:ilvl w:val="0"/>
          <w:numId w:val="28"/>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659C65BC"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3BF7CF43"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CD721BF"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54365F26"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44ED0893" w14:textId="77777777" w:rsidR="00922F8A" w:rsidRPr="00FF430B" w:rsidRDefault="0072565E" w:rsidP="007C767C">
      <w:pPr>
        <w:pStyle w:val="ListParagraph"/>
        <w:numPr>
          <w:ilvl w:val="0"/>
          <w:numId w:val="28"/>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546ECC16"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39985C48"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25190C67"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4CFD8184"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345E8456"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2907B9D9"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871952C"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8747C92" w14:textId="77777777" w:rsidR="00922F8A" w:rsidRPr="00FF430B" w:rsidRDefault="00922F8A" w:rsidP="007C767C">
      <w:pPr>
        <w:pStyle w:val="ListParagraph"/>
        <w:numPr>
          <w:ilvl w:val="0"/>
          <w:numId w:val="28"/>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17DBC0BD" w14:textId="77777777" w:rsidR="00922F8A" w:rsidRPr="00FF430B" w:rsidRDefault="00922F8A" w:rsidP="007C767C">
      <w:pPr>
        <w:pStyle w:val="ListParagraph"/>
        <w:numPr>
          <w:ilvl w:val="0"/>
          <w:numId w:val="28"/>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647DC203" w14:textId="77777777" w:rsidR="00922F8A" w:rsidRPr="00FF430B" w:rsidRDefault="0072565E" w:rsidP="007C767C">
      <w:pPr>
        <w:pStyle w:val="ListParagraph"/>
        <w:numPr>
          <w:ilvl w:val="0"/>
          <w:numId w:val="28"/>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788E580"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69D9355E"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4CE13722"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70CE0F9"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41FB78E"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0FD1893F"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748AF460"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1CDF373" w14:textId="77777777" w:rsidR="00922F8A" w:rsidRPr="00FF430B" w:rsidRDefault="0072565E" w:rsidP="007C767C">
      <w:pPr>
        <w:pStyle w:val="ListParagraph"/>
        <w:numPr>
          <w:ilvl w:val="0"/>
          <w:numId w:val="28"/>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25013DE6" w14:textId="77777777" w:rsidR="00922F8A" w:rsidRPr="00FF430B" w:rsidRDefault="00922F8A" w:rsidP="007C767C">
      <w:pPr>
        <w:pStyle w:val="ListParagraph"/>
        <w:numPr>
          <w:ilvl w:val="0"/>
          <w:numId w:val="28"/>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3BB06018" w14:textId="77777777" w:rsidR="00922F8A" w:rsidRPr="00FF430B" w:rsidRDefault="00922F8A" w:rsidP="007C767C">
      <w:pPr>
        <w:pStyle w:val="ListParagraph"/>
        <w:numPr>
          <w:ilvl w:val="0"/>
          <w:numId w:val="28"/>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786353C1" w14:textId="77777777" w:rsidR="00922F8A" w:rsidRPr="00FF430B" w:rsidRDefault="0072565E" w:rsidP="007C767C">
      <w:pPr>
        <w:pStyle w:val="ListParagraph"/>
        <w:numPr>
          <w:ilvl w:val="0"/>
          <w:numId w:val="28"/>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591078E"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77DB908C" w14:textId="77777777" w:rsidR="00922F8A" w:rsidRPr="00FF430B" w:rsidRDefault="00922F8A" w:rsidP="007C767C">
      <w:pPr>
        <w:pStyle w:val="ListParagraph"/>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3D455361"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79C8848" w14:textId="77777777" w:rsidR="00B93DBE" w:rsidRPr="00FF430B" w:rsidRDefault="00033577" w:rsidP="007C767C">
      <w:pPr>
        <w:pStyle w:val="ListParagraph"/>
        <w:numPr>
          <w:ilvl w:val="0"/>
          <w:numId w:val="16"/>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3B24F60B" w14:textId="77777777" w:rsidR="00D8130E" w:rsidRPr="00FF430B" w:rsidRDefault="00D8130E" w:rsidP="00D8130E">
      <w:pPr>
        <w:pStyle w:val="ListParagraph"/>
        <w:numPr>
          <w:ilvl w:val="0"/>
          <w:numId w:val="0"/>
        </w:numPr>
        <w:ind w:left="360"/>
      </w:pPr>
    </w:p>
    <w:p w14:paraId="13FFCD34" w14:textId="77777777" w:rsidR="00352B05" w:rsidRPr="00FF430B" w:rsidRDefault="00033577" w:rsidP="007C767C">
      <w:pPr>
        <w:pStyle w:val="ListParagraph"/>
        <w:numPr>
          <w:ilvl w:val="0"/>
          <w:numId w:val="16"/>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57700920" w14:textId="77777777" w:rsidR="00D8130E" w:rsidRPr="00FF430B" w:rsidRDefault="00D8130E" w:rsidP="00D8130E">
      <w:pPr>
        <w:pStyle w:val="ListParagraph"/>
        <w:numPr>
          <w:ilvl w:val="0"/>
          <w:numId w:val="0"/>
        </w:numPr>
        <w:ind w:left="357"/>
      </w:pPr>
    </w:p>
    <w:p w14:paraId="001AE42D" w14:textId="77777777" w:rsidR="00352B05" w:rsidRPr="00FF430B" w:rsidRDefault="00033577" w:rsidP="007C767C">
      <w:pPr>
        <w:pStyle w:val="ListParagraph"/>
        <w:numPr>
          <w:ilvl w:val="0"/>
          <w:numId w:val="16"/>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22B033C5" w14:textId="77777777" w:rsidR="00352B05" w:rsidRPr="00FF430B" w:rsidRDefault="004B16DD" w:rsidP="007C767C">
      <w:pPr>
        <w:pStyle w:val="ListParagraph"/>
        <w:numPr>
          <w:ilvl w:val="0"/>
          <w:numId w:val="17"/>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CBEC07E" w14:textId="77777777" w:rsidR="00352B05" w:rsidRPr="00FF430B" w:rsidRDefault="00DA2D78" w:rsidP="007C767C">
      <w:pPr>
        <w:pStyle w:val="ListParagraph"/>
        <w:numPr>
          <w:ilvl w:val="0"/>
          <w:numId w:val="17"/>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1CEB8548" w14:textId="77777777" w:rsidR="00A50D0A" w:rsidRPr="00FF430B" w:rsidRDefault="00033577"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1264D707" w14:textId="77777777" w:rsidR="009F6B02" w:rsidRPr="00FF430B" w:rsidRDefault="00033577" w:rsidP="007C767C">
      <w:pPr>
        <w:pStyle w:val="ListParagraph"/>
        <w:numPr>
          <w:ilvl w:val="0"/>
          <w:numId w:val="16"/>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4199E00A" w14:textId="77777777" w:rsidR="00E000AD" w:rsidRPr="00FF430B" w:rsidRDefault="00E000AD" w:rsidP="007C767C">
      <w:pPr>
        <w:pStyle w:val="ListParagraph"/>
        <w:numPr>
          <w:ilvl w:val="0"/>
          <w:numId w:val="16"/>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4734B7D3"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4C7CEB79" w14:textId="77777777" w:rsidR="00A50D0A" w:rsidRPr="00FF430B" w:rsidRDefault="00E42F35"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6F626848" w14:textId="77777777" w:rsidR="00946421" w:rsidRPr="00FF430B" w:rsidRDefault="00946421" w:rsidP="007C767C">
      <w:pPr>
        <w:pStyle w:val="ListParagraph"/>
        <w:numPr>
          <w:ilvl w:val="0"/>
          <w:numId w:val="16"/>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2D477E81" w14:textId="77777777" w:rsidR="00862010" w:rsidRPr="00FF430B" w:rsidRDefault="0086201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2ACCE784"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1DA85D4"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074CC573" w14:textId="77777777" w:rsidR="00D22624"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273F7F6E" w14:textId="77777777" w:rsidR="005D44CE" w:rsidRPr="00FF430B" w:rsidRDefault="001C03B0" w:rsidP="007C767C">
      <w:pPr>
        <w:pStyle w:val="ListParagraph"/>
        <w:numPr>
          <w:ilvl w:val="0"/>
          <w:numId w:val="18"/>
        </w:numPr>
        <w:tabs>
          <w:tab w:val="clear" w:pos="1134"/>
          <w:tab w:val="left" w:pos="-284"/>
          <w:tab w:val="left" w:pos="426"/>
        </w:tabs>
        <w:spacing w:after="120"/>
        <w:ind w:left="-284" w:firstLine="284"/>
      </w:pPr>
      <w:r w:rsidRPr="00FF430B">
        <w:lastRenderedPageBreak/>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4A0870B5" w14:textId="77777777" w:rsidR="005D44CE" w:rsidRPr="00FF430B" w:rsidRDefault="001C03B0" w:rsidP="007C767C">
      <w:pPr>
        <w:pStyle w:val="ListParagraph"/>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40D8B01D" w14:textId="77777777" w:rsidR="00D22624" w:rsidRPr="00FF430B" w:rsidRDefault="00B45370" w:rsidP="007C767C">
      <w:pPr>
        <w:pStyle w:val="ListParagraph"/>
        <w:numPr>
          <w:ilvl w:val="0"/>
          <w:numId w:val="16"/>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3E912A3"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2F7CE9B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661E8D3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3D1C1CE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7A8D5395" w14:textId="77777777" w:rsidR="001034CC"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ACC6588"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E5FC330"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ACFC56E"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7FD5E140" w14:textId="77777777" w:rsidR="00B51DAA" w:rsidRPr="00FF430B" w:rsidRDefault="00B51DAA" w:rsidP="00B51DAA"/>
    <w:p w14:paraId="4B2F61B7"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73C480EB" w14:textId="77777777"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5492B699"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B73F5E8" w14:textId="77777777"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4AAD9574" w14:textId="77777777"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04B6A9F"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8460351" w14:textId="77777777"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0FA250C" w14:textId="77777777"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776C37CA"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0DA538F2"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686596F"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B21AFAC" w14:textId="77777777" w:rsidR="004C23A8" w:rsidRPr="00FF430B" w:rsidRDefault="004C23A8" w:rsidP="00A54239">
      <w:pPr>
        <w:spacing w:after="120"/>
        <w:ind w:left="142"/>
      </w:pPr>
      <w:r w:rsidRPr="00FF430B">
        <w:t>2) capacitatea de exercitare a activității profesionale;</w:t>
      </w:r>
    </w:p>
    <w:p w14:paraId="165D23BE"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0E30E3BA"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49D16CA"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197FEA0C"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5B429DB5" w14:textId="77777777"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5A9104F"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1E35B39" w14:textId="77777777"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6A2F8035" w14:textId="77777777"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565DAD" w14:textId="77777777"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7B548951" w14:textId="77777777"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524CF99" w14:textId="77777777"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03D256F"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64D1C8BF"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0F34C8"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6568BDFC"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E4D6ADF"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B09F6A7"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4848586F"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1A75663B" w14:textId="77777777"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24DF98FC" w14:textId="77777777"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30FCD430" w14:textId="77777777"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6E650AB4"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3558905B"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21A6BB5E"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46EC37E"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84E710B"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4539CA4" w14:textId="77777777"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46AD4447" w14:textId="77777777"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02125A6"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2ADFA38" w14:textId="77777777"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764F091" w14:textId="77777777"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366DB1B1" w14:textId="77777777"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9469623" w14:textId="77777777"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13FA9775"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F9115B6"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4BFA8F0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664EDECE"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7AC6730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A38C1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E5E1E1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BB633D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7F0DD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6E5E5E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354DAFE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061959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AB3D06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F4F4C3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402B12A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F7747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DF10BF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1363EA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7B2A00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55F7AA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AF1AB9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450A5E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54F99E41"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7390FE3"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3233D00"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69E7F20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23DE0C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AE3DB2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25C146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186C59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A56674C"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FC5D913"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4425A18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72B22934"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7E3B171"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351B1823"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6B79D99E" w14:textId="77777777" w:rsidR="00621CDF" w:rsidRPr="00FF430B" w:rsidRDefault="00377CE0" w:rsidP="003C2C26">
      <w:pPr>
        <w:tabs>
          <w:tab w:val="left" w:pos="-284"/>
          <w:tab w:val="left" w:pos="426"/>
          <w:tab w:val="left" w:pos="604"/>
        </w:tabs>
        <w:spacing w:after="120"/>
        <w:ind w:left="-284" w:firstLine="284"/>
        <w:jc w:val="both"/>
      </w:pPr>
      <w:r w:rsidRPr="00FF430B">
        <w:tab/>
      </w:r>
    </w:p>
    <w:p w14:paraId="3C9E799C"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6AC2F37" w14:textId="77777777" w:rsidR="000E4D7D" w:rsidRPr="00FF430B" w:rsidRDefault="000E4D7D" w:rsidP="000E4D7D"/>
    <w:bookmarkEnd w:id="25"/>
    <w:bookmarkEnd w:id="26"/>
    <w:p w14:paraId="369C06C8"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1ABCEA2B" w14:textId="77777777" w:rsidR="006957AA" w:rsidRPr="00FF430B" w:rsidRDefault="006957AA" w:rsidP="009F1E2C">
      <w:pPr>
        <w:tabs>
          <w:tab w:val="left" w:pos="-284"/>
        </w:tabs>
        <w:ind w:left="-284" w:firstLine="284"/>
      </w:pPr>
    </w:p>
    <w:p w14:paraId="5C704059"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961702B"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0A1919A9"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FFA1B6B" w14:textId="77777777" w:rsidR="00A61C31" w:rsidRPr="00FF430B" w:rsidRDefault="00A61C31" w:rsidP="00A54239">
      <w:pPr>
        <w:tabs>
          <w:tab w:val="left" w:pos="0"/>
          <w:tab w:val="left" w:pos="426"/>
          <w:tab w:val="left" w:pos="960"/>
        </w:tabs>
        <w:spacing w:after="120"/>
      </w:pPr>
      <w:r w:rsidRPr="00FF430B">
        <w:t>2) Propunerea financiară;</w:t>
      </w:r>
    </w:p>
    <w:p w14:paraId="38FACC76"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088296A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4D91DBE"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6856BC8A"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28BF503"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E437019"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C303A28"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113410E3"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5788DCA"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4CE43022"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9177991"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49F9B1F"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A0EE03C"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7BD2DD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F93AAD4"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F0D632E"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FA29F38"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CC31A70"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3D9EE2B" w14:textId="77777777" w:rsidR="002E6BB0" w:rsidRPr="00FF430B" w:rsidRDefault="002E6BB0" w:rsidP="009F1E2C">
      <w:pPr>
        <w:tabs>
          <w:tab w:val="left" w:pos="-284"/>
        </w:tabs>
        <w:ind w:left="-284" w:firstLine="284"/>
        <w:jc w:val="center"/>
        <w:rPr>
          <w:b/>
          <w:sz w:val="26"/>
          <w:szCs w:val="26"/>
        </w:rPr>
      </w:pPr>
    </w:p>
    <w:p w14:paraId="5A9292E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441B8DDA" w14:textId="77777777" w:rsidR="000E4D7D" w:rsidRPr="00FF430B" w:rsidRDefault="000E4D7D" w:rsidP="009F1E2C">
      <w:pPr>
        <w:tabs>
          <w:tab w:val="left" w:pos="-284"/>
        </w:tabs>
        <w:ind w:left="-284" w:firstLine="284"/>
        <w:jc w:val="center"/>
        <w:rPr>
          <w:b/>
          <w:sz w:val="26"/>
          <w:szCs w:val="26"/>
        </w:rPr>
      </w:pPr>
    </w:p>
    <w:p w14:paraId="701DB26B"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E52A4FD" w14:textId="77777777" w:rsidR="0097083F" w:rsidRPr="00FF430B" w:rsidRDefault="0097083F" w:rsidP="009F1E2C">
      <w:pPr>
        <w:tabs>
          <w:tab w:val="left" w:pos="-284"/>
        </w:tabs>
        <w:ind w:left="-284" w:firstLine="284"/>
        <w:jc w:val="center"/>
        <w:rPr>
          <w:b/>
        </w:rPr>
      </w:pPr>
    </w:p>
    <w:p w14:paraId="039049F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1724A38"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89616BE"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0F34D0B"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0DF668E"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056E1AF9"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6C0D7D93"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C97564E"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34D6C960"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EF835F4" w14:textId="77777777" w:rsidR="001034CC" w:rsidRPr="00FF430B" w:rsidRDefault="001034CC" w:rsidP="009F1E2C">
      <w:pPr>
        <w:tabs>
          <w:tab w:val="left" w:pos="-284"/>
          <w:tab w:val="left" w:pos="960"/>
        </w:tabs>
        <w:ind w:left="-284" w:firstLine="284"/>
        <w:jc w:val="both"/>
      </w:pPr>
    </w:p>
    <w:p w14:paraId="033A8F76" w14:textId="77777777" w:rsidR="00E17AFF" w:rsidRPr="00FF430B" w:rsidRDefault="00E17AFF" w:rsidP="009F1E2C">
      <w:pPr>
        <w:tabs>
          <w:tab w:val="left" w:pos="-284"/>
          <w:tab w:val="left" w:pos="960"/>
        </w:tabs>
        <w:ind w:left="-284" w:firstLine="284"/>
        <w:jc w:val="both"/>
      </w:pPr>
    </w:p>
    <w:p w14:paraId="789E4FB8"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C654C57"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52E982D"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67909F7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3243272C"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554295A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7328BD"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AEEC00A"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744A1054"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861586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9896B38"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7E30A3B"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C0C267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792C836F"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BBB423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19E832C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7BF13E0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0E694A5"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58E17DF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DAB637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312F50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94E63C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2F57CF5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6BB3AD0"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7CC2C7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1ED257C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067D3306"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C1B3198"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0A4A417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DBEB412"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80EECB4"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F9BB13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2EBA177"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49E3B81"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55DA592"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4A5A67C" w14:textId="77777777" w:rsidR="004A4CB4" w:rsidRPr="00FF430B" w:rsidRDefault="004A4CB4" w:rsidP="009F1E2C">
      <w:pPr>
        <w:tabs>
          <w:tab w:val="left" w:pos="-284"/>
          <w:tab w:val="left" w:pos="462"/>
          <w:tab w:val="left" w:pos="1134"/>
        </w:tabs>
        <w:spacing w:after="120"/>
        <w:ind w:left="-284" w:firstLine="284"/>
        <w:jc w:val="both"/>
      </w:pPr>
    </w:p>
    <w:p w14:paraId="31F0B1B9"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9DED567" w14:textId="77777777" w:rsidR="000E4D7D" w:rsidRPr="00FF430B" w:rsidRDefault="000E4D7D" w:rsidP="009F1E2C">
      <w:pPr>
        <w:tabs>
          <w:tab w:val="left" w:pos="-284"/>
        </w:tabs>
        <w:ind w:left="-284" w:firstLine="284"/>
        <w:jc w:val="center"/>
        <w:rPr>
          <w:rFonts w:eastAsiaTheme="majorEastAsia"/>
          <w:b/>
          <w:bCs/>
          <w:sz w:val="26"/>
          <w:szCs w:val="26"/>
        </w:rPr>
      </w:pPr>
    </w:p>
    <w:p w14:paraId="74ADD065"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4B2095D2" w14:textId="77777777" w:rsidR="009A6869" w:rsidRPr="00FF430B" w:rsidRDefault="009A6869" w:rsidP="009F1E2C">
      <w:pPr>
        <w:tabs>
          <w:tab w:val="left" w:pos="-284"/>
        </w:tabs>
        <w:ind w:left="-284" w:firstLine="284"/>
        <w:jc w:val="center"/>
      </w:pPr>
    </w:p>
    <w:p w14:paraId="3C207F1E"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45B975F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76EF7D49"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A663B0"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64B2EAD"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4A9796" w14:textId="77777777" w:rsidR="00B00190" w:rsidRPr="00464E27" w:rsidRDefault="000E4D7D" w:rsidP="009F1E2C">
      <w:pPr>
        <w:pStyle w:val="NormalWeb"/>
        <w:shd w:val="clear" w:color="auto" w:fill="FFFFFF"/>
        <w:tabs>
          <w:tab w:val="left" w:pos="-284"/>
        </w:tabs>
        <w:ind w:left="-284" w:firstLine="284"/>
        <w:rPr>
          <w:color w:val="000000" w:themeColor="text1"/>
          <w:lang w:val="en-US" w:eastAsia="it-IT"/>
        </w:rPr>
      </w:pPr>
      <w:r w:rsidRPr="00464E27">
        <w:rPr>
          <w:b/>
          <w:color w:val="000000" w:themeColor="text1"/>
          <w:lang w:val="en-US"/>
        </w:rPr>
        <w:t>9</w:t>
      </w:r>
      <w:r w:rsidR="0024699C" w:rsidRPr="00464E27">
        <w:rPr>
          <w:b/>
          <w:color w:val="000000" w:themeColor="text1"/>
          <w:lang w:val="en-US"/>
        </w:rPr>
        <w:t>8</w:t>
      </w:r>
      <w:r w:rsidR="00B00190" w:rsidRPr="00464E27">
        <w:rPr>
          <w:b/>
          <w:color w:val="000000" w:themeColor="text1"/>
          <w:lang w:val="en-US"/>
        </w:rPr>
        <w:t xml:space="preserve">. </w:t>
      </w:r>
      <w:r w:rsidR="009C11B3" w:rsidRPr="00464E27">
        <w:rPr>
          <w:b/>
          <w:color w:val="000000" w:themeColor="text1"/>
          <w:lang w:val="en-US"/>
        </w:rPr>
        <w:t xml:space="preserve"> </w:t>
      </w:r>
      <w:proofErr w:type="spellStart"/>
      <w:r w:rsidR="00B00190" w:rsidRPr="00464E27">
        <w:rPr>
          <w:color w:val="000000" w:themeColor="text1"/>
          <w:lang w:val="en-US" w:eastAsia="it-IT"/>
        </w:rPr>
        <w:t>Garanția</w:t>
      </w:r>
      <w:proofErr w:type="spellEnd"/>
      <w:r w:rsidR="00B00190" w:rsidRPr="00464E27">
        <w:rPr>
          <w:color w:val="000000" w:themeColor="text1"/>
          <w:lang w:val="en-US" w:eastAsia="it-IT"/>
        </w:rPr>
        <w:t xml:space="preserve"> de </w:t>
      </w:r>
      <w:proofErr w:type="spellStart"/>
      <w:r w:rsidR="00B00190" w:rsidRPr="00464E27">
        <w:rPr>
          <w:color w:val="000000" w:themeColor="text1"/>
          <w:lang w:val="en-US" w:eastAsia="it-IT"/>
        </w:rPr>
        <w:t>bună</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execuție</w:t>
      </w:r>
      <w:proofErr w:type="spellEnd"/>
      <w:r w:rsidR="00B00190" w:rsidRPr="00464E27">
        <w:rPr>
          <w:color w:val="000000" w:themeColor="text1"/>
          <w:lang w:val="en-US" w:eastAsia="it-IT"/>
        </w:rPr>
        <w:t xml:space="preserve"> a </w:t>
      </w:r>
      <w:proofErr w:type="spellStart"/>
      <w:r w:rsidR="00B00190" w:rsidRPr="00464E27">
        <w:rPr>
          <w:color w:val="000000" w:themeColor="text1"/>
          <w:lang w:val="en-US" w:eastAsia="it-IT"/>
        </w:rPr>
        <w:t>contractului</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dacă</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părțile</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agreează</w:t>
      </w:r>
      <w:proofErr w:type="spellEnd"/>
      <w:r w:rsidR="00B00190" w:rsidRPr="00464E27">
        <w:rPr>
          <w:color w:val="000000" w:themeColor="text1"/>
          <w:lang w:val="en-US" w:eastAsia="it-IT"/>
        </w:rPr>
        <w:t xml:space="preserve">, se </w:t>
      </w:r>
      <w:proofErr w:type="spellStart"/>
      <w:r w:rsidR="00B00190" w:rsidRPr="00464E27">
        <w:rPr>
          <w:color w:val="000000" w:themeColor="text1"/>
          <w:lang w:val="en-US" w:eastAsia="it-IT"/>
        </w:rPr>
        <w:t>constituie</w:t>
      </w:r>
      <w:proofErr w:type="spellEnd"/>
      <w:r w:rsidR="00B00190" w:rsidRPr="00464E27">
        <w:rPr>
          <w:color w:val="000000" w:themeColor="text1"/>
          <w:lang w:val="en-US" w:eastAsia="it-IT"/>
        </w:rPr>
        <w:t xml:space="preserve"> din:</w:t>
      </w:r>
    </w:p>
    <w:p w14:paraId="71A62F5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0F72A18E"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AC77C3"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627B5000"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2FB8F9E0"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6656D319"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BED6649"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D79D03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534C13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3E4430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46EC2F4C"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6DDF429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90A5560"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7A1879"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3099035"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0EE0836" w14:textId="77777777" w:rsidR="00CE0062" w:rsidRDefault="00CE0062" w:rsidP="00964783">
      <w:pPr>
        <w:jc w:val="right"/>
        <w:rPr>
          <w:noProof w:val="0"/>
        </w:rPr>
      </w:pPr>
    </w:p>
    <w:p w14:paraId="26BDD9FC" w14:textId="77777777" w:rsidR="00CE0062" w:rsidRDefault="00CE0062" w:rsidP="00964783">
      <w:pPr>
        <w:jc w:val="right"/>
        <w:rPr>
          <w:noProof w:val="0"/>
        </w:rPr>
      </w:pPr>
    </w:p>
    <w:p w14:paraId="5C604E45" w14:textId="77777777" w:rsidR="00CE0062" w:rsidRDefault="00CE0062" w:rsidP="00964783">
      <w:pPr>
        <w:jc w:val="right"/>
        <w:rPr>
          <w:noProof w:val="0"/>
        </w:rPr>
      </w:pPr>
    </w:p>
    <w:p w14:paraId="75A78FF8" w14:textId="77777777" w:rsidR="00CE0062" w:rsidRPr="00105A79" w:rsidRDefault="00CE0062" w:rsidP="00CE0062">
      <w:pPr>
        <w:tabs>
          <w:tab w:val="left" w:pos="567"/>
        </w:tabs>
        <w:rPr>
          <w:b/>
          <w:noProof w:val="0"/>
        </w:rPr>
      </w:pPr>
    </w:p>
    <w:p w14:paraId="384B144E" w14:textId="77777777" w:rsidR="00CE0062" w:rsidRPr="00105A79" w:rsidRDefault="00CE0062" w:rsidP="00CE0062">
      <w:pPr>
        <w:tabs>
          <w:tab w:val="left" w:pos="567"/>
        </w:tabs>
        <w:jc w:val="center"/>
        <w:rPr>
          <w:noProof w:val="0"/>
        </w:rPr>
      </w:pPr>
      <w:r w:rsidRPr="00105A79">
        <w:rPr>
          <w:b/>
          <w:noProof w:val="0"/>
        </w:rPr>
        <w:t>OFERTĂ</w:t>
      </w:r>
    </w:p>
    <w:p w14:paraId="3356CDE0" w14:textId="77777777" w:rsidR="00CE0062" w:rsidRPr="00105A79" w:rsidRDefault="00CE0062" w:rsidP="00CE0062">
      <w:pPr>
        <w:tabs>
          <w:tab w:val="left" w:pos="567"/>
        </w:tabs>
        <w:rPr>
          <w:noProof w:val="0"/>
        </w:rPr>
      </w:pPr>
      <w:r w:rsidRPr="00105A79">
        <w:rPr>
          <w:noProof w:val="0"/>
        </w:rPr>
        <w:t>Către_________________________________________________________________________</w:t>
      </w:r>
    </w:p>
    <w:p w14:paraId="2424E68A" w14:textId="77777777" w:rsidR="00CE0062" w:rsidRPr="00105A79" w:rsidRDefault="00CE0062" w:rsidP="00CE0062">
      <w:pPr>
        <w:tabs>
          <w:tab w:val="left" w:pos="567"/>
        </w:tabs>
        <w:spacing w:line="360" w:lineRule="auto"/>
        <w:rPr>
          <w:noProof w:val="0"/>
        </w:rPr>
      </w:pPr>
      <w:r w:rsidRPr="00105A79">
        <w:rPr>
          <w:noProof w:val="0"/>
        </w:rPr>
        <w:t xml:space="preserve">                          (dinumirea autorităţii contractante şi adresa completă)</w:t>
      </w:r>
    </w:p>
    <w:p w14:paraId="36ACFFA5"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25D829AB" w14:textId="77777777" w:rsidR="00CE0062" w:rsidRPr="00105A79" w:rsidRDefault="00CE0062" w:rsidP="00CE0062">
      <w:pPr>
        <w:tabs>
          <w:tab w:val="left" w:pos="567"/>
        </w:tabs>
        <w:spacing w:line="360" w:lineRule="auto"/>
        <w:rPr>
          <w:noProof w:val="0"/>
        </w:rPr>
      </w:pPr>
      <w:r w:rsidRPr="00105A79">
        <w:rPr>
          <w:noProof w:val="0"/>
        </w:rPr>
        <w:t>Stimaţi domni,</w:t>
      </w:r>
    </w:p>
    <w:p w14:paraId="70C35EF5"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121ED50B" w14:textId="77777777" w:rsidR="00CE0062" w:rsidRPr="00105A79" w:rsidRDefault="00CE0062" w:rsidP="00CE0062">
      <w:pPr>
        <w:tabs>
          <w:tab w:val="left" w:pos="567"/>
        </w:tabs>
        <w:rPr>
          <w:noProof w:val="0"/>
        </w:rPr>
      </w:pPr>
      <w:r w:rsidRPr="00105A79">
        <w:rPr>
          <w:noProof w:val="0"/>
        </w:rPr>
        <w:t xml:space="preserve">reprezentanţi ai ofertantului _______________________________________________________ </w:t>
      </w:r>
    </w:p>
    <w:p w14:paraId="43DFBA2C" w14:textId="77777777" w:rsidR="00CE0062" w:rsidRPr="00105A79" w:rsidRDefault="00CE0062" w:rsidP="00CE0062">
      <w:pPr>
        <w:tabs>
          <w:tab w:val="left" w:pos="567"/>
        </w:tabs>
        <w:jc w:val="center"/>
        <w:rPr>
          <w:noProof w:val="0"/>
        </w:rPr>
      </w:pPr>
      <w:r w:rsidRPr="00105A79">
        <w:rPr>
          <w:noProof w:val="0"/>
        </w:rPr>
        <w:t>(denumirea, numele ofertantului)</w:t>
      </w:r>
    </w:p>
    <w:p w14:paraId="78F60625"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1156A351" w14:textId="77777777" w:rsidR="00CE0062" w:rsidRPr="00105A79" w:rsidRDefault="00CE0062" w:rsidP="00CE0062">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43C4273A" w14:textId="77777777" w:rsidR="00CE0062" w:rsidRPr="00105A79" w:rsidRDefault="00CE0062" w:rsidP="00CE0062">
      <w:pPr>
        <w:tabs>
          <w:tab w:val="left" w:pos="567"/>
        </w:tabs>
        <w:rPr>
          <w:noProof w:val="0"/>
        </w:rPr>
      </w:pPr>
      <w:r w:rsidRPr="00105A79">
        <w:rPr>
          <w:noProof w:val="0"/>
        </w:rPr>
        <w:t xml:space="preserve">                                                                                      (denumirea lucrării)</w:t>
      </w:r>
    </w:p>
    <w:p w14:paraId="5721BCE0"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4457D14A" w14:textId="77777777" w:rsidR="00CE0062" w:rsidRPr="00105A79" w:rsidRDefault="00CE0062" w:rsidP="00CE0062">
      <w:pPr>
        <w:tabs>
          <w:tab w:val="left" w:pos="567"/>
        </w:tabs>
        <w:rPr>
          <w:noProof w:val="0"/>
        </w:rPr>
      </w:pPr>
      <w:r w:rsidRPr="00105A79">
        <w:rPr>
          <w:noProof w:val="0"/>
        </w:rPr>
        <w:t xml:space="preserve">pentru suma fără TVA de ________________________________________________________lei, </w:t>
      </w:r>
    </w:p>
    <w:p w14:paraId="7804DDA5" w14:textId="77777777" w:rsidR="00CE0062" w:rsidRPr="00105A79" w:rsidRDefault="00CE0062" w:rsidP="00CE0062">
      <w:pPr>
        <w:tabs>
          <w:tab w:val="left" w:pos="567"/>
        </w:tabs>
        <w:jc w:val="center"/>
        <w:rPr>
          <w:noProof w:val="0"/>
        </w:rPr>
      </w:pPr>
      <w:r w:rsidRPr="00105A79">
        <w:rPr>
          <w:noProof w:val="0"/>
        </w:rPr>
        <w:t>(suma în litere şi în cifre)</w:t>
      </w:r>
    </w:p>
    <w:p w14:paraId="6DB7F401" w14:textId="77777777" w:rsidR="00CE0062" w:rsidRPr="00105A79" w:rsidRDefault="00CE0062" w:rsidP="00CE0062">
      <w:pPr>
        <w:tabs>
          <w:tab w:val="left" w:pos="567"/>
        </w:tabs>
        <w:spacing w:line="360" w:lineRule="auto"/>
        <w:rPr>
          <w:noProof w:val="0"/>
        </w:rPr>
      </w:pPr>
      <w:r w:rsidRPr="00105A79">
        <w:rPr>
          <w:noProof w:val="0"/>
        </w:rPr>
        <w:t>la care se adaugă taxa pe valoarea adăugată în cuantum de ______________________________</w:t>
      </w:r>
    </w:p>
    <w:p w14:paraId="4518CE50" w14:textId="77777777" w:rsidR="00CE0062" w:rsidRPr="00105A79" w:rsidRDefault="00CE0062" w:rsidP="00CE0062">
      <w:pPr>
        <w:tabs>
          <w:tab w:val="left" w:pos="567"/>
        </w:tabs>
        <w:rPr>
          <w:noProof w:val="0"/>
        </w:rPr>
      </w:pPr>
      <w:r w:rsidRPr="00105A79">
        <w:rPr>
          <w:noProof w:val="0"/>
        </w:rPr>
        <w:t>________________________________________________ lei.</w:t>
      </w:r>
    </w:p>
    <w:p w14:paraId="63AFA7F4" w14:textId="77777777" w:rsidR="00CE0062" w:rsidRPr="00105A79" w:rsidRDefault="00CE0062" w:rsidP="00CE0062">
      <w:pPr>
        <w:tabs>
          <w:tab w:val="left" w:pos="567"/>
        </w:tabs>
        <w:spacing w:line="360" w:lineRule="auto"/>
        <w:rPr>
          <w:noProof w:val="0"/>
        </w:rPr>
      </w:pPr>
      <w:r w:rsidRPr="00105A79">
        <w:rPr>
          <w:noProof w:val="0"/>
        </w:rPr>
        <w:t xml:space="preserve">                          (suma în litere şi în cifre)</w:t>
      </w:r>
    </w:p>
    <w:p w14:paraId="64CB3420" w14:textId="77777777" w:rsidR="00CE0062" w:rsidRPr="00105A79" w:rsidRDefault="00CE0062" w:rsidP="00CE0062">
      <w:pPr>
        <w:numPr>
          <w:ilvl w:val="0"/>
          <w:numId w:val="30"/>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29B8C76" w14:textId="77777777" w:rsidR="00CE0062" w:rsidRPr="00105A79" w:rsidRDefault="00CE0062" w:rsidP="00CE0062">
      <w:pPr>
        <w:tabs>
          <w:tab w:val="left" w:pos="567"/>
        </w:tabs>
        <w:spacing w:line="360" w:lineRule="auto"/>
        <w:rPr>
          <w:noProof w:val="0"/>
        </w:rPr>
      </w:pPr>
      <w:r w:rsidRPr="00105A79">
        <w:rPr>
          <w:noProof w:val="0"/>
        </w:rPr>
        <w:t xml:space="preserve">                          (perioada în litere şi în cifre)</w:t>
      </w:r>
    </w:p>
    <w:p w14:paraId="046866BC" w14:textId="77777777" w:rsidR="00CE0062" w:rsidRPr="00105A79" w:rsidRDefault="00CE0062" w:rsidP="00CE0062">
      <w:pPr>
        <w:numPr>
          <w:ilvl w:val="0"/>
          <w:numId w:val="30"/>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439E1EF" w14:textId="77777777" w:rsidR="00CE0062" w:rsidRPr="00105A79" w:rsidRDefault="00CE0062" w:rsidP="00CE0062">
      <w:pPr>
        <w:tabs>
          <w:tab w:val="left" w:pos="567"/>
        </w:tabs>
        <w:rPr>
          <w:noProof w:val="0"/>
        </w:rPr>
      </w:pPr>
      <w:r w:rsidRPr="00105A79">
        <w:rPr>
          <w:noProof w:val="0"/>
        </w:rPr>
        <w:t xml:space="preserve">              (durata în litere şi în cifre)</w:t>
      </w:r>
    </w:p>
    <w:p w14:paraId="2B9D6B09" w14:textId="77777777" w:rsidR="00CE0062" w:rsidRPr="00105A79" w:rsidRDefault="00CE0062" w:rsidP="00CE0062">
      <w:pPr>
        <w:tabs>
          <w:tab w:val="left" w:pos="567"/>
        </w:tabs>
        <w:rPr>
          <w:noProof w:val="0"/>
        </w:rPr>
      </w:pPr>
      <w:r w:rsidRPr="00105A79">
        <w:rPr>
          <w:noProof w:val="0"/>
        </w:rPr>
        <w:t xml:space="preserve">______________________________________, şi ea va rămîne obligatorie pentru noi şi poate fi  </w:t>
      </w:r>
    </w:p>
    <w:p w14:paraId="5120109C" w14:textId="77777777" w:rsidR="00CE0062" w:rsidRPr="00105A79" w:rsidRDefault="00CE0062" w:rsidP="00CE0062">
      <w:pPr>
        <w:tabs>
          <w:tab w:val="left" w:pos="567"/>
        </w:tabs>
        <w:rPr>
          <w:noProof w:val="0"/>
        </w:rPr>
      </w:pPr>
      <w:r w:rsidRPr="00105A79">
        <w:rPr>
          <w:noProof w:val="0"/>
        </w:rPr>
        <w:t xml:space="preserve">              (ziua/luna/anul)        </w:t>
      </w:r>
    </w:p>
    <w:p w14:paraId="562A106E" w14:textId="77777777" w:rsidR="00CE0062" w:rsidRPr="00105A79" w:rsidRDefault="00CE0062" w:rsidP="00CE0062">
      <w:pPr>
        <w:tabs>
          <w:tab w:val="left" w:pos="567"/>
        </w:tabs>
        <w:spacing w:line="360" w:lineRule="auto"/>
        <w:rPr>
          <w:noProof w:val="0"/>
        </w:rPr>
      </w:pPr>
      <w:r w:rsidRPr="00105A79">
        <w:rPr>
          <w:noProof w:val="0"/>
        </w:rPr>
        <w:t>acceptată oricînd  înainte de expirarea perioadei de valabilitate.</w:t>
      </w:r>
    </w:p>
    <w:p w14:paraId="26C52B0C"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75113217" w14:textId="77777777" w:rsidR="00CE0062" w:rsidRPr="00105A79" w:rsidRDefault="00CE0062" w:rsidP="00CE0062">
      <w:pPr>
        <w:numPr>
          <w:ilvl w:val="0"/>
          <w:numId w:val="30"/>
        </w:numPr>
        <w:tabs>
          <w:tab w:val="left" w:pos="567"/>
        </w:tabs>
        <w:jc w:val="both"/>
        <w:rPr>
          <w:noProof w:val="0"/>
        </w:rPr>
      </w:pPr>
      <w:r w:rsidRPr="00105A79">
        <w:rPr>
          <w:noProof w:val="0"/>
        </w:rPr>
        <w:t>Alături de oferta de bază:</w:t>
      </w:r>
    </w:p>
    <w:p w14:paraId="2FBB882E" w14:textId="77777777" w:rsidR="00CE0062" w:rsidRPr="00105A79" w:rsidRDefault="00CE0062" w:rsidP="00CE0062">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48640EDF" w14:textId="77777777" w:rsidR="00CE0062" w:rsidRPr="00105A79" w:rsidRDefault="00CE0062" w:rsidP="00CE0062">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419B69C3" w14:textId="77777777" w:rsidR="00CE0062" w:rsidRPr="00105A79" w:rsidRDefault="00CE0062" w:rsidP="00CE0062">
      <w:pPr>
        <w:tabs>
          <w:tab w:val="left" w:pos="567"/>
        </w:tabs>
        <w:spacing w:line="360" w:lineRule="auto"/>
        <w:rPr>
          <w:noProof w:val="0"/>
        </w:rPr>
      </w:pPr>
      <w:r w:rsidRPr="00105A79">
        <w:rPr>
          <w:noProof w:val="0"/>
        </w:rPr>
        <w:t xml:space="preserve">     (</w:t>
      </w:r>
      <w:r w:rsidRPr="00105A79">
        <w:rPr>
          <w:i/>
          <w:iCs/>
          <w:noProof w:val="0"/>
        </w:rPr>
        <w:t>se bifează opţiunea corespunzătoare</w:t>
      </w:r>
      <w:r w:rsidRPr="00105A79">
        <w:rPr>
          <w:noProof w:val="0"/>
        </w:rPr>
        <w:t>)</w:t>
      </w:r>
    </w:p>
    <w:p w14:paraId="02353523"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4E442448"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2730AA36" w14:textId="77777777" w:rsidR="00CE0062" w:rsidRPr="00105A79" w:rsidRDefault="00CE0062" w:rsidP="00CE0062">
      <w:pPr>
        <w:tabs>
          <w:tab w:val="left" w:pos="567"/>
        </w:tabs>
        <w:spacing w:line="360" w:lineRule="auto"/>
        <w:rPr>
          <w:noProof w:val="0"/>
        </w:rPr>
      </w:pPr>
    </w:p>
    <w:p w14:paraId="10FEB21C" w14:textId="77777777" w:rsidR="00CE0062" w:rsidRPr="00105A79" w:rsidRDefault="00CE0062" w:rsidP="00CE0062">
      <w:pPr>
        <w:tabs>
          <w:tab w:val="left" w:pos="567"/>
        </w:tabs>
        <w:spacing w:line="360" w:lineRule="auto"/>
        <w:rPr>
          <w:noProof w:val="0"/>
        </w:rPr>
      </w:pPr>
      <w:r w:rsidRPr="00105A79">
        <w:rPr>
          <w:noProof w:val="0"/>
        </w:rPr>
        <w:t>Data____________/__________/___________</w:t>
      </w:r>
    </w:p>
    <w:p w14:paraId="1603A382" w14:textId="77777777" w:rsidR="00CE0062" w:rsidRPr="00105A79" w:rsidRDefault="00CE0062" w:rsidP="00CE0062">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24A462B5" w14:textId="77777777" w:rsidR="00CE0062" w:rsidRPr="00105A79" w:rsidRDefault="00CE0062" w:rsidP="00CE0062">
      <w:pPr>
        <w:tabs>
          <w:tab w:val="left" w:pos="567"/>
        </w:tabs>
        <w:spacing w:line="360" w:lineRule="auto"/>
        <w:jc w:val="center"/>
        <w:rPr>
          <w:noProof w:val="0"/>
        </w:rPr>
      </w:pPr>
      <w:r w:rsidRPr="00105A79">
        <w:rPr>
          <w:noProof w:val="0"/>
        </w:rPr>
        <w:t>(denumirea/numele ofertantului)</w:t>
      </w:r>
    </w:p>
    <w:p w14:paraId="516B813C" w14:textId="77777777" w:rsidR="00CE0062" w:rsidRPr="00105A79" w:rsidRDefault="00CE0062" w:rsidP="00CE0062">
      <w:pPr>
        <w:tabs>
          <w:tab w:val="left" w:pos="567"/>
        </w:tabs>
        <w:spacing w:line="360" w:lineRule="auto"/>
        <w:rPr>
          <w:b/>
          <w:noProof w:val="0"/>
        </w:rPr>
      </w:pPr>
    </w:p>
    <w:p w14:paraId="2449BF94" w14:textId="77777777" w:rsidR="00CE0062" w:rsidRPr="00105A79" w:rsidRDefault="00CE0062" w:rsidP="00CE0062">
      <w:pPr>
        <w:tabs>
          <w:tab w:val="left" w:pos="567"/>
        </w:tabs>
        <w:spacing w:line="360" w:lineRule="auto"/>
        <w:jc w:val="center"/>
        <w:rPr>
          <w:noProof w:val="0"/>
        </w:rPr>
      </w:pPr>
      <w:r w:rsidRPr="00105A79">
        <w:rPr>
          <w:b/>
          <w:noProof w:val="0"/>
        </w:rPr>
        <w:t>ANEXĂ LA OFERTĂ</w:t>
      </w:r>
    </w:p>
    <w:p w14:paraId="3C475001" w14:textId="77777777" w:rsidR="00CE0062" w:rsidRPr="00105A79" w:rsidRDefault="00CE0062" w:rsidP="00CE0062">
      <w:pPr>
        <w:tabs>
          <w:tab w:val="left" w:pos="567"/>
        </w:tabs>
        <w:spacing w:line="360" w:lineRule="auto"/>
        <w:rPr>
          <w:noProof w:val="0"/>
        </w:rPr>
      </w:pPr>
    </w:p>
    <w:p w14:paraId="16D51BE5"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Valoarea maximă a lucrărilor executate de subantreprenor  _______ (% din preţul total ofertat).</w:t>
      </w:r>
    </w:p>
    <w:p w14:paraId="089BD864"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Garanţia de bună executare va fi constituită  sub formă   _____________________________</w:t>
      </w:r>
    </w:p>
    <w:p w14:paraId="5DC930A5" w14:textId="77777777" w:rsidR="00CE0062" w:rsidRPr="00105A79" w:rsidRDefault="00CE0062" w:rsidP="00CE0062">
      <w:pPr>
        <w:tabs>
          <w:tab w:val="left" w:pos="567"/>
        </w:tabs>
        <w:spacing w:line="360" w:lineRule="auto"/>
        <w:rPr>
          <w:noProof w:val="0"/>
        </w:rPr>
      </w:pPr>
      <w:r w:rsidRPr="00105A79">
        <w:rPr>
          <w:noProof w:val="0"/>
        </w:rPr>
        <w:t>în cuantum de ____ %  (din preţul total ofertat) și constituie _________________________mii lei.</w:t>
      </w:r>
    </w:p>
    <w:p w14:paraId="0A5C0C40"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084EB2B8"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4E2AEA8D"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5F74F56B" w14:textId="77777777" w:rsidR="00CE0062" w:rsidRPr="00105A79" w:rsidRDefault="00CE0062" w:rsidP="00CE0062">
      <w:pPr>
        <w:tabs>
          <w:tab w:val="left" w:pos="567"/>
        </w:tabs>
        <w:spacing w:line="360" w:lineRule="auto"/>
        <w:rPr>
          <w:noProof w:val="0"/>
        </w:rPr>
      </w:pPr>
    </w:p>
    <w:p w14:paraId="24F7EDAD" w14:textId="77777777" w:rsidR="00CE0062" w:rsidRPr="00105A79" w:rsidRDefault="00CE0062" w:rsidP="00CE0062">
      <w:pPr>
        <w:tabs>
          <w:tab w:val="left" w:pos="567"/>
        </w:tabs>
        <w:spacing w:line="360" w:lineRule="auto"/>
        <w:rPr>
          <w:noProof w:val="0"/>
        </w:rPr>
      </w:pPr>
      <w:r w:rsidRPr="00105A79">
        <w:rPr>
          <w:noProof w:val="0"/>
        </w:rPr>
        <w:t xml:space="preserve">Ofertant,                                                               </w:t>
      </w:r>
    </w:p>
    <w:p w14:paraId="5665DD96" w14:textId="77777777" w:rsidR="00CE0062" w:rsidRPr="00105A79" w:rsidRDefault="00CE0062" w:rsidP="00CE0062">
      <w:pPr>
        <w:tabs>
          <w:tab w:val="left" w:pos="567"/>
        </w:tabs>
        <w:spacing w:line="360" w:lineRule="auto"/>
        <w:rPr>
          <w:noProof w:val="0"/>
        </w:rPr>
      </w:pPr>
      <w:r w:rsidRPr="00105A79">
        <w:rPr>
          <w:noProof w:val="0"/>
        </w:rPr>
        <w:t xml:space="preserve">_______________________  </w:t>
      </w:r>
    </w:p>
    <w:p w14:paraId="1CF2B83C" w14:textId="77777777" w:rsidR="004E0528" w:rsidRDefault="00CE0062" w:rsidP="00CE0062">
      <w:pPr>
        <w:tabs>
          <w:tab w:val="left" w:pos="567"/>
        </w:tabs>
        <w:spacing w:line="360" w:lineRule="auto"/>
        <w:rPr>
          <w:noProof w:val="0"/>
        </w:rPr>
      </w:pPr>
      <w:r w:rsidRPr="00105A79">
        <w:rPr>
          <w:noProof w:val="0"/>
        </w:rPr>
        <w:t xml:space="preserve">          (semnătura autorizată)</w:t>
      </w:r>
      <w:bookmarkStart w:id="45" w:name="_Toc449692095"/>
    </w:p>
    <w:p w14:paraId="26928920" w14:textId="77777777" w:rsidR="00CE0062" w:rsidRDefault="00CE0062" w:rsidP="00CE0062">
      <w:pPr>
        <w:tabs>
          <w:tab w:val="left" w:pos="567"/>
        </w:tabs>
        <w:spacing w:line="360" w:lineRule="auto"/>
        <w:rPr>
          <w:noProof w:val="0"/>
        </w:rPr>
      </w:pPr>
    </w:p>
    <w:p w14:paraId="5EA3545C" w14:textId="77777777" w:rsidR="00CE0062" w:rsidRDefault="00CE0062" w:rsidP="00CE0062">
      <w:pPr>
        <w:tabs>
          <w:tab w:val="left" w:pos="567"/>
        </w:tabs>
        <w:spacing w:line="360" w:lineRule="auto"/>
        <w:rPr>
          <w:noProof w:val="0"/>
        </w:rPr>
      </w:pPr>
    </w:p>
    <w:p w14:paraId="3AE82F0E" w14:textId="77777777" w:rsidR="00CE0062" w:rsidRDefault="00CE0062" w:rsidP="00CE0062">
      <w:pPr>
        <w:tabs>
          <w:tab w:val="left" w:pos="567"/>
        </w:tabs>
        <w:spacing w:line="360" w:lineRule="auto"/>
        <w:rPr>
          <w:noProof w:val="0"/>
        </w:rPr>
      </w:pPr>
    </w:p>
    <w:p w14:paraId="7861F98F" w14:textId="77777777" w:rsidR="00CE0062" w:rsidRDefault="00CE0062" w:rsidP="00CE0062">
      <w:pPr>
        <w:tabs>
          <w:tab w:val="left" w:pos="567"/>
        </w:tabs>
        <w:spacing w:line="360" w:lineRule="auto"/>
        <w:rPr>
          <w:noProof w:val="0"/>
        </w:rPr>
      </w:pPr>
    </w:p>
    <w:p w14:paraId="61AFDC1B" w14:textId="77777777" w:rsidR="00CE0062" w:rsidRDefault="00CE0062" w:rsidP="00CE0062">
      <w:pPr>
        <w:tabs>
          <w:tab w:val="left" w:pos="567"/>
        </w:tabs>
        <w:spacing w:line="360" w:lineRule="auto"/>
        <w:rPr>
          <w:noProof w:val="0"/>
        </w:rPr>
      </w:pPr>
    </w:p>
    <w:p w14:paraId="329BED13" w14:textId="77777777" w:rsidR="00CE0062" w:rsidRPr="00CE0062" w:rsidRDefault="00CE0062" w:rsidP="00CE0062">
      <w:pPr>
        <w:tabs>
          <w:tab w:val="left" w:pos="567"/>
        </w:tabs>
        <w:spacing w:line="360" w:lineRule="auto"/>
        <w:rPr>
          <w:noProof w:val="0"/>
        </w:rPr>
      </w:pPr>
    </w:p>
    <w:p w14:paraId="22E2AFA5" w14:textId="77777777" w:rsidR="004E0528" w:rsidRDefault="004E0528" w:rsidP="00BA7FF4">
      <w:pPr>
        <w:jc w:val="right"/>
        <w:rPr>
          <w:b/>
          <w:bCs/>
          <w:color w:val="000000"/>
        </w:rPr>
      </w:pPr>
    </w:p>
    <w:p w14:paraId="6D791A31" w14:textId="77777777" w:rsidR="004623E0" w:rsidRDefault="004623E0" w:rsidP="00B22031">
      <w:pPr>
        <w:rPr>
          <w:b/>
          <w:bCs/>
          <w:color w:val="000000"/>
        </w:rPr>
      </w:pPr>
    </w:p>
    <w:p w14:paraId="59EEAE0E" w14:textId="77777777" w:rsidR="004623E0" w:rsidRDefault="004623E0" w:rsidP="00BA7FF4">
      <w:pPr>
        <w:jc w:val="right"/>
        <w:rPr>
          <w:b/>
          <w:bCs/>
          <w:color w:val="000000"/>
        </w:rPr>
      </w:pPr>
    </w:p>
    <w:p w14:paraId="34982A6D" w14:textId="77777777" w:rsidR="004623E0" w:rsidRDefault="004623E0" w:rsidP="00BA7FF4">
      <w:pPr>
        <w:jc w:val="right"/>
        <w:rPr>
          <w:b/>
          <w:bCs/>
          <w:color w:val="000000"/>
        </w:rPr>
      </w:pPr>
    </w:p>
    <w:p w14:paraId="4CA05B2F" w14:textId="77777777" w:rsidR="004623E0" w:rsidRDefault="004623E0" w:rsidP="00BA7FF4">
      <w:pPr>
        <w:jc w:val="right"/>
        <w:rPr>
          <w:b/>
          <w:bCs/>
          <w:color w:val="000000"/>
        </w:rPr>
      </w:pPr>
    </w:p>
    <w:p w14:paraId="3ED6EDC5" w14:textId="77777777" w:rsidR="004623E0" w:rsidRDefault="004623E0" w:rsidP="00BA7FF4">
      <w:pPr>
        <w:jc w:val="right"/>
        <w:rPr>
          <w:b/>
          <w:bCs/>
          <w:color w:val="000000"/>
        </w:rPr>
      </w:pPr>
    </w:p>
    <w:p w14:paraId="566C7449" w14:textId="77777777" w:rsidR="00F13224" w:rsidRDefault="00F13224" w:rsidP="00F13224">
      <w:pPr>
        <w:jc w:val="right"/>
        <w:rPr>
          <w:b/>
          <w:bCs/>
          <w:color w:val="000000"/>
        </w:rPr>
      </w:pPr>
    </w:p>
    <w:p w14:paraId="19B5E692" w14:textId="77777777" w:rsidR="00F13224" w:rsidRPr="00FF430B" w:rsidRDefault="00F13224" w:rsidP="00F13224">
      <w:pPr>
        <w:jc w:val="right"/>
        <w:rPr>
          <w:noProof w:val="0"/>
          <w:sz w:val="22"/>
          <w:szCs w:val="22"/>
        </w:rPr>
      </w:pPr>
      <w:r w:rsidRPr="00FF430B">
        <w:rPr>
          <w:noProof w:val="0"/>
        </w:rPr>
        <w:t>Anexa nr.</w:t>
      </w:r>
      <w:r>
        <w:rPr>
          <w:noProof w:val="0"/>
        </w:rPr>
        <w:t xml:space="preserve"> </w:t>
      </w:r>
      <w:r w:rsidRPr="00FF430B">
        <w:rPr>
          <w:noProof w:val="0"/>
        </w:rPr>
        <w:t>2</w:t>
      </w:r>
    </w:p>
    <w:p w14:paraId="725B1E8A" w14:textId="77777777" w:rsidR="00F13224" w:rsidRPr="00FF430B" w:rsidRDefault="00F13224" w:rsidP="00F13224">
      <w:pPr>
        <w:jc w:val="right"/>
        <w:rPr>
          <w:noProof w:val="0"/>
        </w:rPr>
      </w:pPr>
      <w:r w:rsidRPr="00FF430B">
        <w:rPr>
          <w:noProof w:val="0"/>
        </w:rPr>
        <w:t>la Documentația standard nr._____</w:t>
      </w:r>
    </w:p>
    <w:p w14:paraId="2CAF9A7B" w14:textId="77777777" w:rsidR="00F13224" w:rsidRPr="00C6763D" w:rsidRDefault="00F13224" w:rsidP="00F13224">
      <w:pPr>
        <w:jc w:val="right"/>
        <w:rPr>
          <w:noProof w:val="0"/>
        </w:rPr>
      </w:pPr>
      <w:r w:rsidRPr="00FF430B">
        <w:rPr>
          <w:noProof w:val="0"/>
        </w:rPr>
        <w:t>din “____” ________ 20___</w:t>
      </w:r>
    </w:p>
    <w:p w14:paraId="67C62E62" w14:textId="77777777" w:rsidR="00833155" w:rsidRDefault="00833155" w:rsidP="00BA7FF4">
      <w:pPr>
        <w:jc w:val="right"/>
        <w:rPr>
          <w:b/>
          <w:bCs/>
          <w:color w:val="000000"/>
        </w:rPr>
      </w:pPr>
    </w:p>
    <w:p w14:paraId="38EE4D4E" w14:textId="77777777" w:rsidR="004C49EF" w:rsidRDefault="004C49EF" w:rsidP="00BA7FF4">
      <w:pPr>
        <w:jc w:val="right"/>
        <w:rPr>
          <w:b/>
          <w:bCs/>
          <w:color w:val="000000"/>
        </w:rPr>
      </w:pPr>
    </w:p>
    <w:p w14:paraId="29186BCD" w14:textId="77777777" w:rsidR="004C49EF" w:rsidRDefault="004C49EF" w:rsidP="00BA7FF4">
      <w:pPr>
        <w:jc w:val="right"/>
        <w:rPr>
          <w:b/>
          <w:bCs/>
          <w:color w:val="000000"/>
        </w:rPr>
      </w:pPr>
    </w:p>
    <w:p w14:paraId="28EC4F5F" w14:textId="77777777" w:rsidR="004C49EF" w:rsidRPr="00756325" w:rsidRDefault="00B22031" w:rsidP="00B22031">
      <w:pPr>
        <w:pStyle w:val="Heading1"/>
        <w:numPr>
          <w:ilvl w:val="0"/>
          <w:numId w:val="0"/>
        </w:numPr>
        <w:spacing w:before="120"/>
        <w:ind w:left="720" w:hanging="360"/>
        <w:jc w:val="left"/>
      </w:pPr>
      <w:r>
        <w:t xml:space="preserve">                                                </w:t>
      </w:r>
      <w:r w:rsidR="004C49EF" w:rsidRPr="00756325">
        <w:t>ANUNȚ DE PARTICIPARE</w:t>
      </w:r>
    </w:p>
    <w:p w14:paraId="0CADB653" w14:textId="77777777" w:rsidR="004C49EF" w:rsidRPr="00756325" w:rsidRDefault="004C49EF" w:rsidP="004C49EF">
      <w:pPr>
        <w:rPr>
          <w:lang w:val="en-US"/>
        </w:rPr>
      </w:pPr>
      <w:r w:rsidRPr="00756325">
        <w:rPr>
          <w:lang w:val="en-US"/>
        </w:rPr>
        <w:t xml:space="preserve">         </w:t>
      </w:r>
      <w:r>
        <w:rPr>
          <w:lang w:val="en-US"/>
        </w:rPr>
        <w:t xml:space="preserve">                                            </w:t>
      </w:r>
    </w:p>
    <w:p w14:paraId="7F383436" w14:textId="77777777" w:rsidR="004C49EF" w:rsidRDefault="004C49EF" w:rsidP="004C49EF">
      <w:pPr>
        <w:spacing w:before="120"/>
        <w:rPr>
          <w:lang w:val="en-US"/>
        </w:rPr>
      </w:pPr>
      <w:r w:rsidRPr="00756325">
        <w:rPr>
          <w:lang w:val="en-US"/>
        </w:rPr>
        <w:t xml:space="preserve">                                                       privind achiziționarea </w:t>
      </w:r>
      <w:r>
        <w:rPr>
          <w:lang w:val="en-US"/>
        </w:rPr>
        <w:t>serviciilor</w:t>
      </w:r>
    </w:p>
    <w:p w14:paraId="2A380650" w14:textId="77777777" w:rsidR="004C49EF" w:rsidRPr="004A5049" w:rsidRDefault="001C5FBE" w:rsidP="001C5FBE">
      <w:pPr>
        <w:pStyle w:val="Heading1"/>
        <w:numPr>
          <w:ilvl w:val="0"/>
          <w:numId w:val="0"/>
        </w:numPr>
        <w:spacing w:before="203"/>
        <w:ind w:left="24"/>
        <w:jc w:val="left"/>
        <w:rPr>
          <w:i/>
        </w:rPr>
      </w:pPr>
      <w:r>
        <w:rPr>
          <w:color w:val="000000"/>
          <w:sz w:val="28"/>
          <w:szCs w:val="28"/>
        </w:rPr>
        <w:t xml:space="preserve">               </w:t>
      </w:r>
      <w:r w:rsidR="004C49EF" w:rsidRPr="00BE7349">
        <w:rPr>
          <w:color w:val="000000"/>
          <w:sz w:val="28"/>
          <w:szCs w:val="28"/>
        </w:rPr>
        <w:t>„</w:t>
      </w:r>
      <w:proofErr w:type="spellStart"/>
      <w:r w:rsidR="004C49EF" w:rsidRPr="004A5049">
        <w:rPr>
          <w:i/>
          <w:color w:val="000000"/>
          <w:sz w:val="28"/>
          <w:szCs w:val="28"/>
        </w:rPr>
        <w:t>R</w:t>
      </w:r>
      <w:r w:rsidR="004C49EF" w:rsidRPr="004A5049">
        <w:rPr>
          <w:i/>
          <w:w w:val="105"/>
        </w:rPr>
        <w:t>eparația</w:t>
      </w:r>
      <w:proofErr w:type="spellEnd"/>
      <w:r w:rsidR="004C49EF" w:rsidRPr="004A5049">
        <w:rPr>
          <w:i/>
          <w:w w:val="105"/>
        </w:rPr>
        <w:t xml:space="preserve"> </w:t>
      </w:r>
      <w:proofErr w:type="spellStart"/>
      <w:r w:rsidR="004C49EF" w:rsidRPr="004A5049">
        <w:rPr>
          <w:i/>
          <w:w w:val="105"/>
        </w:rPr>
        <w:t>Oficiului</w:t>
      </w:r>
      <w:proofErr w:type="spellEnd"/>
      <w:r w:rsidR="004C49EF" w:rsidRPr="004A5049">
        <w:rPr>
          <w:i/>
          <w:w w:val="105"/>
        </w:rPr>
        <w:t xml:space="preserve"> </w:t>
      </w:r>
      <w:proofErr w:type="spellStart"/>
      <w:r w:rsidR="004C49EF" w:rsidRPr="004A5049">
        <w:rPr>
          <w:i/>
          <w:w w:val="105"/>
        </w:rPr>
        <w:t>Medicilor</w:t>
      </w:r>
      <w:proofErr w:type="spellEnd"/>
      <w:r w:rsidR="004C49EF" w:rsidRPr="004A5049">
        <w:rPr>
          <w:i/>
          <w:w w:val="105"/>
        </w:rPr>
        <w:t xml:space="preserve"> de </w:t>
      </w:r>
      <w:proofErr w:type="spellStart"/>
      <w:r w:rsidR="004C49EF" w:rsidRPr="004A5049">
        <w:rPr>
          <w:i/>
          <w:w w:val="105"/>
        </w:rPr>
        <w:t>Familie</w:t>
      </w:r>
      <w:proofErr w:type="spellEnd"/>
      <w:r w:rsidR="004C49EF" w:rsidRPr="004A5049">
        <w:rPr>
          <w:i/>
          <w:spacing w:val="21"/>
          <w:w w:val="105"/>
        </w:rPr>
        <w:t xml:space="preserve"> din </w:t>
      </w:r>
      <w:proofErr w:type="spellStart"/>
      <w:r w:rsidR="004C49EF" w:rsidRPr="004A5049">
        <w:rPr>
          <w:i/>
          <w:w w:val="105"/>
        </w:rPr>
        <w:t>s.</w:t>
      </w:r>
      <w:r w:rsidR="004C49EF" w:rsidRPr="004A5049">
        <w:rPr>
          <w:i/>
          <w:spacing w:val="-2"/>
          <w:w w:val="105"/>
        </w:rPr>
        <w:t>Salcia</w:t>
      </w:r>
      <w:proofErr w:type="spellEnd"/>
      <w:r w:rsidR="004C49EF" w:rsidRPr="004A5049">
        <w:rPr>
          <w:i/>
          <w:spacing w:val="-2"/>
          <w:w w:val="105"/>
        </w:rPr>
        <w:t xml:space="preserve">, r-ul </w:t>
      </w:r>
      <w:proofErr w:type="spellStart"/>
      <w:r w:rsidR="004C49EF" w:rsidRPr="004A5049">
        <w:rPr>
          <w:i/>
          <w:spacing w:val="-2"/>
          <w:w w:val="105"/>
        </w:rPr>
        <w:t>Soldanesti</w:t>
      </w:r>
      <w:proofErr w:type="spellEnd"/>
      <w:r w:rsidR="004C49EF" w:rsidRPr="004A5049">
        <w:rPr>
          <w:i/>
          <w:sz w:val="28"/>
          <w:szCs w:val="28"/>
          <w:lang w:eastAsia="zh-CN"/>
        </w:rPr>
        <w:t>„</w:t>
      </w:r>
    </w:p>
    <w:p w14:paraId="4256E6EE" w14:textId="77777777" w:rsidR="004C49EF" w:rsidRPr="00603FF7" w:rsidRDefault="004C49EF" w:rsidP="004C49EF">
      <w:pPr>
        <w:spacing w:before="120"/>
        <w:rPr>
          <w:b/>
          <w:sz w:val="28"/>
          <w:szCs w:val="28"/>
          <w:lang w:val="en-US"/>
        </w:rPr>
      </w:pPr>
      <w:r>
        <w:rPr>
          <w:lang w:val="en-US"/>
        </w:rPr>
        <w:t xml:space="preserve">                                                         </w:t>
      </w:r>
      <w:r w:rsidRPr="00756325">
        <w:rPr>
          <w:lang w:val="en-US"/>
        </w:rPr>
        <w:t>prin procedura de achiziție</w:t>
      </w:r>
    </w:p>
    <w:p w14:paraId="1AE61753" w14:textId="77777777" w:rsidR="004C49EF" w:rsidRPr="00284B81" w:rsidRDefault="004C49EF" w:rsidP="004C49EF">
      <w:pPr>
        <w:spacing w:before="120"/>
        <w:rPr>
          <w:b/>
          <w:sz w:val="32"/>
          <w:szCs w:val="32"/>
        </w:rPr>
      </w:pPr>
      <w:r>
        <w:rPr>
          <w:b/>
          <w:sz w:val="28"/>
          <w:szCs w:val="28"/>
          <w:lang w:val="en-US"/>
        </w:rPr>
        <w:t xml:space="preserve">                                          </w:t>
      </w:r>
      <w:r>
        <w:rPr>
          <w:b/>
          <w:sz w:val="32"/>
          <w:szCs w:val="32"/>
          <w:u w:val="single"/>
          <w:lang w:val="en-US"/>
        </w:rPr>
        <w:t>Cererea Ofertelor de Pret</w:t>
      </w:r>
    </w:p>
    <w:p w14:paraId="08197CFC" w14:textId="77777777" w:rsidR="004C49EF" w:rsidRPr="00222DD8" w:rsidRDefault="004C49EF" w:rsidP="004C49EF">
      <w:pPr>
        <w:tabs>
          <w:tab w:val="left" w:pos="284"/>
          <w:tab w:val="right" w:pos="9531"/>
        </w:tabs>
        <w:spacing w:before="120"/>
        <w:rPr>
          <w:b/>
          <w:lang w:val="en-US"/>
        </w:rPr>
      </w:pPr>
      <w:r w:rsidRPr="00222DD8">
        <w:rPr>
          <w:b/>
          <w:lang w:val="en-US"/>
        </w:rPr>
        <w:t>*Procedura a fost inclusă în planul de achiziții publice a autorității contractante (Da/Nu): da</w:t>
      </w:r>
    </w:p>
    <w:p w14:paraId="54DC7B01" w14:textId="77777777" w:rsidR="004C49EF" w:rsidRDefault="004C49EF" w:rsidP="004C49EF">
      <w:pPr>
        <w:shd w:val="clear" w:color="auto" w:fill="FFFFFF" w:themeFill="background1"/>
        <w:tabs>
          <w:tab w:val="left" w:pos="284"/>
          <w:tab w:val="right" w:pos="426"/>
        </w:tabs>
        <w:spacing w:before="120"/>
        <w:jc w:val="both"/>
        <w:rPr>
          <w:b/>
          <w:lang w:val="en-US"/>
        </w:rPr>
      </w:pPr>
      <w:r w:rsidRPr="00222DD8">
        <w:rPr>
          <w:b/>
          <w:lang w:val="en-US"/>
        </w:rPr>
        <w:t xml:space="preserve">Link-ul către planul de achiziții publice publicat: </w:t>
      </w:r>
      <w:hyperlink r:id="rId12" w:history="1">
        <w:r w:rsidRPr="00222DD8">
          <w:rPr>
            <w:rStyle w:val="Hyperlink"/>
            <w:b/>
            <w:lang w:val="en-US"/>
          </w:rPr>
          <w:t>www.soldanesti.md</w:t>
        </w:r>
      </w:hyperlink>
      <w:r w:rsidRPr="00222DD8">
        <w:rPr>
          <w:b/>
          <w:lang w:val="en-US"/>
        </w:rPr>
        <w:t xml:space="preserve"> </w:t>
      </w:r>
      <w:r>
        <w:rPr>
          <w:b/>
          <w:lang w:val="en-US"/>
        </w:rPr>
        <w:t xml:space="preserve"> </w:t>
      </w:r>
    </w:p>
    <w:p w14:paraId="2967BCB1" w14:textId="77777777" w:rsidR="004C49EF" w:rsidRPr="002908CC" w:rsidRDefault="004C49EF" w:rsidP="004C49EF">
      <w:pPr>
        <w:shd w:val="clear" w:color="auto" w:fill="FFFFFF" w:themeFill="background1"/>
        <w:tabs>
          <w:tab w:val="left" w:pos="284"/>
          <w:tab w:val="right" w:pos="426"/>
        </w:tabs>
        <w:spacing w:before="120"/>
        <w:jc w:val="both"/>
        <w:rPr>
          <w:b/>
          <w:lang w:val="en-US"/>
        </w:rPr>
      </w:pPr>
    </w:p>
    <w:p w14:paraId="0BBE984A" w14:textId="77777777" w:rsidR="004C49EF" w:rsidRPr="004F5DD5" w:rsidRDefault="004C49EF" w:rsidP="004C49EF">
      <w:pPr>
        <w:numPr>
          <w:ilvl w:val="0"/>
          <w:numId w:val="22"/>
        </w:numPr>
        <w:tabs>
          <w:tab w:val="left" w:pos="284"/>
          <w:tab w:val="right" w:pos="9531"/>
        </w:tabs>
        <w:spacing w:before="120"/>
        <w:ind w:left="284" w:hanging="284"/>
        <w:rPr>
          <w:lang w:val="en-US"/>
        </w:rPr>
      </w:pPr>
      <w:r w:rsidRPr="004F5DD5">
        <w:rPr>
          <w:b/>
          <w:lang w:val="en-US"/>
        </w:rPr>
        <w:t>Denumirea autorității contractante</w:t>
      </w:r>
      <w:r w:rsidRPr="00756325">
        <w:rPr>
          <w:lang w:val="en-US"/>
        </w:rPr>
        <w:t>:</w:t>
      </w:r>
      <w:r w:rsidRPr="00756325">
        <w:rPr>
          <w:b/>
          <w:lang w:val="en-US"/>
        </w:rPr>
        <w:t xml:space="preserve"> </w:t>
      </w:r>
      <w:r w:rsidRPr="004F5DD5">
        <w:rPr>
          <w:lang w:val="en-US"/>
        </w:rPr>
        <w:t>Consiliul Raional Şoldăneşti</w:t>
      </w:r>
    </w:p>
    <w:p w14:paraId="29E4F506" w14:textId="77777777" w:rsidR="004C49EF" w:rsidRPr="004F5DD5" w:rsidRDefault="004C49EF" w:rsidP="004C49EF">
      <w:pPr>
        <w:numPr>
          <w:ilvl w:val="0"/>
          <w:numId w:val="22"/>
        </w:numPr>
        <w:tabs>
          <w:tab w:val="left" w:pos="284"/>
          <w:tab w:val="right" w:pos="9531"/>
        </w:tabs>
        <w:spacing w:before="120"/>
        <w:ind w:left="284" w:hanging="284"/>
        <w:rPr>
          <w:lang w:val="en-US"/>
        </w:rPr>
      </w:pPr>
      <w:r w:rsidRPr="004F5DD5">
        <w:rPr>
          <w:b/>
          <w:lang w:val="en-US"/>
        </w:rPr>
        <w:t>IDNO</w:t>
      </w:r>
      <w:r w:rsidRPr="00D856C1">
        <w:rPr>
          <w:lang w:val="en-US"/>
        </w:rPr>
        <w:t>:</w:t>
      </w:r>
      <w:r w:rsidRPr="00D856C1">
        <w:rPr>
          <w:b/>
          <w:lang w:val="en-US"/>
        </w:rPr>
        <w:t xml:space="preserve"> </w:t>
      </w:r>
      <w:r w:rsidRPr="004F5DD5">
        <w:t>1007601006405</w:t>
      </w:r>
    </w:p>
    <w:p w14:paraId="4F98AC1D" w14:textId="77777777" w:rsidR="004C49EF" w:rsidRPr="004F5DD5" w:rsidRDefault="004C49EF" w:rsidP="004C49EF">
      <w:pPr>
        <w:numPr>
          <w:ilvl w:val="0"/>
          <w:numId w:val="22"/>
        </w:numPr>
        <w:tabs>
          <w:tab w:val="left" w:pos="284"/>
          <w:tab w:val="right" w:pos="9531"/>
        </w:tabs>
        <w:spacing w:before="120"/>
        <w:ind w:left="284" w:hanging="284"/>
        <w:rPr>
          <w:lang w:val="en-US"/>
        </w:rPr>
      </w:pPr>
      <w:r w:rsidRPr="004F5DD5">
        <w:rPr>
          <w:b/>
          <w:lang w:val="en-US"/>
        </w:rPr>
        <w:t>Adresa</w:t>
      </w:r>
      <w:r w:rsidRPr="00756325">
        <w:rPr>
          <w:lang w:val="en-US"/>
        </w:rPr>
        <w:t>:</w:t>
      </w:r>
      <w:r w:rsidRPr="00756325">
        <w:rPr>
          <w:b/>
          <w:lang w:val="en-US"/>
        </w:rPr>
        <w:t xml:space="preserve"> </w:t>
      </w:r>
      <w:r w:rsidRPr="004F5DD5">
        <w:t>or.Şoldăneşti str.31August 1, MD-7202</w:t>
      </w:r>
    </w:p>
    <w:p w14:paraId="2F0FB292" w14:textId="77777777" w:rsidR="004C49EF" w:rsidRPr="004F5DD5" w:rsidRDefault="004C49EF" w:rsidP="004C49EF">
      <w:pPr>
        <w:numPr>
          <w:ilvl w:val="0"/>
          <w:numId w:val="22"/>
        </w:numPr>
        <w:tabs>
          <w:tab w:val="left" w:pos="284"/>
          <w:tab w:val="right" w:pos="9531"/>
        </w:tabs>
        <w:spacing w:before="120"/>
        <w:ind w:left="284" w:hanging="284"/>
      </w:pPr>
      <w:r w:rsidRPr="004F5DD5">
        <w:rPr>
          <w:b/>
        </w:rPr>
        <w:t>Numărul de telefon/fax:</w:t>
      </w:r>
      <w:r w:rsidRPr="00756325">
        <w:rPr>
          <w:b/>
        </w:rPr>
        <w:t xml:space="preserve"> </w:t>
      </w:r>
      <w:r w:rsidRPr="004F5DD5">
        <w:t>0272-2-54-83/0272-2-53-66</w:t>
      </w:r>
    </w:p>
    <w:p w14:paraId="0842634F" w14:textId="77777777" w:rsidR="004C49EF" w:rsidRPr="00756325" w:rsidRDefault="004C49EF" w:rsidP="004C49EF">
      <w:pPr>
        <w:numPr>
          <w:ilvl w:val="0"/>
          <w:numId w:val="22"/>
        </w:numPr>
        <w:tabs>
          <w:tab w:val="left" w:pos="284"/>
          <w:tab w:val="right" w:pos="9531"/>
        </w:tabs>
        <w:spacing w:before="120"/>
        <w:ind w:left="288" w:hanging="288"/>
        <w:rPr>
          <w:b/>
          <w:lang w:val="en-US"/>
        </w:rPr>
      </w:pPr>
      <w:r w:rsidRPr="004F5DD5">
        <w:rPr>
          <w:b/>
          <w:lang w:val="en-US"/>
        </w:rPr>
        <w:t>Adresa de e-mail și de internet a autorității contractante</w:t>
      </w:r>
      <w:r w:rsidRPr="00756325">
        <w:rPr>
          <w:lang w:val="en-US"/>
        </w:rPr>
        <w:t>:</w:t>
      </w:r>
      <w:r w:rsidRPr="004F5DD5">
        <w:rPr>
          <w:lang w:val="en-US"/>
        </w:rPr>
        <w:t>sectiaeconomie.sd@gmail.com</w:t>
      </w:r>
    </w:p>
    <w:p w14:paraId="75E8801F" w14:textId="77777777" w:rsidR="004C49EF" w:rsidRPr="004F5DD5" w:rsidRDefault="004C49EF" w:rsidP="004C49EF">
      <w:pPr>
        <w:numPr>
          <w:ilvl w:val="0"/>
          <w:numId w:val="22"/>
        </w:numPr>
        <w:tabs>
          <w:tab w:val="left" w:pos="284"/>
          <w:tab w:val="right" w:pos="9531"/>
        </w:tabs>
        <w:spacing w:before="120"/>
        <w:ind w:left="288" w:hanging="288"/>
        <w:rPr>
          <w:lang w:val="en-US"/>
        </w:rPr>
      </w:pPr>
      <w:r w:rsidRPr="004F5DD5">
        <w:rPr>
          <w:b/>
          <w:lang w:val="en-US"/>
        </w:rPr>
        <w:t>Adresa de e-mail sau de internet de la care se va putea obține accesul la documentația de atribuire:</w:t>
      </w:r>
      <w:r w:rsidRPr="00756325">
        <w:rPr>
          <w:b/>
          <w:lang w:val="en-US"/>
        </w:rPr>
        <w:t xml:space="preserve"> </w:t>
      </w:r>
      <w:r w:rsidRPr="004F5DD5">
        <w:rPr>
          <w:i/>
          <w:lang w:val="en-US"/>
        </w:rPr>
        <w:t>documentația de atribuire este anexată în cadrul procedurii în SIA RSAP</w:t>
      </w:r>
      <w:r w:rsidRPr="004F5DD5">
        <w:rPr>
          <w:lang w:val="en-US"/>
        </w:rPr>
        <w:t xml:space="preserve"> </w:t>
      </w:r>
    </w:p>
    <w:p w14:paraId="73882ED4" w14:textId="77777777" w:rsidR="004C49EF" w:rsidRPr="00603FF7" w:rsidRDefault="004C49EF" w:rsidP="004C49EF">
      <w:pPr>
        <w:numPr>
          <w:ilvl w:val="0"/>
          <w:numId w:val="22"/>
        </w:numPr>
        <w:shd w:val="clear" w:color="auto" w:fill="FFFFFF"/>
        <w:tabs>
          <w:tab w:val="left" w:pos="284"/>
          <w:tab w:val="right" w:pos="426"/>
          <w:tab w:val="right" w:pos="9531"/>
        </w:tabs>
        <w:spacing w:before="120"/>
        <w:ind w:left="284" w:hanging="284"/>
        <w:rPr>
          <w:b/>
          <w:lang w:val="en-US"/>
        </w:rPr>
      </w:pPr>
      <w:r w:rsidRPr="004F5DD5">
        <w:rPr>
          <w:b/>
          <w:lang w:val="en-US"/>
        </w:rPr>
        <w:t>Tipul autorității contractante și obiectul principal de activitate (dacă este cazul, mențiunea că autoritatea contractantă este o autoritate centrală de achiziție sau că achiziția implică o altă formă de achiziție comună):</w:t>
      </w:r>
      <w:r w:rsidRPr="00603FF7">
        <w:rPr>
          <w:b/>
          <w:lang w:val="en-US"/>
        </w:rPr>
        <w:t xml:space="preserve"> </w:t>
      </w:r>
      <w:r>
        <w:rPr>
          <w:lang w:val="en-US"/>
        </w:rPr>
        <w:t>n</w:t>
      </w:r>
      <w:r w:rsidRPr="004F5DD5">
        <w:rPr>
          <w:lang w:val="en-US"/>
        </w:rPr>
        <w:t>u se aplica</w:t>
      </w:r>
    </w:p>
    <w:p w14:paraId="4A7967BC" w14:textId="77777777" w:rsidR="004C49EF" w:rsidRDefault="004C49EF" w:rsidP="004C49EF">
      <w:pPr>
        <w:numPr>
          <w:ilvl w:val="0"/>
          <w:numId w:val="22"/>
        </w:numPr>
        <w:tabs>
          <w:tab w:val="left" w:pos="284"/>
          <w:tab w:val="right" w:pos="426"/>
        </w:tabs>
        <w:spacing w:before="120"/>
        <w:ind w:left="284" w:hanging="284"/>
        <w:rPr>
          <w:b/>
          <w:lang w:val="en-US"/>
        </w:rPr>
      </w:pPr>
      <w:r w:rsidRPr="004F5DD5">
        <w:rPr>
          <w:b/>
          <w:lang w:val="en-US"/>
        </w:rPr>
        <w:t>Cumpărătorul invită operatorii economici interesați, care îi pot satisface necesitățile, să participe la procedura de achiziție privind livrarea/prestarea/executarea următoarelor bunuri /servicii/lucrări:</w:t>
      </w:r>
    </w:p>
    <w:p w14:paraId="2E8D86B7" w14:textId="77777777" w:rsidR="004C49EF" w:rsidRPr="00942F57" w:rsidRDefault="004C49EF" w:rsidP="004C49EF">
      <w:pPr>
        <w:tabs>
          <w:tab w:val="left" w:pos="284"/>
          <w:tab w:val="right" w:pos="426"/>
        </w:tabs>
        <w:spacing w:before="120"/>
        <w:ind w:left="284"/>
        <w:rPr>
          <w:b/>
          <w:lang w:val="en-US"/>
        </w:rPr>
      </w:pPr>
    </w:p>
    <w:tbl>
      <w:tblPr>
        <w:tblW w:w="10075" w:type="dxa"/>
        <w:tblInd w:w="-455" w:type="dxa"/>
        <w:tblLayout w:type="fixed"/>
        <w:tblLook w:val="04A0" w:firstRow="1" w:lastRow="0" w:firstColumn="1" w:lastColumn="0" w:noHBand="0" w:noVBand="1"/>
      </w:tblPr>
      <w:tblGrid>
        <w:gridCol w:w="537"/>
        <w:gridCol w:w="1302"/>
        <w:gridCol w:w="2410"/>
        <w:gridCol w:w="992"/>
        <w:gridCol w:w="874"/>
        <w:gridCol w:w="1980"/>
        <w:gridCol w:w="1980"/>
      </w:tblGrid>
      <w:tr w:rsidR="004C49EF" w:rsidRPr="00EC6131" w14:paraId="63AECCFD" w14:textId="77777777" w:rsidTr="004C49E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5F825" w14:textId="77777777" w:rsidR="004C49EF" w:rsidRPr="00756325" w:rsidRDefault="004C49EF" w:rsidP="004C49EF">
            <w:pPr>
              <w:spacing w:before="120"/>
              <w:jc w:val="center"/>
              <w:rPr>
                <w:b/>
              </w:rPr>
            </w:pPr>
            <w:r w:rsidRPr="00756325">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D58DD" w14:textId="77777777" w:rsidR="004C49EF" w:rsidRPr="00756325" w:rsidRDefault="004C49EF" w:rsidP="004C49EF">
            <w:pPr>
              <w:spacing w:before="120"/>
              <w:jc w:val="center"/>
              <w:rPr>
                <w:b/>
              </w:rPr>
            </w:pPr>
            <w:r w:rsidRPr="00756325">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703AE" w14:textId="77777777" w:rsidR="004C49EF" w:rsidRPr="00756325" w:rsidRDefault="004C49EF" w:rsidP="004C49EF">
            <w:pPr>
              <w:spacing w:before="120"/>
              <w:jc w:val="center"/>
              <w:rPr>
                <w:b/>
                <w:lang w:val="en-US"/>
              </w:rPr>
            </w:pPr>
            <w:r w:rsidRPr="00756325">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50B8A" w14:textId="77777777" w:rsidR="004C49EF" w:rsidRPr="00756325" w:rsidRDefault="004C49EF" w:rsidP="004C49EF">
            <w:pPr>
              <w:spacing w:before="120"/>
              <w:jc w:val="center"/>
              <w:rPr>
                <w:b/>
              </w:rPr>
            </w:pPr>
            <w:r w:rsidRPr="00756325">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38AB77" w14:textId="77777777" w:rsidR="004C49EF" w:rsidRPr="00756325" w:rsidRDefault="004C49EF" w:rsidP="004C49EF">
            <w:pPr>
              <w:spacing w:before="120"/>
              <w:jc w:val="center"/>
              <w:rPr>
                <w:b/>
              </w:rPr>
            </w:pPr>
            <w:r w:rsidRPr="00756325">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6B14C" w14:textId="77777777" w:rsidR="004C49EF" w:rsidRPr="00756325" w:rsidRDefault="004C49EF" w:rsidP="004C49EF">
            <w:pPr>
              <w:spacing w:before="120"/>
              <w:jc w:val="center"/>
              <w:rPr>
                <w:b/>
                <w:lang w:val="en-US"/>
              </w:rPr>
            </w:pPr>
            <w:r w:rsidRPr="00756325">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9C8BDF" w14:textId="77777777" w:rsidR="004C49EF" w:rsidRPr="00756325" w:rsidRDefault="004C49EF" w:rsidP="004C49EF">
            <w:pPr>
              <w:spacing w:before="120"/>
              <w:jc w:val="center"/>
              <w:rPr>
                <w:b/>
                <w:lang w:val="en-US"/>
              </w:rPr>
            </w:pPr>
            <w:r w:rsidRPr="00756325">
              <w:rPr>
                <w:b/>
                <w:lang w:val="en-US"/>
              </w:rPr>
              <w:t>Valoarea estimată</w:t>
            </w:r>
            <w:r w:rsidRPr="00756325">
              <w:rPr>
                <w:b/>
                <w:lang w:val="en-US"/>
              </w:rPr>
              <w:br/>
              <w:t>(se va indica pentru fiecare lot în parte)</w:t>
            </w:r>
          </w:p>
        </w:tc>
      </w:tr>
      <w:tr w:rsidR="004C49EF" w:rsidRPr="002B27F9" w14:paraId="6924968A" w14:textId="77777777" w:rsidTr="004C49EF">
        <w:trPr>
          <w:trHeight w:val="780"/>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B042A" w14:textId="77777777" w:rsidR="004C49EF" w:rsidRDefault="004C49EF" w:rsidP="004C49EF">
            <w:pPr>
              <w:spacing w:before="120"/>
            </w:pP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B9B93" w14:textId="77777777" w:rsidR="004C49EF" w:rsidRPr="002754E7" w:rsidRDefault="004C49EF" w:rsidP="004C49EF">
            <w:pPr>
              <w:spacing w:line="276" w:lineRule="auto"/>
              <w:rPr>
                <w:i/>
                <w:lang w:val="en-US"/>
              </w:rPr>
            </w:pPr>
            <w:r w:rsidRPr="002754E7">
              <w:rPr>
                <w:b/>
                <w:i/>
                <w:sz w:val="22"/>
                <w:szCs w:val="22"/>
                <w:lang w:val="en-US"/>
              </w:rPr>
              <w:t>452</w:t>
            </w:r>
            <w:r>
              <w:rPr>
                <w:b/>
                <w:i/>
                <w:sz w:val="22"/>
                <w:szCs w:val="22"/>
                <w:lang w:val="en-US"/>
              </w:rPr>
              <w:t>00000-9</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C017C" w14:textId="77777777" w:rsidR="004C49EF" w:rsidRPr="008574A7" w:rsidRDefault="004C49EF" w:rsidP="001C5FBE">
            <w:pPr>
              <w:pStyle w:val="Heading1"/>
              <w:numPr>
                <w:ilvl w:val="0"/>
                <w:numId w:val="0"/>
              </w:numPr>
              <w:spacing w:before="203"/>
              <w:ind w:left="24"/>
              <w:jc w:val="left"/>
              <w:rPr>
                <w:i/>
              </w:rPr>
            </w:pPr>
            <w:r w:rsidRPr="008574A7">
              <w:rPr>
                <w:b w:val="0"/>
                <w:i/>
              </w:rPr>
              <w:t xml:space="preserve"> </w:t>
            </w:r>
            <w:proofErr w:type="spellStart"/>
            <w:r w:rsidRPr="008574A7">
              <w:rPr>
                <w:i/>
                <w:color w:val="000000"/>
              </w:rPr>
              <w:t>R</w:t>
            </w:r>
            <w:r w:rsidRPr="008574A7">
              <w:rPr>
                <w:i/>
                <w:w w:val="105"/>
              </w:rPr>
              <w:t>eparația</w:t>
            </w:r>
            <w:proofErr w:type="spellEnd"/>
            <w:r w:rsidRPr="008574A7">
              <w:rPr>
                <w:i/>
                <w:w w:val="105"/>
              </w:rPr>
              <w:t xml:space="preserve"> </w:t>
            </w:r>
            <w:proofErr w:type="spellStart"/>
            <w:r w:rsidRPr="008574A7">
              <w:rPr>
                <w:i/>
                <w:w w:val="105"/>
              </w:rPr>
              <w:t>Oficiului</w:t>
            </w:r>
            <w:proofErr w:type="spellEnd"/>
            <w:r w:rsidRPr="008574A7">
              <w:rPr>
                <w:i/>
                <w:w w:val="105"/>
              </w:rPr>
              <w:t xml:space="preserve"> </w:t>
            </w:r>
            <w:proofErr w:type="spellStart"/>
            <w:r w:rsidRPr="008574A7">
              <w:rPr>
                <w:i/>
                <w:w w:val="105"/>
              </w:rPr>
              <w:t>Medicilor</w:t>
            </w:r>
            <w:proofErr w:type="spellEnd"/>
            <w:r w:rsidRPr="008574A7">
              <w:rPr>
                <w:i/>
                <w:w w:val="105"/>
              </w:rPr>
              <w:t xml:space="preserve"> de </w:t>
            </w:r>
            <w:proofErr w:type="spellStart"/>
            <w:r w:rsidRPr="008574A7">
              <w:rPr>
                <w:i/>
                <w:w w:val="105"/>
              </w:rPr>
              <w:t>Familie</w:t>
            </w:r>
            <w:proofErr w:type="spellEnd"/>
            <w:r w:rsidRPr="008574A7">
              <w:rPr>
                <w:i/>
                <w:spacing w:val="21"/>
                <w:w w:val="105"/>
              </w:rPr>
              <w:t xml:space="preserve"> din </w:t>
            </w:r>
            <w:proofErr w:type="spellStart"/>
            <w:r w:rsidRPr="008574A7">
              <w:rPr>
                <w:i/>
                <w:w w:val="105"/>
              </w:rPr>
              <w:t>s.</w:t>
            </w:r>
            <w:r w:rsidRPr="008574A7">
              <w:rPr>
                <w:i/>
                <w:spacing w:val="-2"/>
                <w:w w:val="105"/>
              </w:rPr>
              <w:t>Salcia</w:t>
            </w:r>
            <w:proofErr w:type="spellEnd"/>
            <w:r w:rsidRPr="008574A7">
              <w:rPr>
                <w:i/>
                <w:spacing w:val="-2"/>
                <w:w w:val="105"/>
              </w:rPr>
              <w:t xml:space="preserve">, r-ul </w:t>
            </w:r>
            <w:proofErr w:type="spellStart"/>
            <w:r w:rsidRPr="008574A7">
              <w:rPr>
                <w:i/>
                <w:spacing w:val="-2"/>
                <w:w w:val="105"/>
              </w:rPr>
              <w:t>Soldanesti</w:t>
            </w:r>
            <w:proofErr w:type="spellEnd"/>
          </w:p>
          <w:p w14:paraId="5701DCE5" w14:textId="77777777" w:rsidR="004C49EF" w:rsidRPr="008574A7" w:rsidRDefault="004C49EF" w:rsidP="004C49EF">
            <w:pPr>
              <w:ind w:right="-1"/>
              <w:rPr>
                <w:b/>
                <w:i/>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417ED" w14:textId="77777777" w:rsidR="004C49EF" w:rsidRPr="002754E7" w:rsidRDefault="004C49EF" w:rsidP="004C49EF">
            <w:pPr>
              <w:spacing w:before="120"/>
              <w:rPr>
                <w:i/>
              </w:rPr>
            </w:pPr>
            <w:r w:rsidRPr="002754E7">
              <w:rPr>
                <w:i/>
                <w:sz w:val="22"/>
                <w:szCs w:val="22"/>
              </w:rPr>
              <w:t>bucata</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6DE07" w14:textId="77777777" w:rsidR="004C49EF" w:rsidRPr="00C55AAF" w:rsidRDefault="004C49EF" w:rsidP="004C49EF">
            <w:pPr>
              <w:spacing w:before="120"/>
            </w:pPr>
            <w:r w:rsidRPr="00C55AAF">
              <w:rPr>
                <w:sz w:val="22"/>
                <w:szCs w:val="22"/>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080FE" w14:textId="77777777" w:rsidR="004C49EF" w:rsidRPr="002754E7" w:rsidRDefault="004C49EF" w:rsidP="004C49EF">
            <w:pPr>
              <w:spacing w:before="120"/>
              <w:jc w:val="center"/>
              <w:rPr>
                <w:b/>
                <w:i/>
                <w:lang w:val="en-US"/>
              </w:rPr>
            </w:pPr>
            <w:r w:rsidRPr="002754E7">
              <w:rPr>
                <w:b/>
                <w:i/>
                <w:lang w:val="en-US"/>
              </w:rPr>
              <w:t>Conform caietului de sarcini(Formularul nr.1)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7EF170ED" w14:textId="77777777" w:rsidR="004C49EF" w:rsidRPr="0084617F" w:rsidRDefault="004C49EF" w:rsidP="004C49EF">
            <w:pPr>
              <w:rPr>
                <w:i/>
                <w:lang w:val="en-US"/>
              </w:rPr>
            </w:pPr>
            <w:r w:rsidRPr="0084617F">
              <w:rPr>
                <w:i/>
                <w:lang w:val="en-US"/>
              </w:rPr>
              <w:t xml:space="preserve">      </w:t>
            </w:r>
          </w:p>
          <w:p w14:paraId="0F864071" w14:textId="77777777" w:rsidR="004C49EF" w:rsidRPr="0084617F" w:rsidRDefault="004C49EF" w:rsidP="004C49EF">
            <w:pPr>
              <w:spacing w:line="276" w:lineRule="auto"/>
              <w:rPr>
                <w:i/>
                <w:lang w:val="en-US"/>
              </w:rPr>
            </w:pPr>
            <w:r w:rsidRPr="0084617F">
              <w:rPr>
                <w:i/>
                <w:lang w:val="en-US"/>
              </w:rPr>
              <w:t xml:space="preserve">      </w:t>
            </w:r>
          </w:p>
          <w:p w14:paraId="2C62EAC5" w14:textId="77777777" w:rsidR="004C49EF" w:rsidRPr="0084617F" w:rsidRDefault="004C49EF" w:rsidP="004C49EF">
            <w:pPr>
              <w:spacing w:line="276" w:lineRule="auto"/>
              <w:rPr>
                <w:i/>
                <w:lang w:val="en-US"/>
              </w:rPr>
            </w:pPr>
          </w:p>
          <w:p w14:paraId="69D5587D" w14:textId="77777777" w:rsidR="004C49EF" w:rsidRPr="0084617F" w:rsidRDefault="004C49EF" w:rsidP="004C49EF">
            <w:pPr>
              <w:spacing w:line="276" w:lineRule="auto"/>
              <w:rPr>
                <w:i/>
                <w:lang w:val="en-US"/>
              </w:rPr>
            </w:pPr>
          </w:p>
          <w:p w14:paraId="38B093D8" w14:textId="77777777" w:rsidR="004C49EF" w:rsidRPr="0084617F" w:rsidRDefault="004C49EF" w:rsidP="004C49EF">
            <w:pPr>
              <w:spacing w:line="276" w:lineRule="auto"/>
              <w:rPr>
                <w:b/>
                <w:i/>
              </w:rPr>
            </w:pPr>
            <w:r>
              <w:rPr>
                <w:b/>
                <w:i/>
              </w:rPr>
              <w:t xml:space="preserve">     684 167</w:t>
            </w:r>
          </w:p>
        </w:tc>
      </w:tr>
      <w:tr w:rsidR="004C49EF" w:rsidRPr="00152443" w14:paraId="2530B919" w14:textId="77777777" w:rsidTr="004C49E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01A81" w14:textId="77777777" w:rsidR="004C49EF" w:rsidRPr="002754E7" w:rsidRDefault="004C49EF" w:rsidP="004C49EF">
            <w:pPr>
              <w:spacing w:before="120"/>
              <w:jc w:val="center"/>
              <w:rPr>
                <w:i/>
              </w:rPr>
            </w:pPr>
            <w:r w:rsidRPr="002754E7">
              <w:rPr>
                <w:b/>
                <w:i/>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tcPr>
          <w:p w14:paraId="6DF58FB1" w14:textId="77777777" w:rsidR="004C49EF" w:rsidRPr="0084617F" w:rsidRDefault="004C49EF" w:rsidP="004C49EF">
            <w:pPr>
              <w:spacing w:line="276" w:lineRule="auto"/>
              <w:ind w:left="720" w:hanging="720"/>
              <w:rPr>
                <w:b/>
                <w:i/>
              </w:rPr>
            </w:pPr>
          </w:p>
          <w:p w14:paraId="0096686C" w14:textId="77777777" w:rsidR="004C49EF" w:rsidRPr="0084617F" w:rsidRDefault="004C49EF" w:rsidP="004C49EF">
            <w:pPr>
              <w:spacing w:line="276" w:lineRule="auto"/>
              <w:ind w:left="720" w:hanging="720"/>
              <w:rPr>
                <w:b/>
                <w:i/>
              </w:rPr>
            </w:pPr>
            <w:r>
              <w:rPr>
                <w:b/>
                <w:i/>
              </w:rPr>
              <w:t xml:space="preserve">      684 167</w:t>
            </w:r>
          </w:p>
        </w:tc>
      </w:tr>
    </w:tbl>
    <w:p w14:paraId="5939C0F5" w14:textId="77777777" w:rsidR="004C49EF" w:rsidRPr="002908CC" w:rsidRDefault="004C49EF" w:rsidP="004C49EF">
      <w:pPr>
        <w:numPr>
          <w:ilvl w:val="0"/>
          <w:numId w:val="22"/>
        </w:numPr>
        <w:shd w:val="clear" w:color="auto" w:fill="FFFFFF" w:themeFill="background1"/>
        <w:tabs>
          <w:tab w:val="right" w:pos="426"/>
        </w:tabs>
        <w:spacing w:before="120"/>
        <w:rPr>
          <w:b/>
          <w:u w:val="single"/>
          <w:lang w:val="en-US"/>
        </w:rPr>
      </w:pPr>
      <w:r w:rsidRPr="002908CC">
        <w:rPr>
          <w:b/>
          <w:lang w:val="en-US"/>
        </w:rPr>
        <w:t xml:space="preserve">În cazul procedurilor de preselecție se indică numărul minim al candidaţilor şi, dacă este cazul, numărul maxim al acestora: </w:t>
      </w:r>
      <w:r w:rsidRPr="002908CC">
        <w:rPr>
          <w:u w:val="single"/>
          <w:lang w:val="en-US"/>
        </w:rPr>
        <w:t>nu este cazul</w:t>
      </w:r>
    </w:p>
    <w:p w14:paraId="17AC6A49" w14:textId="77777777" w:rsidR="004C49EF" w:rsidRPr="002908CC" w:rsidRDefault="004C49EF" w:rsidP="004C49EF">
      <w:pPr>
        <w:shd w:val="clear" w:color="auto" w:fill="FFFFFF" w:themeFill="background1"/>
        <w:tabs>
          <w:tab w:val="right" w:pos="426"/>
        </w:tabs>
        <w:spacing w:before="120"/>
        <w:ind w:left="360"/>
        <w:rPr>
          <w:b/>
          <w:u w:val="single"/>
          <w:lang w:val="en-US"/>
        </w:rPr>
      </w:pPr>
    </w:p>
    <w:p w14:paraId="4C762446" w14:textId="77777777" w:rsidR="004C49EF" w:rsidRPr="004F5DD5" w:rsidRDefault="004C49EF" w:rsidP="004C49EF">
      <w:pPr>
        <w:numPr>
          <w:ilvl w:val="0"/>
          <w:numId w:val="22"/>
        </w:numPr>
        <w:tabs>
          <w:tab w:val="right" w:pos="426"/>
        </w:tabs>
        <w:spacing w:before="120"/>
        <w:rPr>
          <w:b/>
          <w:lang w:val="en-US"/>
        </w:rPr>
      </w:pPr>
      <w:r w:rsidRPr="004F5DD5">
        <w:rPr>
          <w:b/>
          <w:lang w:val="en-US"/>
        </w:rPr>
        <w:t xml:space="preserve">În cazul în care contractul este împărțit pe loturi un operator economic poate depune oferta (se va selecta): </w:t>
      </w:r>
    </w:p>
    <w:p w14:paraId="6B5A5C48" w14:textId="77777777" w:rsidR="004C49EF" w:rsidRPr="0047504A" w:rsidRDefault="004C49EF" w:rsidP="004C49EF">
      <w:pPr>
        <w:pStyle w:val="ListParagraph"/>
        <w:numPr>
          <w:ilvl w:val="0"/>
          <w:numId w:val="33"/>
        </w:numPr>
        <w:shd w:val="clear" w:color="auto" w:fill="FFFFFF" w:themeFill="background1"/>
        <w:tabs>
          <w:tab w:val="clear" w:pos="1134"/>
          <w:tab w:val="right" w:pos="426"/>
        </w:tabs>
        <w:contextualSpacing/>
        <w:jc w:val="left"/>
        <w:rPr>
          <w:b/>
          <w:sz w:val="22"/>
          <w:szCs w:val="22"/>
          <w:u w:val="single"/>
        </w:rPr>
      </w:pPr>
      <w:r w:rsidRPr="0047504A">
        <w:rPr>
          <w:b/>
          <w:sz w:val="22"/>
          <w:szCs w:val="22"/>
          <w:u w:val="single"/>
          <w:lang w:val="it-IT"/>
        </w:rPr>
        <w:t xml:space="preserve">Pentru un singur </w:t>
      </w:r>
      <w:r w:rsidRPr="0047504A">
        <w:rPr>
          <w:b/>
          <w:sz w:val="22"/>
          <w:szCs w:val="22"/>
          <w:u w:val="single"/>
        </w:rPr>
        <w:t>lot;</w:t>
      </w:r>
    </w:p>
    <w:p w14:paraId="0493219B" w14:textId="77777777" w:rsidR="004C49EF" w:rsidRPr="0047504A" w:rsidRDefault="004C49EF" w:rsidP="004C49EF">
      <w:pPr>
        <w:pStyle w:val="ListParagraph"/>
        <w:numPr>
          <w:ilvl w:val="0"/>
          <w:numId w:val="33"/>
        </w:numPr>
        <w:shd w:val="clear" w:color="auto" w:fill="FFFFFF" w:themeFill="background1"/>
        <w:tabs>
          <w:tab w:val="clear" w:pos="1134"/>
          <w:tab w:val="right" w:pos="426"/>
        </w:tabs>
        <w:contextualSpacing/>
        <w:jc w:val="left"/>
        <w:rPr>
          <w:sz w:val="22"/>
          <w:szCs w:val="22"/>
        </w:rPr>
      </w:pPr>
      <w:proofErr w:type="spellStart"/>
      <w:r w:rsidRPr="0047504A">
        <w:rPr>
          <w:sz w:val="22"/>
          <w:szCs w:val="22"/>
        </w:rPr>
        <w:t>Pentru</w:t>
      </w:r>
      <w:proofErr w:type="spellEnd"/>
      <w:r w:rsidRPr="0047504A">
        <w:rPr>
          <w:sz w:val="22"/>
          <w:szCs w:val="22"/>
        </w:rPr>
        <w:t xml:space="preserve"> </w:t>
      </w:r>
      <w:proofErr w:type="spellStart"/>
      <w:r w:rsidRPr="0047504A">
        <w:rPr>
          <w:sz w:val="22"/>
          <w:szCs w:val="22"/>
        </w:rPr>
        <w:t>mai</w:t>
      </w:r>
      <w:proofErr w:type="spellEnd"/>
      <w:r w:rsidRPr="0047504A">
        <w:rPr>
          <w:sz w:val="22"/>
          <w:szCs w:val="22"/>
        </w:rPr>
        <w:t xml:space="preserve"> </w:t>
      </w:r>
      <w:proofErr w:type="spellStart"/>
      <w:r w:rsidRPr="0047504A">
        <w:rPr>
          <w:sz w:val="22"/>
          <w:szCs w:val="22"/>
        </w:rPr>
        <w:t>multe</w:t>
      </w:r>
      <w:proofErr w:type="spellEnd"/>
      <w:r w:rsidRPr="0047504A">
        <w:rPr>
          <w:sz w:val="22"/>
          <w:szCs w:val="22"/>
        </w:rPr>
        <w:t xml:space="preserve"> </w:t>
      </w:r>
      <w:proofErr w:type="spellStart"/>
      <w:r w:rsidRPr="0047504A">
        <w:rPr>
          <w:sz w:val="22"/>
          <w:szCs w:val="22"/>
        </w:rPr>
        <w:t>loturi</w:t>
      </w:r>
      <w:proofErr w:type="spellEnd"/>
      <w:r w:rsidRPr="0047504A">
        <w:rPr>
          <w:sz w:val="22"/>
          <w:szCs w:val="22"/>
        </w:rPr>
        <w:t>;</w:t>
      </w:r>
    </w:p>
    <w:p w14:paraId="1B7CFD12" w14:textId="77777777" w:rsidR="004C49EF" w:rsidRPr="00603FF7" w:rsidRDefault="004C49EF" w:rsidP="004C49EF">
      <w:pPr>
        <w:pStyle w:val="ListParagraph"/>
        <w:numPr>
          <w:ilvl w:val="0"/>
          <w:numId w:val="33"/>
        </w:numPr>
        <w:shd w:val="clear" w:color="auto" w:fill="FFFFFF" w:themeFill="background1"/>
        <w:tabs>
          <w:tab w:val="clear" w:pos="1134"/>
          <w:tab w:val="right" w:pos="426"/>
        </w:tabs>
        <w:contextualSpacing/>
        <w:jc w:val="left"/>
        <w:rPr>
          <w:sz w:val="22"/>
          <w:szCs w:val="22"/>
        </w:rPr>
      </w:pPr>
      <w:proofErr w:type="spellStart"/>
      <w:r w:rsidRPr="00603FF7">
        <w:rPr>
          <w:sz w:val="22"/>
          <w:szCs w:val="22"/>
        </w:rPr>
        <w:t>Pentru</w:t>
      </w:r>
      <w:proofErr w:type="spellEnd"/>
      <w:r w:rsidRPr="00603FF7">
        <w:rPr>
          <w:sz w:val="22"/>
          <w:szCs w:val="22"/>
        </w:rPr>
        <w:t xml:space="preserve"> </w:t>
      </w:r>
      <w:proofErr w:type="spellStart"/>
      <w:r w:rsidRPr="00603FF7">
        <w:rPr>
          <w:sz w:val="22"/>
          <w:szCs w:val="22"/>
        </w:rPr>
        <w:t>toate</w:t>
      </w:r>
      <w:proofErr w:type="spellEnd"/>
      <w:r w:rsidRPr="00603FF7">
        <w:rPr>
          <w:sz w:val="22"/>
          <w:szCs w:val="22"/>
        </w:rPr>
        <w:t xml:space="preserve"> </w:t>
      </w:r>
      <w:proofErr w:type="spellStart"/>
      <w:r w:rsidRPr="00603FF7">
        <w:rPr>
          <w:sz w:val="22"/>
          <w:szCs w:val="22"/>
        </w:rPr>
        <w:t>loturile</w:t>
      </w:r>
      <w:proofErr w:type="spellEnd"/>
      <w:r w:rsidRPr="00603FF7">
        <w:rPr>
          <w:sz w:val="22"/>
          <w:szCs w:val="22"/>
        </w:rPr>
        <w:t>;</w:t>
      </w:r>
    </w:p>
    <w:p w14:paraId="25055323" w14:textId="77777777" w:rsidR="004C49EF" w:rsidRPr="00603FF7" w:rsidRDefault="004C49EF" w:rsidP="004C49EF">
      <w:pPr>
        <w:pStyle w:val="ListParagraph"/>
        <w:numPr>
          <w:ilvl w:val="0"/>
          <w:numId w:val="33"/>
        </w:numPr>
        <w:tabs>
          <w:tab w:val="clear" w:pos="1134"/>
          <w:tab w:val="right" w:pos="426"/>
        </w:tabs>
        <w:spacing w:before="120"/>
        <w:contextualSpacing/>
        <w:jc w:val="left"/>
        <w:rPr>
          <w:b/>
          <w:sz w:val="22"/>
          <w:szCs w:val="22"/>
        </w:rPr>
      </w:pPr>
      <w:r w:rsidRPr="00603FF7">
        <w:rPr>
          <w:sz w:val="22"/>
          <w:szCs w:val="22"/>
          <w:lang w:val="it-IT"/>
        </w:rPr>
        <w:t>Alte limitări privind numărul de loturi care pot fi atribuite aceluiași ofertant</w:t>
      </w:r>
      <w:r w:rsidRPr="00603FF7">
        <w:rPr>
          <w:b/>
          <w:sz w:val="22"/>
          <w:szCs w:val="22"/>
        </w:rPr>
        <w:t xml:space="preserve"> </w:t>
      </w:r>
      <w:r>
        <w:rPr>
          <w:b/>
          <w:sz w:val="22"/>
          <w:szCs w:val="22"/>
        </w:rPr>
        <w:t xml:space="preserve">     _______</w:t>
      </w:r>
    </w:p>
    <w:p w14:paraId="58533703" w14:textId="77777777" w:rsidR="004C49EF" w:rsidRPr="00756325" w:rsidRDefault="004C49EF" w:rsidP="004C49EF">
      <w:pPr>
        <w:numPr>
          <w:ilvl w:val="0"/>
          <w:numId w:val="22"/>
        </w:numPr>
        <w:tabs>
          <w:tab w:val="right" w:pos="426"/>
        </w:tabs>
        <w:spacing w:before="120"/>
        <w:ind w:left="0" w:firstLine="0"/>
        <w:rPr>
          <w:b/>
          <w:lang w:val="en-US"/>
        </w:rPr>
      </w:pPr>
      <w:r w:rsidRPr="004F5DD5">
        <w:rPr>
          <w:b/>
          <w:lang w:val="en-US"/>
        </w:rPr>
        <w:t>Admiterea sau interzicerea ofertelor alternative:</w:t>
      </w:r>
      <w:r w:rsidRPr="00756325">
        <w:rPr>
          <w:b/>
          <w:lang w:val="en-US"/>
        </w:rPr>
        <w:t xml:space="preserve"> </w:t>
      </w:r>
      <w:r w:rsidRPr="004F5DD5">
        <w:rPr>
          <w:lang w:val="en-US"/>
        </w:rPr>
        <w:t>nu se admite</w:t>
      </w:r>
      <w:r w:rsidRPr="00756325">
        <w:rPr>
          <w:b/>
          <w:lang w:val="en-US"/>
        </w:rPr>
        <w:t>.</w:t>
      </w:r>
    </w:p>
    <w:p w14:paraId="0B724B01" w14:textId="77777777" w:rsidR="004C49EF" w:rsidRPr="00FD1693" w:rsidRDefault="004C49EF" w:rsidP="004C49EF">
      <w:pPr>
        <w:numPr>
          <w:ilvl w:val="0"/>
          <w:numId w:val="22"/>
        </w:numPr>
        <w:tabs>
          <w:tab w:val="left" w:pos="0"/>
          <w:tab w:val="left" w:pos="284"/>
          <w:tab w:val="left" w:pos="426"/>
        </w:tabs>
        <w:spacing w:before="120"/>
        <w:ind w:left="284" w:hanging="284"/>
        <w:rPr>
          <w:lang w:val="en-US"/>
        </w:rPr>
      </w:pPr>
      <w:r w:rsidRPr="004F5DD5">
        <w:rPr>
          <w:b/>
          <w:lang w:val="en-US"/>
        </w:rPr>
        <w:t>Termenii și condițiile de livrare/prestare/executare solicitați:</w:t>
      </w:r>
      <w:r w:rsidRPr="00667866">
        <w:rPr>
          <w:b/>
          <w:lang w:val="en-US"/>
        </w:rPr>
        <w:t xml:space="preserve"> </w:t>
      </w:r>
    </w:p>
    <w:p w14:paraId="3AB421D5" w14:textId="77777777" w:rsidR="004C49EF" w:rsidRPr="004C0943" w:rsidRDefault="004C49EF" w:rsidP="004C49EF">
      <w:pPr>
        <w:shd w:val="clear" w:color="auto" w:fill="FFFFFF" w:themeFill="background1"/>
        <w:tabs>
          <w:tab w:val="left" w:pos="0"/>
          <w:tab w:val="left" w:pos="284"/>
          <w:tab w:val="right" w:pos="426"/>
        </w:tabs>
        <w:spacing w:before="120"/>
        <w:ind w:left="360"/>
        <w:rPr>
          <w:b/>
          <w:lang w:val="en-US"/>
        </w:rPr>
      </w:pPr>
      <w:r>
        <w:rPr>
          <w:lang w:val="en-US"/>
        </w:rPr>
        <w:t>2</w:t>
      </w:r>
      <w:r w:rsidRPr="006B5C25">
        <w:rPr>
          <w:lang w:val="en-US"/>
        </w:rPr>
        <w:t xml:space="preserve"> luni</w:t>
      </w:r>
      <w:r w:rsidRPr="004C0943">
        <w:rPr>
          <w:b/>
          <w:lang w:val="en-US"/>
        </w:rPr>
        <w:t xml:space="preserve"> de la data inregistrarii cotractului la trezorărie</w:t>
      </w:r>
    </w:p>
    <w:p w14:paraId="2B82B243" w14:textId="77777777" w:rsidR="004C49EF" w:rsidRPr="004C0943" w:rsidRDefault="004C49EF" w:rsidP="004C49EF">
      <w:pPr>
        <w:numPr>
          <w:ilvl w:val="0"/>
          <w:numId w:val="22"/>
        </w:numPr>
        <w:shd w:val="clear" w:color="auto" w:fill="FFFFFF" w:themeFill="background1"/>
        <w:tabs>
          <w:tab w:val="right" w:pos="426"/>
        </w:tabs>
        <w:spacing w:before="120"/>
        <w:rPr>
          <w:b/>
          <w:lang w:val="en-US"/>
        </w:rPr>
      </w:pPr>
      <w:r w:rsidRPr="004C0943">
        <w:rPr>
          <w:b/>
          <w:lang w:val="en-US"/>
        </w:rPr>
        <w:t>Termenul de valabilitate a contractului</w:t>
      </w:r>
      <w:r w:rsidRPr="004C0943">
        <w:rPr>
          <w:shd w:val="clear" w:color="auto" w:fill="FFFFFF"/>
          <w:lang w:val="en-US"/>
        </w:rPr>
        <w:t>:</w:t>
      </w:r>
      <w:r w:rsidRPr="004C0943">
        <w:rPr>
          <w:b/>
          <w:shd w:val="clear" w:color="auto" w:fill="FFFFFF"/>
          <w:lang w:val="en-US"/>
        </w:rPr>
        <w:t xml:space="preserve"> pentru - 31.12.202</w:t>
      </w:r>
      <w:r>
        <w:rPr>
          <w:b/>
          <w:shd w:val="clear" w:color="auto" w:fill="FFFFFF"/>
          <w:lang w:val="en-US"/>
        </w:rPr>
        <w:t>5</w:t>
      </w:r>
      <w:r w:rsidRPr="004C0943">
        <w:rPr>
          <w:b/>
          <w:shd w:val="clear" w:color="auto" w:fill="FFFFFF"/>
          <w:lang w:val="en-US"/>
        </w:rPr>
        <w:t>.</w:t>
      </w:r>
    </w:p>
    <w:p w14:paraId="4FFD6B90" w14:textId="77777777" w:rsidR="004C49EF" w:rsidRPr="00756325" w:rsidRDefault="004C49EF" w:rsidP="004C49EF">
      <w:pPr>
        <w:numPr>
          <w:ilvl w:val="0"/>
          <w:numId w:val="22"/>
        </w:numPr>
        <w:tabs>
          <w:tab w:val="right" w:pos="426"/>
        </w:tabs>
        <w:spacing w:before="120"/>
        <w:rPr>
          <w:b/>
          <w:lang w:val="en-US"/>
        </w:rPr>
      </w:pPr>
      <w:r w:rsidRPr="004C0943">
        <w:rPr>
          <w:b/>
          <w:lang w:val="en-US"/>
        </w:rPr>
        <w:t>Contract de achiziție rezervat atelierelor protejate sau că acesta poate fi executat numai</w:t>
      </w:r>
      <w:r w:rsidRPr="004F5DD5">
        <w:rPr>
          <w:b/>
          <w:lang w:val="en-US"/>
        </w:rPr>
        <w:t xml:space="preserve"> în cadrul unor programe de angajare protejată (după caz):</w:t>
      </w:r>
      <w:r>
        <w:rPr>
          <w:b/>
          <w:lang w:val="en-US"/>
        </w:rPr>
        <w:t xml:space="preserve"> </w:t>
      </w:r>
      <w:r w:rsidRPr="004F5DD5">
        <w:rPr>
          <w:lang w:val="en-US"/>
        </w:rPr>
        <w:t>nu se aplică</w:t>
      </w:r>
      <w:r w:rsidRPr="00756325">
        <w:rPr>
          <w:b/>
          <w:lang w:val="en-US"/>
        </w:rPr>
        <w:t>.</w:t>
      </w:r>
    </w:p>
    <w:p w14:paraId="48144822" w14:textId="77777777" w:rsidR="004C49EF" w:rsidRPr="00A06DA6" w:rsidRDefault="004C49EF" w:rsidP="004C49EF">
      <w:pPr>
        <w:numPr>
          <w:ilvl w:val="0"/>
          <w:numId w:val="22"/>
        </w:numPr>
        <w:tabs>
          <w:tab w:val="right" w:pos="426"/>
        </w:tabs>
        <w:spacing w:before="120"/>
        <w:rPr>
          <w:lang w:val="en-US"/>
        </w:rPr>
      </w:pPr>
      <w:r w:rsidRPr="004F5DD5">
        <w:rPr>
          <w:b/>
          <w:lang w:val="en-US"/>
        </w:rPr>
        <w:t>Prestarea serviciului este rezervată unei anumite profesii în temeiul unor acte cu putere de lege sau al unor acte administrative (după caz):</w:t>
      </w:r>
      <w:r>
        <w:rPr>
          <w:b/>
          <w:lang w:val="en-US"/>
        </w:rPr>
        <w:t xml:space="preserve"> </w:t>
      </w:r>
      <w:r w:rsidRPr="004F5DD5">
        <w:rPr>
          <w:shd w:val="clear" w:color="auto" w:fill="FFFFFF"/>
          <w:lang w:val="en-US"/>
        </w:rPr>
        <w:t>nu se aplică.</w:t>
      </w:r>
    </w:p>
    <w:p w14:paraId="4D200B81" w14:textId="77777777" w:rsidR="004C49EF" w:rsidRDefault="004C49EF" w:rsidP="004C49EF">
      <w:pPr>
        <w:numPr>
          <w:ilvl w:val="0"/>
          <w:numId w:val="22"/>
        </w:numPr>
        <w:tabs>
          <w:tab w:val="right" w:pos="426"/>
        </w:tabs>
        <w:spacing w:before="120"/>
        <w:rPr>
          <w:lang w:val="en-US"/>
        </w:rPr>
      </w:pPr>
      <w:r w:rsidRPr="0095162B">
        <w:rPr>
          <w:b/>
          <w:lang w:val="en-US"/>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sidRPr="00756325">
        <w:rPr>
          <w:lang w:val="en-US"/>
        </w:rPr>
        <w:t xml:space="preserve">:: </w:t>
      </w:r>
    </w:p>
    <w:p w14:paraId="616634D2" w14:textId="77777777" w:rsidR="004C49EF" w:rsidRPr="004909C6" w:rsidRDefault="004C49EF" w:rsidP="004C49EF">
      <w:pPr>
        <w:tabs>
          <w:tab w:val="right" w:pos="426"/>
        </w:tabs>
        <w:spacing w:before="120"/>
        <w:ind w:left="360"/>
        <w:rPr>
          <w:lang w:val="en-US"/>
        </w:rPr>
      </w:pPr>
    </w:p>
    <w:tbl>
      <w:tblPr>
        <w:tblStyle w:val="TableGrid"/>
        <w:tblW w:w="0" w:type="auto"/>
        <w:tblInd w:w="-34" w:type="dxa"/>
        <w:tblLayout w:type="fixed"/>
        <w:tblLook w:val="04A0" w:firstRow="1" w:lastRow="0" w:firstColumn="1" w:lastColumn="0" w:noHBand="0" w:noVBand="1"/>
      </w:tblPr>
      <w:tblGrid>
        <w:gridCol w:w="34"/>
        <w:gridCol w:w="577"/>
        <w:gridCol w:w="3840"/>
        <w:gridCol w:w="4196"/>
        <w:gridCol w:w="1015"/>
      </w:tblGrid>
      <w:tr w:rsidR="004C49EF" w:rsidRPr="00EA2C03" w14:paraId="34CF48C2" w14:textId="77777777" w:rsidTr="004C49EF">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0537C7" w14:textId="77777777" w:rsidR="004C49EF" w:rsidRDefault="004C49EF" w:rsidP="004C49EF">
            <w:pPr>
              <w:tabs>
                <w:tab w:val="left" w:pos="612"/>
              </w:tabs>
              <w:spacing w:before="120" w:after="120"/>
              <w:rPr>
                <w:b/>
                <w:iCs/>
              </w:rPr>
            </w:pPr>
            <w:r>
              <w:rPr>
                <w:b/>
                <w:iCs/>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399ED1" w14:textId="77777777" w:rsidR="004C49EF" w:rsidRPr="00EA2C03" w:rsidRDefault="004C49EF" w:rsidP="004C49EF">
            <w:pPr>
              <w:tabs>
                <w:tab w:val="left" w:pos="612"/>
              </w:tabs>
              <w:spacing w:before="120" w:after="120"/>
              <w:jc w:val="center"/>
              <w:rPr>
                <w:b/>
                <w:iCs/>
              </w:rPr>
            </w:pPr>
            <w:r w:rsidRPr="00EA2C03">
              <w:rPr>
                <w:b/>
                <w:iCs/>
              </w:rPr>
              <w:t>Descrierea criteriului/cerinței</w:t>
            </w:r>
          </w:p>
        </w:tc>
        <w:tc>
          <w:tcPr>
            <w:tcW w:w="4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8E8360" w14:textId="77777777" w:rsidR="004C49EF" w:rsidRPr="00EA2C03" w:rsidRDefault="004C49EF" w:rsidP="004C49EF">
            <w:pPr>
              <w:tabs>
                <w:tab w:val="left" w:pos="612"/>
              </w:tabs>
              <w:spacing w:before="120" w:after="120"/>
              <w:rPr>
                <w:b/>
                <w:iCs/>
                <w:lang w:val="en-US"/>
              </w:rPr>
            </w:pPr>
            <w:r w:rsidRPr="00EA2C03">
              <w:rPr>
                <w:b/>
                <w:iCs/>
                <w:lang w:val="en-US"/>
              </w:rPr>
              <w:t>Mod de demonstrare a îndeplinirii criteriului/cerinței:</w:t>
            </w:r>
          </w:p>
        </w:tc>
        <w:tc>
          <w:tcPr>
            <w:tcW w:w="1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52F6B5" w14:textId="77777777" w:rsidR="004C49EF" w:rsidRPr="00EA2C03" w:rsidRDefault="004C49EF" w:rsidP="004C49EF">
            <w:pPr>
              <w:tabs>
                <w:tab w:val="left" w:pos="612"/>
              </w:tabs>
              <w:spacing w:before="120" w:after="120"/>
              <w:jc w:val="center"/>
              <w:rPr>
                <w:b/>
                <w:iCs/>
              </w:rPr>
            </w:pPr>
            <w:r w:rsidRPr="00EA2C03">
              <w:rPr>
                <w:b/>
                <w:iCs/>
              </w:rPr>
              <w:t>Nivelul minim/</w:t>
            </w:r>
            <w:r w:rsidRPr="00EA2C03">
              <w:rPr>
                <w:b/>
                <w:iCs/>
              </w:rPr>
              <w:br/>
              <w:t>Obligativitatea</w:t>
            </w:r>
          </w:p>
        </w:tc>
      </w:tr>
      <w:tr w:rsidR="004C49EF" w:rsidRPr="00EA2C03" w14:paraId="27DBED40" w14:textId="77777777" w:rsidTr="004C49EF">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270D80" w14:textId="77777777" w:rsidR="004C49EF" w:rsidRPr="00A330C8" w:rsidRDefault="004C49EF" w:rsidP="004C49EF">
            <w:pPr>
              <w:tabs>
                <w:tab w:val="left" w:pos="612"/>
              </w:tabs>
              <w:spacing w:before="120" w:after="120"/>
              <w:rPr>
                <w:iCs/>
                <w:lang w:val="en-US"/>
              </w:rPr>
            </w:pP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3DA4DD" w14:textId="77777777" w:rsidR="004C49EF" w:rsidRPr="00EA2C03" w:rsidRDefault="004C49EF" w:rsidP="004C49EF">
            <w:pPr>
              <w:tabs>
                <w:tab w:val="left" w:pos="612"/>
              </w:tabs>
              <w:spacing w:before="120" w:after="120"/>
              <w:rPr>
                <w:iCs/>
              </w:rPr>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EAA96C" w14:textId="77777777" w:rsidR="004C49EF" w:rsidRPr="00EA2C03" w:rsidRDefault="004C49EF" w:rsidP="004C49EF">
            <w:pPr>
              <w:tabs>
                <w:tab w:val="left" w:pos="612"/>
              </w:tabs>
              <w:spacing w:before="120" w:after="120"/>
              <w:rPr>
                <w:iC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7266BC" w14:textId="77777777" w:rsidR="004C49EF" w:rsidRPr="00EA2C03" w:rsidRDefault="004C49EF" w:rsidP="004C49EF">
            <w:pPr>
              <w:tabs>
                <w:tab w:val="left" w:pos="612"/>
              </w:tabs>
              <w:spacing w:before="120" w:after="120"/>
              <w:rPr>
                <w:iCs/>
                <w:lang w:val="en-US"/>
              </w:rPr>
            </w:pPr>
          </w:p>
        </w:tc>
      </w:tr>
      <w:tr w:rsidR="004C49EF" w:rsidRPr="00CA3B00" w14:paraId="08ED0E31" w14:textId="77777777" w:rsidTr="004C49EF">
        <w:trPr>
          <w:trHeight w:val="345"/>
        </w:trPr>
        <w:tc>
          <w:tcPr>
            <w:tcW w:w="61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3B297782" w14:textId="77777777" w:rsidR="004C49EF" w:rsidRPr="00CA3B00" w:rsidRDefault="004C49EF" w:rsidP="004C49EF">
            <w:pPr>
              <w:tabs>
                <w:tab w:val="left" w:pos="612"/>
              </w:tabs>
              <w:rPr>
                <w:b/>
              </w:rPr>
            </w:pPr>
            <w:r w:rsidRPr="00CA3B00">
              <w:rPr>
                <w:b/>
              </w:rPr>
              <w:t>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DA861A" w14:textId="77777777" w:rsidR="004C49EF" w:rsidRDefault="004C49EF" w:rsidP="004C49EF">
            <w:pPr>
              <w:tabs>
                <w:tab w:val="left" w:pos="612"/>
              </w:tabs>
              <w:rPr>
                <w:b/>
                <w:lang w:val="en-US"/>
              </w:rPr>
            </w:pPr>
            <w:r w:rsidRPr="00CA3B00">
              <w:t>Oferta</w:t>
            </w:r>
            <w:r w:rsidRPr="00652FE1">
              <w:rPr>
                <w:b/>
                <w:lang w:val="en-US"/>
              </w:rPr>
              <w:t xml:space="preserve"> </w:t>
            </w:r>
          </w:p>
          <w:p w14:paraId="1A575F0D" w14:textId="77777777" w:rsidR="004C49EF" w:rsidRPr="00652FE1" w:rsidRDefault="004C49EF" w:rsidP="004C49EF">
            <w:pPr>
              <w:tabs>
                <w:tab w:val="left" w:pos="612"/>
              </w:tabs>
              <w:rPr>
                <w:b/>
                <w:lang w:val="en-US"/>
              </w:rPr>
            </w:pPr>
          </w:p>
          <w:p w14:paraId="24E633C4" w14:textId="77777777" w:rsidR="004C49EF" w:rsidRPr="00CA3B00" w:rsidRDefault="004C49EF" w:rsidP="004C49EF">
            <w:pPr>
              <w:tabs>
                <w:tab w:val="left" w:pos="612"/>
              </w:tabs>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5CA8F7" w14:textId="77777777" w:rsidR="004C49EF" w:rsidRPr="004109CD" w:rsidRDefault="004C49EF" w:rsidP="004C49EF">
            <w:pPr>
              <w:tabs>
                <w:tab w:val="left" w:pos="612"/>
              </w:tabs>
              <w:rPr>
                <w:b/>
                <w:lang w:val="en-US"/>
              </w:rPr>
            </w:pPr>
            <w:r>
              <w:rPr>
                <w:lang w:val="en-US"/>
              </w:rPr>
              <w:t xml:space="preserve">Original.Confirmata prin aplicarea </w:t>
            </w:r>
            <w:r w:rsidRPr="00CA3B00">
              <w:rPr>
                <w:lang w:val="en-US"/>
              </w:rPr>
              <w:t>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CADF80" w14:textId="77777777" w:rsidR="004C49EF" w:rsidRPr="00CA3B00" w:rsidRDefault="004C49EF" w:rsidP="004C49EF">
            <w:pPr>
              <w:tabs>
                <w:tab w:val="left" w:pos="612"/>
              </w:tabs>
            </w:pPr>
            <w:r w:rsidRPr="00CA3B00">
              <w:t xml:space="preserve">Da </w:t>
            </w:r>
          </w:p>
        </w:tc>
      </w:tr>
      <w:tr w:rsidR="004C49EF" w:rsidRPr="00CA3B00" w14:paraId="2177599D"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46155E" w14:textId="77777777" w:rsidR="004C49EF" w:rsidRPr="00CA3B00" w:rsidRDefault="004C49EF" w:rsidP="004C49EF">
            <w:pPr>
              <w:tabs>
                <w:tab w:val="left" w:pos="612"/>
              </w:tabs>
              <w:rPr>
                <w:b/>
              </w:rPr>
            </w:pPr>
            <w:r w:rsidRPr="00CA3B00">
              <w:rPr>
                <w:b/>
              </w:rPr>
              <w:t>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AE6707" w14:textId="77777777" w:rsidR="004C49EF" w:rsidRPr="00CA3B00" w:rsidRDefault="004C49EF" w:rsidP="004C49EF">
            <w:pPr>
              <w:tabs>
                <w:tab w:val="left" w:pos="612"/>
              </w:tabs>
            </w:pPr>
            <w:r w:rsidRPr="00CA3B00">
              <w:t>Devizele locale aferente ofertei</w:t>
            </w:r>
            <w:r>
              <w:t xml:space="preserve"> </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B35402" w14:textId="77777777" w:rsidR="004C49EF" w:rsidRPr="00CA3B00" w:rsidRDefault="004C49EF" w:rsidP="004C49EF">
            <w:pPr>
              <w:tabs>
                <w:tab w:val="left" w:pos="612"/>
              </w:tabs>
            </w:pPr>
            <w:r>
              <w:t xml:space="preserve"> C</w:t>
            </w:r>
            <w:r w:rsidRPr="00CA3B00">
              <w:t>u specificatia parametrilor tehnici solicitati in caietul de sarcini.</w:t>
            </w:r>
          </w:p>
          <w:p w14:paraId="03AA89C0" w14:textId="77777777" w:rsidR="004C49EF" w:rsidRPr="00CA3B00" w:rsidRDefault="004C49EF" w:rsidP="004C49EF">
            <w:pPr>
              <w:tabs>
                <w:tab w:val="left" w:pos="612"/>
              </w:tabs>
              <w:rPr>
                <w:lang w:val="en-US"/>
              </w:rPr>
            </w:pPr>
            <w:r w:rsidRPr="00CA3B00">
              <w:rPr>
                <w:lang w:val="en-US"/>
              </w:rPr>
              <w:t>Original. Confirmat</w:t>
            </w:r>
            <w:r>
              <w:rPr>
                <w:lang w:val="en-US"/>
              </w:rPr>
              <w:t>e</w:t>
            </w:r>
            <w:r w:rsidRPr="00CA3B00">
              <w:rPr>
                <w:lang w:val="en-US"/>
              </w:rPr>
              <w:t xml:space="preserve"> prin aplicarea semnăturii electronice a ofertantului.</w:t>
            </w:r>
            <w:r w:rsidRPr="005F331C">
              <w:rPr>
                <w:b/>
              </w:rPr>
              <w:t xml:space="preserve"> (F</w:t>
            </w:r>
            <w:r>
              <w:rPr>
                <w:b/>
              </w:rPr>
              <w:t xml:space="preserve">ormularele de deviz </w:t>
            </w:r>
            <w:r w:rsidRPr="005F331C">
              <w:rPr>
                <w:b/>
              </w:rPr>
              <w:t>3,5,7</w:t>
            </w:r>
            <w: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7346FE" w14:textId="77777777" w:rsidR="004C49EF" w:rsidRPr="00CA3B00" w:rsidRDefault="004C49EF" w:rsidP="004C49EF">
            <w:pPr>
              <w:tabs>
                <w:tab w:val="left" w:pos="612"/>
              </w:tabs>
            </w:pPr>
            <w:r w:rsidRPr="00CA3B00">
              <w:t>Da</w:t>
            </w:r>
          </w:p>
        </w:tc>
      </w:tr>
      <w:tr w:rsidR="004C49EF" w:rsidRPr="00261909" w14:paraId="548777DF"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B59F9E" w14:textId="77777777" w:rsidR="004C49EF" w:rsidRPr="00CA3B00" w:rsidRDefault="004C49EF" w:rsidP="004C49EF">
            <w:pPr>
              <w:tabs>
                <w:tab w:val="left" w:pos="612"/>
              </w:tabs>
              <w:rPr>
                <w:b/>
              </w:rPr>
            </w:pPr>
            <w:r>
              <w:rPr>
                <w:b/>
              </w:rPr>
              <w:t>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B96A75" w14:textId="77777777" w:rsidR="004C49EF" w:rsidRPr="00CA3B00" w:rsidRDefault="004C49EF" w:rsidP="004C49EF">
            <w:pPr>
              <w:tabs>
                <w:tab w:val="left" w:pos="612"/>
              </w:tabs>
            </w:pPr>
            <w:r w:rsidRPr="00CA3B00">
              <w:t>Informatii generale despre ofertant</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35E04B" w14:textId="77777777" w:rsidR="004C49EF" w:rsidRDefault="004C49EF" w:rsidP="004C49EF">
            <w:pPr>
              <w:tabs>
                <w:tab w:val="left" w:pos="612"/>
              </w:tabs>
            </w:pPr>
            <w:r w:rsidRPr="00CA3B00">
              <w:rPr>
                <w:lang w:val="en-US"/>
              </w:rPr>
              <w:t>Original. Confirmat</w:t>
            </w:r>
            <w:r>
              <w:rPr>
                <w:lang w:val="en-US"/>
              </w:rPr>
              <w:t>a</w:t>
            </w:r>
            <w:r w:rsidRPr="00CA3B00">
              <w:rPr>
                <w:lang w:val="en-US"/>
              </w:rPr>
              <w:t xml:space="preserve">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EA9CA0" w14:textId="77777777" w:rsidR="004C49EF" w:rsidRPr="00CA3B00" w:rsidRDefault="004C49EF" w:rsidP="004C49EF">
            <w:pPr>
              <w:tabs>
                <w:tab w:val="left" w:pos="612"/>
              </w:tabs>
            </w:pPr>
            <w:r>
              <w:t>Da</w:t>
            </w:r>
          </w:p>
        </w:tc>
      </w:tr>
      <w:tr w:rsidR="004C49EF" w:rsidRPr="00BF3CFD" w14:paraId="16F11490"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E865E" w14:textId="77777777" w:rsidR="004C49EF" w:rsidRPr="00CA3B00" w:rsidRDefault="004C49EF" w:rsidP="004C49EF">
            <w:pPr>
              <w:tabs>
                <w:tab w:val="left" w:pos="612"/>
              </w:tabs>
              <w:rPr>
                <w:b/>
              </w:rPr>
            </w:pPr>
            <w:r>
              <w:rPr>
                <w:b/>
              </w:rPr>
              <w:t>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45B49F" w14:textId="77777777" w:rsidR="004C49EF" w:rsidRDefault="004C49EF" w:rsidP="004C49EF">
            <w:pPr>
              <w:tabs>
                <w:tab w:val="left" w:pos="612"/>
              </w:tabs>
              <w:spacing w:before="120" w:after="120"/>
              <w:rPr>
                <w:sz w:val="22"/>
                <w:szCs w:val="22"/>
                <w:lang w:val="en-US"/>
              </w:rPr>
            </w:pPr>
            <w:r>
              <w:rPr>
                <w:sz w:val="22"/>
                <w:szCs w:val="22"/>
                <w:lang w:val="en-US"/>
              </w:rPr>
              <w:t>Cerere de participare</w:t>
            </w:r>
          </w:p>
          <w:p w14:paraId="012EDD9B" w14:textId="77777777" w:rsidR="004C49EF" w:rsidRPr="00A535D4" w:rsidRDefault="004C49EF" w:rsidP="004C49EF">
            <w:pPr>
              <w:tabs>
                <w:tab w:val="left" w:pos="612"/>
              </w:tabs>
              <w:spacing w:before="120" w:after="120"/>
              <w:rPr>
                <w:sz w:val="22"/>
                <w:szCs w:val="22"/>
                <w:lang w:val="en-US"/>
              </w:rPr>
            </w:pPr>
            <w:r w:rsidRPr="00B5486E">
              <w:rPr>
                <w:b/>
                <w:sz w:val="22"/>
                <w:szCs w:val="22"/>
                <w:lang w:val="en-US"/>
              </w:rPr>
              <w:t>(Anexa nr.</w:t>
            </w:r>
            <w:r>
              <w:rPr>
                <w:b/>
                <w:sz w:val="22"/>
                <w:szCs w:val="22"/>
                <w:lang w:val="en-US"/>
              </w:rPr>
              <w:t>7</w:t>
            </w:r>
            <w:r>
              <w:rPr>
                <w:sz w:val="22"/>
                <w:szCs w:val="22"/>
                <w:lang w:val="en-US"/>
              </w:rPr>
              <w:t xml:space="preserve">) </w:t>
            </w:r>
            <w:r>
              <w:t>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F82C5E" w14:textId="77777777" w:rsidR="004C49EF" w:rsidRPr="00F35495" w:rsidRDefault="004C49EF" w:rsidP="004C49EF">
            <w:pPr>
              <w:tabs>
                <w:tab w:val="left" w:pos="612"/>
              </w:tabs>
              <w:spacing w:before="120" w:after="120"/>
              <w:rPr>
                <w:sz w:val="22"/>
                <w:szCs w:val="22"/>
                <w:lang w:val="en-US"/>
              </w:rPr>
            </w:pPr>
            <w:r w:rsidRPr="00F35495">
              <w:rPr>
                <w:sz w:val="22"/>
                <w:szCs w:val="22"/>
                <w:lang w:val="en-US"/>
              </w:rPr>
              <w:t xml:space="preserve">Original </w:t>
            </w:r>
          </w:p>
          <w:p w14:paraId="34CB00AB" w14:textId="77777777" w:rsidR="004C49EF" w:rsidRDefault="004C49EF" w:rsidP="004C49EF">
            <w:pPr>
              <w:tabs>
                <w:tab w:val="left" w:pos="612"/>
              </w:tabs>
              <w:spacing w:before="120" w:after="120"/>
              <w:rPr>
                <w:sz w:val="22"/>
                <w:szCs w:val="22"/>
                <w:lang w:val="en-US"/>
              </w:rPr>
            </w:pPr>
            <w:r w:rsidRPr="00F35495">
              <w:rPr>
                <w:sz w:val="22"/>
                <w:szCs w:val="22"/>
                <w:lang w:val="en-US"/>
              </w:rPr>
              <w:t>Confirmat prin aplicarea semnaturii electronice a ofertantului</w:t>
            </w:r>
          </w:p>
          <w:p w14:paraId="6AE58280" w14:textId="77777777" w:rsidR="004C49EF" w:rsidRPr="008B44D5" w:rsidRDefault="004C49EF" w:rsidP="004C49EF">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CC554D" w14:textId="77777777" w:rsidR="004C49EF" w:rsidRPr="00CA3B00" w:rsidRDefault="004C49EF" w:rsidP="004C49EF">
            <w:pPr>
              <w:tabs>
                <w:tab w:val="left" w:pos="612"/>
              </w:tabs>
            </w:pPr>
            <w:r>
              <w:rPr>
                <w:lang w:val="en-US"/>
              </w:rPr>
              <w:t>Da</w:t>
            </w:r>
          </w:p>
        </w:tc>
      </w:tr>
      <w:tr w:rsidR="004C49EF" w:rsidRPr="00BF3CFD" w14:paraId="67B684B8"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AE8486" w14:textId="77777777" w:rsidR="004C49EF" w:rsidRPr="00CA3B00" w:rsidRDefault="004C49EF" w:rsidP="004C49EF">
            <w:pPr>
              <w:tabs>
                <w:tab w:val="left" w:pos="612"/>
              </w:tabs>
              <w:rPr>
                <w:b/>
              </w:rPr>
            </w:pPr>
            <w:r>
              <w:rPr>
                <w:b/>
              </w:rPr>
              <w:t>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1ED999" w14:textId="77777777" w:rsidR="004C49EF" w:rsidRDefault="004C49EF" w:rsidP="004C49EF">
            <w:pPr>
              <w:tabs>
                <w:tab w:val="left" w:pos="612"/>
              </w:tabs>
              <w:spacing w:before="120" w:after="120"/>
              <w:rPr>
                <w:sz w:val="22"/>
                <w:szCs w:val="22"/>
                <w:lang w:val="en-US"/>
              </w:rPr>
            </w:pPr>
            <w:r>
              <w:rPr>
                <w:sz w:val="22"/>
                <w:szCs w:val="22"/>
                <w:lang w:val="en-US"/>
              </w:rPr>
              <w:t xml:space="preserve">Declaratie privind valabilitatea ofertei </w:t>
            </w:r>
          </w:p>
          <w:p w14:paraId="758EC960" w14:textId="77777777" w:rsidR="004C49EF" w:rsidRDefault="004C49EF" w:rsidP="004C49EF">
            <w:pPr>
              <w:tabs>
                <w:tab w:val="left" w:pos="612"/>
              </w:tabs>
              <w:spacing w:before="120" w:after="120"/>
              <w:rPr>
                <w:sz w:val="22"/>
                <w:szCs w:val="22"/>
                <w:lang w:val="en-US"/>
              </w:rPr>
            </w:pPr>
            <w:r w:rsidRPr="00B5486E">
              <w:rPr>
                <w:b/>
                <w:sz w:val="22"/>
                <w:szCs w:val="22"/>
                <w:lang w:val="en-US"/>
              </w:rPr>
              <w:t>(Anexa nr.8</w:t>
            </w:r>
            <w:r>
              <w:rPr>
                <w:sz w:val="22"/>
                <w:szCs w:val="22"/>
                <w:lang w:val="en-US"/>
              </w:rPr>
              <w:t xml:space="preserve">) </w:t>
            </w:r>
            <w:r>
              <w:t>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D05F64" w14:textId="77777777" w:rsidR="004C49EF" w:rsidRPr="00F35495" w:rsidRDefault="004C49EF" w:rsidP="004C49EF">
            <w:pPr>
              <w:tabs>
                <w:tab w:val="left" w:pos="612"/>
              </w:tabs>
              <w:spacing w:before="120" w:after="120"/>
              <w:rPr>
                <w:sz w:val="22"/>
                <w:szCs w:val="22"/>
                <w:lang w:val="en-US"/>
              </w:rPr>
            </w:pPr>
            <w:r w:rsidRPr="00F35495">
              <w:rPr>
                <w:sz w:val="22"/>
                <w:szCs w:val="22"/>
                <w:lang w:val="en-US"/>
              </w:rPr>
              <w:t xml:space="preserve">Original </w:t>
            </w:r>
          </w:p>
          <w:p w14:paraId="31E82804" w14:textId="77777777" w:rsidR="004C49EF" w:rsidRDefault="004C49EF" w:rsidP="004C49EF">
            <w:pPr>
              <w:tabs>
                <w:tab w:val="left" w:pos="612"/>
              </w:tabs>
              <w:spacing w:before="120" w:after="120"/>
              <w:rPr>
                <w:sz w:val="22"/>
                <w:szCs w:val="22"/>
                <w:lang w:val="en-US"/>
              </w:rPr>
            </w:pPr>
            <w:r w:rsidRPr="00F35495">
              <w:rPr>
                <w:sz w:val="22"/>
                <w:szCs w:val="22"/>
                <w:lang w:val="en-US"/>
              </w:rPr>
              <w:t>Confirmat prin aplicarea semnaturii electronice a ofertantului</w:t>
            </w:r>
          </w:p>
          <w:p w14:paraId="3253ED22" w14:textId="77777777" w:rsidR="004C49EF" w:rsidRPr="00F35495" w:rsidRDefault="004C49EF" w:rsidP="004C49EF">
            <w:pPr>
              <w:tabs>
                <w:tab w:val="left" w:pos="612"/>
              </w:tabs>
              <w:spacing w:before="120" w:after="120"/>
              <w:rPr>
                <w:sz w:val="22"/>
                <w:szCs w:val="22"/>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BD0D5D" w14:textId="77777777" w:rsidR="004C49EF" w:rsidRPr="00CA3B00" w:rsidRDefault="004C49EF" w:rsidP="004C49EF">
            <w:pPr>
              <w:tabs>
                <w:tab w:val="left" w:pos="612"/>
              </w:tabs>
            </w:pPr>
            <w:r>
              <w:rPr>
                <w:lang w:val="en-US"/>
              </w:rPr>
              <w:t>Da</w:t>
            </w:r>
          </w:p>
        </w:tc>
      </w:tr>
      <w:tr w:rsidR="004C49EF" w:rsidRPr="005278E8" w14:paraId="6A2FAE10" w14:textId="77777777" w:rsidTr="004C49EF">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0E822D" w14:textId="77777777" w:rsidR="004C49EF" w:rsidRDefault="004C49EF" w:rsidP="004C49EF">
            <w:pPr>
              <w:tabs>
                <w:tab w:val="left" w:pos="612"/>
              </w:tabs>
              <w:rPr>
                <w:b/>
              </w:rPr>
            </w:pPr>
          </w:p>
          <w:p w14:paraId="27A4D170" w14:textId="77777777" w:rsidR="004C49EF" w:rsidRPr="00CA3B00" w:rsidRDefault="004C49EF" w:rsidP="004C49EF">
            <w:pPr>
              <w:tabs>
                <w:tab w:val="left" w:pos="612"/>
              </w:tabs>
              <w:rPr>
                <w:b/>
              </w:rPr>
            </w:pPr>
            <w:r>
              <w:rPr>
                <w:b/>
              </w:rPr>
              <w:t>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038E66" w14:textId="77777777" w:rsidR="004C49EF" w:rsidRPr="00CA3B00" w:rsidRDefault="004C49EF" w:rsidP="004C49EF">
            <w:pPr>
              <w:tabs>
                <w:tab w:val="left" w:pos="612"/>
              </w:tabs>
            </w:pPr>
            <w:r w:rsidRPr="00CA3B00">
              <w:t xml:space="preserve">Scrisoare de garantie bancara </w:t>
            </w:r>
            <w:r>
              <w:t>a ofertei</w:t>
            </w:r>
            <w:r w:rsidRPr="00CA3B00">
              <w:t>(1% din suma fara TVA)</w:t>
            </w:r>
            <w:r w:rsidRPr="00652FE1">
              <w:rPr>
                <w:b/>
                <w:lang w:val="en-US"/>
              </w:rPr>
              <w:t xml:space="preserve"> </w:t>
            </w:r>
            <w:r>
              <w:rPr>
                <w:b/>
              </w:rPr>
              <w:t>(Anexa nr.9</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7AE1A8" w14:textId="77777777" w:rsidR="004C49EF" w:rsidRDefault="004C49EF" w:rsidP="004C49EF">
            <w:pPr>
              <w:tabs>
                <w:tab w:val="left" w:pos="612"/>
              </w:tabs>
            </w:pPr>
            <w:r w:rsidRPr="00CA3B00">
              <w:rPr>
                <w:lang w:val="en-US"/>
              </w:rPr>
              <w:t>Original, confirmată prin aplicarea semnăturii electronice a ofertantului</w:t>
            </w:r>
            <w:r>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2FB496" w14:textId="77777777" w:rsidR="004C49EF" w:rsidRPr="00CA3B00" w:rsidRDefault="004C49EF" w:rsidP="004C49EF">
            <w:pPr>
              <w:tabs>
                <w:tab w:val="left" w:pos="612"/>
              </w:tabs>
            </w:pPr>
            <w:r>
              <w:t>Da</w:t>
            </w:r>
          </w:p>
        </w:tc>
      </w:tr>
      <w:tr w:rsidR="004C49EF" w:rsidRPr="00CA3B00" w14:paraId="724F4362" w14:textId="77777777" w:rsidTr="004C49EF">
        <w:trPr>
          <w:gridBefore w:val="1"/>
          <w:wBefore w:w="34" w:type="dxa"/>
          <w:trHeight w:val="28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359845" w14:textId="77777777" w:rsidR="004C49EF" w:rsidRPr="00CA3B00" w:rsidRDefault="004C49EF" w:rsidP="004C49EF">
            <w:pPr>
              <w:tabs>
                <w:tab w:val="left" w:pos="612"/>
              </w:tabs>
              <w:rPr>
                <w:b/>
              </w:rPr>
            </w:pPr>
            <w:r>
              <w:rPr>
                <w:b/>
              </w:rPr>
              <w:t>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1F5D98" w14:textId="77777777" w:rsidR="004C49EF" w:rsidRDefault="004C49EF" w:rsidP="004C49EF">
            <w:pPr>
              <w:tabs>
                <w:tab w:val="left" w:pos="612"/>
              </w:tabs>
              <w:rPr>
                <w:b/>
                <w:lang w:val="en-US"/>
              </w:rPr>
            </w:pPr>
            <w:r w:rsidRPr="00CA3B00">
              <w:rPr>
                <w:lang w:val="en-US"/>
              </w:rPr>
              <w:t>Grafic de executare a lucrărilor</w:t>
            </w:r>
            <w:r>
              <w:rPr>
                <w:b/>
                <w:lang w:val="en-US"/>
              </w:rPr>
              <w:t xml:space="preserve"> </w:t>
            </w:r>
          </w:p>
          <w:p w14:paraId="5756517B" w14:textId="77777777" w:rsidR="004C49EF" w:rsidRPr="00CA3B00" w:rsidRDefault="004C49EF" w:rsidP="004C49EF">
            <w:pPr>
              <w:tabs>
                <w:tab w:val="left" w:pos="612"/>
              </w:tabs>
            </w:pPr>
            <w:r>
              <w:rPr>
                <w:b/>
              </w:rPr>
              <w:t>(Anexa nr.10</w:t>
            </w:r>
            <w:r w:rsidRPr="00407067">
              <w:rPr>
                <w:b/>
              </w:rPr>
              <w:t>)</w:t>
            </w:r>
            <w:r>
              <w:t xml:space="preserve"> la Documentatia Standard la ordinul Ministerului </w:t>
            </w:r>
            <w:r>
              <w:lastRenderedPageBreak/>
              <w:t>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80BD8B" w14:textId="77777777" w:rsidR="004C49EF" w:rsidRPr="00CA3B00" w:rsidRDefault="004C49EF" w:rsidP="004C49EF">
            <w:pPr>
              <w:tabs>
                <w:tab w:val="left" w:pos="612"/>
              </w:tabs>
              <w:rPr>
                <w:lang w:val="en-US"/>
              </w:rPr>
            </w:pPr>
            <w:r w:rsidRPr="00CA3B00">
              <w:rPr>
                <w:lang w:val="en-US"/>
              </w:rPr>
              <w:lastRenderedPageBreak/>
              <w:t xml:space="preserve"> Confirmat</w:t>
            </w:r>
            <w:r>
              <w:rPr>
                <w:lang w:val="en-US"/>
              </w:rPr>
              <w:t xml:space="preserve">a </w:t>
            </w:r>
            <w:r w:rsidRPr="00CA3B00">
              <w:rPr>
                <w:lang w:val="en-US"/>
              </w:rPr>
              <w:t xml:space="preserve"> prin aplicare electronice a ofertantului</w:t>
            </w:r>
            <w:r>
              <w:rPr>
                <w:lang w:val="en-US"/>
              </w:rP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F43983" w14:textId="77777777" w:rsidR="004C49EF" w:rsidRPr="00CA3B00" w:rsidRDefault="004C49EF" w:rsidP="004C49EF">
            <w:pPr>
              <w:tabs>
                <w:tab w:val="left" w:pos="612"/>
              </w:tabs>
            </w:pPr>
            <w:r w:rsidRPr="00CA3B00">
              <w:t>Da</w:t>
            </w:r>
          </w:p>
        </w:tc>
      </w:tr>
      <w:tr w:rsidR="004C49EF" w:rsidRPr="00CA3B00" w14:paraId="694050A4" w14:textId="77777777" w:rsidTr="004C49EF">
        <w:trPr>
          <w:gridBefore w:val="1"/>
          <w:wBefore w:w="34" w:type="dxa"/>
          <w:trHeight w:val="6071"/>
        </w:trPr>
        <w:tc>
          <w:tcPr>
            <w:tcW w:w="577" w:type="dxa"/>
            <w:tcBorders>
              <w:top w:val="single" w:sz="4" w:space="0" w:color="auto"/>
              <w:left w:val="single" w:sz="4" w:space="0" w:color="auto"/>
              <w:right w:val="single" w:sz="4" w:space="0" w:color="auto"/>
            </w:tcBorders>
            <w:shd w:val="clear" w:color="auto" w:fill="FFFFFF" w:themeFill="background1"/>
            <w:hideMark/>
          </w:tcPr>
          <w:p w14:paraId="65D8FCE9" w14:textId="77777777" w:rsidR="004C49EF" w:rsidRPr="00CA3B00" w:rsidRDefault="004C49EF" w:rsidP="004C49EF">
            <w:pPr>
              <w:tabs>
                <w:tab w:val="left" w:pos="612"/>
              </w:tabs>
              <w:rPr>
                <w:b/>
              </w:rPr>
            </w:pPr>
            <w:r>
              <w:rPr>
                <w:b/>
              </w:rPr>
              <w:t>8</w:t>
            </w:r>
          </w:p>
          <w:p w14:paraId="506B6FA7" w14:textId="77777777" w:rsidR="004C49EF" w:rsidRPr="00CA3B00" w:rsidRDefault="004C49EF" w:rsidP="004C49EF">
            <w:pPr>
              <w:tabs>
                <w:tab w:val="left" w:pos="612"/>
              </w:tabs>
              <w:rPr>
                <w:b/>
              </w:rPr>
            </w:pPr>
          </w:p>
        </w:tc>
        <w:tc>
          <w:tcPr>
            <w:tcW w:w="3840" w:type="dxa"/>
            <w:tcBorders>
              <w:top w:val="single" w:sz="4" w:space="0" w:color="auto"/>
              <w:left w:val="single" w:sz="4" w:space="0" w:color="auto"/>
              <w:right w:val="single" w:sz="4" w:space="0" w:color="auto"/>
            </w:tcBorders>
            <w:shd w:val="clear" w:color="auto" w:fill="FFFFFF" w:themeFill="background1"/>
            <w:hideMark/>
          </w:tcPr>
          <w:p w14:paraId="44A740EB" w14:textId="77777777" w:rsidR="004C49EF" w:rsidRDefault="004C49EF" w:rsidP="004C49EF">
            <w:pPr>
              <w:tabs>
                <w:tab w:val="left" w:pos="612"/>
              </w:tabs>
              <w:rPr>
                <w:rFonts w:eastAsia="PMingLiU"/>
                <w:lang w:val="en-US" w:eastAsia="zh-CN"/>
              </w:rPr>
            </w:pPr>
            <w:r w:rsidRPr="00CA3B00">
              <w:rPr>
                <w:rFonts w:eastAsia="PMingLiU"/>
                <w:lang w:val="en-US" w:eastAsia="zh-CN"/>
              </w:rPr>
              <w:t>Declara</w:t>
            </w:r>
            <w:r w:rsidRPr="00CA3B00">
              <w:rPr>
                <w:rFonts w:ascii="Tahoma" w:eastAsia="PMingLiU" w:hAnsi="Tahoma" w:cs="Tahoma"/>
                <w:lang w:val="en-US" w:eastAsia="zh-CN"/>
              </w:rPr>
              <w:t>ț</w:t>
            </w:r>
            <w:r w:rsidRPr="00CA3B00">
              <w:rPr>
                <w:rFonts w:eastAsia="PMingLiU"/>
                <w:lang w:val="en-US" w:eastAsia="zh-CN"/>
              </w:rPr>
              <w:t>ie privind experien</w:t>
            </w:r>
            <w:r w:rsidRPr="00CA3B00">
              <w:rPr>
                <w:rFonts w:ascii="Tahoma" w:eastAsia="PMingLiU" w:hAnsi="Tahoma" w:cs="Tahoma"/>
                <w:lang w:val="en-US" w:eastAsia="zh-CN"/>
              </w:rPr>
              <w:t>ț</w:t>
            </w:r>
            <w:r w:rsidRPr="00CA3B00">
              <w:rPr>
                <w:rFonts w:eastAsia="PMingLiU"/>
                <w:lang w:val="en-US" w:eastAsia="zh-CN"/>
              </w:rPr>
              <w:t xml:space="preserve">a </w:t>
            </w:r>
            <w:r>
              <w:rPr>
                <w:rFonts w:eastAsia="PMingLiU"/>
                <w:lang w:val="en-US" w:eastAsia="zh-CN"/>
              </w:rPr>
              <w:t xml:space="preserve">similara in domeniul de activitate aferent obiectului contractului ce urmeaza a fi atribuit </w:t>
            </w:r>
          </w:p>
          <w:p w14:paraId="5F725CBF" w14:textId="77777777" w:rsidR="004C49EF" w:rsidRDefault="004C49EF" w:rsidP="004C49EF">
            <w:pPr>
              <w:tabs>
                <w:tab w:val="left" w:pos="612"/>
              </w:tabs>
              <w:rPr>
                <w:rFonts w:eastAsia="PMingLiU"/>
                <w:lang w:val="en-US" w:eastAsia="zh-CN"/>
              </w:rPr>
            </w:pPr>
            <w:r w:rsidRPr="00407067">
              <w:rPr>
                <w:b/>
              </w:rPr>
              <w:t>(Anexa nr.1</w:t>
            </w:r>
            <w:r>
              <w:rPr>
                <w:b/>
              </w:rPr>
              <w:t>2</w:t>
            </w:r>
            <w:r w:rsidRPr="00407067">
              <w:rPr>
                <w:b/>
              </w:rPr>
              <w:t>)</w:t>
            </w:r>
            <w:r>
              <w:t xml:space="preserve"> la Documentatia Standard la ordinul Ministerului Finantelor nr.115 din 15.09.2021</w:t>
            </w:r>
          </w:p>
          <w:p w14:paraId="415D0260" w14:textId="77777777" w:rsidR="004C49EF" w:rsidRDefault="004C49EF" w:rsidP="004C49EF">
            <w:pPr>
              <w:tabs>
                <w:tab w:val="left" w:pos="612"/>
              </w:tabs>
              <w:rPr>
                <w:rFonts w:eastAsia="PMingLiU"/>
                <w:lang w:val="en-US" w:eastAsia="zh-CN"/>
              </w:rPr>
            </w:pPr>
          </w:p>
          <w:p w14:paraId="2830E170" w14:textId="77777777" w:rsidR="004C49EF" w:rsidRDefault="004C49EF" w:rsidP="004C49EF">
            <w:pPr>
              <w:tabs>
                <w:tab w:val="left" w:pos="612"/>
              </w:tabs>
              <w:rPr>
                <w:rFonts w:eastAsia="PMingLiU"/>
                <w:lang w:val="en-US" w:eastAsia="zh-CN"/>
              </w:rPr>
            </w:pPr>
          </w:p>
          <w:p w14:paraId="764540E1" w14:textId="77777777" w:rsidR="004C49EF" w:rsidRDefault="004C49EF" w:rsidP="004C49EF">
            <w:pPr>
              <w:tabs>
                <w:tab w:val="left" w:pos="612"/>
              </w:tabs>
              <w:rPr>
                <w:rFonts w:eastAsia="PMingLiU"/>
                <w:lang w:val="en-US" w:eastAsia="zh-CN"/>
              </w:rPr>
            </w:pPr>
          </w:p>
          <w:p w14:paraId="59D6E49C" w14:textId="77777777" w:rsidR="004C49EF" w:rsidRDefault="004C49EF" w:rsidP="004C49EF">
            <w:pPr>
              <w:tabs>
                <w:tab w:val="left" w:pos="612"/>
              </w:tabs>
              <w:rPr>
                <w:rFonts w:eastAsia="PMingLiU"/>
                <w:lang w:val="en-US" w:eastAsia="zh-CN"/>
              </w:rPr>
            </w:pPr>
          </w:p>
          <w:p w14:paraId="240D0BAA" w14:textId="77777777" w:rsidR="004C49EF" w:rsidRPr="007C4DF9" w:rsidRDefault="004C49EF" w:rsidP="004C49EF">
            <w:pPr>
              <w:tabs>
                <w:tab w:val="left" w:pos="612"/>
              </w:tabs>
              <w:rPr>
                <w:rFonts w:eastAsia="PMingLiU"/>
                <w:b/>
                <w:lang w:val="en-US" w:eastAsia="zh-CN"/>
              </w:rPr>
            </w:pPr>
            <w:r w:rsidRPr="007C4DF9">
              <w:rPr>
                <w:rFonts w:eastAsia="PMingLiU"/>
                <w:b/>
                <w:lang w:val="en-US" w:eastAsia="zh-CN"/>
              </w:rPr>
              <w:t>sau</w:t>
            </w:r>
          </w:p>
          <w:p w14:paraId="23854E2E" w14:textId="77777777" w:rsidR="004C49EF" w:rsidRDefault="004C49EF" w:rsidP="004C49EF">
            <w:pPr>
              <w:tabs>
                <w:tab w:val="left" w:pos="612"/>
              </w:tabs>
              <w:rPr>
                <w:rFonts w:eastAsia="PMingLiU"/>
                <w:lang w:val="en-US" w:eastAsia="zh-CN"/>
              </w:rPr>
            </w:pPr>
          </w:p>
          <w:p w14:paraId="4C14F0E2" w14:textId="77777777" w:rsidR="004C49EF" w:rsidRDefault="004C49EF" w:rsidP="004C49EF">
            <w:pPr>
              <w:tabs>
                <w:tab w:val="left" w:pos="612"/>
              </w:tabs>
              <w:rPr>
                <w:lang w:val="en-US"/>
              </w:rPr>
            </w:pPr>
            <w:r w:rsidRPr="009A39C4">
              <w:rPr>
                <w:rFonts w:eastAsia="PMingLiU"/>
                <w:lang w:val="en-US" w:eastAsia="zh-CN"/>
              </w:rPr>
              <w:t xml:space="preserve">Declarație privind </w:t>
            </w:r>
            <w:r w:rsidRPr="009A39C4">
              <w:rPr>
                <w:lang w:val="en-US"/>
              </w:rPr>
              <w:t>lista principalelor lucrări executate</w:t>
            </w:r>
            <w:r>
              <w:rPr>
                <w:lang w:val="en-US"/>
              </w:rPr>
              <w:t xml:space="preserve"> </w:t>
            </w:r>
            <w:r w:rsidRPr="009A39C4">
              <w:rPr>
                <w:lang w:val="en-US"/>
              </w:rPr>
              <w:t>în ultimul an de activitate</w:t>
            </w:r>
          </w:p>
          <w:p w14:paraId="5A69F474" w14:textId="77777777" w:rsidR="004C49EF" w:rsidRPr="005F331C" w:rsidRDefault="004C49EF" w:rsidP="004C49EF">
            <w:pPr>
              <w:tabs>
                <w:tab w:val="left" w:pos="612"/>
              </w:tabs>
              <w:rPr>
                <w:lang w:val="en-US"/>
              </w:rPr>
            </w:pPr>
            <w:r>
              <w:rPr>
                <w:b/>
              </w:rPr>
              <w:t>(Anexa nr.13</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right w:val="single" w:sz="4" w:space="0" w:color="auto"/>
            </w:tcBorders>
            <w:shd w:val="clear" w:color="auto" w:fill="FFFFFF" w:themeFill="background1"/>
            <w:hideMark/>
          </w:tcPr>
          <w:p w14:paraId="2DD3E4A0" w14:textId="77777777" w:rsidR="004C49EF" w:rsidRPr="00933F86" w:rsidRDefault="004C49EF" w:rsidP="004C49EF">
            <w:pPr>
              <w:tabs>
                <w:tab w:val="left" w:pos="612"/>
              </w:tabs>
              <w:rPr>
                <w:lang w:val="en-US"/>
              </w:rPr>
            </w:pPr>
            <w:r>
              <w:rPr>
                <w:lang w:val="en-US"/>
              </w:rPr>
              <w:t>C</w:t>
            </w:r>
            <w:r w:rsidRPr="007B322A">
              <w:rPr>
                <w:lang w:val="en-US"/>
              </w:rPr>
              <w:t>onfirmat</w:t>
            </w:r>
            <w:r>
              <w:rPr>
                <w:lang w:val="en-US"/>
              </w:rPr>
              <w:t>a</w:t>
            </w:r>
            <w:r w:rsidRPr="007B322A">
              <w:rPr>
                <w:lang w:val="en-US"/>
              </w:rPr>
              <w:t xml:space="preserve"> prin aplicare semnăturii electronice a ofertantului Ofertantul trebuie să demonstreze că a finalizat în ultimii 5 ani (calculaţi până la data limită de depunere a ofertelor):- un contract ce au avut ca obiect execuţia uno</w:t>
            </w:r>
            <w:r>
              <w:rPr>
                <w:lang w:val="en-US"/>
              </w:rPr>
              <w:t xml:space="preserve">r lucrări similare cu cele ce </w:t>
            </w:r>
            <w:r w:rsidRPr="007B322A">
              <w:rPr>
                <w:lang w:val="en-US"/>
              </w:rPr>
              <w:t xml:space="preserve"> fac obiectul contractului ce urmează a fi atribuit, cel puţin egal cu</w:t>
            </w:r>
            <w:r>
              <w:rPr>
                <w:lang w:val="en-US"/>
              </w:rPr>
              <w:t xml:space="preserve">   </w:t>
            </w:r>
            <w:r w:rsidRPr="007B322A">
              <w:rPr>
                <w:lang w:val="en-US"/>
              </w:rPr>
              <w:t>75 % din valoarea viitorului contract</w:t>
            </w:r>
            <w:r>
              <w:rPr>
                <w:lang w:val="en-US"/>
              </w:rPr>
              <w:t>(prezentind copia contractelor, copia  proceselor verbale de receptie a lucrarilor executate).</w:t>
            </w:r>
          </w:p>
          <w:p w14:paraId="34F6A9D7" w14:textId="77777777" w:rsidR="004C49EF" w:rsidRDefault="004C49EF" w:rsidP="004C49EF">
            <w:pPr>
              <w:tabs>
                <w:tab w:val="left" w:pos="612"/>
              </w:tabs>
              <w:rPr>
                <w:lang w:val="en-US"/>
              </w:rPr>
            </w:pPr>
          </w:p>
          <w:p w14:paraId="75DE5D2B" w14:textId="77777777" w:rsidR="004C49EF" w:rsidRPr="00933F86" w:rsidRDefault="004C49EF" w:rsidP="004C49EF">
            <w:pPr>
              <w:tabs>
                <w:tab w:val="left" w:pos="612"/>
              </w:tabs>
              <w:rPr>
                <w:lang w:val="en-US"/>
              </w:rPr>
            </w:pPr>
            <w:r>
              <w:rPr>
                <w:lang w:val="en-US"/>
              </w:rPr>
              <w:t>C</w:t>
            </w:r>
            <w:r w:rsidRPr="007B322A">
              <w:rPr>
                <w:lang w:val="en-US"/>
              </w:rPr>
              <w:t>onfirmat</w:t>
            </w:r>
            <w:r>
              <w:rPr>
                <w:lang w:val="en-US"/>
              </w:rPr>
              <w:t>a</w:t>
            </w:r>
            <w:r w:rsidRPr="007B322A">
              <w:rPr>
                <w:lang w:val="en-US"/>
              </w:rPr>
              <w:t xml:space="preserve"> prin aplicare</w:t>
            </w:r>
            <w:r>
              <w:rPr>
                <w:lang w:val="en-US"/>
              </w:rPr>
              <w:t>a</w:t>
            </w:r>
            <w:r w:rsidRPr="007B322A">
              <w:rPr>
                <w:lang w:val="en-US"/>
              </w:rPr>
              <w:t xml:space="preserve"> semnăturii electronice a ofertantului</w:t>
            </w:r>
            <w:r>
              <w:rPr>
                <w:lang w:val="en-US"/>
              </w:rPr>
              <w:t>.</w:t>
            </w:r>
            <w:r w:rsidRPr="007B322A">
              <w:rPr>
                <w:lang w:val="en-US"/>
              </w:rPr>
              <w:t xml:space="preserve"> Ofertantul trebuie să demonstreze că</w:t>
            </w:r>
            <w:r>
              <w:rPr>
                <w:lang w:val="en-US"/>
              </w:rPr>
              <w:t xml:space="preserve"> valoarea </w:t>
            </w:r>
            <w:r w:rsidRPr="007B322A">
              <w:rPr>
                <w:lang w:val="en-US"/>
              </w:rPr>
              <w:t>cumulată a tuturor contractelor executate în ultimul an de activitate să fie egală sau mai mare decît valoarea viitorului contract</w:t>
            </w:r>
            <w:r>
              <w:rPr>
                <w:lang w:val="en-US"/>
              </w:rPr>
              <w:t>(prezentind copia contractelor, copia proceselor verbale de receptie a lucrarilor executate).</w:t>
            </w:r>
          </w:p>
        </w:tc>
        <w:tc>
          <w:tcPr>
            <w:tcW w:w="1015" w:type="dxa"/>
            <w:tcBorders>
              <w:top w:val="single" w:sz="4" w:space="0" w:color="auto"/>
              <w:left w:val="single" w:sz="4" w:space="0" w:color="auto"/>
              <w:right w:val="single" w:sz="4" w:space="0" w:color="auto"/>
            </w:tcBorders>
            <w:shd w:val="clear" w:color="auto" w:fill="FFFFFF" w:themeFill="background1"/>
            <w:hideMark/>
          </w:tcPr>
          <w:p w14:paraId="6EA92012" w14:textId="77777777" w:rsidR="004C49EF" w:rsidRPr="00CA3B00" w:rsidRDefault="004C49EF" w:rsidP="004C49EF">
            <w:pPr>
              <w:rPr>
                <w:lang w:val="en-US"/>
              </w:rPr>
            </w:pPr>
            <w:r w:rsidRPr="00CA3B00">
              <w:rPr>
                <w:lang w:val="en-US"/>
              </w:rPr>
              <w:t>Da</w:t>
            </w:r>
          </w:p>
        </w:tc>
      </w:tr>
      <w:tr w:rsidR="004C49EF" w:rsidRPr="00CA3B00" w14:paraId="6D2CBB61" w14:textId="77777777" w:rsidTr="004C49EF">
        <w:trPr>
          <w:gridBefore w:val="1"/>
          <w:wBefore w:w="34" w:type="dxa"/>
          <w:trHeight w:val="25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629864" w14:textId="77777777" w:rsidR="004C49EF" w:rsidRPr="00CA3B00" w:rsidRDefault="004C49EF" w:rsidP="004C49EF">
            <w:pPr>
              <w:tabs>
                <w:tab w:val="left" w:pos="612"/>
              </w:tabs>
              <w:rPr>
                <w:b/>
              </w:rPr>
            </w:pPr>
            <w:r>
              <w:rPr>
                <w:b/>
              </w:rPr>
              <w:t>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7D14FC" w14:textId="77777777" w:rsidR="004C49EF" w:rsidRDefault="004C49EF" w:rsidP="004C49EF">
            <w:pPr>
              <w:tabs>
                <w:tab w:val="left" w:pos="612"/>
              </w:tabs>
              <w:rPr>
                <w:b/>
                <w:lang w:val="en-US"/>
              </w:rPr>
            </w:pPr>
            <w:r w:rsidRPr="00CA3B00">
              <w:rPr>
                <w:rFonts w:eastAsia="PMingLiU"/>
                <w:lang w:val="en-US"/>
              </w:rPr>
              <w:t xml:space="preserve">Declarație privind dotările specifice, utilajul şi echipamentul necesar </w:t>
            </w:r>
            <w:r w:rsidRPr="00CA3B00">
              <w:rPr>
                <w:rFonts w:eastAsia="PMingLiU"/>
                <w:bCs/>
                <w:spacing w:val="-2"/>
                <w:lang w:val="en-US" w:eastAsia="zh-CN"/>
              </w:rPr>
              <w:t xml:space="preserve">pentru </w:t>
            </w:r>
            <w:r w:rsidRPr="00CA3B00">
              <w:rPr>
                <w:rFonts w:eastAsia="PMingLiU"/>
                <w:lang w:val="en-US" w:eastAsia="zh-CN"/>
              </w:rPr>
              <w:t>îndeplinirea corespunzătoare a contractului</w:t>
            </w:r>
            <w:r w:rsidRPr="00652FE1">
              <w:rPr>
                <w:b/>
                <w:lang w:val="en-US"/>
              </w:rPr>
              <w:t xml:space="preserve"> </w:t>
            </w:r>
          </w:p>
          <w:p w14:paraId="519AED86" w14:textId="77777777" w:rsidR="004C49EF" w:rsidRPr="005F331C" w:rsidRDefault="004C49EF" w:rsidP="004C49EF">
            <w:pPr>
              <w:tabs>
                <w:tab w:val="left" w:pos="612"/>
              </w:tabs>
              <w:rPr>
                <w:b/>
                <w:lang w:val="en-US"/>
              </w:rPr>
            </w:pPr>
            <w:r w:rsidRPr="00407067">
              <w:rPr>
                <w:b/>
              </w:rPr>
              <w:t>(Anexa nr.14)</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970FB0" w14:textId="77777777" w:rsidR="004C49EF" w:rsidRPr="00CA3B00" w:rsidRDefault="004C49EF" w:rsidP="004C49EF">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419CE5" w14:textId="77777777" w:rsidR="004C49EF" w:rsidRPr="00CA3B00" w:rsidRDefault="004C49EF" w:rsidP="004C49EF">
            <w:pPr>
              <w:tabs>
                <w:tab w:val="left" w:pos="612"/>
              </w:tabs>
            </w:pPr>
            <w:r w:rsidRPr="00CA3B00">
              <w:t xml:space="preserve">Da </w:t>
            </w:r>
          </w:p>
        </w:tc>
      </w:tr>
      <w:tr w:rsidR="004C49EF" w:rsidRPr="00CA3B00" w14:paraId="78CA6666"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1D6F4C" w14:textId="77777777" w:rsidR="004C49EF" w:rsidRPr="00CA3B00" w:rsidRDefault="004C49EF" w:rsidP="004C49EF">
            <w:pPr>
              <w:tabs>
                <w:tab w:val="left" w:pos="612"/>
              </w:tabs>
              <w:rPr>
                <w:b/>
              </w:rPr>
            </w:pPr>
            <w:r>
              <w:rPr>
                <w:b/>
              </w:rPr>
              <w:t>10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43A893" w14:textId="77777777" w:rsidR="004C49EF" w:rsidRDefault="004C49EF" w:rsidP="004C49EF">
            <w:pPr>
              <w:tabs>
                <w:tab w:val="left" w:pos="612"/>
              </w:tabs>
              <w:rPr>
                <w:b/>
                <w:lang w:val="en-US"/>
              </w:rPr>
            </w:pPr>
            <w:r w:rsidRPr="00CA3B00">
              <w:t>Declaratie privind personalul de specialitate propus pentru implementarea contractului</w:t>
            </w:r>
            <w:r w:rsidRPr="00652FE1">
              <w:rPr>
                <w:b/>
                <w:lang w:val="en-US"/>
              </w:rPr>
              <w:t xml:space="preserve"> </w:t>
            </w:r>
          </w:p>
          <w:p w14:paraId="5AA6F3CE" w14:textId="77777777" w:rsidR="004C49EF" w:rsidRPr="005F331C" w:rsidRDefault="004C49EF" w:rsidP="004C49EF">
            <w:pPr>
              <w:tabs>
                <w:tab w:val="left" w:pos="612"/>
              </w:tabs>
              <w:rPr>
                <w:b/>
                <w:lang w:val="en-US"/>
              </w:rPr>
            </w:pPr>
            <w:r>
              <w:rPr>
                <w:b/>
              </w:rPr>
              <w:t>(Anexa nr.15</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E40EF6" w14:textId="77777777" w:rsidR="004C49EF" w:rsidRPr="00CA3B00" w:rsidRDefault="004C49EF" w:rsidP="004C49EF">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1EC723" w14:textId="77777777" w:rsidR="004C49EF" w:rsidRPr="00CA3B00" w:rsidRDefault="004C49EF" w:rsidP="004C49EF">
            <w:pPr>
              <w:tabs>
                <w:tab w:val="left" w:pos="612"/>
              </w:tabs>
            </w:pPr>
            <w:r w:rsidRPr="00CA3B00">
              <w:t xml:space="preserve">Da </w:t>
            </w:r>
          </w:p>
        </w:tc>
      </w:tr>
      <w:tr w:rsidR="004C49EF" w:rsidRPr="00CA3B00" w14:paraId="0E54BDFD"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C74B59" w14:textId="77777777" w:rsidR="004C49EF" w:rsidRPr="00CA3B00" w:rsidRDefault="004C49EF" w:rsidP="004C49EF">
            <w:pPr>
              <w:tabs>
                <w:tab w:val="left" w:pos="612"/>
              </w:tabs>
              <w:rPr>
                <w:b/>
              </w:rPr>
            </w:pPr>
            <w:r>
              <w:rPr>
                <w:b/>
              </w:rPr>
              <w:t>11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A24537" w14:textId="77777777" w:rsidR="004C49EF" w:rsidRDefault="004C49EF" w:rsidP="004C49EF">
            <w:pPr>
              <w:tabs>
                <w:tab w:val="left" w:pos="612"/>
              </w:tabs>
              <w:rPr>
                <w:b/>
                <w:lang w:val="en-US"/>
              </w:rPr>
            </w:pPr>
            <w:r w:rsidRPr="005F331C">
              <w:rPr>
                <w:rFonts w:eastAsia="PMingLiU"/>
                <w:lang w:val="en-US" w:eastAsia="zh-CN"/>
              </w:rPr>
              <w:t>Lista subcontractanților și partea/părțile din contract care sunt îndeplinite de către aceștia</w:t>
            </w:r>
            <w:r w:rsidRPr="00652FE1">
              <w:rPr>
                <w:b/>
                <w:lang w:val="en-US"/>
              </w:rPr>
              <w:t xml:space="preserve"> </w:t>
            </w:r>
          </w:p>
          <w:p w14:paraId="03460515" w14:textId="77777777" w:rsidR="004C49EF" w:rsidRPr="005F331C" w:rsidRDefault="004C49EF" w:rsidP="004C49EF">
            <w:pPr>
              <w:tabs>
                <w:tab w:val="left" w:pos="612"/>
              </w:tabs>
              <w:rPr>
                <w:b/>
                <w:lang w:val="en-US"/>
              </w:rPr>
            </w:pPr>
            <w:r w:rsidRPr="00407067">
              <w:rPr>
                <w:b/>
              </w:rPr>
              <w:t>(Anexa nr.1</w:t>
            </w:r>
            <w:r>
              <w:rPr>
                <w:b/>
              </w:rPr>
              <w:t>6</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3DAFA7" w14:textId="77777777" w:rsidR="004C49EF" w:rsidRPr="00CA3B00" w:rsidRDefault="004C49EF" w:rsidP="004C49EF">
            <w:pPr>
              <w:tabs>
                <w:tab w:val="left" w:pos="612"/>
              </w:tabs>
              <w:rPr>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8855EA" w14:textId="77777777" w:rsidR="004C49EF" w:rsidRPr="00CA3B00" w:rsidRDefault="004C49EF" w:rsidP="004C49EF">
            <w:pPr>
              <w:rPr>
                <w:lang w:val="en-US"/>
              </w:rPr>
            </w:pPr>
            <w:r>
              <w:rPr>
                <w:lang w:val="en-US"/>
              </w:rPr>
              <w:t>Da</w:t>
            </w:r>
          </w:p>
        </w:tc>
      </w:tr>
      <w:tr w:rsidR="004C49EF" w:rsidRPr="00305E48" w14:paraId="597963DC"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094D6D" w14:textId="77777777" w:rsidR="004C49EF" w:rsidRPr="00CA3B00" w:rsidRDefault="004C49EF" w:rsidP="004C49EF">
            <w:pPr>
              <w:tabs>
                <w:tab w:val="left" w:pos="612"/>
              </w:tabs>
              <w:rPr>
                <w:b/>
              </w:rPr>
            </w:pPr>
            <w:r>
              <w:rPr>
                <w:b/>
              </w:rPr>
              <w:t>12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EC497B" w14:textId="77777777" w:rsidR="004C49EF" w:rsidRPr="00652FE1" w:rsidRDefault="004C49EF" w:rsidP="004C49EF">
            <w:pPr>
              <w:tabs>
                <w:tab w:val="left" w:pos="612"/>
              </w:tabs>
              <w:rPr>
                <w:b/>
                <w:lang w:val="en-US"/>
              </w:rPr>
            </w:pPr>
            <w:r>
              <w:rPr>
                <w:rFonts w:eastAsia="PMingLiU"/>
                <w:lang w:val="en-US" w:eastAsia="zh-CN"/>
              </w:rPr>
              <w:t>Informatie privind asocierea</w:t>
            </w:r>
            <w:r>
              <w:rPr>
                <w:b/>
                <w:lang w:val="en-US"/>
              </w:rPr>
              <w:t xml:space="preserve"> </w:t>
            </w:r>
          </w:p>
          <w:p w14:paraId="2ACBC954" w14:textId="77777777" w:rsidR="004C49EF" w:rsidRPr="00CA3B00" w:rsidRDefault="004C49EF" w:rsidP="004C49EF">
            <w:pPr>
              <w:tabs>
                <w:tab w:val="left" w:pos="612"/>
              </w:tabs>
              <w:rPr>
                <w:rFonts w:eastAsia="PMingLiU"/>
                <w:lang w:val="en-US" w:eastAsia="zh-CN"/>
              </w:rPr>
            </w:pPr>
            <w:r w:rsidRPr="00407067">
              <w:rPr>
                <w:b/>
              </w:rPr>
              <w:t>(Anexa nr.1</w:t>
            </w:r>
            <w:r>
              <w:rPr>
                <w:b/>
              </w:rPr>
              <w:t>7</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F76697" w14:textId="77777777" w:rsidR="004C49EF" w:rsidRPr="00490465" w:rsidRDefault="004C49EF" w:rsidP="004C49EF">
            <w:pPr>
              <w:tabs>
                <w:tab w:val="left" w:pos="612"/>
              </w:tabs>
              <w:rPr>
                <w:b/>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27AF35" w14:textId="77777777" w:rsidR="004C49EF" w:rsidRPr="00CA3B00" w:rsidRDefault="004C49EF" w:rsidP="004C49EF">
            <w:pPr>
              <w:rPr>
                <w:lang w:val="en-US"/>
              </w:rPr>
            </w:pPr>
            <w:r>
              <w:rPr>
                <w:lang w:val="en-US"/>
              </w:rPr>
              <w:t>Da</w:t>
            </w:r>
          </w:p>
        </w:tc>
      </w:tr>
      <w:tr w:rsidR="004C49EF" w:rsidRPr="00991B56" w14:paraId="0CD6847C"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F8E66F" w14:textId="77777777" w:rsidR="004C49EF" w:rsidRDefault="004C49EF" w:rsidP="004C49EF">
            <w:pPr>
              <w:tabs>
                <w:tab w:val="left" w:pos="612"/>
              </w:tabs>
              <w:rPr>
                <w:b/>
              </w:rPr>
            </w:pPr>
            <w:r>
              <w:rPr>
                <w:b/>
              </w:rPr>
              <w:t>13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ACFF4D" w14:textId="77777777" w:rsidR="004C49EF" w:rsidRPr="00363704" w:rsidRDefault="004C49EF" w:rsidP="004C49EF">
            <w:pPr>
              <w:pStyle w:val="Heading1"/>
              <w:jc w:val="left"/>
              <w:outlineLvl w:val="0"/>
              <w:rPr>
                <w:b w:val="0"/>
              </w:rPr>
            </w:pPr>
            <w:proofErr w:type="spellStart"/>
            <w:r w:rsidRPr="00363704">
              <w:rPr>
                <w:b w:val="0"/>
              </w:rPr>
              <w:t>Angajament</w:t>
            </w:r>
            <w:proofErr w:type="spellEnd"/>
            <w:r>
              <w:rPr>
                <w:b w:val="0"/>
              </w:rPr>
              <w:t xml:space="preserve"> </w:t>
            </w:r>
            <w:proofErr w:type="spellStart"/>
            <w:r>
              <w:rPr>
                <w:b w:val="0"/>
              </w:rPr>
              <w:t>t</w:t>
            </w:r>
            <w:r w:rsidRPr="00363704">
              <w:rPr>
                <w:b w:val="0"/>
              </w:rPr>
              <w:t>ert</w:t>
            </w:r>
            <w:proofErr w:type="spellEnd"/>
            <w:r>
              <w:rPr>
                <w:b w:val="0"/>
              </w:rPr>
              <w:t xml:space="preserve"> </w:t>
            </w:r>
            <w:proofErr w:type="spellStart"/>
            <w:r>
              <w:rPr>
                <w:b w:val="0"/>
              </w:rPr>
              <w:t>s</w:t>
            </w:r>
            <w:r w:rsidRPr="00363704">
              <w:rPr>
                <w:b w:val="0"/>
              </w:rPr>
              <w:t>ustinator</w:t>
            </w:r>
            <w:proofErr w:type="spellEnd"/>
            <w:r w:rsidRPr="00363704">
              <w:rPr>
                <w:b w:val="0"/>
              </w:rPr>
              <w:t xml:space="preserve"> </w:t>
            </w:r>
            <w:proofErr w:type="spellStart"/>
            <w:r>
              <w:rPr>
                <w:b w:val="0"/>
              </w:rPr>
              <w:t>f</w:t>
            </w:r>
            <w:r w:rsidRPr="00363704">
              <w:rPr>
                <w:b w:val="0"/>
              </w:rPr>
              <w:t>inanciar</w:t>
            </w:r>
            <w:proofErr w:type="spellEnd"/>
          </w:p>
          <w:p w14:paraId="12CAF1AF" w14:textId="77777777" w:rsidR="004C49EF" w:rsidRDefault="004C49EF" w:rsidP="004C49EF">
            <w:pPr>
              <w:tabs>
                <w:tab w:val="left" w:pos="612"/>
              </w:tabs>
              <w:rPr>
                <w:rFonts w:eastAsia="PMingLiU"/>
                <w:lang w:val="en-US" w:eastAsia="zh-CN"/>
              </w:rPr>
            </w:pPr>
            <w:r w:rsidRPr="00407067">
              <w:rPr>
                <w:b/>
              </w:rPr>
              <w:t>(Anexa nr.1</w:t>
            </w:r>
            <w:r>
              <w:rPr>
                <w:b/>
              </w:rPr>
              <w:t>8</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A68FB5" w14:textId="77777777" w:rsidR="004C49EF" w:rsidRPr="00CA3B00" w:rsidRDefault="004C49EF" w:rsidP="004C49EF">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E3D105" w14:textId="77777777" w:rsidR="004C49EF" w:rsidRDefault="004C49EF" w:rsidP="004C49EF">
            <w:pPr>
              <w:rPr>
                <w:lang w:val="en-US"/>
              </w:rPr>
            </w:pPr>
            <w:r>
              <w:rPr>
                <w:lang w:val="en-US"/>
              </w:rPr>
              <w:t>Da</w:t>
            </w:r>
          </w:p>
        </w:tc>
      </w:tr>
      <w:tr w:rsidR="004C49EF" w:rsidRPr="00991B56" w14:paraId="1E1CEA2D"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A55075" w14:textId="77777777" w:rsidR="004C49EF" w:rsidRDefault="004C49EF" w:rsidP="004C49EF">
            <w:pPr>
              <w:tabs>
                <w:tab w:val="left" w:pos="612"/>
              </w:tabs>
              <w:rPr>
                <w:b/>
              </w:rPr>
            </w:pPr>
            <w:r>
              <w:rPr>
                <w:b/>
              </w:rPr>
              <w:t>14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0C4FF4" w14:textId="77777777" w:rsidR="004C49EF" w:rsidRPr="00363704" w:rsidRDefault="004C49EF" w:rsidP="004C49EF">
            <w:pPr>
              <w:shd w:val="clear" w:color="auto" w:fill="FFFFFF"/>
              <w:rPr>
                <w:lang w:val="en-US"/>
              </w:rPr>
            </w:pPr>
            <w:r w:rsidRPr="00363704">
              <w:rPr>
                <w:lang w:val="en-US"/>
              </w:rPr>
              <w:t>Angajament privind susţinerea tehnică și profesională a ofertantului/candidatului</w:t>
            </w:r>
          </w:p>
          <w:p w14:paraId="2C640701" w14:textId="77777777" w:rsidR="004C49EF" w:rsidRPr="00363704" w:rsidRDefault="004C49EF" w:rsidP="004C49EF">
            <w:pPr>
              <w:shd w:val="clear" w:color="auto" w:fill="FFFFFF"/>
              <w:rPr>
                <w:b/>
                <w:lang w:val="en-US"/>
              </w:rPr>
            </w:pPr>
            <w:r w:rsidRPr="00407067">
              <w:rPr>
                <w:b/>
              </w:rPr>
              <w:t>(Anexa nr.1</w:t>
            </w:r>
            <w:r>
              <w:rPr>
                <w:b/>
              </w:rPr>
              <w:t>9</w:t>
            </w:r>
            <w:r w:rsidRPr="00407067">
              <w:rPr>
                <w:b/>
              </w:rPr>
              <w:t>)</w:t>
            </w:r>
            <w:r>
              <w:t xml:space="preserve"> la Documentatia Standard la ordinul Ministerului </w:t>
            </w:r>
            <w:r>
              <w:lastRenderedPageBreak/>
              <w:t>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6D7028" w14:textId="77777777" w:rsidR="004C49EF" w:rsidRPr="00CA3B00" w:rsidRDefault="004C49EF" w:rsidP="004C49EF">
            <w:pPr>
              <w:tabs>
                <w:tab w:val="left" w:pos="612"/>
              </w:tabs>
              <w:rPr>
                <w:lang w:val="en-US"/>
              </w:rPr>
            </w:pPr>
            <w:r w:rsidRPr="00CA3B00">
              <w:rPr>
                <w:lang w:val="en-US"/>
              </w:rPr>
              <w:lastRenderedPageBreak/>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746A40" w14:textId="77777777" w:rsidR="004C49EF" w:rsidRDefault="004C49EF" w:rsidP="004C49EF">
            <w:pPr>
              <w:rPr>
                <w:lang w:val="en-US"/>
              </w:rPr>
            </w:pPr>
            <w:r>
              <w:rPr>
                <w:lang w:val="en-US"/>
              </w:rPr>
              <w:t>Da</w:t>
            </w:r>
          </w:p>
        </w:tc>
      </w:tr>
      <w:tr w:rsidR="004C49EF" w:rsidRPr="00991B56" w14:paraId="0A77231D"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507A6B" w14:textId="77777777" w:rsidR="004C49EF" w:rsidRDefault="004C49EF" w:rsidP="004C49EF">
            <w:pPr>
              <w:tabs>
                <w:tab w:val="left" w:pos="612"/>
              </w:tabs>
              <w:rPr>
                <w:b/>
              </w:rPr>
            </w:pPr>
            <w:r>
              <w:rPr>
                <w:b/>
              </w:rPr>
              <w:t>15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752BF1" w14:textId="77777777" w:rsidR="004C49EF" w:rsidRPr="00363704" w:rsidRDefault="004C49EF" w:rsidP="004C49EF">
            <w:pPr>
              <w:keepNext/>
              <w:spacing w:before="240" w:after="60"/>
              <w:outlineLvl w:val="0"/>
              <w:rPr>
                <w:bCs/>
                <w:kern w:val="32"/>
                <w:lang w:val="en-US"/>
              </w:rPr>
            </w:pPr>
            <w:r w:rsidRPr="00363704">
              <w:rPr>
                <w:bCs/>
                <w:kern w:val="32"/>
                <w:lang w:val="en-US"/>
              </w:rPr>
              <w:t xml:space="preserve">Declaratie tert sustinator tehnic </w:t>
            </w:r>
          </w:p>
          <w:p w14:paraId="7223AAEB" w14:textId="77777777" w:rsidR="004C49EF" w:rsidRPr="00363704" w:rsidRDefault="004C49EF" w:rsidP="004C49EF">
            <w:pPr>
              <w:shd w:val="clear" w:color="auto" w:fill="FFFFFF"/>
              <w:rPr>
                <w:lang w:val="en-US"/>
              </w:rPr>
            </w:pPr>
            <w:r w:rsidRPr="00363704">
              <w:rPr>
                <w:b/>
              </w:rPr>
              <w:t>(Anexa nr.20)</w:t>
            </w:r>
            <w:r w:rsidRPr="00363704">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60E890" w14:textId="77777777" w:rsidR="004C49EF" w:rsidRPr="00CA3B00" w:rsidRDefault="004C49EF" w:rsidP="004C49EF">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C6CB6E" w14:textId="77777777" w:rsidR="004C49EF" w:rsidRDefault="004C49EF" w:rsidP="004C49EF">
            <w:pPr>
              <w:rPr>
                <w:lang w:val="en-US"/>
              </w:rPr>
            </w:pPr>
            <w:r>
              <w:rPr>
                <w:lang w:val="en-US"/>
              </w:rPr>
              <w:t>Da</w:t>
            </w:r>
          </w:p>
        </w:tc>
      </w:tr>
      <w:tr w:rsidR="004C49EF" w:rsidRPr="00991B56" w14:paraId="7156FDC4"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AD572" w14:textId="77777777" w:rsidR="004C49EF" w:rsidRDefault="004C49EF" w:rsidP="004C49EF">
            <w:pPr>
              <w:tabs>
                <w:tab w:val="left" w:pos="612"/>
              </w:tabs>
              <w:rPr>
                <w:b/>
              </w:rPr>
            </w:pPr>
            <w:r>
              <w:rPr>
                <w:b/>
              </w:rPr>
              <w:t>16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2B3BF3" w14:textId="77777777" w:rsidR="004C49EF" w:rsidRDefault="004C49EF" w:rsidP="004C49EF">
            <w:pPr>
              <w:keepNext/>
              <w:spacing w:before="240" w:after="60"/>
              <w:outlineLvl w:val="0"/>
              <w:rPr>
                <w:bCs/>
                <w:kern w:val="32"/>
                <w:lang w:val="en-US"/>
              </w:rPr>
            </w:pPr>
            <w:r w:rsidRPr="00363704">
              <w:rPr>
                <w:bCs/>
                <w:kern w:val="32"/>
                <w:lang w:val="en-US"/>
              </w:rPr>
              <w:t xml:space="preserve">Declaratie tert sustinator </w:t>
            </w:r>
            <w:r>
              <w:rPr>
                <w:bCs/>
                <w:kern w:val="32"/>
                <w:lang w:val="en-US"/>
              </w:rPr>
              <w:t>professional</w:t>
            </w:r>
          </w:p>
          <w:p w14:paraId="49A7A255" w14:textId="77777777" w:rsidR="004C49EF" w:rsidRPr="00363704" w:rsidRDefault="004C49EF" w:rsidP="004C49EF">
            <w:pPr>
              <w:keepNext/>
              <w:spacing w:before="240" w:after="60"/>
              <w:outlineLvl w:val="0"/>
              <w:rPr>
                <w:bCs/>
                <w:kern w:val="32"/>
                <w:lang w:val="en-US"/>
              </w:rPr>
            </w:pPr>
            <w:r w:rsidRPr="00363704">
              <w:rPr>
                <w:b/>
              </w:rPr>
              <w:t>Anexa nr.2</w:t>
            </w:r>
            <w:r>
              <w:rPr>
                <w:b/>
              </w:rPr>
              <w:t>1</w:t>
            </w:r>
            <w:r w:rsidRPr="00363704">
              <w:rPr>
                <w:b/>
              </w:rPr>
              <w:t>)</w:t>
            </w:r>
            <w:r w:rsidRPr="00363704">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0B748A" w14:textId="77777777" w:rsidR="004C49EF" w:rsidRPr="00CA3B00" w:rsidRDefault="004C49EF" w:rsidP="004C49EF">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82ADEC" w14:textId="77777777" w:rsidR="004C49EF" w:rsidRDefault="004C49EF" w:rsidP="004C49EF">
            <w:pPr>
              <w:rPr>
                <w:lang w:val="en-US"/>
              </w:rPr>
            </w:pPr>
            <w:r>
              <w:rPr>
                <w:lang w:val="en-US"/>
              </w:rPr>
              <w:t>Da</w:t>
            </w:r>
          </w:p>
        </w:tc>
      </w:tr>
      <w:tr w:rsidR="004C49EF" w:rsidRPr="005278E8" w14:paraId="3997E60D" w14:textId="77777777" w:rsidTr="004C49EF">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522989" w14:textId="77777777" w:rsidR="004C49EF" w:rsidRDefault="004C49EF" w:rsidP="004C49EF">
            <w:pPr>
              <w:tabs>
                <w:tab w:val="left" w:pos="612"/>
              </w:tabs>
              <w:rPr>
                <w:b/>
              </w:rPr>
            </w:pPr>
            <w:r>
              <w:rPr>
                <w:b/>
              </w:rPr>
              <w:t>17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1044D0" w14:textId="77777777" w:rsidR="004C49EF" w:rsidRPr="005B762C" w:rsidRDefault="004C49EF" w:rsidP="004C49EF">
            <w:pPr>
              <w:tabs>
                <w:tab w:val="left" w:pos="0"/>
                <w:tab w:val="left" w:pos="567"/>
              </w:tabs>
              <w:spacing w:before="72" w:line="292" w:lineRule="auto"/>
              <w:rPr>
                <w:rFonts w:eastAsia="PMingLiU"/>
                <w:lang w:val="en-US" w:eastAsia="zh-CN"/>
              </w:rPr>
            </w:pPr>
            <w:r w:rsidRPr="005B762C">
              <w:rPr>
                <w:lang w:val="en-US"/>
              </w:rPr>
              <w:t xml:space="preserve">Avizu </w:t>
            </w:r>
            <w:r w:rsidRPr="005B762C">
              <w:rPr>
                <w:rFonts w:eastAsia="PMingLiU"/>
                <w:lang w:val="en-US" w:eastAsia="zh-CN"/>
              </w:rPr>
              <w:t xml:space="preserve"> pentru participare la licitațiile publice de lucrări din domeniul construcțiilor și instalațiilor</w:t>
            </w:r>
          </w:p>
          <w:p w14:paraId="632CA372" w14:textId="77777777" w:rsidR="004C49EF" w:rsidRPr="005B762C" w:rsidRDefault="004C49EF" w:rsidP="004C49EF">
            <w:pPr>
              <w:tabs>
                <w:tab w:val="left" w:pos="612"/>
              </w:tabs>
              <w:rPr>
                <w:rFonts w:eastAsia="PMingLiU"/>
                <w:lang w:val="en-US" w:eastAsia="zh-CN"/>
              </w:rPr>
            </w:pPr>
            <w:r w:rsidRPr="005B762C">
              <w:rPr>
                <w:lang w:val="en-US"/>
              </w:rPr>
              <w:t xml:space="preserve"> (eliberat de catre Inspectoratul Ntional de Supraveghere Terhnica)</w:t>
            </w:r>
          </w:p>
          <w:p w14:paraId="42873BFC" w14:textId="77777777" w:rsidR="004C49EF" w:rsidRPr="005F331C" w:rsidRDefault="004C49EF" w:rsidP="004C49EF">
            <w:pPr>
              <w:tabs>
                <w:tab w:val="left" w:pos="612"/>
              </w:tabs>
              <w:rPr>
                <w:b/>
                <w:lang w:val="en-US"/>
              </w:rPr>
            </w:pPr>
            <w:r w:rsidRPr="005B762C">
              <w:rPr>
                <w:b/>
              </w:rPr>
              <w:t>(Anexa nr.22)</w:t>
            </w:r>
            <w:r w:rsidRPr="005B762C">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14F7C8" w14:textId="77777777" w:rsidR="004C49EF" w:rsidRPr="00652FE1" w:rsidRDefault="004C49EF" w:rsidP="004C49EF">
            <w:pPr>
              <w:tabs>
                <w:tab w:val="left" w:pos="612"/>
              </w:tabs>
              <w:rPr>
                <w:b/>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728734" w14:textId="77777777" w:rsidR="004C49EF" w:rsidRDefault="004C49EF" w:rsidP="004C49EF">
            <w:pPr>
              <w:rPr>
                <w:lang w:val="en-US"/>
              </w:rPr>
            </w:pPr>
          </w:p>
          <w:p w14:paraId="08B99DAD" w14:textId="77777777" w:rsidR="004C49EF" w:rsidRDefault="004C49EF" w:rsidP="004C49EF">
            <w:pPr>
              <w:rPr>
                <w:lang w:val="en-US"/>
              </w:rPr>
            </w:pPr>
            <w:r>
              <w:rPr>
                <w:lang w:val="en-US"/>
              </w:rPr>
              <w:t>Da</w:t>
            </w:r>
          </w:p>
          <w:p w14:paraId="53E2A9C6" w14:textId="77777777" w:rsidR="004C49EF" w:rsidRDefault="004C49EF" w:rsidP="004C49EF">
            <w:pPr>
              <w:rPr>
                <w:lang w:val="en-US"/>
              </w:rPr>
            </w:pPr>
          </w:p>
        </w:tc>
      </w:tr>
      <w:tr w:rsidR="004C49EF" w:rsidRPr="00CA3B00" w14:paraId="05248248" w14:textId="77777777" w:rsidTr="004C49EF">
        <w:trPr>
          <w:gridBefore w:val="1"/>
          <w:wBefore w:w="34" w:type="dxa"/>
          <w:trHeight w:val="270"/>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614164" w14:textId="77777777" w:rsidR="004C49EF" w:rsidRPr="00CA3B00" w:rsidRDefault="004C49EF" w:rsidP="004C49EF">
            <w:pPr>
              <w:tabs>
                <w:tab w:val="left" w:pos="612"/>
              </w:tabs>
              <w:rPr>
                <w:b/>
              </w:rPr>
            </w:pPr>
            <w:r>
              <w:rPr>
                <w:b/>
              </w:rPr>
              <w:t>18</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164371" w14:textId="77777777" w:rsidR="004C49EF" w:rsidRPr="00CA3B00" w:rsidRDefault="004C49EF" w:rsidP="004C49EF">
            <w:pPr>
              <w:tabs>
                <w:tab w:val="left" w:pos="612"/>
              </w:tabs>
              <w:rPr>
                <w:lang w:val="en-US"/>
              </w:rPr>
            </w:pPr>
            <w:r w:rsidRPr="00CA3B00">
              <w:rPr>
                <w:rFonts w:eastAsia="PMingLiU"/>
                <w:iCs/>
                <w:lang w:val="en-US" w:eastAsia="zh-CN"/>
              </w:rPr>
              <w:t>Certificat de efectuare sistematică a plăţii impozitelor, contribuţiilor eliberat de Inspectoratul Fiscal</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25FCAD"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5B3C48" w14:textId="77777777" w:rsidR="004C49EF" w:rsidRPr="00CA3B00" w:rsidRDefault="004C49EF" w:rsidP="004C49EF">
            <w:pPr>
              <w:tabs>
                <w:tab w:val="left" w:pos="612"/>
              </w:tabs>
            </w:pPr>
            <w:r w:rsidRPr="00CA3B00">
              <w:t>Da</w:t>
            </w:r>
          </w:p>
        </w:tc>
      </w:tr>
      <w:tr w:rsidR="004C49EF" w:rsidRPr="00CA3B00" w14:paraId="7AA34DD5"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A6BBC0" w14:textId="77777777" w:rsidR="004C49EF" w:rsidRPr="00CA3B00" w:rsidRDefault="004C49EF" w:rsidP="004C49EF">
            <w:pPr>
              <w:tabs>
                <w:tab w:val="left" w:pos="612"/>
              </w:tabs>
              <w:rPr>
                <w:b/>
              </w:rPr>
            </w:pPr>
            <w:r>
              <w:rPr>
                <w:b/>
              </w:rPr>
              <w:t>19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7DAC68" w14:textId="77777777" w:rsidR="004C49EF" w:rsidRPr="0022616C" w:rsidRDefault="004C49EF" w:rsidP="004C49EF">
            <w:pPr>
              <w:tabs>
                <w:tab w:val="left" w:pos="612"/>
              </w:tabs>
            </w:pPr>
            <w:r w:rsidRPr="0022616C">
              <w:t xml:space="preserve">Ultimul raport financiar,  </w:t>
            </w:r>
            <w:r w:rsidRPr="0022616C">
              <w:rPr>
                <w:iCs/>
                <w:lang w:val="en-US"/>
              </w:rPr>
              <w:t>vizat si inregistrat de organelle competente</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4C150E" w14:textId="77777777" w:rsidR="004C49EF" w:rsidRDefault="004C49EF" w:rsidP="004C49EF">
            <w:pPr>
              <w:tabs>
                <w:tab w:val="left" w:pos="612"/>
              </w:tabs>
              <w:rPr>
                <w:lang w:val="en-US"/>
              </w:rPr>
            </w:pPr>
            <w:r w:rsidRPr="00CA3B00">
              <w:rPr>
                <w:lang w:val="en-US"/>
              </w:rPr>
              <w:t>Copie, confirmată prin aplicarea semnăturii electronice a ofertantului</w:t>
            </w:r>
          </w:p>
          <w:p w14:paraId="34D09CEB" w14:textId="77777777" w:rsidR="004C49EF" w:rsidRPr="00CA3B00" w:rsidRDefault="004C49EF" w:rsidP="004C49EF">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20AD40" w14:textId="77777777" w:rsidR="004C49EF" w:rsidRPr="00CA3B00" w:rsidRDefault="004C49EF" w:rsidP="004C49EF">
            <w:pPr>
              <w:rPr>
                <w:lang w:val="en-US"/>
              </w:rPr>
            </w:pPr>
            <w:r w:rsidRPr="00CA3B00">
              <w:rPr>
                <w:lang w:val="en-US"/>
              </w:rPr>
              <w:t xml:space="preserve">Da </w:t>
            </w:r>
          </w:p>
        </w:tc>
      </w:tr>
      <w:tr w:rsidR="004C49EF" w:rsidRPr="00261909" w14:paraId="0A855000"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EDDF8F" w14:textId="77777777" w:rsidR="004C49EF" w:rsidRDefault="004C49EF" w:rsidP="004C49EF">
            <w:pPr>
              <w:tabs>
                <w:tab w:val="left" w:pos="612"/>
              </w:tabs>
              <w:rPr>
                <w:b/>
              </w:rPr>
            </w:pPr>
            <w:r>
              <w:rPr>
                <w:b/>
              </w:rPr>
              <w:t>20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A66276" w14:textId="77777777" w:rsidR="004C49EF" w:rsidRDefault="004C49EF" w:rsidP="004C49EF">
            <w:pPr>
              <w:tabs>
                <w:tab w:val="left" w:pos="612"/>
              </w:tabs>
              <w:rPr>
                <w:rFonts w:eastAsia="PMingLiU"/>
                <w:lang w:val="en-US" w:eastAsia="zh-CN"/>
              </w:rPr>
            </w:pPr>
            <w:r w:rsidRPr="00CA3B00">
              <w:rPr>
                <w:rFonts w:eastAsia="PMingLiU"/>
                <w:lang w:val="en-US" w:eastAsia="zh-CN"/>
              </w:rPr>
              <w:t>Adeverinta persoanei responsabile precum ca este atestat in protectia muncii</w:t>
            </w:r>
          </w:p>
          <w:p w14:paraId="171C5031" w14:textId="77777777" w:rsidR="004C49EF" w:rsidRPr="00261909" w:rsidRDefault="004C49EF" w:rsidP="004C49EF">
            <w:pPr>
              <w:tabs>
                <w:tab w:val="left" w:pos="612"/>
              </w:tabs>
              <w:rPr>
                <w:lang w:val="en-US"/>
              </w:rPr>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3D1D13"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91415D" w14:textId="77777777" w:rsidR="004C49EF" w:rsidRPr="00CA3B00" w:rsidRDefault="004C49EF" w:rsidP="004C49EF">
            <w:pPr>
              <w:rPr>
                <w:lang w:val="en-US"/>
              </w:rPr>
            </w:pPr>
            <w:r>
              <w:rPr>
                <w:lang w:val="en-US"/>
              </w:rPr>
              <w:t>Da</w:t>
            </w:r>
          </w:p>
        </w:tc>
      </w:tr>
      <w:tr w:rsidR="004C49EF" w:rsidRPr="00CA3B00" w14:paraId="0A568977"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5AC0DB" w14:textId="77777777" w:rsidR="004C49EF" w:rsidRPr="00CA3B00" w:rsidRDefault="004C49EF" w:rsidP="004C49EF">
            <w:pPr>
              <w:tabs>
                <w:tab w:val="left" w:pos="612"/>
              </w:tabs>
              <w:rPr>
                <w:b/>
              </w:rPr>
            </w:pPr>
            <w:r>
              <w:rPr>
                <w:b/>
              </w:rPr>
              <w:t>21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A55585" w14:textId="77777777" w:rsidR="004C49EF" w:rsidRPr="00294036" w:rsidRDefault="004C49EF" w:rsidP="004C49EF">
            <w:pPr>
              <w:tabs>
                <w:tab w:val="left" w:pos="612"/>
              </w:tabs>
              <w:rPr>
                <w:rFonts w:eastAsia="PMingLiU"/>
                <w:lang w:val="en-US" w:eastAsia="zh-CN"/>
              </w:rPr>
            </w:pPr>
            <w:r w:rsidRPr="00294036">
              <w:rPr>
                <w:rFonts w:eastAsia="PMingLiU"/>
                <w:lang w:val="en-US" w:eastAsia="zh-CN"/>
              </w:rPr>
              <w:t xml:space="preserve">Certificat de atestare tehnico-profesională a dirigintelui de </w:t>
            </w:r>
            <w:r w:rsidRPr="00294036">
              <w:rPr>
                <w:rFonts w:eastAsia="PMingLiU"/>
                <w:lang w:eastAsia="zh-CN"/>
              </w:rPr>
              <w:t>ş</w:t>
            </w:r>
            <w:r w:rsidRPr="00294036">
              <w:rPr>
                <w:rFonts w:eastAsia="PMingLiU"/>
                <w:lang w:val="en-US" w:eastAsia="zh-CN"/>
              </w:rPr>
              <w:t>antier</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CE9F7D"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C965E3" w14:textId="77777777" w:rsidR="004C49EF" w:rsidRPr="00CA3B00" w:rsidRDefault="004C49EF" w:rsidP="004C49EF">
            <w:pPr>
              <w:rPr>
                <w:lang w:val="en-US"/>
              </w:rPr>
            </w:pPr>
            <w:r w:rsidRPr="00CA3B00">
              <w:rPr>
                <w:lang w:val="en-US"/>
              </w:rPr>
              <w:t>Da</w:t>
            </w:r>
          </w:p>
        </w:tc>
      </w:tr>
      <w:tr w:rsidR="004C49EF" w:rsidRPr="00261909" w14:paraId="26978597"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E43F19" w14:textId="77777777" w:rsidR="004C49EF" w:rsidRDefault="004C49EF" w:rsidP="004C49EF">
            <w:pPr>
              <w:tabs>
                <w:tab w:val="left" w:pos="612"/>
              </w:tabs>
              <w:rPr>
                <w:b/>
              </w:rPr>
            </w:pPr>
            <w:r>
              <w:rPr>
                <w:b/>
              </w:rPr>
              <w:t>22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5563A5" w14:textId="77777777" w:rsidR="004C49EF" w:rsidRPr="00294036" w:rsidRDefault="004C49EF" w:rsidP="004C49EF">
            <w:pPr>
              <w:tabs>
                <w:tab w:val="left" w:pos="612"/>
              </w:tabs>
              <w:rPr>
                <w:rFonts w:eastAsia="PMingLiU"/>
                <w:lang w:val="en-US" w:eastAsia="zh-CN"/>
              </w:rPr>
            </w:pPr>
            <w:r w:rsidRPr="00CA3B00">
              <w:t>Certificat/Decizie de inregistrare a intreprinderii/Extras din Registrul de Stat al persoanelor juridice</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DC884E"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661099" w14:textId="77777777" w:rsidR="004C49EF" w:rsidRPr="00CA3B00" w:rsidRDefault="004C49EF" w:rsidP="004C49EF">
            <w:pPr>
              <w:rPr>
                <w:lang w:val="en-US"/>
              </w:rPr>
            </w:pPr>
            <w:r>
              <w:rPr>
                <w:lang w:val="en-US"/>
              </w:rPr>
              <w:t>Da</w:t>
            </w:r>
          </w:p>
        </w:tc>
      </w:tr>
      <w:tr w:rsidR="004C49EF" w:rsidRPr="00280056" w14:paraId="6979ED08"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ECBAB0" w14:textId="77777777" w:rsidR="004C49EF" w:rsidRPr="00CA3B00" w:rsidRDefault="004C49EF" w:rsidP="004C49EF">
            <w:pPr>
              <w:tabs>
                <w:tab w:val="left" w:pos="612"/>
              </w:tabs>
              <w:rPr>
                <w:b/>
              </w:rPr>
            </w:pPr>
            <w:r>
              <w:rPr>
                <w:b/>
              </w:rPr>
              <w:t>23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C2BAB2" w14:textId="77777777" w:rsidR="004C49EF" w:rsidRDefault="004C49EF" w:rsidP="004C49EF">
            <w:pPr>
              <w:tabs>
                <w:tab w:val="left" w:pos="612"/>
              </w:tabs>
            </w:pPr>
            <w:r w:rsidRPr="00CA3B00">
              <w:t>DUAE</w:t>
            </w:r>
          </w:p>
          <w:p w14:paraId="52810073" w14:textId="77777777" w:rsidR="004C49EF" w:rsidRPr="00CA3B00" w:rsidRDefault="004C49EF" w:rsidP="004C49EF">
            <w:pPr>
              <w:tabs>
                <w:tab w:val="left" w:pos="612"/>
              </w:tabs>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FB280D" w14:textId="77777777" w:rsidR="004C49EF" w:rsidRPr="00280056" w:rsidRDefault="004C49EF" w:rsidP="004C49EF">
            <w:pPr>
              <w:tabs>
                <w:tab w:val="left" w:pos="612"/>
              </w:tabs>
              <w:rPr>
                <w:iCs/>
                <w:sz w:val="22"/>
                <w:szCs w:val="22"/>
                <w:lang w:val="en-US"/>
              </w:rPr>
            </w:pPr>
            <w:r w:rsidRPr="00CA3B00">
              <w:rPr>
                <w:lang w:val="en-US"/>
              </w:rPr>
              <w:t>Original</w:t>
            </w:r>
            <w:r>
              <w:rPr>
                <w:lang w:val="en-US"/>
              </w:rPr>
              <w:t>,</w:t>
            </w:r>
            <w:r w:rsidRPr="00B85BA6">
              <w:rPr>
                <w:iCs/>
                <w:lang w:val="en-US"/>
              </w:rPr>
              <w:t xml:space="preserve"> confirmata prin aplicarea semnaturii electronice</w:t>
            </w:r>
            <w:r>
              <w:rPr>
                <w:iCs/>
                <w:lang w:val="en-US"/>
              </w:rPr>
              <w:t xml:space="preserve"> a ofertantului</w:t>
            </w:r>
            <w:r>
              <w:rPr>
                <w:iCs/>
                <w:sz w:val="22"/>
                <w:szCs w:val="22"/>
                <w:lang w:val="en-US"/>
              </w:rPr>
              <w:t xml:space="preserve"> </w:t>
            </w:r>
            <w:r w:rsidRPr="00452992">
              <w:rPr>
                <w:b/>
                <w:iCs/>
                <w:lang w:val="en-US"/>
              </w:rPr>
              <w:t>si conform ordinului Ministerului Finantelor nr.146 din 26.11.2020, cu privire la  modificarea DUAE</w:t>
            </w:r>
            <w:r>
              <w:rPr>
                <w:b/>
                <w:iCs/>
                <w:lang w:val="en-US"/>
              </w:rP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3C4041" w14:textId="77777777" w:rsidR="004C49EF" w:rsidRPr="00CA3B00" w:rsidRDefault="004C49EF" w:rsidP="004C49EF">
            <w:pPr>
              <w:rPr>
                <w:lang w:val="en-US"/>
              </w:rPr>
            </w:pPr>
            <w:r w:rsidRPr="00CA3B00">
              <w:rPr>
                <w:lang w:val="en-US"/>
              </w:rPr>
              <w:t>Da</w:t>
            </w:r>
          </w:p>
        </w:tc>
      </w:tr>
      <w:tr w:rsidR="004C49EF" w:rsidRPr="00EC6131" w14:paraId="5BE5B7D1" w14:textId="77777777" w:rsidTr="004C49EF">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8729A5" w14:textId="77777777" w:rsidR="004C49EF" w:rsidRDefault="004C49EF" w:rsidP="004C49EF">
            <w:pPr>
              <w:tabs>
                <w:tab w:val="left" w:pos="612"/>
              </w:tabs>
              <w:rPr>
                <w:b/>
              </w:rPr>
            </w:pPr>
            <w:r>
              <w:rPr>
                <w:b/>
              </w:rPr>
              <w:t>24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555B56" w14:textId="77777777" w:rsidR="004C49EF" w:rsidRPr="00CA3B00" w:rsidRDefault="004C49EF" w:rsidP="004C49EF">
            <w:pPr>
              <w:tabs>
                <w:tab w:val="left" w:pos="612"/>
              </w:tabs>
            </w:pPr>
            <w:r>
              <w:t>Manualul Calitatii</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9DB527" w14:textId="77777777" w:rsidR="004C49EF" w:rsidRPr="00CA3B00" w:rsidRDefault="004C49EF" w:rsidP="004C49EF">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3B7AE0" w14:textId="77777777" w:rsidR="004C49EF" w:rsidRPr="00CA3B00" w:rsidRDefault="004C49EF" w:rsidP="004C49EF">
            <w:pPr>
              <w:rPr>
                <w:lang w:val="en-US"/>
              </w:rPr>
            </w:pPr>
            <w:r>
              <w:rPr>
                <w:lang w:val="en-US"/>
              </w:rPr>
              <w:t>Da</w:t>
            </w:r>
          </w:p>
        </w:tc>
      </w:tr>
    </w:tbl>
    <w:p w14:paraId="16C9C1F7" w14:textId="77777777" w:rsidR="004C49EF" w:rsidRPr="008D6708" w:rsidRDefault="004C49EF" w:rsidP="004C49EF">
      <w:pPr>
        <w:tabs>
          <w:tab w:val="right" w:pos="426"/>
        </w:tabs>
        <w:spacing w:before="120"/>
        <w:rPr>
          <w:b/>
          <w:lang w:val="en-US"/>
        </w:rPr>
      </w:pPr>
    </w:p>
    <w:p w14:paraId="5522EFEE" w14:textId="77777777" w:rsidR="004C49EF" w:rsidRPr="00B16790" w:rsidRDefault="004C49EF" w:rsidP="004C49EF">
      <w:pPr>
        <w:pStyle w:val="ListParagraph"/>
        <w:numPr>
          <w:ilvl w:val="0"/>
          <w:numId w:val="22"/>
        </w:numPr>
        <w:tabs>
          <w:tab w:val="clear" w:pos="1134"/>
          <w:tab w:val="right" w:pos="426"/>
        </w:tabs>
        <w:spacing w:before="120" w:after="120" w:line="256" w:lineRule="auto"/>
        <w:contextualSpacing/>
        <w:jc w:val="left"/>
        <w:rPr>
          <w:i/>
          <w:sz w:val="22"/>
          <w:szCs w:val="22"/>
        </w:rPr>
      </w:pPr>
      <w:proofErr w:type="spellStart"/>
      <w:r w:rsidRPr="00931B4F">
        <w:rPr>
          <w:b/>
          <w:color w:val="000000" w:themeColor="text1"/>
        </w:rPr>
        <w:t>Garanția</w:t>
      </w:r>
      <w:proofErr w:type="spellEnd"/>
      <w:r w:rsidRPr="00931B4F">
        <w:rPr>
          <w:b/>
          <w:color w:val="000000" w:themeColor="text1"/>
        </w:rPr>
        <w:t xml:space="preserve"> </w:t>
      </w:r>
      <w:proofErr w:type="spellStart"/>
      <w:r w:rsidRPr="00931B4F">
        <w:rPr>
          <w:b/>
          <w:color w:val="000000" w:themeColor="text1"/>
        </w:rPr>
        <w:t>pentru</w:t>
      </w:r>
      <w:proofErr w:type="spellEnd"/>
      <w:r w:rsidRPr="00931B4F">
        <w:rPr>
          <w:b/>
          <w:color w:val="000000" w:themeColor="text1"/>
        </w:rPr>
        <w:t xml:space="preserve"> </w:t>
      </w:r>
      <w:proofErr w:type="spellStart"/>
      <w:r w:rsidRPr="00931B4F">
        <w:rPr>
          <w:b/>
          <w:color w:val="000000" w:themeColor="text1"/>
        </w:rPr>
        <w:t>ofertă</w:t>
      </w:r>
      <w:proofErr w:type="spellEnd"/>
      <w:r w:rsidRPr="00931B4F">
        <w:rPr>
          <w:b/>
          <w:color w:val="000000" w:themeColor="text1"/>
        </w:rPr>
        <w:t xml:space="preserve"> </w:t>
      </w:r>
      <w:r w:rsidRPr="00931B4F">
        <w:rPr>
          <w:color w:val="000000" w:themeColor="text1"/>
        </w:rPr>
        <w:t xml:space="preserve">: 1% din </w:t>
      </w:r>
      <w:proofErr w:type="spellStart"/>
      <w:r w:rsidRPr="00931B4F">
        <w:rPr>
          <w:color w:val="000000" w:themeColor="text1"/>
        </w:rPr>
        <w:t>suma</w:t>
      </w:r>
      <w:proofErr w:type="spellEnd"/>
      <w:r w:rsidRPr="00931B4F">
        <w:rPr>
          <w:color w:val="000000" w:themeColor="text1"/>
        </w:rPr>
        <w:t xml:space="preserve"> </w:t>
      </w:r>
      <w:proofErr w:type="spellStart"/>
      <w:r w:rsidRPr="00931B4F">
        <w:rPr>
          <w:color w:val="000000" w:themeColor="text1"/>
        </w:rPr>
        <w:t>fara</w:t>
      </w:r>
      <w:proofErr w:type="spellEnd"/>
      <w:r w:rsidRPr="00931B4F">
        <w:rPr>
          <w:color w:val="000000" w:themeColor="text1"/>
        </w:rPr>
        <w:t xml:space="preserve"> TVA</w:t>
      </w:r>
    </w:p>
    <w:p w14:paraId="385B5713" w14:textId="77777777" w:rsidR="004C49EF" w:rsidRPr="00B16790" w:rsidRDefault="004C49EF" w:rsidP="004C49EF">
      <w:pPr>
        <w:pStyle w:val="ListParagraph"/>
        <w:numPr>
          <w:ilvl w:val="0"/>
          <w:numId w:val="0"/>
        </w:numPr>
        <w:tabs>
          <w:tab w:val="left" w:pos="372"/>
        </w:tabs>
        <w:suppressAutoHyphens/>
        <w:spacing w:before="120" w:after="120"/>
        <w:ind w:left="360"/>
        <w:rPr>
          <w:i/>
        </w:rPr>
      </w:pPr>
      <w:proofErr w:type="spellStart"/>
      <w:r w:rsidRPr="00B16790">
        <w:rPr>
          <w:i/>
        </w:rPr>
        <w:t>Garanţia</w:t>
      </w:r>
      <w:proofErr w:type="spellEnd"/>
      <w:r w:rsidRPr="00B16790">
        <w:rPr>
          <w:i/>
        </w:rPr>
        <w:t xml:space="preserve"> </w:t>
      </w:r>
      <w:proofErr w:type="spellStart"/>
      <w:r w:rsidRPr="00B16790">
        <w:rPr>
          <w:i/>
        </w:rPr>
        <w:t>pentru</w:t>
      </w:r>
      <w:proofErr w:type="spellEnd"/>
      <w:r w:rsidRPr="00B16790">
        <w:rPr>
          <w:i/>
        </w:rPr>
        <w:t xml:space="preserve"> </w:t>
      </w:r>
      <w:proofErr w:type="spellStart"/>
      <w:r w:rsidRPr="00B16790">
        <w:rPr>
          <w:i/>
        </w:rPr>
        <w:t>ofertă</w:t>
      </w:r>
      <w:proofErr w:type="spellEnd"/>
      <w:r w:rsidRPr="00B16790">
        <w:rPr>
          <w:i/>
        </w:rPr>
        <w:t xml:space="preserve"> </w:t>
      </w:r>
      <w:proofErr w:type="spellStart"/>
      <w:r w:rsidRPr="00B16790">
        <w:rPr>
          <w:i/>
        </w:rPr>
        <w:t>prin</w:t>
      </w:r>
      <w:proofErr w:type="spellEnd"/>
      <w:r w:rsidRPr="00B16790">
        <w:rPr>
          <w:i/>
        </w:rPr>
        <w:t xml:space="preserve"> transfer la </w:t>
      </w:r>
      <w:proofErr w:type="spellStart"/>
      <w:r w:rsidRPr="00B16790">
        <w:rPr>
          <w:i/>
        </w:rPr>
        <w:t>contul</w:t>
      </w:r>
      <w:proofErr w:type="spellEnd"/>
      <w:r w:rsidRPr="00B16790">
        <w:rPr>
          <w:i/>
        </w:rPr>
        <w:t xml:space="preserve"> </w:t>
      </w:r>
      <w:proofErr w:type="spellStart"/>
      <w:r w:rsidRPr="00B16790">
        <w:rPr>
          <w:i/>
        </w:rPr>
        <w:t>autorităţii</w:t>
      </w:r>
      <w:proofErr w:type="spellEnd"/>
      <w:r w:rsidRPr="00B16790">
        <w:rPr>
          <w:i/>
        </w:rPr>
        <w:t xml:space="preserve"> </w:t>
      </w:r>
      <w:proofErr w:type="spellStart"/>
      <w:r w:rsidRPr="00B16790">
        <w:rPr>
          <w:i/>
        </w:rPr>
        <w:t>contractante</w:t>
      </w:r>
      <w:proofErr w:type="spellEnd"/>
      <w:r w:rsidRPr="00B16790">
        <w:rPr>
          <w:i/>
        </w:rPr>
        <w:t xml:space="preserve">, conform </w:t>
      </w:r>
      <w:proofErr w:type="spellStart"/>
      <w:r w:rsidRPr="00B16790">
        <w:rPr>
          <w:i/>
        </w:rPr>
        <w:t>următoarelor</w:t>
      </w:r>
      <w:proofErr w:type="spellEnd"/>
      <w:r w:rsidRPr="00B16790">
        <w:rPr>
          <w:i/>
        </w:rPr>
        <w:t xml:space="preserve"> date </w:t>
      </w:r>
      <w:proofErr w:type="spellStart"/>
      <w:r w:rsidRPr="00B16790">
        <w:rPr>
          <w:i/>
        </w:rPr>
        <w:t>bancare</w:t>
      </w:r>
      <w:proofErr w:type="spellEnd"/>
      <w:r w:rsidRPr="00B16790">
        <w:rPr>
          <w:i/>
        </w:rPr>
        <w:t>:</w:t>
      </w:r>
    </w:p>
    <w:p w14:paraId="55369799" w14:textId="77777777" w:rsidR="007F59A3" w:rsidRPr="007F59A3" w:rsidRDefault="007F59A3" w:rsidP="007F59A3">
      <w:pPr>
        <w:autoSpaceDE w:val="0"/>
        <w:autoSpaceDN w:val="0"/>
        <w:adjustRightInd w:val="0"/>
        <w:rPr>
          <w:rFonts w:eastAsiaTheme="minorHAnsi"/>
          <w:noProof w:val="0"/>
          <w:color w:val="000000"/>
          <w:sz w:val="23"/>
          <w:szCs w:val="23"/>
          <w:lang w:val="en-GB"/>
        </w:rPr>
      </w:pPr>
      <w:proofErr w:type="spellStart"/>
      <w:r w:rsidRPr="007F59A3">
        <w:rPr>
          <w:rFonts w:eastAsiaTheme="minorHAnsi"/>
          <w:i/>
          <w:iCs/>
          <w:noProof w:val="0"/>
          <w:color w:val="000000"/>
          <w:sz w:val="23"/>
          <w:szCs w:val="23"/>
          <w:lang w:val="en-GB"/>
        </w:rPr>
        <w:t>Beneficiarul</w:t>
      </w:r>
      <w:proofErr w:type="spellEnd"/>
      <w:r w:rsidRPr="007F59A3">
        <w:rPr>
          <w:rFonts w:eastAsiaTheme="minorHAnsi"/>
          <w:i/>
          <w:iCs/>
          <w:noProof w:val="0"/>
          <w:color w:val="000000"/>
          <w:sz w:val="23"/>
          <w:szCs w:val="23"/>
          <w:lang w:val="en-GB"/>
        </w:rPr>
        <w:t xml:space="preserve"> </w:t>
      </w:r>
      <w:proofErr w:type="spellStart"/>
      <w:r w:rsidRPr="007F59A3">
        <w:rPr>
          <w:rFonts w:eastAsiaTheme="minorHAnsi"/>
          <w:i/>
          <w:iCs/>
          <w:noProof w:val="0"/>
          <w:color w:val="000000"/>
          <w:sz w:val="23"/>
          <w:szCs w:val="23"/>
          <w:lang w:val="en-GB"/>
        </w:rPr>
        <w:t>plăţii</w:t>
      </w:r>
      <w:proofErr w:type="spellEnd"/>
      <w:r w:rsidRPr="007F59A3">
        <w:rPr>
          <w:rFonts w:eastAsiaTheme="minorHAnsi"/>
          <w:i/>
          <w:iCs/>
          <w:noProof w:val="0"/>
          <w:color w:val="000000"/>
          <w:sz w:val="23"/>
          <w:szCs w:val="23"/>
          <w:lang w:val="en-GB"/>
        </w:rPr>
        <w:t xml:space="preserve">: </w:t>
      </w:r>
      <w:r w:rsidRPr="007F59A3">
        <w:rPr>
          <w:rFonts w:eastAsiaTheme="minorHAnsi"/>
          <w:b/>
          <w:bCs/>
          <w:i/>
          <w:iCs/>
          <w:noProof w:val="0"/>
          <w:color w:val="000000"/>
          <w:sz w:val="23"/>
          <w:szCs w:val="23"/>
          <w:lang w:val="en-GB"/>
        </w:rPr>
        <w:t xml:space="preserve">IMSP </w:t>
      </w:r>
      <w:proofErr w:type="spellStart"/>
      <w:r w:rsidRPr="007F59A3">
        <w:rPr>
          <w:rFonts w:eastAsiaTheme="minorHAnsi"/>
          <w:b/>
          <w:bCs/>
          <w:i/>
          <w:iCs/>
          <w:noProof w:val="0"/>
          <w:color w:val="000000"/>
          <w:sz w:val="23"/>
          <w:szCs w:val="23"/>
          <w:lang w:val="en-GB"/>
        </w:rPr>
        <w:t>Centrul</w:t>
      </w:r>
      <w:proofErr w:type="spellEnd"/>
      <w:r w:rsidRPr="007F59A3">
        <w:rPr>
          <w:rFonts w:eastAsiaTheme="minorHAnsi"/>
          <w:b/>
          <w:bCs/>
          <w:i/>
          <w:iCs/>
          <w:noProof w:val="0"/>
          <w:color w:val="000000"/>
          <w:sz w:val="23"/>
          <w:szCs w:val="23"/>
          <w:lang w:val="en-GB"/>
        </w:rPr>
        <w:t xml:space="preserve"> de </w:t>
      </w:r>
      <w:proofErr w:type="spellStart"/>
      <w:r w:rsidRPr="007F59A3">
        <w:rPr>
          <w:rFonts w:eastAsiaTheme="minorHAnsi"/>
          <w:b/>
          <w:bCs/>
          <w:i/>
          <w:iCs/>
          <w:noProof w:val="0"/>
          <w:color w:val="000000"/>
          <w:sz w:val="23"/>
          <w:szCs w:val="23"/>
          <w:lang w:val="en-GB"/>
        </w:rPr>
        <w:t>Sănătate</w:t>
      </w:r>
      <w:proofErr w:type="spellEnd"/>
      <w:r w:rsidRPr="007F59A3">
        <w:rPr>
          <w:rFonts w:eastAsiaTheme="minorHAnsi"/>
          <w:b/>
          <w:bCs/>
          <w:i/>
          <w:iCs/>
          <w:noProof w:val="0"/>
          <w:color w:val="000000"/>
          <w:sz w:val="23"/>
          <w:szCs w:val="23"/>
          <w:lang w:val="en-GB"/>
        </w:rPr>
        <w:t xml:space="preserve"> </w:t>
      </w:r>
      <w:proofErr w:type="spellStart"/>
      <w:r w:rsidRPr="007F59A3">
        <w:rPr>
          <w:rFonts w:eastAsiaTheme="minorHAnsi"/>
          <w:b/>
          <w:bCs/>
          <w:i/>
          <w:iCs/>
          <w:noProof w:val="0"/>
          <w:color w:val="000000"/>
          <w:sz w:val="23"/>
          <w:szCs w:val="23"/>
          <w:lang w:val="en-GB"/>
        </w:rPr>
        <w:t>Șoldănești</w:t>
      </w:r>
      <w:proofErr w:type="spellEnd"/>
      <w:r w:rsidRPr="007F59A3">
        <w:rPr>
          <w:rFonts w:eastAsiaTheme="minorHAnsi"/>
          <w:b/>
          <w:bCs/>
          <w:i/>
          <w:iCs/>
          <w:noProof w:val="0"/>
          <w:color w:val="000000"/>
          <w:sz w:val="23"/>
          <w:szCs w:val="23"/>
          <w:lang w:val="en-GB"/>
        </w:rPr>
        <w:t xml:space="preserve"> </w:t>
      </w:r>
    </w:p>
    <w:p w14:paraId="2A62A798" w14:textId="77777777" w:rsidR="007F59A3" w:rsidRPr="007F59A3" w:rsidRDefault="007F59A3" w:rsidP="007F59A3">
      <w:pPr>
        <w:autoSpaceDE w:val="0"/>
        <w:autoSpaceDN w:val="0"/>
        <w:adjustRightInd w:val="0"/>
        <w:rPr>
          <w:rFonts w:eastAsiaTheme="minorHAnsi"/>
          <w:noProof w:val="0"/>
          <w:color w:val="000000"/>
          <w:sz w:val="23"/>
          <w:szCs w:val="23"/>
          <w:lang w:val="en-GB"/>
        </w:rPr>
      </w:pPr>
      <w:proofErr w:type="spellStart"/>
      <w:r w:rsidRPr="007F59A3">
        <w:rPr>
          <w:rFonts w:eastAsiaTheme="minorHAnsi"/>
          <w:i/>
          <w:iCs/>
          <w:noProof w:val="0"/>
          <w:color w:val="000000"/>
          <w:sz w:val="23"/>
          <w:szCs w:val="23"/>
          <w:lang w:val="en-GB"/>
        </w:rPr>
        <w:t>Denumirea</w:t>
      </w:r>
      <w:proofErr w:type="spellEnd"/>
      <w:r w:rsidRPr="007F59A3">
        <w:rPr>
          <w:rFonts w:eastAsiaTheme="minorHAnsi"/>
          <w:i/>
          <w:iCs/>
          <w:noProof w:val="0"/>
          <w:color w:val="000000"/>
          <w:sz w:val="23"/>
          <w:szCs w:val="23"/>
          <w:lang w:val="en-GB"/>
        </w:rPr>
        <w:t xml:space="preserve"> </w:t>
      </w:r>
      <w:proofErr w:type="spellStart"/>
      <w:r w:rsidRPr="007F59A3">
        <w:rPr>
          <w:rFonts w:eastAsiaTheme="minorHAnsi"/>
          <w:i/>
          <w:iCs/>
          <w:noProof w:val="0"/>
          <w:color w:val="000000"/>
          <w:sz w:val="23"/>
          <w:szCs w:val="23"/>
          <w:lang w:val="en-GB"/>
        </w:rPr>
        <w:t>Băncii</w:t>
      </w:r>
      <w:proofErr w:type="spellEnd"/>
      <w:r w:rsidRPr="007F59A3">
        <w:rPr>
          <w:rFonts w:eastAsiaTheme="minorHAnsi"/>
          <w:i/>
          <w:iCs/>
          <w:noProof w:val="0"/>
          <w:color w:val="000000"/>
          <w:sz w:val="23"/>
          <w:szCs w:val="23"/>
          <w:lang w:val="en-GB"/>
        </w:rPr>
        <w:t xml:space="preserve">: </w:t>
      </w:r>
      <w:proofErr w:type="spellStart"/>
      <w:r w:rsidRPr="007F59A3">
        <w:rPr>
          <w:rFonts w:eastAsiaTheme="minorHAnsi"/>
          <w:b/>
          <w:bCs/>
          <w:i/>
          <w:iCs/>
          <w:noProof w:val="0"/>
          <w:color w:val="000000"/>
          <w:sz w:val="23"/>
          <w:szCs w:val="23"/>
          <w:lang w:val="en-GB"/>
        </w:rPr>
        <w:t>Trezoreria</w:t>
      </w:r>
      <w:proofErr w:type="spellEnd"/>
      <w:r w:rsidRPr="007F59A3">
        <w:rPr>
          <w:rFonts w:eastAsiaTheme="minorHAnsi"/>
          <w:b/>
          <w:bCs/>
          <w:i/>
          <w:iCs/>
          <w:noProof w:val="0"/>
          <w:color w:val="000000"/>
          <w:sz w:val="23"/>
          <w:szCs w:val="23"/>
          <w:lang w:val="en-GB"/>
        </w:rPr>
        <w:t xml:space="preserve"> </w:t>
      </w:r>
      <w:proofErr w:type="spellStart"/>
      <w:r w:rsidRPr="007F59A3">
        <w:rPr>
          <w:rFonts w:eastAsiaTheme="minorHAnsi"/>
          <w:b/>
          <w:bCs/>
          <w:i/>
          <w:iCs/>
          <w:noProof w:val="0"/>
          <w:color w:val="000000"/>
          <w:sz w:val="23"/>
          <w:szCs w:val="23"/>
          <w:lang w:val="en-GB"/>
        </w:rPr>
        <w:t>Regionala</w:t>
      </w:r>
      <w:proofErr w:type="spellEnd"/>
      <w:r w:rsidRPr="007F59A3">
        <w:rPr>
          <w:rFonts w:eastAsiaTheme="minorHAnsi"/>
          <w:b/>
          <w:bCs/>
          <w:i/>
          <w:iCs/>
          <w:noProof w:val="0"/>
          <w:color w:val="000000"/>
          <w:sz w:val="23"/>
          <w:szCs w:val="23"/>
          <w:lang w:val="en-GB"/>
        </w:rPr>
        <w:t xml:space="preserve"> Nord </w:t>
      </w:r>
    </w:p>
    <w:p w14:paraId="25C431FC" w14:textId="77777777" w:rsidR="007F59A3" w:rsidRPr="007F59A3" w:rsidRDefault="007F59A3" w:rsidP="007F59A3">
      <w:pPr>
        <w:autoSpaceDE w:val="0"/>
        <w:autoSpaceDN w:val="0"/>
        <w:adjustRightInd w:val="0"/>
        <w:rPr>
          <w:rFonts w:eastAsiaTheme="minorHAnsi"/>
          <w:noProof w:val="0"/>
          <w:color w:val="000000"/>
          <w:sz w:val="23"/>
          <w:szCs w:val="23"/>
          <w:lang w:val="en-GB"/>
        </w:rPr>
      </w:pPr>
      <w:proofErr w:type="spellStart"/>
      <w:r w:rsidRPr="007F59A3">
        <w:rPr>
          <w:rFonts w:eastAsiaTheme="minorHAnsi"/>
          <w:i/>
          <w:iCs/>
          <w:noProof w:val="0"/>
          <w:color w:val="000000"/>
          <w:sz w:val="23"/>
          <w:szCs w:val="23"/>
          <w:lang w:val="en-GB"/>
        </w:rPr>
        <w:t>Codul</w:t>
      </w:r>
      <w:proofErr w:type="spellEnd"/>
      <w:r w:rsidRPr="007F59A3">
        <w:rPr>
          <w:rFonts w:eastAsiaTheme="minorHAnsi"/>
          <w:i/>
          <w:iCs/>
          <w:noProof w:val="0"/>
          <w:color w:val="000000"/>
          <w:sz w:val="23"/>
          <w:szCs w:val="23"/>
          <w:lang w:val="en-GB"/>
        </w:rPr>
        <w:t xml:space="preserve"> fiscal: 1007606007418 </w:t>
      </w:r>
    </w:p>
    <w:p w14:paraId="72BE5A20" w14:textId="77777777" w:rsidR="007F59A3" w:rsidRPr="007F59A3" w:rsidRDefault="007F59A3" w:rsidP="007F59A3">
      <w:pPr>
        <w:autoSpaceDE w:val="0"/>
        <w:autoSpaceDN w:val="0"/>
        <w:adjustRightInd w:val="0"/>
        <w:rPr>
          <w:rFonts w:eastAsiaTheme="minorHAnsi"/>
          <w:noProof w:val="0"/>
          <w:color w:val="000000"/>
          <w:sz w:val="23"/>
          <w:szCs w:val="23"/>
          <w:lang w:val="en-GB"/>
        </w:rPr>
      </w:pPr>
      <w:proofErr w:type="spellStart"/>
      <w:r w:rsidRPr="007F59A3">
        <w:rPr>
          <w:rFonts w:eastAsiaTheme="minorHAnsi"/>
          <w:i/>
          <w:iCs/>
          <w:noProof w:val="0"/>
          <w:color w:val="000000"/>
          <w:sz w:val="23"/>
          <w:szCs w:val="23"/>
          <w:lang w:val="en-GB"/>
        </w:rPr>
        <w:t>Contul</w:t>
      </w:r>
      <w:proofErr w:type="spellEnd"/>
      <w:r w:rsidRPr="007F59A3">
        <w:rPr>
          <w:rFonts w:eastAsiaTheme="minorHAnsi"/>
          <w:i/>
          <w:iCs/>
          <w:noProof w:val="0"/>
          <w:color w:val="000000"/>
          <w:sz w:val="23"/>
          <w:szCs w:val="23"/>
          <w:lang w:val="en-GB"/>
        </w:rPr>
        <w:t xml:space="preserve"> de </w:t>
      </w:r>
      <w:proofErr w:type="spellStart"/>
      <w:r w:rsidRPr="007F59A3">
        <w:rPr>
          <w:rFonts w:eastAsiaTheme="minorHAnsi"/>
          <w:i/>
          <w:iCs/>
          <w:noProof w:val="0"/>
          <w:color w:val="000000"/>
          <w:sz w:val="23"/>
          <w:szCs w:val="23"/>
          <w:lang w:val="en-GB"/>
        </w:rPr>
        <w:t>decontare</w:t>
      </w:r>
      <w:proofErr w:type="spellEnd"/>
      <w:r w:rsidRPr="007F59A3">
        <w:rPr>
          <w:rFonts w:eastAsiaTheme="minorHAnsi"/>
          <w:i/>
          <w:iCs/>
          <w:noProof w:val="0"/>
          <w:color w:val="000000"/>
          <w:sz w:val="23"/>
          <w:szCs w:val="23"/>
          <w:lang w:val="en-GB"/>
        </w:rPr>
        <w:t xml:space="preserve">: </w:t>
      </w:r>
      <w:r w:rsidRPr="007F59A3">
        <w:rPr>
          <w:rFonts w:eastAsiaTheme="minorHAnsi"/>
          <w:b/>
          <w:bCs/>
          <w:i/>
          <w:iCs/>
          <w:noProof w:val="0"/>
          <w:color w:val="000000"/>
          <w:sz w:val="23"/>
          <w:szCs w:val="23"/>
          <w:lang w:val="en-GB"/>
        </w:rPr>
        <w:t xml:space="preserve">MD23TRPCBO518430D00089AA </w:t>
      </w:r>
    </w:p>
    <w:p w14:paraId="5B013457" w14:textId="77777777" w:rsidR="007F59A3" w:rsidRDefault="007F59A3" w:rsidP="007F59A3">
      <w:pPr>
        <w:autoSpaceDE w:val="0"/>
        <w:autoSpaceDN w:val="0"/>
        <w:adjustRightInd w:val="0"/>
        <w:rPr>
          <w:rFonts w:eastAsiaTheme="minorHAnsi"/>
          <w:noProof w:val="0"/>
          <w:color w:val="000000"/>
          <w:sz w:val="23"/>
          <w:szCs w:val="23"/>
          <w:lang w:val="en-GB"/>
        </w:rPr>
      </w:pPr>
      <w:proofErr w:type="spellStart"/>
      <w:r w:rsidRPr="007F59A3">
        <w:rPr>
          <w:rFonts w:eastAsiaTheme="minorHAnsi"/>
          <w:i/>
          <w:iCs/>
          <w:noProof w:val="0"/>
          <w:color w:val="000000"/>
          <w:sz w:val="23"/>
          <w:szCs w:val="23"/>
          <w:lang w:val="en-GB"/>
        </w:rPr>
        <w:t>Contul</w:t>
      </w:r>
      <w:proofErr w:type="spellEnd"/>
      <w:r w:rsidRPr="007F59A3">
        <w:rPr>
          <w:rFonts w:eastAsiaTheme="minorHAnsi"/>
          <w:i/>
          <w:iCs/>
          <w:noProof w:val="0"/>
          <w:color w:val="000000"/>
          <w:sz w:val="23"/>
          <w:szCs w:val="23"/>
          <w:lang w:val="en-GB"/>
        </w:rPr>
        <w:t xml:space="preserve"> </w:t>
      </w:r>
      <w:proofErr w:type="spellStart"/>
      <w:r w:rsidRPr="007F59A3">
        <w:rPr>
          <w:rFonts w:eastAsiaTheme="minorHAnsi"/>
          <w:i/>
          <w:iCs/>
          <w:noProof w:val="0"/>
          <w:color w:val="000000"/>
          <w:sz w:val="23"/>
          <w:szCs w:val="23"/>
          <w:lang w:val="en-GB"/>
        </w:rPr>
        <w:t>trezorerial</w:t>
      </w:r>
      <w:proofErr w:type="spellEnd"/>
      <w:r w:rsidRPr="007F59A3">
        <w:rPr>
          <w:rFonts w:eastAsiaTheme="minorHAnsi"/>
          <w:i/>
          <w:iCs/>
          <w:noProof w:val="0"/>
          <w:color w:val="000000"/>
          <w:sz w:val="23"/>
          <w:szCs w:val="23"/>
          <w:lang w:val="en-GB"/>
        </w:rPr>
        <w:t xml:space="preserve">: </w:t>
      </w:r>
      <w:r w:rsidRPr="007F59A3">
        <w:rPr>
          <w:rFonts w:eastAsiaTheme="minorHAnsi"/>
          <w:b/>
          <w:bCs/>
          <w:i/>
          <w:iCs/>
          <w:noProof w:val="0"/>
          <w:color w:val="000000"/>
          <w:sz w:val="23"/>
          <w:szCs w:val="23"/>
          <w:lang w:val="en-GB"/>
        </w:rPr>
        <w:t xml:space="preserve">TREZMD2X </w:t>
      </w:r>
    </w:p>
    <w:p w14:paraId="645AD516" w14:textId="1EAC81ED" w:rsidR="007F59A3" w:rsidRPr="007F59A3" w:rsidRDefault="007F59A3" w:rsidP="007F59A3">
      <w:pPr>
        <w:autoSpaceDE w:val="0"/>
        <w:autoSpaceDN w:val="0"/>
        <w:adjustRightInd w:val="0"/>
        <w:rPr>
          <w:rFonts w:eastAsiaTheme="minorHAnsi"/>
          <w:noProof w:val="0"/>
          <w:color w:val="000000"/>
          <w:sz w:val="23"/>
          <w:szCs w:val="23"/>
          <w:lang w:val="en-GB"/>
        </w:rPr>
      </w:pPr>
      <w:proofErr w:type="spellStart"/>
      <w:r w:rsidRPr="007F59A3">
        <w:rPr>
          <w:rFonts w:eastAsiaTheme="minorHAnsi"/>
          <w:i/>
          <w:iCs/>
          <w:noProof w:val="0"/>
          <w:color w:val="000000"/>
          <w:sz w:val="23"/>
          <w:szCs w:val="23"/>
          <w:lang w:val="en-GB"/>
        </w:rPr>
        <w:t>Trezoreria</w:t>
      </w:r>
      <w:proofErr w:type="spellEnd"/>
      <w:r w:rsidRPr="007F59A3">
        <w:rPr>
          <w:rFonts w:eastAsiaTheme="minorHAnsi"/>
          <w:i/>
          <w:iCs/>
          <w:noProof w:val="0"/>
          <w:color w:val="000000"/>
          <w:sz w:val="23"/>
          <w:szCs w:val="23"/>
          <w:lang w:val="en-GB"/>
        </w:rPr>
        <w:t xml:space="preserve"> </w:t>
      </w:r>
      <w:proofErr w:type="spellStart"/>
      <w:r w:rsidRPr="007F59A3">
        <w:rPr>
          <w:rFonts w:eastAsiaTheme="minorHAnsi"/>
          <w:i/>
          <w:iCs/>
          <w:noProof w:val="0"/>
          <w:color w:val="000000"/>
          <w:sz w:val="23"/>
          <w:szCs w:val="23"/>
          <w:lang w:val="en-GB"/>
        </w:rPr>
        <w:t>regională</w:t>
      </w:r>
      <w:proofErr w:type="spellEnd"/>
      <w:r w:rsidRPr="007F59A3">
        <w:rPr>
          <w:rFonts w:eastAsiaTheme="minorHAnsi"/>
          <w:i/>
          <w:iCs/>
          <w:noProof w:val="0"/>
          <w:color w:val="000000"/>
          <w:sz w:val="23"/>
          <w:szCs w:val="23"/>
          <w:lang w:val="en-GB"/>
        </w:rPr>
        <w:t xml:space="preserve">: </w:t>
      </w:r>
      <w:r w:rsidRPr="007F59A3">
        <w:rPr>
          <w:rFonts w:eastAsiaTheme="minorHAnsi"/>
          <w:b/>
          <w:bCs/>
          <w:i/>
          <w:iCs/>
          <w:noProof w:val="0"/>
          <w:color w:val="000000"/>
          <w:sz w:val="23"/>
          <w:szCs w:val="23"/>
          <w:lang w:val="en-GB"/>
        </w:rPr>
        <w:t xml:space="preserve">or. Balti </w:t>
      </w:r>
    </w:p>
    <w:p w14:paraId="54D3F275" w14:textId="5FDAB4E6" w:rsidR="004C49EF" w:rsidRPr="004C49EF" w:rsidRDefault="004C49EF" w:rsidP="007F59A3">
      <w:pPr>
        <w:numPr>
          <w:ilvl w:val="0"/>
          <w:numId w:val="22"/>
        </w:numPr>
        <w:tabs>
          <w:tab w:val="right" w:pos="426"/>
        </w:tabs>
        <w:spacing w:before="120" w:after="120" w:line="256" w:lineRule="auto"/>
        <w:rPr>
          <w:i/>
          <w:sz w:val="22"/>
          <w:szCs w:val="22"/>
          <w:lang w:val="en-US"/>
        </w:rPr>
      </w:pPr>
      <w:r w:rsidRPr="00931B4F">
        <w:rPr>
          <w:b/>
          <w:lang w:val="en-US"/>
        </w:rPr>
        <w:t>Termenul de garanție a lucrărilor:</w:t>
      </w:r>
      <w:r>
        <w:rPr>
          <w:i/>
          <w:sz w:val="22"/>
          <w:szCs w:val="22"/>
          <w:lang w:val="en-US"/>
        </w:rPr>
        <w:t xml:space="preserve">  </w:t>
      </w:r>
      <w:r w:rsidRPr="001A54D2">
        <w:rPr>
          <w:b/>
          <w:lang w:val="en-US"/>
        </w:rPr>
        <w:t xml:space="preserve">– </w:t>
      </w:r>
      <w:r>
        <w:rPr>
          <w:b/>
          <w:lang w:val="en-US"/>
        </w:rPr>
        <w:t xml:space="preserve"> </w:t>
      </w:r>
      <w:r w:rsidRPr="001A54D2">
        <w:rPr>
          <w:b/>
          <w:lang w:val="en-US"/>
        </w:rPr>
        <w:t>5ani</w:t>
      </w:r>
    </w:p>
    <w:p w14:paraId="620947D8" w14:textId="77777777" w:rsidR="004C49EF" w:rsidRPr="00AF2258" w:rsidRDefault="004C49EF" w:rsidP="004C49EF">
      <w:pPr>
        <w:numPr>
          <w:ilvl w:val="0"/>
          <w:numId w:val="22"/>
        </w:numPr>
        <w:tabs>
          <w:tab w:val="right" w:pos="426"/>
        </w:tabs>
        <w:spacing w:before="120"/>
        <w:rPr>
          <w:lang w:val="en-US"/>
        </w:rPr>
      </w:pPr>
      <w:r w:rsidRPr="00D4508A">
        <w:rPr>
          <w:lang w:val="en-US"/>
        </w:rPr>
        <w:t xml:space="preserve"> </w:t>
      </w:r>
      <w:r w:rsidRPr="00D4508A">
        <w:rPr>
          <w:b/>
          <w:lang w:val="en-US"/>
        </w:rPr>
        <w:t>Garanția de bună e</w:t>
      </w:r>
      <w:r>
        <w:rPr>
          <w:b/>
          <w:lang w:val="en-US"/>
        </w:rPr>
        <w:t xml:space="preserve">xecuție a contractului </w:t>
      </w:r>
      <w:r w:rsidRPr="003C6582">
        <w:rPr>
          <w:lang w:val="en-US"/>
        </w:rPr>
        <w:t>– 5% din valoarea contractului cu TV</w:t>
      </w:r>
      <w:r>
        <w:rPr>
          <w:lang w:val="en-US"/>
        </w:rPr>
        <w:t>A</w:t>
      </w:r>
      <w:r w:rsidRPr="00AF2258">
        <w:rPr>
          <w:lang w:val="en-US"/>
        </w:rPr>
        <w:t xml:space="preserve">                                                                                                                                            </w:t>
      </w:r>
    </w:p>
    <w:p w14:paraId="19162567" w14:textId="77777777" w:rsidR="004C49EF" w:rsidRPr="004F5DD5" w:rsidRDefault="004C49EF" w:rsidP="004C49EF">
      <w:pPr>
        <w:numPr>
          <w:ilvl w:val="0"/>
          <w:numId w:val="22"/>
        </w:numPr>
        <w:tabs>
          <w:tab w:val="right" w:pos="426"/>
        </w:tabs>
        <w:spacing w:before="120"/>
        <w:rPr>
          <w:lang w:val="en-US"/>
        </w:rPr>
      </w:pPr>
      <w:r w:rsidRPr="004F5DD5">
        <w:rPr>
          <w:b/>
          <w:lang w:val="en-US"/>
        </w:rPr>
        <w:lastRenderedPageBreak/>
        <w:t>Motivul recurgerii la procedura accelerată (în cazul licitației deschise, restrînse și al procedurii negociate), după caz</w:t>
      </w:r>
      <w:r w:rsidRPr="00D4508A">
        <w:rPr>
          <w:lang w:val="en-US"/>
        </w:rPr>
        <w:t>:</w:t>
      </w:r>
      <w:r w:rsidRPr="00D4508A">
        <w:rPr>
          <w:b/>
          <w:lang w:val="en-US"/>
        </w:rPr>
        <w:t xml:space="preserve"> </w:t>
      </w:r>
      <w:r w:rsidRPr="004F5DD5">
        <w:rPr>
          <w:lang w:val="en-US"/>
        </w:rPr>
        <w:t>nu se aplică.</w:t>
      </w:r>
    </w:p>
    <w:p w14:paraId="01A5A488" w14:textId="77777777" w:rsidR="004C49EF" w:rsidRDefault="004C49EF" w:rsidP="004C49EF">
      <w:pPr>
        <w:numPr>
          <w:ilvl w:val="0"/>
          <w:numId w:val="22"/>
        </w:numPr>
        <w:tabs>
          <w:tab w:val="right" w:pos="426"/>
        </w:tabs>
        <w:spacing w:before="120"/>
        <w:ind w:left="0" w:firstLine="0"/>
        <w:rPr>
          <w:lang w:val="en-US"/>
        </w:rPr>
      </w:pPr>
      <w:r w:rsidRPr="007440AF">
        <w:rPr>
          <w:b/>
          <w:lang w:val="en-US"/>
        </w:rPr>
        <w:t>Tehnici și instrumente specifice de atribuire (dacă este cazul specificați dacă se va utiliza acordul-cadru, sistemul dinamic de achiziție sau licitația electronică):</w:t>
      </w:r>
      <w:r w:rsidRPr="007440AF">
        <w:rPr>
          <w:lang w:val="en-US"/>
        </w:rPr>
        <w:t xml:space="preserve"> </w:t>
      </w:r>
    </w:p>
    <w:p w14:paraId="4AA5AD27" w14:textId="77777777" w:rsidR="004C49EF" w:rsidRPr="007440AF" w:rsidRDefault="004C49EF" w:rsidP="004C49EF">
      <w:pPr>
        <w:numPr>
          <w:ilvl w:val="0"/>
          <w:numId w:val="22"/>
        </w:numPr>
        <w:tabs>
          <w:tab w:val="right" w:pos="426"/>
        </w:tabs>
        <w:spacing w:before="120"/>
        <w:ind w:left="0" w:firstLine="0"/>
        <w:rPr>
          <w:lang w:val="en-US"/>
        </w:rPr>
      </w:pPr>
      <w:r w:rsidRPr="007440AF">
        <w:rPr>
          <w:b/>
          <w:lang w:val="en-US"/>
        </w:rPr>
        <w:t xml:space="preserve">Condiții speciale de care depinde îndeplinirea contractului (indicați după caz): </w:t>
      </w:r>
      <w:r w:rsidRPr="007440AF">
        <w:rPr>
          <w:lang w:val="en-US"/>
        </w:rPr>
        <w:t>nu se aplică.</w:t>
      </w:r>
    </w:p>
    <w:p w14:paraId="50F09067" w14:textId="77777777" w:rsidR="004C49EF" w:rsidRPr="00E306AF" w:rsidRDefault="004C49EF" w:rsidP="004C49EF">
      <w:pPr>
        <w:numPr>
          <w:ilvl w:val="0"/>
          <w:numId w:val="22"/>
        </w:numPr>
        <w:tabs>
          <w:tab w:val="right" w:pos="426"/>
        </w:tabs>
        <w:spacing w:before="120"/>
        <w:ind w:left="0" w:firstLine="0"/>
        <w:rPr>
          <w:b/>
          <w:lang w:val="en-US"/>
        </w:rPr>
      </w:pPr>
      <w:bookmarkStart w:id="46" w:name="_Hlk71621175"/>
      <w:r w:rsidRPr="00E306AF">
        <w:rPr>
          <w:b/>
          <w:lang w:val="it-IT"/>
        </w:rPr>
        <w:t>Ofertele se prezintă în valuta</w:t>
      </w:r>
      <w:bookmarkEnd w:id="46"/>
      <w:r>
        <w:rPr>
          <w:b/>
          <w:lang w:val="it-IT"/>
        </w:rPr>
        <w:t xml:space="preserve"> </w:t>
      </w:r>
      <w:r w:rsidRPr="004F5DD5">
        <w:rPr>
          <w:u w:val="single"/>
          <w:lang w:val="it-IT"/>
        </w:rPr>
        <w:t>MDL</w:t>
      </w:r>
    </w:p>
    <w:p w14:paraId="37E09F8D" w14:textId="77777777" w:rsidR="004C49EF" w:rsidRDefault="004C49EF" w:rsidP="004C49EF">
      <w:pPr>
        <w:numPr>
          <w:ilvl w:val="0"/>
          <w:numId w:val="22"/>
        </w:numPr>
        <w:tabs>
          <w:tab w:val="right" w:pos="426"/>
        </w:tabs>
        <w:spacing w:before="120"/>
        <w:ind w:left="0" w:firstLine="0"/>
        <w:rPr>
          <w:u w:val="single"/>
          <w:lang w:val="en-US"/>
        </w:rPr>
      </w:pPr>
      <w:r w:rsidRPr="004F5DD5">
        <w:rPr>
          <w:b/>
          <w:lang w:val="en-US"/>
        </w:rPr>
        <w:t>Criteriul de evaluare aplicat pentru adjudecarea contractului</w:t>
      </w:r>
      <w:r>
        <w:rPr>
          <w:lang w:val="en-US"/>
        </w:rPr>
        <w:t>: -pretul cel mai scazut</w:t>
      </w:r>
      <w:r w:rsidRPr="005D0CEE">
        <w:rPr>
          <w:u w:val="single"/>
          <w:lang w:val="en-US"/>
        </w:rPr>
        <w:t>.</w:t>
      </w:r>
    </w:p>
    <w:p w14:paraId="3F55BFC9" w14:textId="77777777" w:rsidR="004C49EF" w:rsidRPr="00137388" w:rsidRDefault="004C49EF" w:rsidP="004C49EF">
      <w:pPr>
        <w:numPr>
          <w:ilvl w:val="0"/>
          <w:numId w:val="22"/>
        </w:numPr>
        <w:tabs>
          <w:tab w:val="right" w:pos="426"/>
        </w:tabs>
        <w:spacing w:before="120"/>
        <w:ind w:left="0" w:firstLine="0"/>
        <w:rPr>
          <w:b/>
          <w:lang w:val="en-US"/>
        </w:rPr>
      </w:pPr>
      <w:r w:rsidRPr="004F5DD5">
        <w:rPr>
          <w:b/>
          <w:lang w:val="en-US"/>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4C49EF" w:rsidRPr="00BE362C" w14:paraId="37404340" w14:textId="77777777" w:rsidTr="004C49EF">
        <w:tc>
          <w:tcPr>
            <w:tcW w:w="577" w:type="dxa"/>
            <w:shd w:val="clear" w:color="auto" w:fill="auto"/>
          </w:tcPr>
          <w:p w14:paraId="57AB5A82" w14:textId="77777777" w:rsidR="004C49EF" w:rsidRPr="00BE362C" w:rsidRDefault="004C49EF" w:rsidP="004C49EF">
            <w:pPr>
              <w:shd w:val="clear" w:color="auto" w:fill="FFFFFF" w:themeFill="background1"/>
              <w:tabs>
                <w:tab w:val="left" w:pos="612"/>
              </w:tabs>
              <w:spacing w:before="120" w:after="120"/>
              <w:rPr>
                <w:b/>
                <w:iCs/>
              </w:rPr>
            </w:pPr>
            <w:r w:rsidRPr="00BE362C">
              <w:rPr>
                <w:b/>
                <w:iCs/>
              </w:rPr>
              <w:t>Nr. d/o</w:t>
            </w:r>
          </w:p>
        </w:tc>
        <w:tc>
          <w:tcPr>
            <w:tcW w:w="7248" w:type="dxa"/>
            <w:shd w:val="clear" w:color="auto" w:fill="auto"/>
          </w:tcPr>
          <w:p w14:paraId="63BC1AEB" w14:textId="77777777" w:rsidR="004C49EF" w:rsidRPr="00BE362C" w:rsidRDefault="004C49EF" w:rsidP="004C49EF">
            <w:pPr>
              <w:shd w:val="clear" w:color="auto" w:fill="FFFFFF" w:themeFill="background1"/>
              <w:tabs>
                <w:tab w:val="left" w:pos="612"/>
              </w:tabs>
              <w:spacing w:before="120" w:after="120"/>
              <w:jc w:val="center"/>
              <w:rPr>
                <w:b/>
                <w:iCs/>
              </w:rPr>
            </w:pPr>
            <w:r w:rsidRPr="00BE362C">
              <w:rPr>
                <w:b/>
                <w:iCs/>
              </w:rPr>
              <w:t>Denumirea</w:t>
            </w:r>
            <w:r>
              <w:rPr>
                <w:b/>
                <w:iCs/>
              </w:rPr>
              <w:t xml:space="preserve"> </w:t>
            </w:r>
            <w:r w:rsidRPr="00BE362C">
              <w:rPr>
                <w:b/>
                <w:iCs/>
              </w:rPr>
              <w:t>factorului</w:t>
            </w:r>
            <w:r>
              <w:rPr>
                <w:b/>
                <w:iCs/>
              </w:rPr>
              <w:t xml:space="preserve"> </w:t>
            </w:r>
            <w:r w:rsidRPr="00BE362C">
              <w:rPr>
                <w:b/>
                <w:iCs/>
              </w:rPr>
              <w:t>de</w:t>
            </w:r>
            <w:r>
              <w:rPr>
                <w:b/>
                <w:iCs/>
              </w:rPr>
              <w:t xml:space="preserve"> </w:t>
            </w:r>
            <w:r w:rsidRPr="00BE362C">
              <w:rPr>
                <w:b/>
                <w:iCs/>
              </w:rPr>
              <w:t>evaluare</w:t>
            </w:r>
          </w:p>
        </w:tc>
        <w:tc>
          <w:tcPr>
            <w:tcW w:w="2160" w:type="dxa"/>
            <w:shd w:val="clear" w:color="auto" w:fill="auto"/>
          </w:tcPr>
          <w:p w14:paraId="4261A694" w14:textId="77777777" w:rsidR="004C49EF" w:rsidRPr="00BE362C" w:rsidRDefault="004C49EF" w:rsidP="004C49EF">
            <w:pPr>
              <w:shd w:val="clear" w:color="auto" w:fill="FFFFFF" w:themeFill="background1"/>
              <w:tabs>
                <w:tab w:val="left" w:pos="612"/>
              </w:tabs>
              <w:spacing w:before="120" w:after="120"/>
              <w:jc w:val="center"/>
              <w:rPr>
                <w:b/>
                <w:iCs/>
              </w:rPr>
            </w:pPr>
            <w:r w:rsidRPr="00BE362C">
              <w:rPr>
                <w:b/>
                <w:iCs/>
              </w:rPr>
              <w:t>Ponderea%</w:t>
            </w:r>
          </w:p>
        </w:tc>
      </w:tr>
      <w:tr w:rsidR="004C49EF" w:rsidRPr="00BE362C" w14:paraId="4F3D71D6" w14:textId="77777777" w:rsidTr="004C49EF">
        <w:tc>
          <w:tcPr>
            <w:tcW w:w="577" w:type="dxa"/>
            <w:shd w:val="clear" w:color="auto" w:fill="auto"/>
          </w:tcPr>
          <w:p w14:paraId="3760ACAB" w14:textId="77777777" w:rsidR="004C49EF" w:rsidRPr="00BE362C" w:rsidRDefault="004C49EF" w:rsidP="004C49EF">
            <w:pPr>
              <w:shd w:val="clear" w:color="auto" w:fill="FFFFFF" w:themeFill="background1"/>
              <w:tabs>
                <w:tab w:val="left" w:pos="612"/>
              </w:tabs>
              <w:spacing w:before="120" w:after="120"/>
              <w:rPr>
                <w:iCs/>
              </w:rPr>
            </w:pPr>
          </w:p>
        </w:tc>
        <w:tc>
          <w:tcPr>
            <w:tcW w:w="7248" w:type="dxa"/>
            <w:shd w:val="clear" w:color="auto" w:fill="auto"/>
          </w:tcPr>
          <w:p w14:paraId="12CCDB5D" w14:textId="77777777" w:rsidR="004C49EF" w:rsidRPr="00BE362C" w:rsidRDefault="004C49EF" w:rsidP="004C49EF">
            <w:pPr>
              <w:shd w:val="clear" w:color="auto" w:fill="FFFFFF" w:themeFill="background1"/>
              <w:tabs>
                <w:tab w:val="left" w:pos="612"/>
              </w:tabs>
              <w:spacing w:before="120" w:after="120"/>
              <w:rPr>
                <w:iCs/>
              </w:rPr>
            </w:pPr>
          </w:p>
        </w:tc>
        <w:tc>
          <w:tcPr>
            <w:tcW w:w="2160" w:type="dxa"/>
            <w:shd w:val="clear" w:color="auto" w:fill="auto"/>
          </w:tcPr>
          <w:p w14:paraId="58083DF3" w14:textId="77777777" w:rsidR="004C49EF" w:rsidRPr="00BE362C" w:rsidRDefault="004C49EF" w:rsidP="004C49EF">
            <w:pPr>
              <w:shd w:val="clear" w:color="auto" w:fill="FFFFFF" w:themeFill="background1"/>
              <w:tabs>
                <w:tab w:val="left" w:pos="612"/>
              </w:tabs>
              <w:spacing w:before="120" w:after="120"/>
              <w:rPr>
                <w:iCs/>
              </w:rPr>
            </w:pPr>
          </w:p>
        </w:tc>
      </w:tr>
    </w:tbl>
    <w:p w14:paraId="0345016D" w14:textId="77777777" w:rsidR="004C49EF" w:rsidRPr="00756325" w:rsidRDefault="004C49EF" w:rsidP="004C49EF">
      <w:pPr>
        <w:tabs>
          <w:tab w:val="right" w:pos="426"/>
        </w:tabs>
        <w:spacing w:before="120"/>
        <w:rPr>
          <w:b/>
          <w:lang w:val="en-US"/>
        </w:rPr>
      </w:pPr>
    </w:p>
    <w:p w14:paraId="09546E8B" w14:textId="77777777" w:rsidR="004C49EF" w:rsidRPr="004F5DD5" w:rsidRDefault="004C49EF" w:rsidP="004C49EF">
      <w:pPr>
        <w:numPr>
          <w:ilvl w:val="0"/>
          <w:numId w:val="22"/>
        </w:numPr>
        <w:tabs>
          <w:tab w:val="right" w:pos="426"/>
        </w:tabs>
        <w:spacing w:before="120"/>
        <w:ind w:left="0" w:firstLine="0"/>
        <w:rPr>
          <w:b/>
          <w:lang w:val="en-US"/>
        </w:rPr>
      </w:pPr>
      <w:r w:rsidRPr="004F5DD5">
        <w:rPr>
          <w:b/>
          <w:lang w:val="en-US"/>
        </w:rPr>
        <w:t>Termenul limită de depunere/deschidere a ofertelor:</w:t>
      </w:r>
    </w:p>
    <w:p w14:paraId="072189F7" w14:textId="77777777" w:rsidR="004C49EF" w:rsidRPr="00756325" w:rsidRDefault="004C49EF" w:rsidP="004C49EF">
      <w:pPr>
        <w:pStyle w:val="ListParagraph"/>
        <w:numPr>
          <w:ilvl w:val="0"/>
          <w:numId w:val="24"/>
        </w:numPr>
        <w:tabs>
          <w:tab w:val="clear" w:pos="1134"/>
          <w:tab w:val="right" w:pos="426"/>
        </w:tabs>
        <w:spacing w:before="120"/>
        <w:jc w:val="left"/>
        <w:rPr>
          <w:b/>
        </w:rPr>
      </w:pPr>
      <w:proofErr w:type="spellStart"/>
      <w:r w:rsidRPr="00756325">
        <w:t>până</w:t>
      </w:r>
      <w:proofErr w:type="spellEnd"/>
      <w:r w:rsidRPr="00756325">
        <w:t xml:space="preserve"> la:</w:t>
      </w:r>
      <w:r w:rsidRPr="00756325">
        <w:rPr>
          <w:b/>
        </w:rPr>
        <w:t xml:space="preserve"> </w:t>
      </w:r>
      <w:r>
        <w:rPr>
          <w:b/>
          <w:i/>
        </w:rPr>
        <w:t>[</w:t>
      </w:r>
      <w:proofErr w:type="spellStart"/>
      <w:r>
        <w:rPr>
          <w:b/>
          <w:i/>
        </w:rPr>
        <w:t>ora</w:t>
      </w:r>
      <w:proofErr w:type="spellEnd"/>
      <w:r w:rsidRPr="00756325">
        <w:rPr>
          <w:b/>
          <w:i/>
        </w:rPr>
        <w:t>]</w:t>
      </w:r>
      <w:r w:rsidRPr="00756325">
        <w:rPr>
          <w:b/>
        </w:rPr>
        <w:t xml:space="preserve"> </w:t>
      </w:r>
      <w:r w:rsidRPr="00756325">
        <w:rPr>
          <w:b/>
          <w:lang w:val="ro-RO"/>
        </w:rPr>
        <w:t>conform anunţului din SIA RSAP.</w:t>
      </w:r>
    </w:p>
    <w:p w14:paraId="2CB68D6F" w14:textId="77777777" w:rsidR="004C49EF" w:rsidRPr="00756325" w:rsidRDefault="004C49EF" w:rsidP="004C49EF">
      <w:pPr>
        <w:pStyle w:val="ListParagraph"/>
        <w:numPr>
          <w:ilvl w:val="0"/>
          <w:numId w:val="24"/>
        </w:numPr>
        <w:tabs>
          <w:tab w:val="clear" w:pos="1134"/>
          <w:tab w:val="right" w:pos="426"/>
        </w:tabs>
        <w:spacing w:before="120"/>
        <w:jc w:val="left"/>
        <w:rPr>
          <w:b/>
        </w:rPr>
      </w:pPr>
      <w:r w:rsidRPr="00756325">
        <w:t>pe:</w:t>
      </w:r>
      <w:r w:rsidRPr="00756325">
        <w:rPr>
          <w:b/>
        </w:rPr>
        <w:t xml:space="preserve"> </w:t>
      </w:r>
      <w:r>
        <w:rPr>
          <w:b/>
          <w:i/>
        </w:rPr>
        <w:t>[data</w:t>
      </w:r>
      <w:r w:rsidRPr="00756325">
        <w:rPr>
          <w:b/>
          <w:i/>
        </w:rPr>
        <w:t>]</w:t>
      </w:r>
      <w:r w:rsidRPr="00756325">
        <w:rPr>
          <w:b/>
        </w:rPr>
        <w:t xml:space="preserve"> </w:t>
      </w:r>
      <w:r w:rsidRPr="00756325">
        <w:rPr>
          <w:b/>
          <w:lang w:val="ro-RO"/>
        </w:rPr>
        <w:t>conform anunţului din SIA RSAP.</w:t>
      </w:r>
    </w:p>
    <w:p w14:paraId="725C9532" w14:textId="77777777" w:rsidR="004C49EF" w:rsidRPr="00756325" w:rsidRDefault="004C49EF" w:rsidP="004C49EF">
      <w:pPr>
        <w:numPr>
          <w:ilvl w:val="0"/>
          <w:numId w:val="22"/>
        </w:numPr>
        <w:tabs>
          <w:tab w:val="right" w:pos="426"/>
        </w:tabs>
        <w:spacing w:before="120"/>
        <w:ind w:left="0" w:firstLine="0"/>
        <w:rPr>
          <w:lang w:val="en-US"/>
        </w:rPr>
      </w:pPr>
      <w:r w:rsidRPr="004F5DD5">
        <w:rPr>
          <w:b/>
          <w:lang w:val="en-US"/>
        </w:rPr>
        <w:t>Adresa la care trebuie transmise ofertele sau cererile de participare</w:t>
      </w:r>
      <w:r w:rsidRPr="00756325">
        <w:rPr>
          <w:lang w:val="en-US"/>
        </w:rPr>
        <w:t xml:space="preserve">: </w:t>
      </w:r>
      <w:r w:rsidRPr="00756325">
        <w:rPr>
          <w:b/>
          <w:i/>
          <w:lang w:val="en-US"/>
        </w:rPr>
        <w:t>Ofertele sau cererile de participare vor fi depuse electronic prin intermediul SIA RSAP</w:t>
      </w:r>
    </w:p>
    <w:p w14:paraId="64D4891C" w14:textId="77777777" w:rsidR="004C49EF" w:rsidRPr="00756325" w:rsidRDefault="004C49EF" w:rsidP="004C49EF">
      <w:pPr>
        <w:numPr>
          <w:ilvl w:val="0"/>
          <w:numId w:val="22"/>
        </w:numPr>
        <w:tabs>
          <w:tab w:val="right" w:pos="426"/>
        </w:tabs>
        <w:spacing w:before="120"/>
        <w:ind w:left="0" w:firstLine="0"/>
        <w:rPr>
          <w:b/>
          <w:lang w:val="en-US"/>
        </w:rPr>
      </w:pPr>
      <w:r w:rsidRPr="004F5DD5">
        <w:rPr>
          <w:b/>
          <w:lang w:val="en-US"/>
        </w:rPr>
        <w:t>Termenul de valabilitate a ofertelor</w:t>
      </w:r>
      <w:r>
        <w:rPr>
          <w:b/>
          <w:lang w:val="en-US"/>
        </w:rPr>
        <w:t xml:space="preserve">: </w:t>
      </w:r>
      <w:r w:rsidRPr="00261909">
        <w:rPr>
          <w:lang w:val="en-US"/>
        </w:rPr>
        <w:t xml:space="preserve"> - 60</w:t>
      </w:r>
      <w:r w:rsidRPr="004F5DD5">
        <w:rPr>
          <w:lang w:val="en-US"/>
        </w:rPr>
        <w:t xml:space="preserve"> zile</w:t>
      </w:r>
      <w:r w:rsidRPr="00756325">
        <w:rPr>
          <w:b/>
          <w:lang w:val="en-US"/>
        </w:rPr>
        <w:t>.</w:t>
      </w:r>
    </w:p>
    <w:p w14:paraId="489CF161" w14:textId="77777777" w:rsidR="004C49EF" w:rsidRPr="00756325" w:rsidRDefault="004C49EF" w:rsidP="004C49EF">
      <w:pPr>
        <w:numPr>
          <w:ilvl w:val="0"/>
          <w:numId w:val="22"/>
        </w:numPr>
        <w:tabs>
          <w:tab w:val="right" w:pos="426"/>
        </w:tabs>
        <w:spacing w:before="120"/>
        <w:ind w:left="0" w:firstLine="0"/>
        <w:rPr>
          <w:b/>
          <w:i/>
          <w:lang w:val="en-US"/>
        </w:rPr>
      </w:pPr>
      <w:r w:rsidRPr="004F5DD5">
        <w:rPr>
          <w:b/>
          <w:lang w:val="en-US"/>
        </w:rPr>
        <w:t>Locul deschiderii ofertelor</w:t>
      </w:r>
      <w:r w:rsidRPr="00756325">
        <w:rPr>
          <w:b/>
        </w:rPr>
        <w:t xml:space="preserve">: </w:t>
      </w:r>
      <w:r w:rsidRPr="004F5DD5">
        <w:t>SIA RSAP</w:t>
      </w:r>
      <w:r w:rsidRPr="00756325">
        <w:rPr>
          <w:b/>
        </w:rPr>
        <w:t>.</w:t>
      </w:r>
    </w:p>
    <w:p w14:paraId="47E4F9E5" w14:textId="77777777" w:rsidR="004C49EF" w:rsidRPr="00756325" w:rsidRDefault="004C49EF" w:rsidP="004C49EF">
      <w:pPr>
        <w:tabs>
          <w:tab w:val="right" w:pos="426"/>
        </w:tabs>
        <w:spacing w:before="120"/>
        <w:rPr>
          <w:b/>
          <w:i/>
          <w:lang w:val="en-US"/>
        </w:rPr>
      </w:pPr>
      <w:r w:rsidRPr="00756325">
        <w:rPr>
          <w:b/>
          <w:i/>
          <w:lang w:val="en-US"/>
        </w:rPr>
        <w:t xml:space="preserve">       Ofertele întîrziate vor fi respinse. </w:t>
      </w:r>
    </w:p>
    <w:p w14:paraId="36538FFF" w14:textId="77777777" w:rsidR="004C49EF" w:rsidRPr="00A52038" w:rsidRDefault="004C49EF" w:rsidP="004C49EF">
      <w:pPr>
        <w:numPr>
          <w:ilvl w:val="0"/>
          <w:numId w:val="22"/>
        </w:numPr>
        <w:tabs>
          <w:tab w:val="right" w:pos="426"/>
        </w:tabs>
        <w:spacing w:before="120"/>
        <w:ind w:left="450" w:hanging="450"/>
        <w:rPr>
          <w:lang w:val="en-US"/>
        </w:rPr>
      </w:pPr>
      <w:r w:rsidRPr="00A52038">
        <w:rPr>
          <w:b/>
          <w:lang w:val="en-US"/>
        </w:rPr>
        <w:t>Persoanele autorizate să asiste la deschiderea ofertelor:</w:t>
      </w:r>
      <w:r w:rsidRPr="00756325">
        <w:rPr>
          <w:b/>
          <w:lang w:val="en-US"/>
        </w:rPr>
        <w:t xml:space="preserve"> </w:t>
      </w:r>
      <w:r w:rsidRPr="00A52038">
        <w:rPr>
          <w:i/>
          <w:lang w:val="en-US"/>
        </w:rPr>
        <w:t>Ofertanții sau reprezentanții acestora au dreptul să participe la deschiderea ofertelor, cu excepția cazului cînd ofertele au fost depuse prin SIA “RSAP”</w:t>
      </w:r>
      <w:r w:rsidRPr="00A52038">
        <w:rPr>
          <w:lang w:val="en-US"/>
        </w:rPr>
        <w:t>.</w:t>
      </w:r>
    </w:p>
    <w:p w14:paraId="3EC80041" w14:textId="77777777" w:rsidR="004C49EF" w:rsidRPr="00A52038" w:rsidRDefault="004C49EF" w:rsidP="004C49EF">
      <w:pPr>
        <w:numPr>
          <w:ilvl w:val="0"/>
          <w:numId w:val="22"/>
        </w:numPr>
        <w:tabs>
          <w:tab w:val="right" w:pos="426"/>
        </w:tabs>
        <w:spacing w:before="120"/>
        <w:ind w:left="450" w:hanging="450"/>
        <w:rPr>
          <w:lang w:val="en-US"/>
        </w:rPr>
      </w:pPr>
      <w:r w:rsidRPr="00A52038">
        <w:rPr>
          <w:b/>
          <w:lang w:val="en-US"/>
        </w:rPr>
        <w:t>Limba sau limbile în care trebuie redactate ofertele sau cererile de participare</w:t>
      </w:r>
      <w:r w:rsidRPr="00756325">
        <w:rPr>
          <w:lang w:val="en-US"/>
        </w:rPr>
        <w:t>:</w:t>
      </w:r>
      <w:r w:rsidRPr="00756325">
        <w:rPr>
          <w:b/>
          <w:lang w:val="en-US"/>
        </w:rPr>
        <w:t xml:space="preserve"> </w:t>
      </w:r>
      <w:r w:rsidRPr="00A52038">
        <w:rPr>
          <w:shd w:val="clear" w:color="auto" w:fill="FFFFFF"/>
          <w:lang w:val="en-US"/>
        </w:rPr>
        <w:t>limba de stat</w:t>
      </w:r>
    </w:p>
    <w:p w14:paraId="19BE968E" w14:textId="77777777" w:rsidR="004C49EF" w:rsidRPr="00A52038" w:rsidRDefault="004C49EF" w:rsidP="004C49EF">
      <w:pPr>
        <w:numPr>
          <w:ilvl w:val="0"/>
          <w:numId w:val="22"/>
        </w:numPr>
        <w:tabs>
          <w:tab w:val="right" w:pos="426"/>
        </w:tabs>
        <w:spacing w:before="120"/>
        <w:rPr>
          <w:lang w:val="en-US"/>
        </w:rPr>
      </w:pPr>
      <w:r w:rsidRPr="00A52038">
        <w:rPr>
          <w:b/>
          <w:lang w:val="en-US"/>
        </w:rPr>
        <w:t>Respectivul contract se referă la un proiect și/sau program finanțat din fonduri ale Uniunii Europene</w:t>
      </w:r>
      <w:r w:rsidRPr="00756325">
        <w:rPr>
          <w:b/>
          <w:lang w:val="en-US"/>
        </w:rPr>
        <w:t xml:space="preserve">: </w:t>
      </w:r>
      <w:r w:rsidRPr="00A52038">
        <w:rPr>
          <w:lang w:val="en-US"/>
        </w:rPr>
        <w:t>nu se aplică</w:t>
      </w:r>
    </w:p>
    <w:p w14:paraId="3FA2905D" w14:textId="77777777" w:rsidR="004C49EF" w:rsidRPr="00756325" w:rsidRDefault="004C49EF" w:rsidP="004C49EF">
      <w:pPr>
        <w:numPr>
          <w:ilvl w:val="0"/>
          <w:numId w:val="22"/>
        </w:numPr>
        <w:tabs>
          <w:tab w:val="right" w:pos="426"/>
        </w:tabs>
        <w:spacing w:before="120"/>
        <w:ind w:left="0" w:firstLine="0"/>
        <w:rPr>
          <w:lang w:val="en-US"/>
        </w:rPr>
      </w:pPr>
      <w:r w:rsidRPr="00A52038">
        <w:rPr>
          <w:b/>
          <w:lang w:val="en-US"/>
        </w:rPr>
        <w:t>Denumirea și adresa organismului competent de soluționare a contestațiilor</w:t>
      </w:r>
      <w:r w:rsidRPr="00756325">
        <w:rPr>
          <w:lang w:val="en-US"/>
        </w:rPr>
        <w:t xml:space="preserve">: </w:t>
      </w:r>
    </w:p>
    <w:p w14:paraId="5A892443" w14:textId="77777777" w:rsidR="004C49EF" w:rsidRPr="00756325" w:rsidRDefault="004C49EF" w:rsidP="004C49EF">
      <w:pPr>
        <w:tabs>
          <w:tab w:val="right" w:pos="426"/>
        </w:tabs>
        <w:ind w:left="450"/>
        <w:rPr>
          <w:b/>
          <w:i/>
          <w:lang w:val="en-US"/>
        </w:rPr>
      </w:pPr>
      <w:r w:rsidRPr="00756325">
        <w:rPr>
          <w:b/>
          <w:i/>
          <w:lang w:val="en-US"/>
        </w:rPr>
        <w:t>Agenția Națională pentru Soluționarea Contestațiilor</w:t>
      </w:r>
    </w:p>
    <w:p w14:paraId="5A410E6E" w14:textId="77777777" w:rsidR="004C49EF" w:rsidRPr="00756325" w:rsidRDefault="004C49EF" w:rsidP="004C49EF">
      <w:pPr>
        <w:tabs>
          <w:tab w:val="right" w:pos="426"/>
        </w:tabs>
        <w:ind w:left="450"/>
        <w:rPr>
          <w:b/>
          <w:i/>
          <w:lang w:val="en-US"/>
        </w:rPr>
      </w:pPr>
      <w:r w:rsidRPr="00756325">
        <w:rPr>
          <w:b/>
          <w:i/>
          <w:lang w:val="en-US"/>
        </w:rPr>
        <w:t>Adresa: mun. Chișinău, bd. Ștefan cel Mare și Sfânt nr.124 (et.4), MD 2001;</w:t>
      </w:r>
    </w:p>
    <w:p w14:paraId="0CD387FA" w14:textId="77777777" w:rsidR="004C49EF" w:rsidRPr="00756325" w:rsidRDefault="004C49EF" w:rsidP="004C49EF">
      <w:pPr>
        <w:tabs>
          <w:tab w:val="right" w:pos="426"/>
        </w:tabs>
        <w:ind w:left="450"/>
        <w:rPr>
          <w:b/>
          <w:i/>
          <w:lang w:val="en-US"/>
        </w:rPr>
      </w:pPr>
      <w:r w:rsidRPr="00756325">
        <w:rPr>
          <w:b/>
          <w:i/>
          <w:lang w:val="en-US"/>
        </w:rPr>
        <w:t>Tel/Fax/email:</w:t>
      </w:r>
      <w:r w:rsidRPr="00756325">
        <w:rPr>
          <w:b/>
          <w:i/>
          <w:color w:val="000000"/>
          <w:sz w:val="27"/>
          <w:szCs w:val="27"/>
          <w:shd w:val="clear" w:color="auto" w:fill="FFFFFF"/>
          <w:lang w:val="en-US"/>
        </w:rPr>
        <w:t xml:space="preserve"> </w:t>
      </w:r>
      <w:r w:rsidRPr="00756325">
        <w:rPr>
          <w:b/>
          <w:i/>
          <w:lang w:val="en-US"/>
        </w:rPr>
        <w:t>022-820 652, 022 820-651, contestatii@ansc.md</w:t>
      </w:r>
    </w:p>
    <w:p w14:paraId="2A143885" w14:textId="77777777" w:rsidR="004C49EF" w:rsidRPr="00756325" w:rsidRDefault="004C49EF" w:rsidP="004C49EF">
      <w:pPr>
        <w:numPr>
          <w:ilvl w:val="0"/>
          <w:numId w:val="22"/>
        </w:numPr>
        <w:shd w:val="clear" w:color="auto" w:fill="FFFFFF" w:themeFill="background1"/>
        <w:tabs>
          <w:tab w:val="right" w:pos="426"/>
        </w:tabs>
        <w:spacing w:before="120"/>
        <w:rPr>
          <w:b/>
          <w:lang w:val="en-US"/>
        </w:rPr>
      </w:pPr>
      <w:r w:rsidRPr="00A52038">
        <w:rPr>
          <w:b/>
          <w:lang w:val="en-US"/>
        </w:rPr>
        <w:t>Data (datele) și referința (referințele) publicărilor anterioare în Jurnalul Oficial al Uniunii Europene privind contractul (contractele) la care se referă anunțul respective (dacă este cazul</w:t>
      </w:r>
      <w:r w:rsidRPr="00A52038">
        <w:rPr>
          <w:b/>
          <w:highlight w:val="white"/>
          <w:shd w:val="clear" w:color="auto" w:fill="FFFF00"/>
          <w:lang w:val="en-US"/>
        </w:rPr>
        <w:t>)</w:t>
      </w:r>
      <w:r>
        <w:rPr>
          <w:b/>
          <w:shd w:val="clear" w:color="auto" w:fill="FFFF00"/>
          <w:lang w:val="en-US"/>
        </w:rPr>
        <w:t xml:space="preserve">: </w:t>
      </w:r>
      <w:r w:rsidRPr="00756325">
        <w:rPr>
          <w:b/>
          <w:shd w:val="clear" w:color="auto" w:fill="FFFF00"/>
          <w:lang w:val="en-US"/>
        </w:rPr>
        <w:t xml:space="preserve"> </w:t>
      </w:r>
      <w:r w:rsidRPr="00A52038">
        <w:rPr>
          <w:shd w:val="clear" w:color="auto" w:fill="FFFFFF"/>
          <w:lang w:val="en-US"/>
        </w:rPr>
        <w:t>nu se aplică.</w:t>
      </w:r>
    </w:p>
    <w:p w14:paraId="64C910B8" w14:textId="77777777" w:rsidR="004C49EF" w:rsidRPr="00411E7F" w:rsidRDefault="004C49EF" w:rsidP="004C49EF">
      <w:pPr>
        <w:numPr>
          <w:ilvl w:val="0"/>
          <w:numId w:val="22"/>
        </w:numPr>
        <w:shd w:val="clear" w:color="auto" w:fill="FFFFFF"/>
        <w:tabs>
          <w:tab w:val="right" w:pos="426"/>
        </w:tabs>
        <w:spacing w:before="120"/>
        <w:rPr>
          <w:highlight w:val="white"/>
          <w:lang w:val="en-US"/>
        </w:rPr>
      </w:pPr>
      <w:r w:rsidRPr="00411E7F">
        <w:rPr>
          <w:b/>
          <w:lang w:val="en-US"/>
        </w:rPr>
        <w:t>În cazul achizițiilor periodice, calendarul estimat pentru publicarea anunțurilor viitoare</w:t>
      </w:r>
      <w:r w:rsidRPr="00953741">
        <w:rPr>
          <w:b/>
          <w:highlight w:val="white"/>
          <w:shd w:val="clear" w:color="auto" w:fill="FFFF00"/>
          <w:lang w:val="en-US"/>
        </w:rPr>
        <w:t>:</w:t>
      </w:r>
      <w:r>
        <w:rPr>
          <w:b/>
          <w:highlight w:val="white"/>
          <w:shd w:val="clear" w:color="auto" w:fill="FFFF00"/>
          <w:lang w:val="en-US"/>
        </w:rPr>
        <w:t xml:space="preserve"> </w:t>
      </w:r>
      <w:r w:rsidRPr="00411E7F">
        <w:rPr>
          <w:highlight w:val="white"/>
          <w:shd w:val="clear" w:color="auto" w:fill="FFFF00"/>
          <w:lang w:val="en-US"/>
        </w:rPr>
        <w:t>nu se aplică.</w:t>
      </w:r>
    </w:p>
    <w:p w14:paraId="10934AD9" w14:textId="77777777" w:rsidR="004C49EF" w:rsidRPr="00075FB0" w:rsidRDefault="004C49EF" w:rsidP="004C49EF">
      <w:pPr>
        <w:numPr>
          <w:ilvl w:val="0"/>
          <w:numId w:val="22"/>
        </w:numPr>
        <w:shd w:val="clear" w:color="auto" w:fill="FFFFFF" w:themeFill="background1"/>
        <w:tabs>
          <w:tab w:val="right" w:pos="426"/>
        </w:tabs>
        <w:spacing w:before="120"/>
        <w:rPr>
          <w:b/>
          <w:color w:val="FF0000"/>
          <w:lang w:val="en-US"/>
        </w:rPr>
      </w:pPr>
      <w:r w:rsidRPr="00411E7F">
        <w:rPr>
          <w:b/>
          <w:lang w:val="en-US"/>
        </w:rPr>
        <w:t xml:space="preserve">Data publicării anunțului de intenție sau, după caz, precizarea că nu a fost publicat un astfel de </w:t>
      </w:r>
      <w:r w:rsidRPr="00951256">
        <w:rPr>
          <w:b/>
          <w:lang w:val="en-US"/>
        </w:rPr>
        <w:t>anunţ</w:t>
      </w:r>
      <w:r w:rsidRPr="00951256">
        <w:rPr>
          <w:b/>
          <w:highlight w:val="white"/>
          <w:shd w:val="clear" w:color="auto" w:fill="FFFF00"/>
          <w:lang w:val="en-US"/>
        </w:rPr>
        <w:t xml:space="preserve">: </w:t>
      </w:r>
      <w:r>
        <w:rPr>
          <w:b/>
          <w:shd w:val="clear" w:color="auto" w:fill="FFFF00"/>
          <w:lang w:val="en-US"/>
        </w:rPr>
        <w:t>nu se aplica</w:t>
      </w:r>
    </w:p>
    <w:p w14:paraId="7DAB1ECD" w14:textId="1E62BC3E" w:rsidR="004C49EF" w:rsidRPr="006B5C25" w:rsidRDefault="004C49EF" w:rsidP="004C49EF">
      <w:pPr>
        <w:numPr>
          <w:ilvl w:val="0"/>
          <w:numId w:val="22"/>
        </w:numPr>
        <w:shd w:val="clear" w:color="auto" w:fill="FFFFFF"/>
        <w:tabs>
          <w:tab w:val="right" w:pos="426"/>
        </w:tabs>
        <w:spacing w:before="120"/>
        <w:ind w:left="0" w:firstLine="0"/>
        <w:rPr>
          <w:highlight w:val="white"/>
          <w:lang w:val="en-US"/>
        </w:rPr>
      </w:pPr>
      <w:r w:rsidRPr="003C6582">
        <w:rPr>
          <w:b/>
          <w:lang w:val="en-US"/>
        </w:rPr>
        <w:t>Data transmiterii spre publicare a anunțului</w:t>
      </w:r>
      <w:r w:rsidRPr="00411E7F">
        <w:rPr>
          <w:b/>
          <w:lang w:val="en-US"/>
        </w:rPr>
        <w:t xml:space="preserve"> de participare</w:t>
      </w:r>
      <w:r w:rsidRPr="00953741">
        <w:rPr>
          <w:b/>
          <w:highlight w:val="white"/>
          <w:shd w:val="clear" w:color="auto" w:fill="FFFF00"/>
          <w:lang w:val="en-US"/>
        </w:rPr>
        <w:t>:</w:t>
      </w:r>
      <w:r>
        <w:rPr>
          <w:b/>
          <w:highlight w:val="white"/>
          <w:shd w:val="clear" w:color="auto" w:fill="FFFF00"/>
          <w:lang w:val="en-US"/>
        </w:rPr>
        <w:t xml:space="preserve"> </w:t>
      </w:r>
      <w:r w:rsidRPr="00F37473">
        <w:rPr>
          <w:b/>
          <w:highlight w:val="white"/>
          <w:shd w:val="clear" w:color="auto" w:fill="FFFF00"/>
          <w:lang w:val="en-US"/>
        </w:rPr>
        <w:t>2</w:t>
      </w:r>
      <w:r w:rsidR="007F59A3">
        <w:rPr>
          <w:b/>
          <w:highlight w:val="white"/>
          <w:shd w:val="clear" w:color="auto" w:fill="FFFF00"/>
          <w:lang w:val="en-US"/>
        </w:rPr>
        <w:t>4</w:t>
      </w:r>
      <w:r w:rsidRPr="00F37473">
        <w:rPr>
          <w:b/>
          <w:highlight w:val="white"/>
          <w:shd w:val="clear" w:color="auto" w:fill="FFFF00"/>
          <w:lang w:val="en-US"/>
        </w:rPr>
        <w:t>.0</w:t>
      </w:r>
      <w:r w:rsidR="007F59A3">
        <w:rPr>
          <w:b/>
          <w:highlight w:val="white"/>
          <w:shd w:val="clear" w:color="auto" w:fill="FFFF00"/>
          <w:lang w:val="en-US"/>
        </w:rPr>
        <w:t>4</w:t>
      </w:r>
      <w:r w:rsidRPr="00F37473">
        <w:rPr>
          <w:b/>
          <w:highlight w:val="white"/>
          <w:shd w:val="clear" w:color="auto" w:fill="FFFF00"/>
          <w:lang w:val="en-US"/>
        </w:rPr>
        <w:t>.202</w:t>
      </w:r>
      <w:r w:rsidR="007F59A3">
        <w:rPr>
          <w:b/>
          <w:highlight w:val="white"/>
          <w:shd w:val="clear" w:color="auto" w:fill="FFFF00"/>
          <w:lang w:val="en-US"/>
        </w:rPr>
        <w:t>6</w:t>
      </w:r>
    </w:p>
    <w:p w14:paraId="28C9929D" w14:textId="77777777" w:rsidR="004C49EF" w:rsidRPr="00C663A3" w:rsidRDefault="004C49EF" w:rsidP="004C49EF">
      <w:pPr>
        <w:numPr>
          <w:ilvl w:val="0"/>
          <w:numId w:val="22"/>
        </w:numPr>
        <w:shd w:val="clear" w:color="auto" w:fill="FFFFFF"/>
        <w:tabs>
          <w:tab w:val="right" w:pos="426"/>
        </w:tabs>
        <w:spacing w:before="120"/>
        <w:ind w:left="0" w:firstLine="0"/>
        <w:rPr>
          <w:b/>
          <w:highlight w:val="white"/>
          <w:lang w:val="en-US"/>
        </w:rPr>
      </w:pPr>
      <w:r w:rsidRPr="00411E7F">
        <w:rPr>
          <w:b/>
          <w:lang w:val="en-US"/>
        </w:rPr>
        <w:t>În cadrul procedurii de achiziție publică se va utiliza/accepta</w:t>
      </w:r>
      <w:r w:rsidRPr="00D0516D">
        <w:rPr>
          <w:lang w:val="en-US"/>
        </w:rPr>
        <w:t>:</w:t>
      </w:r>
      <w:r w:rsidRPr="00D0516D">
        <w:rPr>
          <w:rStyle w:val="a0"/>
        </w:rPr>
        <w:t xml:space="preserve"> </w:t>
      </w:r>
    </w:p>
    <w:tbl>
      <w:tblPr>
        <w:tblOverlap w:val="never"/>
        <w:tblW w:w="0" w:type="auto"/>
        <w:jc w:val="center"/>
        <w:tblLayout w:type="fixed"/>
        <w:tblCellMar>
          <w:left w:w="10" w:type="dxa"/>
          <w:right w:w="10" w:type="dxa"/>
        </w:tblCellMar>
        <w:tblLook w:val="04A0" w:firstRow="1" w:lastRow="0" w:firstColumn="1" w:lastColumn="0" w:noHBand="0" w:noVBand="1"/>
      </w:tblPr>
      <w:tblGrid>
        <w:gridCol w:w="5309"/>
        <w:gridCol w:w="3797"/>
      </w:tblGrid>
      <w:tr w:rsidR="004C49EF" w:rsidRPr="00EC6131" w14:paraId="5439E01D" w14:textId="77777777" w:rsidTr="004C49EF">
        <w:trPr>
          <w:trHeight w:hRule="exact" w:val="293"/>
          <w:jc w:val="center"/>
        </w:trPr>
        <w:tc>
          <w:tcPr>
            <w:tcW w:w="5309" w:type="dxa"/>
            <w:tcBorders>
              <w:top w:val="single" w:sz="4" w:space="0" w:color="auto"/>
              <w:left w:val="single" w:sz="4" w:space="0" w:color="auto"/>
            </w:tcBorders>
            <w:shd w:val="clear" w:color="auto" w:fill="FFFFFF"/>
            <w:vAlign w:val="bottom"/>
          </w:tcPr>
          <w:p w14:paraId="580A597D" w14:textId="77777777" w:rsidR="004C49EF" w:rsidRDefault="004C49EF" w:rsidP="004C49EF">
            <w:pPr>
              <w:spacing w:line="240" w:lineRule="exact"/>
            </w:pPr>
            <w:r>
              <w:rPr>
                <w:rStyle w:val="2"/>
              </w:rPr>
              <w:t>Denumirea instrumentului electronic</w:t>
            </w:r>
          </w:p>
        </w:tc>
        <w:tc>
          <w:tcPr>
            <w:tcW w:w="3797" w:type="dxa"/>
            <w:tcBorders>
              <w:top w:val="single" w:sz="4" w:space="0" w:color="auto"/>
              <w:left w:val="single" w:sz="4" w:space="0" w:color="auto"/>
              <w:right w:val="single" w:sz="4" w:space="0" w:color="auto"/>
            </w:tcBorders>
            <w:shd w:val="clear" w:color="auto" w:fill="FFFFFF"/>
            <w:vAlign w:val="bottom"/>
          </w:tcPr>
          <w:p w14:paraId="2018030D" w14:textId="77777777" w:rsidR="004C49EF" w:rsidRPr="00D0516D" w:rsidRDefault="004C49EF" w:rsidP="004C49EF">
            <w:pPr>
              <w:spacing w:line="240" w:lineRule="exact"/>
              <w:rPr>
                <w:lang w:val="en-US"/>
              </w:rPr>
            </w:pPr>
            <w:r>
              <w:rPr>
                <w:rStyle w:val="2"/>
              </w:rPr>
              <w:t>Se va utiliza/accepta sau nu</w:t>
            </w:r>
          </w:p>
        </w:tc>
      </w:tr>
      <w:tr w:rsidR="004C49EF" w14:paraId="6D10C415" w14:textId="77777777" w:rsidTr="004C49EF">
        <w:trPr>
          <w:trHeight w:hRule="exact" w:val="562"/>
          <w:jc w:val="center"/>
        </w:trPr>
        <w:tc>
          <w:tcPr>
            <w:tcW w:w="5309" w:type="dxa"/>
            <w:tcBorders>
              <w:top w:val="single" w:sz="4" w:space="0" w:color="auto"/>
              <w:left w:val="single" w:sz="4" w:space="0" w:color="auto"/>
            </w:tcBorders>
            <w:shd w:val="clear" w:color="auto" w:fill="FFFFFF"/>
            <w:vAlign w:val="bottom"/>
          </w:tcPr>
          <w:p w14:paraId="4B57A2EF" w14:textId="77777777" w:rsidR="004C49EF" w:rsidRPr="00D0516D" w:rsidRDefault="004C49EF" w:rsidP="004C49EF">
            <w:pPr>
              <w:spacing w:line="274" w:lineRule="exact"/>
              <w:rPr>
                <w:lang w:val="en-US"/>
              </w:rPr>
            </w:pPr>
            <w:r>
              <w:rPr>
                <w:rStyle w:val="2"/>
              </w:rPr>
              <w:t>depunerea electronică a ofertelor sau a cererilor de participare</w:t>
            </w:r>
          </w:p>
        </w:tc>
        <w:tc>
          <w:tcPr>
            <w:tcW w:w="3797" w:type="dxa"/>
            <w:tcBorders>
              <w:top w:val="single" w:sz="4" w:space="0" w:color="auto"/>
              <w:left w:val="single" w:sz="4" w:space="0" w:color="auto"/>
              <w:right w:val="single" w:sz="4" w:space="0" w:color="auto"/>
            </w:tcBorders>
            <w:shd w:val="clear" w:color="auto" w:fill="FFFFFF"/>
          </w:tcPr>
          <w:p w14:paraId="7C1281F6" w14:textId="77777777" w:rsidR="004C49EF" w:rsidRDefault="004C49EF" w:rsidP="004C49EF">
            <w:pPr>
              <w:spacing w:line="240" w:lineRule="exact"/>
            </w:pPr>
            <w:r>
              <w:rPr>
                <w:rStyle w:val="2"/>
              </w:rPr>
              <w:t>Se acceptă</w:t>
            </w:r>
          </w:p>
        </w:tc>
      </w:tr>
      <w:tr w:rsidR="004C49EF" w14:paraId="27046DDB" w14:textId="77777777" w:rsidTr="004C49EF">
        <w:trPr>
          <w:trHeight w:hRule="exact" w:val="288"/>
          <w:jc w:val="center"/>
        </w:trPr>
        <w:tc>
          <w:tcPr>
            <w:tcW w:w="5309" w:type="dxa"/>
            <w:tcBorders>
              <w:top w:val="single" w:sz="4" w:space="0" w:color="auto"/>
              <w:left w:val="single" w:sz="4" w:space="0" w:color="auto"/>
            </w:tcBorders>
            <w:shd w:val="clear" w:color="auto" w:fill="FFFFFF"/>
            <w:vAlign w:val="bottom"/>
          </w:tcPr>
          <w:p w14:paraId="373F5470" w14:textId="77777777" w:rsidR="004C49EF" w:rsidRPr="00112D4D" w:rsidRDefault="004C49EF" w:rsidP="004C49EF">
            <w:pPr>
              <w:spacing w:line="240" w:lineRule="exact"/>
            </w:pPr>
            <w:r w:rsidRPr="00112D4D">
              <w:rPr>
                <w:rStyle w:val="2"/>
                <w:sz w:val="22"/>
                <w:szCs w:val="22"/>
              </w:rPr>
              <w:lastRenderedPageBreak/>
              <w:t>sistemul de comenzi electronice</w:t>
            </w:r>
          </w:p>
        </w:tc>
        <w:tc>
          <w:tcPr>
            <w:tcW w:w="3797" w:type="dxa"/>
            <w:tcBorders>
              <w:top w:val="single" w:sz="4" w:space="0" w:color="auto"/>
              <w:left w:val="single" w:sz="4" w:space="0" w:color="auto"/>
              <w:right w:val="single" w:sz="4" w:space="0" w:color="auto"/>
            </w:tcBorders>
            <w:shd w:val="clear" w:color="auto" w:fill="FFFFFF"/>
          </w:tcPr>
          <w:p w14:paraId="13971B71" w14:textId="77777777" w:rsidR="004C49EF" w:rsidRPr="00112D4D" w:rsidRDefault="004C49EF" w:rsidP="004C49EF">
            <w:pPr>
              <w:rPr>
                <w:lang w:val="en-US"/>
              </w:rPr>
            </w:pPr>
            <w:r w:rsidRPr="00112D4D">
              <w:rPr>
                <w:sz w:val="22"/>
                <w:szCs w:val="22"/>
                <w:lang w:val="en-US"/>
              </w:rPr>
              <w:t>Nu se accepta</w:t>
            </w:r>
          </w:p>
        </w:tc>
      </w:tr>
      <w:tr w:rsidR="004C49EF" w14:paraId="569E914D" w14:textId="77777777" w:rsidTr="004C49EF">
        <w:trPr>
          <w:trHeight w:hRule="exact" w:val="288"/>
          <w:jc w:val="center"/>
        </w:trPr>
        <w:tc>
          <w:tcPr>
            <w:tcW w:w="5309" w:type="dxa"/>
            <w:tcBorders>
              <w:top w:val="single" w:sz="4" w:space="0" w:color="auto"/>
              <w:left w:val="single" w:sz="4" w:space="0" w:color="auto"/>
            </w:tcBorders>
            <w:shd w:val="clear" w:color="auto" w:fill="FFFFFF"/>
            <w:vAlign w:val="bottom"/>
          </w:tcPr>
          <w:p w14:paraId="6FF7400D" w14:textId="77777777" w:rsidR="004C49EF" w:rsidRDefault="004C49EF" w:rsidP="004C49EF">
            <w:pPr>
              <w:spacing w:line="240" w:lineRule="exact"/>
            </w:pPr>
            <w:r>
              <w:rPr>
                <w:rStyle w:val="2"/>
              </w:rPr>
              <w:t>facturarea electronică</w:t>
            </w:r>
          </w:p>
        </w:tc>
        <w:tc>
          <w:tcPr>
            <w:tcW w:w="3797" w:type="dxa"/>
            <w:tcBorders>
              <w:top w:val="single" w:sz="4" w:space="0" w:color="auto"/>
              <w:left w:val="single" w:sz="4" w:space="0" w:color="auto"/>
              <w:right w:val="single" w:sz="4" w:space="0" w:color="auto"/>
            </w:tcBorders>
            <w:shd w:val="clear" w:color="auto" w:fill="FFFFFF"/>
            <w:vAlign w:val="bottom"/>
          </w:tcPr>
          <w:p w14:paraId="7B611639" w14:textId="77777777" w:rsidR="004C49EF" w:rsidRDefault="004C49EF" w:rsidP="004C49EF">
            <w:pPr>
              <w:spacing w:line="240" w:lineRule="exact"/>
            </w:pPr>
            <w:r>
              <w:rPr>
                <w:rStyle w:val="2"/>
              </w:rPr>
              <w:t>Se acceptă</w:t>
            </w:r>
          </w:p>
        </w:tc>
      </w:tr>
      <w:tr w:rsidR="004C49EF" w14:paraId="05F070C1" w14:textId="77777777" w:rsidTr="004C49EF">
        <w:trPr>
          <w:trHeight w:hRule="exact" w:val="293"/>
          <w:jc w:val="center"/>
        </w:trPr>
        <w:tc>
          <w:tcPr>
            <w:tcW w:w="5309" w:type="dxa"/>
            <w:tcBorders>
              <w:top w:val="single" w:sz="4" w:space="0" w:color="auto"/>
              <w:left w:val="single" w:sz="4" w:space="0" w:color="auto"/>
              <w:bottom w:val="single" w:sz="4" w:space="0" w:color="auto"/>
            </w:tcBorders>
            <w:shd w:val="clear" w:color="auto" w:fill="FFFFFF"/>
            <w:vAlign w:val="bottom"/>
          </w:tcPr>
          <w:p w14:paraId="1C3915E9" w14:textId="77777777" w:rsidR="004C49EF" w:rsidRDefault="004C49EF" w:rsidP="004C49EF">
            <w:pPr>
              <w:spacing w:line="240" w:lineRule="exact"/>
            </w:pPr>
            <w:r>
              <w:rPr>
                <w:rStyle w:val="2"/>
              </w:rPr>
              <w:t>plăţile electronice</w:t>
            </w:r>
          </w:p>
        </w:tc>
        <w:tc>
          <w:tcPr>
            <w:tcW w:w="3797" w:type="dxa"/>
            <w:tcBorders>
              <w:top w:val="single" w:sz="4" w:space="0" w:color="auto"/>
              <w:left w:val="single" w:sz="4" w:space="0" w:color="auto"/>
              <w:bottom w:val="single" w:sz="4" w:space="0" w:color="auto"/>
              <w:right w:val="single" w:sz="4" w:space="0" w:color="auto"/>
            </w:tcBorders>
            <w:shd w:val="clear" w:color="auto" w:fill="FFFFFF"/>
            <w:vAlign w:val="bottom"/>
          </w:tcPr>
          <w:p w14:paraId="550A4470" w14:textId="77777777" w:rsidR="004C49EF" w:rsidRDefault="004C49EF" w:rsidP="004C49EF">
            <w:pPr>
              <w:spacing w:line="240" w:lineRule="exact"/>
            </w:pPr>
            <w:r>
              <w:rPr>
                <w:rStyle w:val="2"/>
              </w:rPr>
              <w:t>Se acceptă</w:t>
            </w:r>
          </w:p>
        </w:tc>
      </w:tr>
    </w:tbl>
    <w:p w14:paraId="74225D73" w14:textId="77777777" w:rsidR="004C49EF" w:rsidRDefault="004C49EF" w:rsidP="004C49EF">
      <w:pPr>
        <w:numPr>
          <w:ilvl w:val="0"/>
          <w:numId w:val="22"/>
        </w:numPr>
        <w:tabs>
          <w:tab w:val="right" w:pos="426"/>
        </w:tabs>
        <w:spacing w:before="120"/>
        <w:rPr>
          <w:b/>
          <w:lang w:val="en-US"/>
        </w:rPr>
      </w:pPr>
      <w:r w:rsidRPr="00411E7F">
        <w:rPr>
          <w:b/>
          <w:lang w:val="en-US"/>
        </w:rPr>
        <w:t>Contractul intră sub incidența Acordului privind achizițiile guvernamentale al Organizației Mondiale a Comerțului (numai în cazul anunțurilor transmise spre publicare în Jurnalul Oficial al Uniunii Europene):</w:t>
      </w:r>
      <w:r w:rsidRPr="00756325">
        <w:rPr>
          <w:b/>
          <w:lang w:val="en-US"/>
        </w:rPr>
        <w:t xml:space="preserve"> </w:t>
      </w:r>
      <w:r w:rsidRPr="00411E7F">
        <w:rPr>
          <w:lang w:val="en-US"/>
        </w:rPr>
        <w:t>nu se aplică.</w:t>
      </w:r>
    </w:p>
    <w:p w14:paraId="6567ED9A" w14:textId="77777777" w:rsidR="004C49EF" w:rsidRDefault="004C49EF" w:rsidP="004C49EF">
      <w:pPr>
        <w:numPr>
          <w:ilvl w:val="0"/>
          <w:numId w:val="22"/>
        </w:numPr>
        <w:tabs>
          <w:tab w:val="right" w:pos="426"/>
        </w:tabs>
        <w:spacing w:before="120"/>
        <w:rPr>
          <w:b/>
          <w:color w:val="FF0000"/>
          <w:lang w:val="en-US"/>
        </w:rPr>
      </w:pPr>
      <w:r w:rsidRPr="009D0D6C">
        <w:rPr>
          <w:b/>
          <w:lang w:val="en-US"/>
        </w:rPr>
        <w:t>Alte informații relevante: in baza ordinului Ministerului de Finante nr.145 din 24.11.2020 operatorul economic castigator va prezenta in termen de 5</w:t>
      </w:r>
      <w:r>
        <w:rPr>
          <w:b/>
          <w:lang w:val="en-US"/>
        </w:rPr>
        <w:t xml:space="preserve"> </w:t>
      </w:r>
      <w:r w:rsidRPr="009D0D6C">
        <w:rPr>
          <w:b/>
          <w:lang w:val="en-US"/>
        </w:rPr>
        <w:t xml:space="preserve">zile de la data primirii comunicarii rezultatelor procedurii de achizitii publica </w:t>
      </w:r>
      <w:r w:rsidRPr="009D0D6C">
        <w:rPr>
          <w:b/>
          <w:sz w:val="28"/>
          <w:szCs w:val="28"/>
          <w:lang w:val="en-US"/>
        </w:rPr>
        <w:t>declaratia</w:t>
      </w:r>
      <w:r w:rsidRPr="009D0D6C">
        <w:rPr>
          <w:b/>
          <w:lang w:val="en-US"/>
        </w:rPr>
        <w:t xml:space="preserve">, </w:t>
      </w:r>
      <w:hyperlink r:id="rId13" w:history="1">
        <w:r w:rsidRPr="009D0D6C">
          <w:rPr>
            <w:rStyle w:val="Strong"/>
            <w:rFonts w:ascii="inherit" w:hAnsi="inherit" w:cs="Segoe UI"/>
            <w:b w:val="0"/>
            <w:bdr w:val="none" w:sz="0" w:space="0" w:color="auto" w:frame="1"/>
            <w:shd w:val="clear" w:color="auto" w:fill="FFFFFF"/>
          </w:rPr>
          <w:t>privind confirmarea identității beneficiarilor efectivi și neîncadrarea acestora în situația condamnării pentru participarea la activități ale unei organizații sau grupări criminale, pentru corupție, fraudă și/sau spălare de bani</w:t>
        </w:r>
      </w:hyperlink>
      <w:r w:rsidRPr="004966C8">
        <w:rPr>
          <w:b/>
          <w:color w:val="FF0000"/>
          <w:lang w:val="en-US"/>
        </w:rPr>
        <w:t>.</w:t>
      </w:r>
    </w:p>
    <w:p w14:paraId="5F130B47" w14:textId="77777777" w:rsidR="004C49EF" w:rsidRPr="0095162B" w:rsidRDefault="004C49EF" w:rsidP="004C49EF">
      <w:pPr>
        <w:tabs>
          <w:tab w:val="right" w:pos="426"/>
        </w:tabs>
        <w:spacing w:before="120"/>
        <w:ind w:left="360"/>
        <w:rPr>
          <w:b/>
          <w:color w:val="FF0000"/>
          <w:lang w:val="en-US"/>
        </w:rPr>
      </w:pPr>
      <w:r>
        <w:rPr>
          <w:b/>
          <w:lang w:val="en-US"/>
        </w:rPr>
        <w:t xml:space="preserve">  </w:t>
      </w:r>
    </w:p>
    <w:p w14:paraId="78A496EE" w14:textId="77777777" w:rsidR="004C49EF" w:rsidRDefault="004C49EF" w:rsidP="004C49EF">
      <w:pPr>
        <w:spacing w:before="120" w:after="120"/>
        <w:rPr>
          <w:b/>
          <w:lang w:val="en-US"/>
        </w:rPr>
      </w:pPr>
      <w:r>
        <w:rPr>
          <w:b/>
          <w:lang w:val="en-US"/>
        </w:rPr>
        <w:t xml:space="preserve">                       </w:t>
      </w:r>
    </w:p>
    <w:p w14:paraId="5D3F1721" w14:textId="77777777" w:rsidR="004C49EF" w:rsidRDefault="004C49EF" w:rsidP="004C49EF">
      <w:pPr>
        <w:spacing w:before="120" w:after="120"/>
        <w:rPr>
          <w:b/>
          <w:lang w:val="en-US"/>
        </w:rPr>
      </w:pPr>
    </w:p>
    <w:p w14:paraId="586731C4" w14:textId="77777777" w:rsidR="004C49EF" w:rsidRPr="00F54D5F" w:rsidRDefault="004C49EF" w:rsidP="004C49EF">
      <w:pPr>
        <w:spacing w:before="120" w:after="120"/>
        <w:rPr>
          <w:b/>
          <w:lang w:val="en-US"/>
        </w:rPr>
      </w:pPr>
      <w:r>
        <w:rPr>
          <w:b/>
          <w:lang w:val="en-US"/>
        </w:rPr>
        <w:t xml:space="preserve">                        </w:t>
      </w:r>
      <w:r w:rsidRPr="00756325">
        <w:rPr>
          <w:b/>
          <w:lang w:val="en-US"/>
        </w:rPr>
        <w:t xml:space="preserve">Conducătorul grupului de lucru:              </w:t>
      </w:r>
      <w:r>
        <w:rPr>
          <w:b/>
          <w:lang w:val="en-US"/>
        </w:rPr>
        <w:t xml:space="preserve">              </w:t>
      </w:r>
      <w:r w:rsidRPr="00756325">
        <w:rPr>
          <w:b/>
          <w:lang w:val="en-US"/>
        </w:rPr>
        <w:t xml:space="preserve"> L.Ș.</w:t>
      </w:r>
    </w:p>
    <w:p w14:paraId="09ED11CF" w14:textId="77777777" w:rsidR="004C49EF" w:rsidRPr="004C49EF" w:rsidRDefault="004C49EF" w:rsidP="00BA7FF4">
      <w:pPr>
        <w:jc w:val="right"/>
        <w:rPr>
          <w:b/>
          <w:bCs/>
          <w:color w:val="000000"/>
          <w:lang w:val="en-US"/>
        </w:rPr>
      </w:pPr>
    </w:p>
    <w:p w14:paraId="66D0F15D" w14:textId="77777777" w:rsidR="004C49EF" w:rsidRDefault="004C49EF" w:rsidP="00BA7FF4">
      <w:pPr>
        <w:jc w:val="right"/>
        <w:rPr>
          <w:b/>
          <w:bCs/>
          <w:color w:val="000000"/>
        </w:rPr>
      </w:pPr>
    </w:p>
    <w:p w14:paraId="78C85B57" w14:textId="77777777" w:rsidR="00F13224" w:rsidRDefault="00F13224" w:rsidP="00BA7FF4">
      <w:pPr>
        <w:jc w:val="right"/>
        <w:rPr>
          <w:b/>
          <w:bCs/>
          <w:color w:val="000000"/>
        </w:rPr>
      </w:pPr>
    </w:p>
    <w:p w14:paraId="396521A6" w14:textId="77777777" w:rsidR="0034142A" w:rsidRDefault="0034142A" w:rsidP="0034142A">
      <w:pPr>
        <w:rPr>
          <w:b/>
          <w:bCs/>
          <w:color w:val="000000"/>
        </w:rPr>
      </w:pPr>
    </w:p>
    <w:p w14:paraId="77C8BFA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B6E895E"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A98D177" w14:textId="77777777" w:rsidR="00BA7FF4" w:rsidRPr="00FF430B" w:rsidRDefault="00BA7FF4" w:rsidP="00BA7FF4">
      <w:pPr>
        <w:jc w:val="right"/>
        <w:rPr>
          <w:noProof w:val="0"/>
        </w:rPr>
      </w:pPr>
      <w:r w:rsidRPr="00FF430B">
        <w:rPr>
          <w:noProof w:val="0"/>
        </w:rPr>
        <w:t>din “____” ________ 20___</w:t>
      </w:r>
    </w:p>
    <w:p w14:paraId="23A86E84" w14:textId="77777777" w:rsidR="00101CBC" w:rsidRPr="00FF430B" w:rsidRDefault="00101CBC">
      <w:pPr>
        <w:pStyle w:val="Style3"/>
        <w:tabs>
          <w:tab w:val="left" w:pos="567"/>
        </w:tabs>
        <w:spacing w:before="0" w:beforeAutospacing="0" w:after="0"/>
        <w:ind w:left="0" w:firstLine="0"/>
        <w:rPr>
          <w:rFonts w:eastAsia="PMingLiU"/>
          <w:lang w:eastAsia="zh-CN"/>
        </w:rPr>
      </w:pPr>
    </w:p>
    <w:p w14:paraId="0FA47ED8"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4A2E37C"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5"/>
    </w:p>
    <w:p w14:paraId="67FDDCAB"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107770C"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666EC28D"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22A8818"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74B3D7A2"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456AA"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E5D987D" w14:textId="77777777" w:rsidR="00E706C1" w:rsidRPr="00FF430B" w:rsidRDefault="00E706C1" w:rsidP="00F5261B">
      <w:pPr>
        <w:pStyle w:val="BodyText"/>
        <w:tabs>
          <w:tab w:val="left" w:pos="567"/>
        </w:tabs>
        <w:spacing w:line="360" w:lineRule="auto"/>
        <w:rPr>
          <w:rFonts w:ascii="Times New Roman" w:hAnsi="Times New Roman"/>
          <w:szCs w:val="24"/>
        </w:rPr>
      </w:pPr>
    </w:p>
    <w:p w14:paraId="77AFE05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13EE0F2"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4486E51"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9BD016C"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2EC90EE" w14:textId="77777777" w:rsidR="00B65C93" w:rsidRPr="00FF430B" w:rsidRDefault="00B65C93" w:rsidP="00950D18">
      <w:pPr>
        <w:pStyle w:val="BodyText"/>
        <w:tabs>
          <w:tab w:val="left" w:pos="567"/>
        </w:tabs>
        <w:spacing w:line="360" w:lineRule="auto"/>
        <w:rPr>
          <w:rFonts w:ascii="Times New Roman" w:hAnsi="Times New Roman"/>
          <w:szCs w:val="24"/>
        </w:rPr>
      </w:pPr>
    </w:p>
    <w:p w14:paraId="2880EEAD" w14:textId="77777777" w:rsidR="00B65C93" w:rsidRPr="00FF430B" w:rsidRDefault="00B65C93" w:rsidP="00950D18">
      <w:pPr>
        <w:pStyle w:val="BodyText"/>
        <w:tabs>
          <w:tab w:val="left" w:pos="567"/>
        </w:tabs>
        <w:spacing w:line="360" w:lineRule="auto"/>
        <w:rPr>
          <w:rFonts w:ascii="Times New Roman" w:hAnsi="Times New Roman"/>
          <w:szCs w:val="24"/>
        </w:rPr>
      </w:pPr>
    </w:p>
    <w:p w14:paraId="7551321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46FCAFD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6F2D08D" w14:textId="77777777" w:rsidR="00BA7FF4" w:rsidRPr="00FF430B" w:rsidRDefault="00BA7FF4" w:rsidP="00BA7FF4">
      <w:pPr>
        <w:jc w:val="right"/>
        <w:rPr>
          <w:noProof w:val="0"/>
        </w:rPr>
      </w:pPr>
      <w:r w:rsidRPr="00FF430B">
        <w:rPr>
          <w:noProof w:val="0"/>
        </w:rPr>
        <w:t>din “____” ________ 20___</w:t>
      </w:r>
    </w:p>
    <w:p w14:paraId="0C379E52" w14:textId="77777777" w:rsidR="00B65C93" w:rsidRPr="00FF430B" w:rsidRDefault="00B65C93" w:rsidP="00950D18">
      <w:pPr>
        <w:pStyle w:val="BodyText"/>
        <w:tabs>
          <w:tab w:val="left" w:pos="567"/>
        </w:tabs>
        <w:spacing w:line="360" w:lineRule="auto"/>
        <w:rPr>
          <w:rFonts w:ascii="Times New Roman" w:hAnsi="Times New Roman"/>
          <w:szCs w:val="24"/>
        </w:rPr>
      </w:pPr>
    </w:p>
    <w:p w14:paraId="4CC1753F" w14:textId="77777777" w:rsidR="00BE49DD" w:rsidRPr="00FF430B" w:rsidRDefault="00BE49DD" w:rsidP="00950D18">
      <w:pPr>
        <w:pStyle w:val="BodyText"/>
        <w:tabs>
          <w:tab w:val="left" w:pos="567"/>
        </w:tabs>
        <w:spacing w:line="360" w:lineRule="auto"/>
        <w:rPr>
          <w:rFonts w:ascii="Times New Roman" w:hAnsi="Times New Roman"/>
          <w:szCs w:val="24"/>
        </w:rPr>
      </w:pPr>
    </w:p>
    <w:p w14:paraId="34BBDA56"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5B3F707"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187C99" w14:textId="77777777" w:rsidR="00BB1EC7" w:rsidRPr="00FF430B" w:rsidRDefault="00BB1EC7" w:rsidP="00950D18">
      <w:pPr>
        <w:pStyle w:val="BodyText"/>
        <w:tabs>
          <w:tab w:val="left" w:pos="567"/>
        </w:tabs>
        <w:spacing w:line="360" w:lineRule="auto"/>
        <w:rPr>
          <w:rFonts w:ascii="Times New Roman" w:hAnsi="Times New Roman"/>
          <w:szCs w:val="24"/>
        </w:rPr>
      </w:pPr>
    </w:p>
    <w:p w14:paraId="3A709DC6"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0D618482"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71251EF4"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8216B88"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52701AA" w14:textId="77777777" w:rsidR="00BB1EC7" w:rsidRPr="00FF430B" w:rsidRDefault="00BB1EC7" w:rsidP="00950D18">
      <w:pPr>
        <w:pStyle w:val="BodyText"/>
        <w:tabs>
          <w:tab w:val="left" w:pos="567"/>
        </w:tabs>
        <w:spacing w:line="360" w:lineRule="auto"/>
        <w:rPr>
          <w:rFonts w:ascii="Times New Roman" w:hAnsi="Times New Roman"/>
          <w:szCs w:val="24"/>
        </w:rPr>
      </w:pPr>
    </w:p>
    <w:p w14:paraId="7477DEF9"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5B1FF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089DF425" w14:textId="77777777" w:rsidR="00BB1EC7" w:rsidRPr="00FF430B" w:rsidRDefault="00BB1EC7" w:rsidP="00950D18">
      <w:pPr>
        <w:pStyle w:val="BodyText"/>
        <w:tabs>
          <w:tab w:val="left" w:pos="567"/>
        </w:tabs>
        <w:spacing w:line="360" w:lineRule="auto"/>
        <w:rPr>
          <w:rFonts w:ascii="Times New Roman" w:hAnsi="Times New Roman"/>
          <w:szCs w:val="24"/>
        </w:rPr>
      </w:pPr>
    </w:p>
    <w:p w14:paraId="2EABD7C1" w14:textId="77777777" w:rsidR="00BB1EC7" w:rsidRPr="00FF430B" w:rsidRDefault="00BB1EC7" w:rsidP="00950D18">
      <w:pPr>
        <w:pStyle w:val="BodyText"/>
        <w:tabs>
          <w:tab w:val="left" w:pos="567"/>
        </w:tabs>
        <w:spacing w:line="360" w:lineRule="auto"/>
        <w:rPr>
          <w:rFonts w:ascii="Times New Roman" w:hAnsi="Times New Roman"/>
          <w:szCs w:val="24"/>
        </w:rPr>
      </w:pPr>
    </w:p>
    <w:p w14:paraId="1180D651" w14:textId="77777777" w:rsidR="00BB1EC7" w:rsidRPr="00FF430B" w:rsidRDefault="00BB1EC7" w:rsidP="00950D18">
      <w:pPr>
        <w:pStyle w:val="BodyText"/>
        <w:tabs>
          <w:tab w:val="left" w:pos="567"/>
        </w:tabs>
        <w:spacing w:line="360" w:lineRule="auto"/>
        <w:rPr>
          <w:rFonts w:ascii="Times New Roman" w:hAnsi="Times New Roman"/>
          <w:szCs w:val="24"/>
        </w:rPr>
      </w:pPr>
    </w:p>
    <w:p w14:paraId="16AA94AE" w14:textId="77777777" w:rsidR="00BB1EC7" w:rsidRPr="00FF430B" w:rsidRDefault="00BB1EC7" w:rsidP="00950D18">
      <w:pPr>
        <w:pStyle w:val="BodyText"/>
        <w:tabs>
          <w:tab w:val="left" w:pos="567"/>
        </w:tabs>
        <w:spacing w:line="360" w:lineRule="auto"/>
        <w:rPr>
          <w:rFonts w:ascii="Times New Roman" w:hAnsi="Times New Roman"/>
          <w:szCs w:val="24"/>
        </w:rPr>
      </w:pPr>
    </w:p>
    <w:p w14:paraId="291693FB" w14:textId="77777777" w:rsidR="00BE49DD" w:rsidRPr="00FF430B" w:rsidRDefault="00BE49DD" w:rsidP="00950D18">
      <w:pPr>
        <w:pStyle w:val="BodyText"/>
        <w:tabs>
          <w:tab w:val="left" w:pos="567"/>
        </w:tabs>
        <w:spacing w:line="360" w:lineRule="auto"/>
        <w:rPr>
          <w:rFonts w:ascii="Times New Roman" w:hAnsi="Times New Roman"/>
          <w:szCs w:val="24"/>
        </w:rPr>
      </w:pPr>
    </w:p>
    <w:p w14:paraId="6237C392" w14:textId="77777777" w:rsidR="00BE49DD" w:rsidRPr="00FF430B" w:rsidRDefault="00BE49DD" w:rsidP="00950D18">
      <w:pPr>
        <w:pStyle w:val="BodyText"/>
        <w:tabs>
          <w:tab w:val="left" w:pos="567"/>
        </w:tabs>
        <w:spacing w:line="360" w:lineRule="auto"/>
        <w:rPr>
          <w:rFonts w:ascii="Times New Roman" w:hAnsi="Times New Roman"/>
          <w:szCs w:val="24"/>
        </w:rPr>
      </w:pPr>
    </w:p>
    <w:p w14:paraId="1056AB82"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7FE4A2E"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170AA25"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A3C0256"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B32A695" w14:textId="77777777" w:rsidR="00BE49DD" w:rsidRPr="00FF430B" w:rsidRDefault="00BE49DD" w:rsidP="00950D18">
      <w:pPr>
        <w:pStyle w:val="BodyText"/>
        <w:tabs>
          <w:tab w:val="left" w:pos="567"/>
        </w:tabs>
        <w:spacing w:line="360" w:lineRule="auto"/>
        <w:rPr>
          <w:rFonts w:ascii="Times New Roman" w:hAnsi="Times New Roman"/>
          <w:szCs w:val="24"/>
        </w:rPr>
      </w:pPr>
    </w:p>
    <w:p w14:paraId="112DA063" w14:textId="77777777" w:rsidR="00BE49DD" w:rsidRPr="00FF430B" w:rsidRDefault="00BE49DD" w:rsidP="00950D18">
      <w:pPr>
        <w:pStyle w:val="BodyText"/>
        <w:tabs>
          <w:tab w:val="left" w:pos="567"/>
        </w:tabs>
        <w:spacing w:line="360" w:lineRule="auto"/>
        <w:rPr>
          <w:rFonts w:ascii="Times New Roman" w:hAnsi="Times New Roman"/>
          <w:szCs w:val="24"/>
        </w:rPr>
      </w:pPr>
    </w:p>
    <w:p w14:paraId="1E6EABFE" w14:textId="77777777" w:rsidR="00BE49DD" w:rsidRPr="00FF430B" w:rsidRDefault="00BE49DD" w:rsidP="00950D18">
      <w:pPr>
        <w:pStyle w:val="BodyText"/>
        <w:tabs>
          <w:tab w:val="left" w:pos="567"/>
        </w:tabs>
        <w:spacing w:line="360" w:lineRule="auto"/>
        <w:rPr>
          <w:rFonts w:ascii="Times New Roman" w:hAnsi="Times New Roman"/>
          <w:szCs w:val="24"/>
        </w:rPr>
      </w:pPr>
    </w:p>
    <w:p w14:paraId="16C8E154" w14:textId="77777777" w:rsidR="00BE49DD" w:rsidRPr="00FF430B" w:rsidRDefault="00BE49DD" w:rsidP="00950D18">
      <w:pPr>
        <w:pStyle w:val="BodyText"/>
        <w:tabs>
          <w:tab w:val="left" w:pos="567"/>
        </w:tabs>
        <w:spacing w:line="360" w:lineRule="auto"/>
        <w:rPr>
          <w:rFonts w:ascii="Times New Roman" w:hAnsi="Times New Roman"/>
          <w:szCs w:val="24"/>
        </w:rPr>
      </w:pPr>
    </w:p>
    <w:p w14:paraId="337913E1" w14:textId="77777777" w:rsidR="00BE49DD" w:rsidRPr="00FF430B" w:rsidRDefault="00BE49DD" w:rsidP="00950D18">
      <w:pPr>
        <w:pStyle w:val="BodyText"/>
        <w:tabs>
          <w:tab w:val="left" w:pos="567"/>
        </w:tabs>
        <w:spacing w:line="360" w:lineRule="auto"/>
        <w:rPr>
          <w:rFonts w:ascii="Times New Roman" w:hAnsi="Times New Roman"/>
          <w:szCs w:val="24"/>
        </w:rPr>
      </w:pPr>
    </w:p>
    <w:p w14:paraId="46FC79B3" w14:textId="77777777" w:rsidR="00BE49DD" w:rsidRPr="00FF430B" w:rsidRDefault="00BE49DD" w:rsidP="00950D18">
      <w:pPr>
        <w:pStyle w:val="BodyText"/>
        <w:tabs>
          <w:tab w:val="left" w:pos="567"/>
        </w:tabs>
        <w:spacing w:line="360" w:lineRule="auto"/>
        <w:rPr>
          <w:rFonts w:ascii="Times New Roman" w:hAnsi="Times New Roman"/>
          <w:szCs w:val="24"/>
        </w:rPr>
      </w:pPr>
    </w:p>
    <w:p w14:paraId="5ED5B57F" w14:textId="77777777" w:rsidR="00BE49DD" w:rsidRPr="00FF430B" w:rsidRDefault="00BE49DD" w:rsidP="00950D18">
      <w:pPr>
        <w:pStyle w:val="BodyText"/>
        <w:tabs>
          <w:tab w:val="left" w:pos="567"/>
        </w:tabs>
        <w:spacing w:line="360" w:lineRule="auto"/>
        <w:rPr>
          <w:rFonts w:ascii="Times New Roman" w:hAnsi="Times New Roman"/>
          <w:szCs w:val="24"/>
        </w:rPr>
      </w:pPr>
    </w:p>
    <w:p w14:paraId="47A0B170" w14:textId="77777777" w:rsidR="00BE49DD" w:rsidRPr="00FF430B" w:rsidRDefault="00BE49DD" w:rsidP="00950D18">
      <w:pPr>
        <w:pStyle w:val="BodyText"/>
        <w:tabs>
          <w:tab w:val="left" w:pos="567"/>
        </w:tabs>
        <w:spacing w:line="360" w:lineRule="auto"/>
        <w:rPr>
          <w:rFonts w:ascii="Times New Roman" w:hAnsi="Times New Roman"/>
          <w:szCs w:val="24"/>
        </w:rPr>
      </w:pPr>
    </w:p>
    <w:p w14:paraId="7AC3E987" w14:textId="77777777" w:rsidR="00BE49DD" w:rsidRPr="00FF430B" w:rsidRDefault="00BE49DD" w:rsidP="00950D18">
      <w:pPr>
        <w:pStyle w:val="BodyText"/>
        <w:tabs>
          <w:tab w:val="left" w:pos="567"/>
        </w:tabs>
        <w:spacing w:line="360" w:lineRule="auto"/>
        <w:rPr>
          <w:rFonts w:ascii="Times New Roman" w:hAnsi="Times New Roman"/>
          <w:szCs w:val="24"/>
        </w:rPr>
      </w:pPr>
    </w:p>
    <w:p w14:paraId="48E2EA10" w14:textId="77777777" w:rsidR="00BE49DD" w:rsidRPr="00FF430B" w:rsidRDefault="00BE49DD" w:rsidP="00950D18">
      <w:pPr>
        <w:pStyle w:val="BodyText"/>
        <w:tabs>
          <w:tab w:val="left" w:pos="567"/>
        </w:tabs>
        <w:spacing w:line="360" w:lineRule="auto"/>
        <w:rPr>
          <w:rFonts w:ascii="Times New Roman" w:hAnsi="Times New Roman"/>
          <w:szCs w:val="24"/>
        </w:rPr>
      </w:pPr>
    </w:p>
    <w:p w14:paraId="443A31C4"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79410C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653B32C" w14:textId="77777777" w:rsidR="00BE49DD" w:rsidRPr="00FF430B" w:rsidRDefault="00BE49DD" w:rsidP="00BE49DD">
      <w:pPr>
        <w:jc w:val="right"/>
        <w:rPr>
          <w:noProof w:val="0"/>
        </w:rPr>
      </w:pPr>
      <w:r w:rsidRPr="00FF430B">
        <w:rPr>
          <w:noProof w:val="0"/>
        </w:rPr>
        <w:t>din “____” ________ 20___</w:t>
      </w:r>
    </w:p>
    <w:p w14:paraId="640D90E0"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777BBECF" w14:textId="77777777" w:rsidR="00AA1372" w:rsidRPr="00FF430B" w:rsidRDefault="00AA1372" w:rsidP="00950D18">
      <w:pPr>
        <w:pStyle w:val="BodyText"/>
        <w:tabs>
          <w:tab w:val="left" w:pos="567"/>
        </w:tabs>
        <w:rPr>
          <w:rFonts w:ascii="Times New Roman" w:hAnsi="Times New Roman"/>
          <w:b/>
          <w:szCs w:val="24"/>
        </w:rPr>
      </w:pPr>
    </w:p>
    <w:p w14:paraId="6153F87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D6F00F5" w14:textId="77777777" w:rsidR="00AA1372" w:rsidRPr="00FF430B" w:rsidRDefault="0033794D" w:rsidP="00950D18">
      <w:pPr>
        <w:pStyle w:val="BodyText"/>
        <w:tabs>
          <w:tab w:val="left" w:pos="567"/>
        </w:tabs>
        <w:rPr>
          <w:rFonts w:ascii="Times New Roman" w:hAnsi="Times New Roman"/>
          <w:szCs w:val="24"/>
        </w:rPr>
      </w:pPr>
      <w:r>
        <w:rPr>
          <w:rFonts w:ascii="Times New Roman" w:hAnsi="Times New Roman"/>
          <w:szCs w:val="24"/>
        </w:rPr>
        <w:t xml:space="preserve">        </w:t>
      </w:r>
      <w:r w:rsidR="00A227F2" w:rsidRPr="00FF430B">
        <w:rPr>
          <w:rFonts w:ascii="Times New Roman" w:hAnsi="Times New Roman"/>
          <w:szCs w:val="24"/>
        </w:rPr>
        <w:t>____________________________________</w:t>
      </w:r>
    </w:p>
    <w:p w14:paraId="5684A52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39C07D3E" w14:textId="77777777" w:rsidR="00AA1372" w:rsidRPr="00FF430B" w:rsidRDefault="00AA1372" w:rsidP="00950D18">
      <w:pPr>
        <w:pStyle w:val="BodyText"/>
        <w:tabs>
          <w:tab w:val="left" w:pos="567"/>
        </w:tabs>
        <w:rPr>
          <w:rFonts w:ascii="Times New Roman" w:hAnsi="Times New Roman"/>
          <w:b/>
          <w:szCs w:val="24"/>
        </w:rPr>
      </w:pPr>
    </w:p>
    <w:p w14:paraId="28919695"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744A8A8C"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6AB21471" w14:textId="77777777" w:rsidR="00AA1372" w:rsidRPr="00FF430B" w:rsidRDefault="00AA1372" w:rsidP="00950D18">
      <w:pPr>
        <w:pStyle w:val="BodyText"/>
        <w:tabs>
          <w:tab w:val="left" w:pos="567"/>
        </w:tabs>
        <w:rPr>
          <w:rFonts w:ascii="Times New Roman" w:hAnsi="Times New Roman"/>
          <w:szCs w:val="24"/>
        </w:rPr>
      </w:pPr>
    </w:p>
    <w:p w14:paraId="4CC72F5B" w14:textId="77777777" w:rsidR="00AA1372" w:rsidRPr="00FF430B" w:rsidRDefault="00AA1372" w:rsidP="00950D18">
      <w:pPr>
        <w:pStyle w:val="BodyText"/>
        <w:tabs>
          <w:tab w:val="left" w:pos="567"/>
        </w:tabs>
        <w:rPr>
          <w:rFonts w:ascii="Times New Roman" w:hAnsi="Times New Roman"/>
          <w:szCs w:val="24"/>
        </w:rPr>
      </w:pPr>
    </w:p>
    <w:p w14:paraId="10709D0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B4445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152EB9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888E9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5DD28D0B"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79D18F"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96950BC"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084B2AD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6B66AB1"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5F27EF2D"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A0F7A4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5ED1A81D"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2C2B49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3B2CC4C"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543A0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343F8A3"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1A65EFA"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76968DE2"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8CE1AF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5EDB6AB"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B85B3C2"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4DFA10"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17EF088"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5DDE7E81"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BA7F753" w14:textId="77777777" w:rsidR="00AA1372" w:rsidRPr="00FF430B" w:rsidRDefault="00AA1372" w:rsidP="00950D18">
      <w:pPr>
        <w:pStyle w:val="BodyText"/>
        <w:tabs>
          <w:tab w:val="left" w:pos="567"/>
        </w:tabs>
        <w:ind w:hanging="502"/>
        <w:rPr>
          <w:rFonts w:ascii="Times New Roman" w:hAnsi="Times New Roman"/>
          <w:szCs w:val="24"/>
        </w:rPr>
      </w:pPr>
    </w:p>
    <w:p w14:paraId="35C80A89"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56490C6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4B6C9A3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2064F391"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BE0D55F" w14:textId="77777777" w:rsidR="00950D18" w:rsidRPr="00FF430B" w:rsidRDefault="00950D18" w:rsidP="00196AB4">
      <w:pPr>
        <w:spacing w:after="200" w:line="276" w:lineRule="auto"/>
        <w:jc w:val="center"/>
        <w:rPr>
          <w:lang w:eastAsia="zh-CN"/>
        </w:rPr>
      </w:pPr>
      <w:bookmarkStart w:id="48" w:name="_Toc449692097"/>
    </w:p>
    <w:p w14:paraId="5B66733A" w14:textId="77777777" w:rsidR="008726D2" w:rsidRPr="00FF430B" w:rsidRDefault="008726D2" w:rsidP="00196AB4">
      <w:pPr>
        <w:spacing w:after="200" w:line="276" w:lineRule="auto"/>
        <w:jc w:val="center"/>
        <w:rPr>
          <w:lang w:eastAsia="zh-CN"/>
        </w:rPr>
      </w:pPr>
    </w:p>
    <w:p w14:paraId="045F707C" w14:textId="77777777" w:rsidR="002927B7" w:rsidRPr="00FF430B" w:rsidRDefault="002927B7" w:rsidP="00196AB4">
      <w:pPr>
        <w:spacing w:after="200" w:line="276" w:lineRule="auto"/>
        <w:jc w:val="center"/>
        <w:rPr>
          <w:lang w:eastAsia="zh-CN"/>
        </w:rPr>
      </w:pPr>
    </w:p>
    <w:p w14:paraId="5C6AF48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0E34A53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4B2AFE2" w14:textId="77777777" w:rsidR="00BA7FF4" w:rsidRPr="00FF430B" w:rsidRDefault="00BA7FF4" w:rsidP="00BA7FF4">
      <w:pPr>
        <w:jc w:val="right"/>
        <w:rPr>
          <w:noProof w:val="0"/>
        </w:rPr>
      </w:pPr>
      <w:r w:rsidRPr="00FF430B">
        <w:rPr>
          <w:noProof w:val="0"/>
        </w:rPr>
        <w:t>din “____” ________ 20___</w:t>
      </w:r>
    </w:p>
    <w:p w14:paraId="26122B79" w14:textId="77777777" w:rsidR="00B65C93" w:rsidRPr="00FF430B" w:rsidRDefault="00B65C93" w:rsidP="00196AB4">
      <w:pPr>
        <w:spacing w:after="200" w:line="276" w:lineRule="auto"/>
        <w:jc w:val="center"/>
        <w:rPr>
          <w:lang w:eastAsia="zh-CN"/>
        </w:rPr>
      </w:pPr>
    </w:p>
    <w:p w14:paraId="221A878B" w14:textId="77777777" w:rsidR="00950D18" w:rsidRPr="00FF430B" w:rsidRDefault="00950D18" w:rsidP="00950D18">
      <w:pPr>
        <w:rPr>
          <w:lang w:eastAsia="zh-CN"/>
        </w:rPr>
      </w:pPr>
    </w:p>
    <w:bookmarkEnd w:id="48"/>
    <w:p w14:paraId="6ECE9704" w14:textId="77777777" w:rsidR="008B330F" w:rsidRPr="00FF430B" w:rsidRDefault="008B330F" w:rsidP="00950D18">
      <w:pPr>
        <w:jc w:val="center"/>
        <w:rPr>
          <w:b/>
        </w:rPr>
      </w:pPr>
    </w:p>
    <w:p w14:paraId="06846526"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0291D7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45C8D69"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DA9E8E9"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6CEDA38B" w14:textId="77777777" w:rsidTr="00233538">
        <w:trPr>
          <w:cantSplit/>
          <w:trHeight w:val="300"/>
        </w:trPr>
        <w:tc>
          <w:tcPr>
            <w:tcW w:w="709" w:type="dxa"/>
            <w:vMerge w:val="restart"/>
          </w:tcPr>
          <w:p w14:paraId="0A58FE7A"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13273AE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30B8CA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D20C41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D1011E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C8CB44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578AE2" w14:textId="77777777" w:rsidTr="00233538">
        <w:trPr>
          <w:cantSplit/>
          <w:trHeight w:val="240"/>
        </w:trPr>
        <w:tc>
          <w:tcPr>
            <w:tcW w:w="709" w:type="dxa"/>
            <w:vMerge/>
          </w:tcPr>
          <w:p w14:paraId="73A806E6"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101DAC0E"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D5E4A5C"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086E79" w14:textId="77777777" w:rsidTr="00233538">
        <w:trPr>
          <w:cantSplit/>
          <w:trHeight w:val="120"/>
        </w:trPr>
        <w:tc>
          <w:tcPr>
            <w:tcW w:w="709" w:type="dxa"/>
            <w:vMerge/>
          </w:tcPr>
          <w:p w14:paraId="0A77C351"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F8CAB48"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4293AD1E"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665281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61BF220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C88C75F"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6557223"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936F1B2" w14:textId="77777777" w:rsidTr="00233538">
        <w:trPr>
          <w:cantSplit/>
          <w:trHeight w:val="180"/>
        </w:trPr>
        <w:tc>
          <w:tcPr>
            <w:tcW w:w="709" w:type="dxa"/>
          </w:tcPr>
          <w:p w14:paraId="5982F5E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02109A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E7CC208"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732C8FBC"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F930F8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7C7FEDF"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6E896D67"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560A607F" w14:textId="77777777" w:rsidTr="00233538">
        <w:trPr>
          <w:cantSplit/>
          <w:trHeight w:val="1372"/>
        </w:trPr>
        <w:tc>
          <w:tcPr>
            <w:tcW w:w="709" w:type="dxa"/>
          </w:tcPr>
          <w:p w14:paraId="3BE2F5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0CE1020B" w14:textId="77777777" w:rsidR="00AA1372" w:rsidRPr="00FF430B" w:rsidRDefault="00AA1372" w:rsidP="00950D18">
            <w:pPr>
              <w:pStyle w:val="BodyText"/>
              <w:tabs>
                <w:tab w:val="left" w:pos="567"/>
              </w:tabs>
              <w:rPr>
                <w:rFonts w:ascii="Times New Roman" w:hAnsi="Times New Roman"/>
                <w:szCs w:val="24"/>
              </w:rPr>
            </w:pPr>
          </w:p>
          <w:p w14:paraId="2F182A8D" w14:textId="77777777" w:rsidR="00AA1372" w:rsidRPr="00FF430B" w:rsidRDefault="00AA1372" w:rsidP="00950D18">
            <w:pPr>
              <w:pStyle w:val="BodyText"/>
              <w:tabs>
                <w:tab w:val="left" w:pos="567"/>
              </w:tabs>
              <w:rPr>
                <w:rFonts w:ascii="Times New Roman" w:hAnsi="Times New Roman"/>
                <w:szCs w:val="24"/>
              </w:rPr>
            </w:pPr>
          </w:p>
          <w:p w14:paraId="4D2532CC" w14:textId="77777777" w:rsidR="00AA1372" w:rsidRPr="00FF430B" w:rsidRDefault="00AA1372" w:rsidP="00950D18">
            <w:pPr>
              <w:pStyle w:val="BodyText"/>
              <w:tabs>
                <w:tab w:val="left" w:pos="567"/>
              </w:tabs>
              <w:rPr>
                <w:rFonts w:ascii="Times New Roman" w:hAnsi="Times New Roman"/>
                <w:szCs w:val="24"/>
              </w:rPr>
            </w:pPr>
          </w:p>
          <w:p w14:paraId="271A923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4167A36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3FF5012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539573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3D36EA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14829A7"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1872954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7ED4B12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409E385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0E4E4A3"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3823F212"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76DA00" w14:textId="77777777" w:rsidTr="00233538">
        <w:trPr>
          <w:cantSplit/>
          <w:trHeight w:val="1412"/>
        </w:trPr>
        <w:tc>
          <w:tcPr>
            <w:tcW w:w="709" w:type="dxa"/>
          </w:tcPr>
          <w:p w14:paraId="6724DEA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0C7F53F7" w14:textId="77777777" w:rsidR="00AA1372" w:rsidRPr="00FF430B" w:rsidRDefault="00AA1372" w:rsidP="00950D18">
            <w:pPr>
              <w:pStyle w:val="BodyText"/>
              <w:tabs>
                <w:tab w:val="left" w:pos="567"/>
              </w:tabs>
              <w:rPr>
                <w:rFonts w:ascii="Times New Roman" w:hAnsi="Times New Roman"/>
                <w:szCs w:val="24"/>
              </w:rPr>
            </w:pPr>
          </w:p>
          <w:p w14:paraId="0BC4D84A" w14:textId="77777777" w:rsidR="00AA1372" w:rsidRPr="00FF430B" w:rsidRDefault="00AA1372" w:rsidP="00950D18">
            <w:pPr>
              <w:pStyle w:val="BodyText"/>
              <w:tabs>
                <w:tab w:val="left" w:pos="567"/>
              </w:tabs>
              <w:rPr>
                <w:rFonts w:ascii="Times New Roman" w:hAnsi="Times New Roman"/>
                <w:szCs w:val="24"/>
              </w:rPr>
            </w:pPr>
          </w:p>
          <w:p w14:paraId="19AA5325" w14:textId="77777777" w:rsidR="00AA1372" w:rsidRPr="00FF430B" w:rsidRDefault="00AA1372" w:rsidP="00950D18">
            <w:pPr>
              <w:pStyle w:val="BodyText"/>
              <w:tabs>
                <w:tab w:val="left" w:pos="567"/>
              </w:tabs>
              <w:rPr>
                <w:rFonts w:ascii="Times New Roman" w:hAnsi="Times New Roman"/>
                <w:szCs w:val="24"/>
              </w:rPr>
            </w:pPr>
          </w:p>
          <w:p w14:paraId="36447820"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7BC13A9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3EF294D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B43F27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8B97F3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F5265FA"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171F118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DF0E6BA"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3DD03042"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76D820C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C6E5319"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15CBDAAB" w14:textId="77777777" w:rsidTr="00233538">
        <w:trPr>
          <w:cantSplit/>
          <w:trHeight w:val="1593"/>
        </w:trPr>
        <w:tc>
          <w:tcPr>
            <w:tcW w:w="709" w:type="dxa"/>
          </w:tcPr>
          <w:p w14:paraId="5D95E56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5A8E6B1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4B061C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1DA3B6C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CA7E5E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2CBC0B"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0F36D10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44FCF97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37FC205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5E7204C5"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72DDEDE" w14:textId="77777777" w:rsidR="00AA1372" w:rsidRPr="00FF430B" w:rsidRDefault="00AA1372" w:rsidP="00950D18">
            <w:pPr>
              <w:pStyle w:val="BodyText"/>
              <w:tabs>
                <w:tab w:val="left" w:pos="567"/>
              </w:tabs>
              <w:rPr>
                <w:rFonts w:ascii="Times New Roman" w:hAnsi="Times New Roman"/>
                <w:szCs w:val="24"/>
              </w:rPr>
            </w:pPr>
          </w:p>
        </w:tc>
      </w:tr>
    </w:tbl>
    <w:p w14:paraId="48909ACD" w14:textId="77777777" w:rsidR="00AA1372" w:rsidRPr="00FF430B" w:rsidRDefault="00AA1372" w:rsidP="00950D18">
      <w:pPr>
        <w:jc w:val="both"/>
      </w:pPr>
    </w:p>
    <w:p w14:paraId="6E8F8BA7" w14:textId="77777777" w:rsidR="00E706C1" w:rsidRPr="00FF430B" w:rsidRDefault="00E706C1" w:rsidP="00950D18">
      <w:pPr>
        <w:jc w:val="both"/>
      </w:pPr>
    </w:p>
    <w:p w14:paraId="13ED761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17D708F9"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2F800509"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D4DF62C"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12E9CFE7" w14:textId="77777777" w:rsidR="00F43D02" w:rsidRPr="00FF430B" w:rsidRDefault="00F43D02" w:rsidP="00F43D02">
      <w:pPr>
        <w:jc w:val="both"/>
        <w:rPr>
          <w:rFonts w:eastAsia="PMingLiU"/>
          <w:lang w:eastAsia="zh-CN"/>
        </w:rPr>
      </w:pPr>
    </w:p>
    <w:p w14:paraId="2ED98332" w14:textId="77777777" w:rsidR="00B65C93" w:rsidRPr="00FF430B" w:rsidRDefault="00B65C93" w:rsidP="00F43D02">
      <w:pPr>
        <w:jc w:val="both"/>
        <w:rPr>
          <w:rFonts w:eastAsia="PMingLiU"/>
          <w:lang w:eastAsia="zh-CN"/>
        </w:rPr>
      </w:pPr>
    </w:p>
    <w:p w14:paraId="698AEA6E" w14:textId="77777777" w:rsidR="00B65C93" w:rsidRPr="00FF430B" w:rsidRDefault="00B65C93" w:rsidP="00F43D02">
      <w:pPr>
        <w:jc w:val="both"/>
        <w:rPr>
          <w:rFonts w:eastAsia="PMingLiU"/>
          <w:lang w:eastAsia="zh-CN"/>
        </w:rPr>
      </w:pPr>
    </w:p>
    <w:p w14:paraId="115072ED" w14:textId="77777777" w:rsidR="00B65C93" w:rsidRPr="00FF430B" w:rsidRDefault="00B65C93" w:rsidP="00F43D02">
      <w:pPr>
        <w:jc w:val="both"/>
        <w:rPr>
          <w:rFonts w:eastAsia="PMingLiU"/>
          <w:lang w:eastAsia="zh-CN"/>
        </w:rPr>
      </w:pPr>
    </w:p>
    <w:p w14:paraId="5655B654" w14:textId="77777777" w:rsidR="00B65C93" w:rsidRPr="00FF430B" w:rsidRDefault="00B65C93" w:rsidP="00F43D02">
      <w:pPr>
        <w:jc w:val="both"/>
        <w:rPr>
          <w:rFonts w:eastAsia="PMingLiU"/>
          <w:lang w:eastAsia="zh-CN"/>
        </w:rPr>
      </w:pPr>
    </w:p>
    <w:p w14:paraId="31409241" w14:textId="77777777" w:rsidR="00B65C93" w:rsidRPr="00FF430B" w:rsidRDefault="00B65C93" w:rsidP="00F43D02">
      <w:pPr>
        <w:jc w:val="both"/>
        <w:rPr>
          <w:rFonts w:eastAsia="PMingLiU"/>
          <w:lang w:eastAsia="zh-CN"/>
        </w:rPr>
      </w:pPr>
    </w:p>
    <w:p w14:paraId="15378402" w14:textId="77777777" w:rsidR="00B65C93" w:rsidRPr="00FF430B" w:rsidRDefault="00B65C93" w:rsidP="00F43D02">
      <w:pPr>
        <w:jc w:val="both"/>
        <w:rPr>
          <w:rFonts w:eastAsia="PMingLiU"/>
          <w:lang w:eastAsia="zh-CN"/>
        </w:rPr>
      </w:pPr>
    </w:p>
    <w:p w14:paraId="0DD003A4" w14:textId="77777777" w:rsidR="00B65C93" w:rsidRPr="00FF430B" w:rsidRDefault="00B65C93" w:rsidP="00F43D02">
      <w:pPr>
        <w:jc w:val="both"/>
        <w:rPr>
          <w:rFonts w:eastAsia="PMingLiU"/>
          <w:lang w:eastAsia="zh-CN"/>
        </w:rPr>
      </w:pPr>
    </w:p>
    <w:p w14:paraId="002865ED" w14:textId="77777777" w:rsidR="00B65C93" w:rsidRPr="00FF430B" w:rsidRDefault="00B65C93" w:rsidP="00F43D02">
      <w:pPr>
        <w:jc w:val="both"/>
        <w:rPr>
          <w:rFonts w:eastAsia="PMingLiU"/>
          <w:lang w:eastAsia="zh-CN"/>
        </w:rPr>
      </w:pPr>
    </w:p>
    <w:p w14:paraId="28DAE32E" w14:textId="77777777" w:rsidR="00B65C93" w:rsidRPr="00FF430B" w:rsidRDefault="00B65C93" w:rsidP="00F43D02">
      <w:pPr>
        <w:jc w:val="both"/>
        <w:rPr>
          <w:rFonts w:eastAsia="PMingLiU"/>
          <w:lang w:eastAsia="zh-CN"/>
        </w:rPr>
      </w:pPr>
    </w:p>
    <w:p w14:paraId="704A2A62" w14:textId="77777777" w:rsidR="00B65C93" w:rsidRPr="00FF430B" w:rsidRDefault="00B65C93" w:rsidP="00F43D02">
      <w:pPr>
        <w:jc w:val="both"/>
        <w:rPr>
          <w:rFonts w:eastAsia="PMingLiU"/>
          <w:lang w:eastAsia="zh-CN"/>
        </w:rPr>
      </w:pPr>
    </w:p>
    <w:p w14:paraId="6848F58C" w14:textId="77777777" w:rsidR="008B330F" w:rsidRPr="00FF430B" w:rsidRDefault="008B330F" w:rsidP="00196AB4">
      <w:pPr>
        <w:pStyle w:val="Style3"/>
        <w:tabs>
          <w:tab w:val="left" w:pos="567"/>
        </w:tabs>
        <w:ind w:left="0" w:firstLine="0"/>
        <w:rPr>
          <w:rFonts w:eastAsia="PMingLiU"/>
          <w:lang w:eastAsia="zh-CN"/>
        </w:rPr>
      </w:pPr>
    </w:p>
    <w:p w14:paraId="5200F71E" w14:textId="77777777" w:rsidR="008B330F" w:rsidRPr="00FF430B" w:rsidRDefault="008B330F" w:rsidP="00196AB4">
      <w:pPr>
        <w:pStyle w:val="Style3"/>
        <w:tabs>
          <w:tab w:val="left" w:pos="567"/>
        </w:tabs>
        <w:ind w:left="0" w:firstLine="0"/>
        <w:rPr>
          <w:rFonts w:eastAsia="PMingLiU"/>
          <w:lang w:eastAsia="zh-CN"/>
        </w:rPr>
      </w:pPr>
    </w:p>
    <w:p w14:paraId="0A150C06" w14:textId="77777777" w:rsidR="00B65C93" w:rsidRPr="00FF430B" w:rsidRDefault="00B65C93" w:rsidP="00196AB4">
      <w:pPr>
        <w:pStyle w:val="Style3"/>
        <w:tabs>
          <w:tab w:val="left" w:pos="567"/>
        </w:tabs>
        <w:ind w:left="0" w:firstLine="0"/>
        <w:rPr>
          <w:rFonts w:eastAsia="PMingLiU"/>
          <w:lang w:eastAsia="zh-CN"/>
        </w:rPr>
      </w:pPr>
    </w:p>
    <w:p w14:paraId="647AF8A7" w14:textId="77777777" w:rsidR="00B65C93" w:rsidRPr="00FF430B" w:rsidRDefault="00B65C93" w:rsidP="00196AB4">
      <w:pPr>
        <w:pStyle w:val="Style3"/>
        <w:tabs>
          <w:tab w:val="left" w:pos="567"/>
        </w:tabs>
        <w:ind w:left="0" w:firstLine="0"/>
        <w:rPr>
          <w:rFonts w:eastAsia="PMingLiU"/>
          <w:lang w:eastAsia="zh-CN"/>
        </w:rPr>
      </w:pPr>
    </w:p>
    <w:p w14:paraId="5CA1FA8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4D15016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9E3CFFE" w14:textId="77777777" w:rsidR="00BA7FF4" w:rsidRPr="00FF430B" w:rsidRDefault="00BA7FF4" w:rsidP="00BA7FF4">
      <w:pPr>
        <w:jc w:val="right"/>
        <w:rPr>
          <w:noProof w:val="0"/>
        </w:rPr>
      </w:pPr>
      <w:r w:rsidRPr="00FF430B">
        <w:rPr>
          <w:noProof w:val="0"/>
        </w:rPr>
        <w:t>din “____” ________ 20___</w:t>
      </w:r>
    </w:p>
    <w:bookmarkEnd w:id="49"/>
    <w:p w14:paraId="73AF1B9C" w14:textId="77777777" w:rsidR="002242A0" w:rsidRPr="00FF430B" w:rsidRDefault="002242A0" w:rsidP="00773FE9">
      <w:pPr>
        <w:rPr>
          <w:rFonts w:eastAsia="PMingLiU"/>
          <w:b/>
          <w:lang w:eastAsia="zh-CN"/>
        </w:rPr>
      </w:pPr>
    </w:p>
    <w:p w14:paraId="1FC335CC"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1EF38BFB"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04DF0DB" w14:textId="77777777" w:rsidR="00FB2FFC" w:rsidRPr="00FF430B" w:rsidRDefault="00FB2FFC">
      <w:pPr>
        <w:pStyle w:val="BodyText"/>
        <w:tabs>
          <w:tab w:val="left" w:pos="567"/>
        </w:tabs>
        <w:jc w:val="center"/>
        <w:rPr>
          <w:rFonts w:ascii="Times New Roman" w:hAnsi="Times New Roman"/>
          <w:b/>
          <w:szCs w:val="24"/>
        </w:rPr>
      </w:pPr>
    </w:p>
    <w:p w14:paraId="491DBEC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152C9B22"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B482A1C"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4A846E4E"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5588832C"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11D0AD8"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235F4D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6AFE6CA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9B9512"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4B29FE5"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23ACCB31"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36FBD6B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66901F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57E737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4F20A8B8"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2F58AC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10DA291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1C676306"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54EA6D6"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7563286B" w14:textId="77777777"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812986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C6E0AF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24A7E50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809E6AD"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0EE37057" w14:textId="77777777" w:rsidR="0019071C" w:rsidRPr="00FF430B" w:rsidRDefault="0019071C" w:rsidP="00773FE9">
      <w:pPr>
        <w:rPr>
          <w:rFonts w:eastAsia="MS Mincho"/>
          <w:lang w:eastAsia="zh-CN"/>
        </w:rPr>
      </w:pPr>
    </w:p>
    <w:p w14:paraId="465965E3"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6EA69CB7"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8D6FDDD"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3AD5B19F"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30BEC4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6B74B051" w14:textId="77777777" w:rsidR="009A7C84" w:rsidRPr="00FF430B" w:rsidRDefault="009A7C84" w:rsidP="009A7C84">
      <w:pPr>
        <w:spacing w:after="200" w:line="276" w:lineRule="auto"/>
        <w:rPr>
          <w:rFonts w:eastAsia="PMingLiU"/>
          <w:lang w:eastAsia="zh-CN"/>
        </w:rPr>
      </w:pPr>
      <w:bookmarkStart w:id="50" w:name="_Toc449692109"/>
    </w:p>
    <w:p w14:paraId="769D00AB" w14:textId="77777777" w:rsidR="002D6E71" w:rsidRPr="00FF430B" w:rsidRDefault="002D6E71" w:rsidP="009A7C84">
      <w:pPr>
        <w:jc w:val="center"/>
        <w:rPr>
          <w:rFonts w:eastAsia="PMingLiU"/>
          <w:b/>
          <w:lang w:eastAsia="zh-CN"/>
        </w:rPr>
      </w:pPr>
    </w:p>
    <w:p w14:paraId="002F9A09" w14:textId="77777777" w:rsidR="002D6E71" w:rsidRPr="00FF430B" w:rsidRDefault="002D6E71" w:rsidP="009A7C84">
      <w:pPr>
        <w:jc w:val="center"/>
        <w:rPr>
          <w:rFonts w:eastAsia="PMingLiU"/>
          <w:b/>
          <w:lang w:eastAsia="zh-CN"/>
        </w:rPr>
      </w:pPr>
    </w:p>
    <w:p w14:paraId="3D34ECC3" w14:textId="77777777" w:rsidR="002D6E71" w:rsidRPr="00FF430B" w:rsidRDefault="002D6E71" w:rsidP="009A7C84">
      <w:pPr>
        <w:jc w:val="center"/>
        <w:rPr>
          <w:rFonts w:eastAsia="PMingLiU"/>
          <w:b/>
          <w:lang w:eastAsia="zh-CN"/>
        </w:rPr>
      </w:pPr>
    </w:p>
    <w:p w14:paraId="326BD619" w14:textId="77777777" w:rsidR="002D6E71" w:rsidRPr="00FF430B" w:rsidRDefault="002D6E71" w:rsidP="009A7C84">
      <w:pPr>
        <w:jc w:val="center"/>
        <w:rPr>
          <w:rFonts w:eastAsia="PMingLiU"/>
          <w:b/>
          <w:lang w:eastAsia="zh-CN"/>
        </w:rPr>
      </w:pPr>
    </w:p>
    <w:p w14:paraId="6E015C77" w14:textId="77777777" w:rsidR="002D6E71" w:rsidRPr="00FF430B" w:rsidRDefault="002D6E71" w:rsidP="009A7C84">
      <w:pPr>
        <w:jc w:val="center"/>
        <w:rPr>
          <w:rFonts w:eastAsia="PMingLiU"/>
          <w:b/>
          <w:lang w:eastAsia="zh-CN"/>
        </w:rPr>
      </w:pPr>
    </w:p>
    <w:p w14:paraId="454523D6" w14:textId="77777777" w:rsidR="002D6E71" w:rsidRPr="00FF430B" w:rsidRDefault="002D6E71" w:rsidP="009A7C84">
      <w:pPr>
        <w:jc w:val="center"/>
        <w:rPr>
          <w:rFonts w:eastAsia="PMingLiU"/>
          <w:b/>
          <w:lang w:eastAsia="zh-CN"/>
        </w:rPr>
      </w:pPr>
    </w:p>
    <w:p w14:paraId="087CA415" w14:textId="77777777" w:rsidR="00EF4276" w:rsidRPr="00FF430B" w:rsidRDefault="00EF4276" w:rsidP="009A7C84">
      <w:pPr>
        <w:jc w:val="center"/>
        <w:rPr>
          <w:rFonts w:eastAsia="PMingLiU"/>
          <w:b/>
          <w:lang w:eastAsia="zh-CN"/>
        </w:rPr>
      </w:pPr>
    </w:p>
    <w:p w14:paraId="30AF7D37" w14:textId="77777777" w:rsidR="00EF4276" w:rsidRPr="00FF430B" w:rsidRDefault="00EF4276" w:rsidP="009A7C84">
      <w:pPr>
        <w:jc w:val="center"/>
        <w:rPr>
          <w:rFonts w:eastAsia="PMingLiU"/>
          <w:b/>
          <w:lang w:eastAsia="zh-CN"/>
        </w:rPr>
      </w:pPr>
    </w:p>
    <w:p w14:paraId="57637AAD" w14:textId="77777777" w:rsidR="0019071C" w:rsidRPr="00FF430B" w:rsidRDefault="0019071C" w:rsidP="009A7C84">
      <w:pPr>
        <w:jc w:val="center"/>
        <w:rPr>
          <w:rFonts w:eastAsia="PMingLiU"/>
          <w:b/>
          <w:lang w:eastAsia="zh-CN"/>
        </w:rPr>
      </w:pPr>
    </w:p>
    <w:p w14:paraId="1E661491" w14:textId="77777777" w:rsidR="0019071C" w:rsidRPr="00FF430B" w:rsidRDefault="0019071C" w:rsidP="009A7C84">
      <w:pPr>
        <w:jc w:val="center"/>
        <w:rPr>
          <w:rFonts w:eastAsia="PMingLiU"/>
          <w:b/>
          <w:lang w:eastAsia="zh-CN"/>
        </w:rPr>
      </w:pPr>
    </w:p>
    <w:p w14:paraId="4D2FD0B9" w14:textId="77777777" w:rsidR="002D6E71" w:rsidRPr="00FF430B" w:rsidRDefault="002D6E71" w:rsidP="009A7C84">
      <w:pPr>
        <w:jc w:val="center"/>
        <w:rPr>
          <w:rFonts w:eastAsia="PMingLiU"/>
          <w:b/>
          <w:lang w:eastAsia="zh-CN"/>
        </w:rPr>
      </w:pPr>
    </w:p>
    <w:p w14:paraId="3E671F13" w14:textId="77777777" w:rsidR="002D6E71" w:rsidRPr="00FF430B" w:rsidRDefault="002D6E71" w:rsidP="009A7C84">
      <w:pPr>
        <w:jc w:val="center"/>
        <w:rPr>
          <w:rFonts w:eastAsia="PMingLiU"/>
          <w:b/>
          <w:lang w:eastAsia="zh-CN"/>
        </w:rPr>
      </w:pPr>
    </w:p>
    <w:p w14:paraId="151FFBE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070F011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5A9B016" w14:textId="77777777" w:rsidR="00BA7FF4" w:rsidRPr="00FF430B" w:rsidRDefault="00BA7FF4" w:rsidP="00BA7FF4">
      <w:pPr>
        <w:jc w:val="right"/>
        <w:rPr>
          <w:noProof w:val="0"/>
        </w:rPr>
      </w:pPr>
      <w:r w:rsidRPr="00FF430B">
        <w:rPr>
          <w:noProof w:val="0"/>
        </w:rPr>
        <w:t>din “____” ________ 20___</w:t>
      </w:r>
    </w:p>
    <w:p w14:paraId="39D528F0" w14:textId="77777777" w:rsidR="002D6E71" w:rsidRPr="00FF430B" w:rsidRDefault="002D6E71" w:rsidP="009A7C84">
      <w:pPr>
        <w:jc w:val="center"/>
        <w:rPr>
          <w:rFonts w:eastAsia="PMingLiU"/>
          <w:b/>
          <w:lang w:eastAsia="zh-CN"/>
        </w:rPr>
      </w:pPr>
    </w:p>
    <w:p w14:paraId="41905D13" w14:textId="77777777" w:rsidR="002D6E71" w:rsidRPr="00FF430B" w:rsidRDefault="002D6E71" w:rsidP="009A7C84">
      <w:pPr>
        <w:jc w:val="center"/>
        <w:rPr>
          <w:rFonts w:eastAsia="PMingLiU"/>
          <w:b/>
          <w:lang w:eastAsia="zh-CN"/>
        </w:rPr>
      </w:pPr>
    </w:p>
    <w:bookmarkEnd w:id="50"/>
    <w:p w14:paraId="5A4F6C3B" w14:textId="77777777" w:rsidR="00B14173" w:rsidRPr="00FF430B" w:rsidRDefault="00B14173" w:rsidP="009A7C84">
      <w:pPr>
        <w:jc w:val="center"/>
        <w:rPr>
          <w:b/>
        </w:rPr>
      </w:pPr>
    </w:p>
    <w:p w14:paraId="33F7F477"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A6A5BB0"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6D4C3C56"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BDA6F0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B3A16F" w14:textId="77777777" w:rsidR="00AA1372" w:rsidRPr="00FF430B" w:rsidRDefault="00A227F2" w:rsidP="00196AB4">
            <w:pPr>
              <w:jc w:val="center"/>
              <w:rPr>
                <w:b/>
                <w:bCs/>
              </w:rPr>
            </w:pPr>
            <w:r w:rsidRPr="00FF430B">
              <w:rPr>
                <w:b/>
                <w:bCs/>
              </w:rPr>
              <w:t>Nr</w:t>
            </w:r>
          </w:p>
          <w:p w14:paraId="2644F246"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E0F1DD4"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4F822E8"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E6016C5"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7563A0A"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1FD6D7E"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25E6F24"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25CA3D8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5E13250"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4B53DC5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B38AEB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892F29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871D53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0E50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A262E46" w14:textId="77777777" w:rsidR="00AA1372" w:rsidRPr="00FF430B" w:rsidRDefault="00A227F2" w:rsidP="00196AB4">
            <w:pPr>
              <w:jc w:val="center"/>
            </w:pPr>
            <w:r w:rsidRPr="00FF430B">
              <w:t> </w:t>
            </w:r>
          </w:p>
        </w:tc>
      </w:tr>
      <w:tr w:rsidR="00AA1372" w:rsidRPr="00EC30C2" w14:paraId="72CACA0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AA72574"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5954C2E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3C724F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9E1DEE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9317FE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B0503B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A6D00F6" w14:textId="77777777" w:rsidR="00AA1372" w:rsidRPr="00FF430B" w:rsidRDefault="00A227F2" w:rsidP="00196AB4">
            <w:pPr>
              <w:jc w:val="center"/>
            </w:pPr>
            <w:r w:rsidRPr="00FF430B">
              <w:t> </w:t>
            </w:r>
          </w:p>
        </w:tc>
      </w:tr>
      <w:tr w:rsidR="00AA1372" w:rsidRPr="00EC30C2" w14:paraId="24B6A40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8B4BD7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78D5591E"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C8BA6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EA3C7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C2866C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4FC3A8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B5F5E6F" w14:textId="77777777" w:rsidR="00AA1372" w:rsidRPr="00FF430B" w:rsidRDefault="00A227F2" w:rsidP="00196AB4">
            <w:pPr>
              <w:jc w:val="center"/>
            </w:pPr>
            <w:r w:rsidRPr="00FF430B">
              <w:t> </w:t>
            </w:r>
          </w:p>
        </w:tc>
      </w:tr>
    </w:tbl>
    <w:p w14:paraId="0DBFD3B3" w14:textId="77777777" w:rsidR="00AB1EC3" w:rsidRPr="00FF430B" w:rsidRDefault="00AB1EC3" w:rsidP="009A7C84">
      <w:pPr>
        <w:jc w:val="both"/>
      </w:pPr>
    </w:p>
    <w:p w14:paraId="1329391F"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F810B7E" w14:textId="77777777" w:rsidR="00AB1EC3" w:rsidRPr="00FF430B" w:rsidRDefault="00AB1EC3" w:rsidP="00196AB4">
      <w:pPr>
        <w:jc w:val="both"/>
        <w:rPr>
          <w:rFonts w:eastAsia="PMingLiU"/>
          <w:lang w:eastAsia="zh-CN"/>
        </w:rPr>
      </w:pPr>
    </w:p>
    <w:p w14:paraId="04A2A137"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E0F768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243C235"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C7E5414"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56C6186" w14:textId="77777777" w:rsidR="002D6E71" w:rsidRPr="00FF430B" w:rsidRDefault="002D6E71" w:rsidP="004E0528">
      <w:pPr>
        <w:spacing w:line="276" w:lineRule="auto"/>
        <w:rPr>
          <w:rFonts w:eastAsia="PMingLiU"/>
          <w:b/>
          <w:lang w:eastAsia="zh-CN"/>
        </w:rPr>
      </w:pPr>
      <w:bookmarkStart w:id="51" w:name="_Toc449692110"/>
    </w:p>
    <w:p w14:paraId="59E63ED9" w14:textId="77777777" w:rsidR="002D6E71" w:rsidRPr="00FF430B" w:rsidRDefault="002D6E71" w:rsidP="00284ED0">
      <w:pPr>
        <w:spacing w:line="276" w:lineRule="auto"/>
        <w:jc w:val="center"/>
        <w:rPr>
          <w:rFonts w:eastAsia="PMingLiU"/>
          <w:b/>
          <w:lang w:eastAsia="zh-CN"/>
        </w:rPr>
      </w:pPr>
    </w:p>
    <w:p w14:paraId="7105FDB2" w14:textId="77777777" w:rsidR="002D6E71" w:rsidRPr="00FF430B" w:rsidRDefault="002D6E71" w:rsidP="00284ED0">
      <w:pPr>
        <w:spacing w:line="276" w:lineRule="auto"/>
        <w:jc w:val="center"/>
        <w:rPr>
          <w:rFonts w:eastAsia="PMingLiU"/>
          <w:b/>
          <w:lang w:eastAsia="zh-CN"/>
        </w:rPr>
      </w:pPr>
    </w:p>
    <w:p w14:paraId="0DE280F7" w14:textId="77777777" w:rsidR="002D6E71" w:rsidRPr="00FF430B" w:rsidRDefault="002D6E71" w:rsidP="00284ED0">
      <w:pPr>
        <w:spacing w:line="276" w:lineRule="auto"/>
        <w:jc w:val="center"/>
        <w:rPr>
          <w:rFonts w:eastAsia="PMingLiU"/>
          <w:b/>
          <w:lang w:eastAsia="zh-CN"/>
        </w:rPr>
      </w:pPr>
    </w:p>
    <w:p w14:paraId="457A3B67" w14:textId="77777777" w:rsidR="002D6E71" w:rsidRPr="00FF430B" w:rsidRDefault="002D6E71" w:rsidP="00284ED0">
      <w:pPr>
        <w:spacing w:line="276" w:lineRule="auto"/>
        <w:jc w:val="center"/>
        <w:rPr>
          <w:rFonts w:eastAsia="PMingLiU"/>
          <w:b/>
          <w:lang w:eastAsia="zh-CN"/>
        </w:rPr>
      </w:pPr>
    </w:p>
    <w:p w14:paraId="7D45B6A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767E305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2124310" w14:textId="77777777" w:rsidR="00BA7FF4" w:rsidRPr="00FF430B" w:rsidRDefault="00BA7FF4" w:rsidP="00BA7FF4">
      <w:pPr>
        <w:jc w:val="right"/>
        <w:rPr>
          <w:noProof w:val="0"/>
        </w:rPr>
      </w:pPr>
      <w:r w:rsidRPr="00FF430B">
        <w:rPr>
          <w:noProof w:val="0"/>
        </w:rPr>
        <w:t>din “____” ________ 20___</w:t>
      </w:r>
    </w:p>
    <w:p w14:paraId="71A3B093" w14:textId="77777777" w:rsidR="002D6E71" w:rsidRPr="00FF430B" w:rsidRDefault="002D6E71" w:rsidP="00284ED0">
      <w:pPr>
        <w:spacing w:line="276" w:lineRule="auto"/>
        <w:jc w:val="center"/>
        <w:rPr>
          <w:rFonts w:eastAsia="PMingLiU"/>
          <w:b/>
          <w:lang w:eastAsia="zh-CN"/>
        </w:rPr>
      </w:pPr>
    </w:p>
    <w:p w14:paraId="2FB9E998" w14:textId="77777777" w:rsidR="002D6E71" w:rsidRPr="00FF430B" w:rsidRDefault="002D6E71" w:rsidP="00284ED0">
      <w:pPr>
        <w:spacing w:line="276" w:lineRule="auto"/>
        <w:jc w:val="center"/>
        <w:rPr>
          <w:rFonts w:eastAsia="PMingLiU"/>
          <w:b/>
          <w:lang w:eastAsia="zh-CN"/>
        </w:rPr>
      </w:pPr>
    </w:p>
    <w:bookmarkEnd w:id="51"/>
    <w:p w14:paraId="0A433F2B" w14:textId="77777777" w:rsidR="00B14173" w:rsidRPr="00FF430B" w:rsidRDefault="00B14173" w:rsidP="00284ED0">
      <w:pPr>
        <w:spacing w:line="276" w:lineRule="auto"/>
        <w:jc w:val="center"/>
        <w:rPr>
          <w:rFonts w:eastAsia="PMingLiU"/>
          <w:b/>
          <w:noProof w:val="0"/>
          <w:lang w:eastAsia="zh-CN"/>
        </w:rPr>
      </w:pPr>
    </w:p>
    <w:p w14:paraId="50DB0B05"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7E4293B5"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5B297F3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7F60CC9" w14:textId="77777777" w:rsidTr="00233538">
        <w:trPr>
          <w:trHeight w:val="700"/>
        </w:trPr>
        <w:tc>
          <w:tcPr>
            <w:tcW w:w="720" w:type="dxa"/>
          </w:tcPr>
          <w:p w14:paraId="620323FF" w14:textId="77777777" w:rsidR="00AA1372" w:rsidRPr="00FF430B" w:rsidRDefault="00AA1372" w:rsidP="008A6911">
            <w:pPr>
              <w:tabs>
                <w:tab w:val="left" w:pos="567"/>
                <w:tab w:val="left" w:pos="1134"/>
              </w:tabs>
              <w:ind w:left="360"/>
              <w:jc w:val="both"/>
              <w:outlineLvl w:val="0"/>
              <w:rPr>
                <w:b/>
              </w:rPr>
            </w:pPr>
          </w:p>
          <w:p w14:paraId="2D88C980" w14:textId="77777777" w:rsidR="00AA1372" w:rsidRPr="00FF430B" w:rsidRDefault="00A227F2" w:rsidP="00196AB4">
            <w:pPr>
              <w:tabs>
                <w:tab w:val="left" w:pos="567"/>
              </w:tabs>
              <w:jc w:val="both"/>
              <w:rPr>
                <w:b/>
              </w:rPr>
            </w:pPr>
            <w:r w:rsidRPr="00FF430B">
              <w:rPr>
                <w:b/>
              </w:rPr>
              <w:t>Nr.</w:t>
            </w:r>
          </w:p>
          <w:p w14:paraId="73A7017F" w14:textId="77777777" w:rsidR="00AA1372" w:rsidRPr="00FF430B" w:rsidRDefault="00A227F2" w:rsidP="00196AB4">
            <w:pPr>
              <w:tabs>
                <w:tab w:val="left" w:pos="567"/>
              </w:tabs>
              <w:jc w:val="both"/>
              <w:rPr>
                <w:b/>
              </w:rPr>
            </w:pPr>
            <w:r w:rsidRPr="00FF430B">
              <w:rPr>
                <w:b/>
              </w:rPr>
              <w:t>d/o</w:t>
            </w:r>
          </w:p>
        </w:tc>
        <w:tc>
          <w:tcPr>
            <w:tcW w:w="4680" w:type="dxa"/>
            <w:vAlign w:val="center"/>
          </w:tcPr>
          <w:p w14:paraId="68F168B5"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04AE676" w14:textId="77777777" w:rsidR="00AA1372" w:rsidRPr="00FF430B" w:rsidRDefault="00AA1372" w:rsidP="008A6911">
            <w:pPr>
              <w:tabs>
                <w:tab w:val="left" w:pos="567"/>
                <w:tab w:val="left" w:pos="1134"/>
              </w:tabs>
              <w:ind w:left="360"/>
              <w:jc w:val="center"/>
              <w:outlineLvl w:val="0"/>
              <w:rPr>
                <w:b/>
              </w:rPr>
            </w:pPr>
          </w:p>
          <w:p w14:paraId="2477F644" w14:textId="77777777" w:rsidR="00AA1372" w:rsidRPr="00FF430B" w:rsidRDefault="00A227F2" w:rsidP="00196AB4">
            <w:pPr>
              <w:tabs>
                <w:tab w:val="left" w:pos="567"/>
              </w:tabs>
              <w:jc w:val="center"/>
              <w:rPr>
                <w:b/>
              </w:rPr>
            </w:pPr>
            <w:r w:rsidRPr="00FF430B">
              <w:rPr>
                <w:b/>
              </w:rPr>
              <w:t>Unitatea de măsură</w:t>
            </w:r>
          </w:p>
          <w:p w14:paraId="292F476D"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5D3E755" w14:textId="77777777" w:rsidR="00AA1372" w:rsidRPr="00FF430B" w:rsidRDefault="00AA1372" w:rsidP="008A6911">
            <w:pPr>
              <w:tabs>
                <w:tab w:val="left" w:pos="567"/>
                <w:tab w:val="left" w:pos="1134"/>
              </w:tabs>
              <w:ind w:left="360"/>
              <w:jc w:val="center"/>
              <w:outlineLvl w:val="0"/>
              <w:rPr>
                <w:b/>
              </w:rPr>
            </w:pPr>
          </w:p>
          <w:p w14:paraId="7D5E6D56"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2A9564B2" w14:textId="77777777" w:rsidR="00AA1372" w:rsidRPr="00FF430B" w:rsidRDefault="00AA1372" w:rsidP="008A6911">
            <w:pPr>
              <w:tabs>
                <w:tab w:val="left" w:pos="567"/>
                <w:tab w:val="left" w:pos="1134"/>
              </w:tabs>
              <w:ind w:left="360"/>
              <w:jc w:val="center"/>
              <w:outlineLvl w:val="0"/>
              <w:rPr>
                <w:b/>
              </w:rPr>
            </w:pPr>
          </w:p>
          <w:p w14:paraId="4044BC3B"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53CCC3DF" w14:textId="77777777" w:rsidTr="00233538">
        <w:trPr>
          <w:trHeight w:val="240"/>
        </w:trPr>
        <w:tc>
          <w:tcPr>
            <w:tcW w:w="720" w:type="dxa"/>
          </w:tcPr>
          <w:p w14:paraId="25553D55" w14:textId="77777777" w:rsidR="00AA1372" w:rsidRPr="00FF430B" w:rsidRDefault="00D7570D" w:rsidP="00196AB4">
            <w:pPr>
              <w:tabs>
                <w:tab w:val="left" w:pos="567"/>
              </w:tabs>
              <w:jc w:val="both"/>
              <w:rPr>
                <w:b/>
              </w:rPr>
            </w:pPr>
            <w:r w:rsidRPr="00FF430B">
              <w:rPr>
                <w:b/>
              </w:rPr>
              <w:t>0</w:t>
            </w:r>
          </w:p>
        </w:tc>
        <w:tc>
          <w:tcPr>
            <w:tcW w:w="4680" w:type="dxa"/>
          </w:tcPr>
          <w:p w14:paraId="521EB634" w14:textId="77777777" w:rsidR="00AA1372" w:rsidRPr="00FF430B" w:rsidRDefault="00D7570D" w:rsidP="00196AB4">
            <w:pPr>
              <w:tabs>
                <w:tab w:val="left" w:pos="567"/>
              </w:tabs>
              <w:jc w:val="both"/>
              <w:rPr>
                <w:b/>
              </w:rPr>
            </w:pPr>
            <w:r w:rsidRPr="00FF430B">
              <w:rPr>
                <w:b/>
              </w:rPr>
              <w:t xml:space="preserve">                             1</w:t>
            </w:r>
          </w:p>
        </w:tc>
        <w:tc>
          <w:tcPr>
            <w:tcW w:w="1260" w:type="dxa"/>
          </w:tcPr>
          <w:p w14:paraId="7F40B7F0" w14:textId="77777777" w:rsidR="00AA1372" w:rsidRPr="00FF430B" w:rsidRDefault="0003591A" w:rsidP="00196AB4">
            <w:pPr>
              <w:tabs>
                <w:tab w:val="left" w:pos="567"/>
              </w:tabs>
              <w:jc w:val="both"/>
              <w:rPr>
                <w:b/>
              </w:rPr>
            </w:pPr>
            <w:r w:rsidRPr="00FF430B">
              <w:rPr>
                <w:b/>
              </w:rPr>
              <w:t>2</w:t>
            </w:r>
          </w:p>
        </w:tc>
        <w:tc>
          <w:tcPr>
            <w:tcW w:w="1289" w:type="dxa"/>
          </w:tcPr>
          <w:p w14:paraId="70DD643A" w14:textId="77777777" w:rsidR="00AA1372" w:rsidRPr="00FF430B" w:rsidRDefault="0003591A" w:rsidP="00196AB4">
            <w:pPr>
              <w:tabs>
                <w:tab w:val="left" w:pos="567"/>
              </w:tabs>
              <w:jc w:val="both"/>
              <w:rPr>
                <w:b/>
              </w:rPr>
            </w:pPr>
            <w:r w:rsidRPr="00FF430B">
              <w:rPr>
                <w:b/>
              </w:rPr>
              <w:t>3</w:t>
            </w:r>
          </w:p>
        </w:tc>
        <w:tc>
          <w:tcPr>
            <w:tcW w:w="1544" w:type="dxa"/>
          </w:tcPr>
          <w:p w14:paraId="785AF097" w14:textId="77777777" w:rsidR="00AA1372" w:rsidRPr="00FF430B" w:rsidRDefault="0003591A" w:rsidP="00196AB4">
            <w:pPr>
              <w:tabs>
                <w:tab w:val="left" w:pos="567"/>
              </w:tabs>
              <w:jc w:val="both"/>
              <w:rPr>
                <w:b/>
              </w:rPr>
            </w:pPr>
            <w:r w:rsidRPr="00FF430B">
              <w:rPr>
                <w:b/>
              </w:rPr>
              <w:t>4</w:t>
            </w:r>
          </w:p>
        </w:tc>
      </w:tr>
      <w:tr w:rsidR="00AA1372" w:rsidRPr="00EC30C2" w14:paraId="06356AEB" w14:textId="77777777" w:rsidTr="00233538">
        <w:trPr>
          <w:trHeight w:val="240"/>
        </w:trPr>
        <w:tc>
          <w:tcPr>
            <w:tcW w:w="720" w:type="dxa"/>
          </w:tcPr>
          <w:p w14:paraId="718314F4" w14:textId="77777777" w:rsidR="00AA1372" w:rsidRPr="00FF430B" w:rsidRDefault="0003591A" w:rsidP="00196AB4">
            <w:pPr>
              <w:tabs>
                <w:tab w:val="left" w:pos="567"/>
              </w:tabs>
              <w:jc w:val="both"/>
            </w:pPr>
            <w:r w:rsidRPr="00FF430B">
              <w:t>1.</w:t>
            </w:r>
          </w:p>
        </w:tc>
        <w:tc>
          <w:tcPr>
            <w:tcW w:w="4680" w:type="dxa"/>
          </w:tcPr>
          <w:p w14:paraId="4CC7D7C4" w14:textId="77777777" w:rsidR="00AA1372" w:rsidRPr="00FF430B" w:rsidRDefault="00AA1372" w:rsidP="00196AB4">
            <w:pPr>
              <w:keepNext/>
              <w:keepLines/>
              <w:tabs>
                <w:tab w:val="left" w:pos="567"/>
              </w:tabs>
              <w:spacing w:before="200"/>
              <w:jc w:val="both"/>
              <w:outlineLvl w:val="2"/>
            </w:pPr>
          </w:p>
        </w:tc>
        <w:tc>
          <w:tcPr>
            <w:tcW w:w="1260" w:type="dxa"/>
          </w:tcPr>
          <w:p w14:paraId="29AD4F40" w14:textId="77777777" w:rsidR="00AA1372" w:rsidRPr="00FF430B" w:rsidRDefault="00AA1372" w:rsidP="00196AB4">
            <w:pPr>
              <w:keepNext/>
              <w:keepLines/>
              <w:tabs>
                <w:tab w:val="left" w:pos="567"/>
              </w:tabs>
              <w:spacing w:before="200"/>
              <w:jc w:val="both"/>
              <w:outlineLvl w:val="2"/>
            </w:pPr>
          </w:p>
        </w:tc>
        <w:tc>
          <w:tcPr>
            <w:tcW w:w="1289" w:type="dxa"/>
          </w:tcPr>
          <w:p w14:paraId="78C603F1" w14:textId="77777777" w:rsidR="00AA1372" w:rsidRPr="00FF430B" w:rsidRDefault="00AA1372" w:rsidP="00196AB4">
            <w:pPr>
              <w:keepNext/>
              <w:keepLines/>
              <w:tabs>
                <w:tab w:val="left" w:pos="567"/>
              </w:tabs>
              <w:spacing w:before="200"/>
              <w:jc w:val="both"/>
              <w:outlineLvl w:val="2"/>
            </w:pPr>
          </w:p>
        </w:tc>
        <w:tc>
          <w:tcPr>
            <w:tcW w:w="1544" w:type="dxa"/>
          </w:tcPr>
          <w:p w14:paraId="5F922F82" w14:textId="77777777" w:rsidR="00AA1372" w:rsidRPr="00FF430B" w:rsidRDefault="00AA1372" w:rsidP="00196AB4">
            <w:pPr>
              <w:keepNext/>
              <w:keepLines/>
              <w:tabs>
                <w:tab w:val="left" w:pos="567"/>
              </w:tabs>
              <w:spacing w:before="200"/>
              <w:jc w:val="both"/>
              <w:outlineLvl w:val="2"/>
            </w:pPr>
          </w:p>
        </w:tc>
      </w:tr>
      <w:tr w:rsidR="00AA1372" w:rsidRPr="00EC30C2" w14:paraId="6A0E5B8E" w14:textId="77777777" w:rsidTr="00233538">
        <w:trPr>
          <w:trHeight w:val="240"/>
        </w:trPr>
        <w:tc>
          <w:tcPr>
            <w:tcW w:w="720" w:type="dxa"/>
          </w:tcPr>
          <w:p w14:paraId="4A5360EF" w14:textId="77777777" w:rsidR="00AA1372" w:rsidRPr="00FF430B" w:rsidRDefault="0003591A" w:rsidP="00196AB4">
            <w:pPr>
              <w:tabs>
                <w:tab w:val="left" w:pos="567"/>
              </w:tabs>
              <w:jc w:val="both"/>
            </w:pPr>
            <w:r w:rsidRPr="00FF430B">
              <w:t>2.</w:t>
            </w:r>
          </w:p>
        </w:tc>
        <w:tc>
          <w:tcPr>
            <w:tcW w:w="4680" w:type="dxa"/>
          </w:tcPr>
          <w:p w14:paraId="7BBA8710" w14:textId="77777777" w:rsidR="00AA1372" w:rsidRPr="00FF430B" w:rsidRDefault="00AA1372" w:rsidP="00196AB4">
            <w:pPr>
              <w:keepNext/>
              <w:keepLines/>
              <w:tabs>
                <w:tab w:val="left" w:pos="567"/>
              </w:tabs>
              <w:spacing w:before="200"/>
              <w:jc w:val="both"/>
              <w:outlineLvl w:val="2"/>
            </w:pPr>
          </w:p>
        </w:tc>
        <w:tc>
          <w:tcPr>
            <w:tcW w:w="1260" w:type="dxa"/>
          </w:tcPr>
          <w:p w14:paraId="3DDC73A3" w14:textId="77777777" w:rsidR="00AA1372" w:rsidRPr="00FF430B" w:rsidRDefault="00AA1372" w:rsidP="00196AB4">
            <w:pPr>
              <w:keepNext/>
              <w:keepLines/>
              <w:tabs>
                <w:tab w:val="left" w:pos="567"/>
              </w:tabs>
              <w:spacing w:before="200"/>
              <w:jc w:val="both"/>
              <w:outlineLvl w:val="2"/>
            </w:pPr>
          </w:p>
        </w:tc>
        <w:tc>
          <w:tcPr>
            <w:tcW w:w="1289" w:type="dxa"/>
          </w:tcPr>
          <w:p w14:paraId="4D4D13BF" w14:textId="77777777" w:rsidR="00AA1372" w:rsidRPr="00FF430B" w:rsidRDefault="00AA1372" w:rsidP="00196AB4">
            <w:pPr>
              <w:keepNext/>
              <w:keepLines/>
              <w:tabs>
                <w:tab w:val="left" w:pos="567"/>
              </w:tabs>
              <w:spacing w:before="200"/>
              <w:jc w:val="both"/>
              <w:outlineLvl w:val="2"/>
            </w:pPr>
          </w:p>
        </w:tc>
        <w:tc>
          <w:tcPr>
            <w:tcW w:w="1544" w:type="dxa"/>
          </w:tcPr>
          <w:p w14:paraId="20FB76EE" w14:textId="77777777" w:rsidR="00AA1372" w:rsidRPr="00FF430B" w:rsidRDefault="00AA1372" w:rsidP="00196AB4">
            <w:pPr>
              <w:keepNext/>
              <w:keepLines/>
              <w:tabs>
                <w:tab w:val="left" w:pos="567"/>
              </w:tabs>
              <w:spacing w:before="200"/>
              <w:jc w:val="both"/>
              <w:outlineLvl w:val="2"/>
            </w:pPr>
          </w:p>
        </w:tc>
      </w:tr>
      <w:tr w:rsidR="00AA1372" w:rsidRPr="00EC30C2" w14:paraId="5FCEA3DD" w14:textId="77777777" w:rsidTr="00233538">
        <w:trPr>
          <w:trHeight w:val="240"/>
        </w:trPr>
        <w:tc>
          <w:tcPr>
            <w:tcW w:w="720" w:type="dxa"/>
          </w:tcPr>
          <w:p w14:paraId="43DB4149" w14:textId="77777777" w:rsidR="00AA1372" w:rsidRPr="00FF430B" w:rsidRDefault="0003591A" w:rsidP="00196AB4">
            <w:pPr>
              <w:tabs>
                <w:tab w:val="left" w:pos="567"/>
              </w:tabs>
              <w:jc w:val="both"/>
            </w:pPr>
            <w:r w:rsidRPr="00FF430B">
              <w:lastRenderedPageBreak/>
              <w:t>3.</w:t>
            </w:r>
          </w:p>
        </w:tc>
        <w:tc>
          <w:tcPr>
            <w:tcW w:w="4680" w:type="dxa"/>
          </w:tcPr>
          <w:p w14:paraId="4D645A2C" w14:textId="77777777" w:rsidR="00AA1372" w:rsidRPr="00FF430B" w:rsidRDefault="00AA1372" w:rsidP="00196AB4">
            <w:pPr>
              <w:keepNext/>
              <w:keepLines/>
              <w:tabs>
                <w:tab w:val="left" w:pos="567"/>
              </w:tabs>
              <w:spacing w:before="200"/>
              <w:jc w:val="both"/>
              <w:outlineLvl w:val="2"/>
            </w:pPr>
          </w:p>
        </w:tc>
        <w:tc>
          <w:tcPr>
            <w:tcW w:w="1260" w:type="dxa"/>
          </w:tcPr>
          <w:p w14:paraId="1DE41CDC" w14:textId="77777777" w:rsidR="00AA1372" w:rsidRPr="00FF430B" w:rsidRDefault="00AA1372" w:rsidP="00196AB4">
            <w:pPr>
              <w:keepNext/>
              <w:keepLines/>
              <w:tabs>
                <w:tab w:val="left" w:pos="567"/>
              </w:tabs>
              <w:spacing w:before="200"/>
              <w:jc w:val="both"/>
              <w:outlineLvl w:val="2"/>
            </w:pPr>
          </w:p>
        </w:tc>
        <w:tc>
          <w:tcPr>
            <w:tcW w:w="1289" w:type="dxa"/>
          </w:tcPr>
          <w:p w14:paraId="5333D35A" w14:textId="77777777" w:rsidR="00AA1372" w:rsidRPr="00FF430B" w:rsidRDefault="00AA1372" w:rsidP="00196AB4">
            <w:pPr>
              <w:keepNext/>
              <w:keepLines/>
              <w:tabs>
                <w:tab w:val="left" w:pos="567"/>
              </w:tabs>
              <w:spacing w:before="200"/>
              <w:jc w:val="both"/>
              <w:outlineLvl w:val="2"/>
            </w:pPr>
          </w:p>
        </w:tc>
        <w:tc>
          <w:tcPr>
            <w:tcW w:w="1544" w:type="dxa"/>
          </w:tcPr>
          <w:p w14:paraId="063FFCB7" w14:textId="77777777" w:rsidR="00AA1372" w:rsidRPr="00FF430B" w:rsidRDefault="00AA1372" w:rsidP="00196AB4">
            <w:pPr>
              <w:keepNext/>
              <w:keepLines/>
              <w:tabs>
                <w:tab w:val="left" w:pos="567"/>
              </w:tabs>
              <w:spacing w:before="200"/>
              <w:jc w:val="both"/>
              <w:outlineLvl w:val="2"/>
            </w:pPr>
          </w:p>
        </w:tc>
      </w:tr>
      <w:tr w:rsidR="00AA1372" w:rsidRPr="00EC30C2" w14:paraId="1843B25D" w14:textId="77777777" w:rsidTr="00233538">
        <w:trPr>
          <w:trHeight w:val="240"/>
        </w:trPr>
        <w:tc>
          <w:tcPr>
            <w:tcW w:w="720" w:type="dxa"/>
          </w:tcPr>
          <w:p w14:paraId="157135A5" w14:textId="77777777" w:rsidR="00AA1372" w:rsidRPr="00FF430B" w:rsidRDefault="0003591A" w:rsidP="00196AB4">
            <w:pPr>
              <w:tabs>
                <w:tab w:val="left" w:pos="567"/>
              </w:tabs>
              <w:jc w:val="both"/>
            </w:pPr>
            <w:r w:rsidRPr="00FF430B">
              <w:t>.</w:t>
            </w:r>
          </w:p>
        </w:tc>
        <w:tc>
          <w:tcPr>
            <w:tcW w:w="4680" w:type="dxa"/>
          </w:tcPr>
          <w:p w14:paraId="3323C50C" w14:textId="77777777" w:rsidR="00AA1372" w:rsidRPr="00FF430B" w:rsidRDefault="00AA1372" w:rsidP="00196AB4">
            <w:pPr>
              <w:keepNext/>
              <w:keepLines/>
              <w:tabs>
                <w:tab w:val="left" w:pos="567"/>
              </w:tabs>
              <w:spacing w:before="200"/>
              <w:jc w:val="both"/>
              <w:outlineLvl w:val="2"/>
            </w:pPr>
          </w:p>
        </w:tc>
        <w:tc>
          <w:tcPr>
            <w:tcW w:w="1260" w:type="dxa"/>
          </w:tcPr>
          <w:p w14:paraId="7E4B297C" w14:textId="77777777" w:rsidR="00AA1372" w:rsidRPr="00FF430B" w:rsidRDefault="00AA1372" w:rsidP="00196AB4">
            <w:pPr>
              <w:keepNext/>
              <w:keepLines/>
              <w:tabs>
                <w:tab w:val="left" w:pos="567"/>
              </w:tabs>
              <w:spacing w:before="200"/>
              <w:jc w:val="both"/>
              <w:outlineLvl w:val="2"/>
            </w:pPr>
          </w:p>
        </w:tc>
        <w:tc>
          <w:tcPr>
            <w:tcW w:w="1289" w:type="dxa"/>
          </w:tcPr>
          <w:p w14:paraId="248368DE" w14:textId="77777777" w:rsidR="00AA1372" w:rsidRPr="00FF430B" w:rsidRDefault="00AA1372" w:rsidP="00196AB4">
            <w:pPr>
              <w:keepNext/>
              <w:keepLines/>
              <w:tabs>
                <w:tab w:val="left" w:pos="567"/>
              </w:tabs>
              <w:spacing w:before="200"/>
              <w:jc w:val="both"/>
              <w:outlineLvl w:val="2"/>
            </w:pPr>
          </w:p>
        </w:tc>
        <w:tc>
          <w:tcPr>
            <w:tcW w:w="1544" w:type="dxa"/>
          </w:tcPr>
          <w:p w14:paraId="605AD900" w14:textId="77777777" w:rsidR="00AA1372" w:rsidRPr="00FF430B" w:rsidRDefault="00AA1372" w:rsidP="00196AB4">
            <w:pPr>
              <w:keepNext/>
              <w:keepLines/>
              <w:tabs>
                <w:tab w:val="left" w:pos="567"/>
              </w:tabs>
              <w:spacing w:before="200"/>
              <w:jc w:val="both"/>
              <w:outlineLvl w:val="2"/>
            </w:pPr>
          </w:p>
        </w:tc>
      </w:tr>
      <w:tr w:rsidR="00AA1372" w:rsidRPr="00EC30C2" w14:paraId="4B05D23E" w14:textId="77777777" w:rsidTr="00233538">
        <w:trPr>
          <w:trHeight w:val="240"/>
        </w:trPr>
        <w:tc>
          <w:tcPr>
            <w:tcW w:w="720" w:type="dxa"/>
          </w:tcPr>
          <w:p w14:paraId="781E59B2" w14:textId="77777777" w:rsidR="00AA1372" w:rsidRPr="00FF430B" w:rsidRDefault="00AA1372" w:rsidP="00196AB4">
            <w:pPr>
              <w:keepNext/>
              <w:keepLines/>
              <w:tabs>
                <w:tab w:val="left" w:pos="567"/>
              </w:tabs>
              <w:spacing w:before="200"/>
              <w:jc w:val="both"/>
              <w:outlineLvl w:val="2"/>
            </w:pPr>
          </w:p>
        </w:tc>
        <w:tc>
          <w:tcPr>
            <w:tcW w:w="4680" w:type="dxa"/>
          </w:tcPr>
          <w:p w14:paraId="3F63FF8B" w14:textId="77777777" w:rsidR="00AA1372" w:rsidRPr="00FF430B" w:rsidRDefault="00AA1372" w:rsidP="00196AB4">
            <w:pPr>
              <w:keepNext/>
              <w:keepLines/>
              <w:tabs>
                <w:tab w:val="left" w:pos="567"/>
              </w:tabs>
              <w:spacing w:before="200"/>
              <w:jc w:val="both"/>
              <w:outlineLvl w:val="2"/>
            </w:pPr>
          </w:p>
        </w:tc>
        <w:tc>
          <w:tcPr>
            <w:tcW w:w="1260" w:type="dxa"/>
          </w:tcPr>
          <w:p w14:paraId="7A4F5753" w14:textId="77777777" w:rsidR="00AA1372" w:rsidRPr="00FF430B" w:rsidRDefault="00AA1372" w:rsidP="00196AB4">
            <w:pPr>
              <w:keepNext/>
              <w:keepLines/>
              <w:tabs>
                <w:tab w:val="left" w:pos="567"/>
              </w:tabs>
              <w:spacing w:before="200"/>
              <w:jc w:val="both"/>
              <w:outlineLvl w:val="2"/>
            </w:pPr>
          </w:p>
        </w:tc>
        <w:tc>
          <w:tcPr>
            <w:tcW w:w="1289" w:type="dxa"/>
          </w:tcPr>
          <w:p w14:paraId="50D61791" w14:textId="77777777" w:rsidR="00AA1372" w:rsidRPr="00FF430B" w:rsidRDefault="00AA1372" w:rsidP="00196AB4">
            <w:pPr>
              <w:keepNext/>
              <w:keepLines/>
              <w:tabs>
                <w:tab w:val="left" w:pos="567"/>
              </w:tabs>
              <w:spacing w:before="200"/>
              <w:jc w:val="both"/>
              <w:outlineLvl w:val="2"/>
            </w:pPr>
          </w:p>
        </w:tc>
        <w:tc>
          <w:tcPr>
            <w:tcW w:w="1544" w:type="dxa"/>
          </w:tcPr>
          <w:p w14:paraId="4052FECD" w14:textId="77777777" w:rsidR="00AA1372" w:rsidRPr="00FF430B" w:rsidRDefault="00AA1372" w:rsidP="00196AB4">
            <w:pPr>
              <w:keepNext/>
              <w:keepLines/>
              <w:tabs>
                <w:tab w:val="left" w:pos="567"/>
              </w:tabs>
              <w:spacing w:before="200"/>
              <w:jc w:val="both"/>
              <w:outlineLvl w:val="2"/>
            </w:pPr>
          </w:p>
        </w:tc>
      </w:tr>
      <w:tr w:rsidR="00AA1372" w:rsidRPr="00EC30C2" w14:paraId="6F255B8B" w14:textId="77777777" w:rsidTr="00233538">
        <w:trPr>
          <w:trHeight w:val="240"/>
        </w:trPr>
        <w:tc>
          <w:tcPr>
            <w:tcW w:w="720" w:type="dxa"/>
          </w:tcPr>
          <w:p w14:paraId="395F7136" w14:textId="77777777" w:rsidR="00AA1372" w:rsidRPr="00FF430B" w:rsidRDefault="0003591A" w:rsidP="00196AB4">
            <w:pPr>
              <w:tabs>
                <w:tab w:val="left" w:pos="567"/>
              </w:tabs>
              <w:jc w:val="both"/>
            </w:pPr>
            <w:r w:rsidRPr="00FF430B">
              <w:t>n</w:t>
            </w:r>
          </w:p>
        </w:tc>
        <w:tc>
          <w:tcPr>
            <w:tcW w:w="4680" w:type="dxa"/>
          </w:tcPr>
          <w:p w14:paraId="1D86F28C" w14:textId="77777777" w:rsidR="00AA1372" w:rsidRPr="00FF430B" w:rsidRDefault="00AA1372" w:rsidP="00196AB4">
            <w:pPr>
              <w:keepNext/>
              <w:keepLines/>
              <w:tabs>
                <w:tab w:val="left" w:pos="567"/>
              </w:tabs>
              <w:spacing w:before="200"/>
              <w:jc w:val="both"/>
              <w:outlineLvl w:val="2"/>
            </w:pPr>
          </w:p>
        </w:tc>
        <w:tc>
          <w:tcPr>
            <w:tcW w:w="1260" w:type="dxa"/>
          </w:tcPr>
          <w:p w14:paraId="5D1394BD" w14:textId="77777777" w:rsidR="00AA1372" w:rsidRPr="00FF430B" w:rsidRDefault="00AA1372" w:rsidP="00196AB4">
            <w:pPr>
              <w:keepNext/>
              <w:keepLines/>
              <w:tabs>
                <w:tab w:val="left" w:pos="567"/>
              </w:tabs>
              <w:spacing w:before="200"/>
              <w:jc w:val="both"/>
              <w:outlineLvl w:val="2"/>
            </w:pPr>
          </w:p>
        </w:tc>
        <w:tc>
          <w:tcPr>
            <w:tcW w:w="1289" w:type="dxa"/>
          </w:tcPr>
          <w:p w14:paraId="533DF31F" w14:textId="77777777" w:rsidR="00AA1372" w:rsidRPr="00FF430B" w:rsidRDefault="00AA1372" w:rsidP="00196AB4">
            <w:pPr>
              <w:keepNext/>
              <w:keepLines/>
              <w:tabs>
                <w:tab w:val="left" w:pos="567"/>
              </w:tabs>
              <w:spacing w:before="200"/>
              <w:jc w:val="both"/>
              <w:outlineLvl w:val="2"/>
            </w:pPr>
          </w:p>
        </w:tc>
        <w:tc>
          <w:tcPr>
            <w:tcW w:w="1544" w:type="dxa"/>
          </w:tcPr>
          <w:p w14:paraId="0AA4CBA6" w14:textId="77777777" w:rsidR="00AA1372" w:rsidRPr="00FF430B" w:rsidRDefault="00AA1372" w:rsidP="00196AB4">
            <w:pPr>
              <w:keepNext/>
              <w:keepLines/>
              <w:tabs>
                <w:tab w:val="left" w:pos="567"/>
              </w:tabs>
              <w:spacing w:before="200"/>
              <w:jc w:val="both"/>
              <w:outlineLvl w:val="2"/>
            </w:pPr>
          </w:p>
        </w:tc>
      </w:tr>
    </w:tbl>
    <w:p w14:paraId="0735E533" w14:textId="77777777" w:rsidR="008A6911" w:rsidRPr="00FF430B" w:rsidRDefault="008A6911" w:rsidP="00196AB4">
      <w:pPr>
        <w:jc w:val="both"/>
        <w:rPr>
          <w:rFonts w:eastAsia="PMingLiU"/>
          <w:lang w:eastAsia="zh-CN"/>
        </w:rPr>
      </w:pPr>
    </w:p>
    <w:p w14:paraId="39A69930" w14:textId="77777777" w:rsidR="0019071C" w:rsidRPr="00FF430B" w:rsidRDefault="0019071C" w:rsidP="00196AB4">
      <w:pPr>
        <w:jc w:val="both"/>
        <w:rPr>
          <w:rFonts w:eastAsia="PMingLiU"/>
          <w:lang w:eastAsia="zh-CN"/>
        </w:rPr>
      </w:pPr>
    </w:p>
    <w:p w14:paraId="474FA11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E4340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1AD5C6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2BF473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F1BFAB8" w14:textId="77777777" w:rsidR="002D6E71" w:rsidRPr="00FF430B" w:rsidRDefault="002D6E71" w:rsidP="004E0528">
      <w:pPr>
        <w:spacing w:line="276" w:lineRule="auto"/>
        <w:rPr>
          <w:rFonts w:eastAsia="PMingLiU"/>
          <w:b/>
          <w:lang w:eastAsia="zh-CN"/>
        </w:rPr>
      </w:pPr>
      <w:bookmarkStart w:id="58" w:name="_Toc449692113"/>
    </w:p>
    <w:p w14:paraId="6F6E5AB5" w14:textId="77777777" w:rsidR="002D6E71" w:rsidRPr="00FF430B" w:rsidRDefault="002D6E71" w:rsidP="00B322B4">
      <w:pPr>
        <w:spacing w:line="276" w:lineRule="auto"/>
        <w:jc w:val="center"/>
        <w:rPr>
          <w:rFonts w:eastAsia="PMingLiU"/>
          <w:b/>
          <w:lang w:eastAsia="zh-CN"/>
        </w:rPr>
      </w:pPr>
    </w:p>
    <w:p w14:paraId="779AB7E1" w14:textId="77777777" w:rsidR="000E4D7D" w:rsidRPr="00FF430B" w:rsidRDefault="000E4D7D" w:rsidP="00B322B4">
      <w:pPr>
        <w:spacing w:line="276" w:lineRule="auto"/>
        <w:jc w:val="center"/>
        <w:rPr>
          <w:rFonts w:eastAsia="PMingLiU"/>
          <w:b/>
          <w:lang w:eastAsia="zh-CN"/>
        </w:rPr>
      </w:pPr>
    </w:p>
    <w:p w14:paraId="058D22C3" w14:textId="77777777" w:rsidR="000E4D7D" w:rsidRPr="00FF430B" w:rsidRDefault="000E4D7D" w:rsidP="00B322B4">
      <w:pPr>
        <w:spacing w:line="276" w:lineRule="auto"/>
        <w:jc w:val="center"/>
        <w:rPr>
          <w:rFonts w:eastAsia="PMingLiU"/>
          <w:b/>
          <w:lang w:eastAsia="zh-CN"/>
        </w:rPr>
      </w:pPr>
    </w:p>
    <w:p w14:paraId="127B353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BB6009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0414067" w14:textId="77777777" w:rsidR="00BA7FF4" w:rsidRPr="00FF430B" w:rsidRDefault="00BA7FF4" w:rsidP="00BA7FF4">
      <w:pPr>
        <w:jc w:val="right"/>
        <w:rPr>
          <w:noProof w:val="0"/>
        </w:rPr>
      </w:pPr>
      <w:r w:rsidRPr="00FF430B">
        <w:rPr>
          <w:noProof w:val="0"/>
        </w:rPr>
        <w:t>din “____” ________ 20___</w:t>
      </w:r>
    </w:p>
    <w:p w14:paraId="525074F3" w14:textId="77777777" w:rsidR="002D6E71" w:rsidRPr="00FF430B" w:rsidRDefault="002D6E71" w:rsidP="00B322B4">
      <w:pPr>
        <w:spacing w:line="276" w:lineRule="auto"/>
        <w:jc w:val="center"/>
        <w:rPr>
          <w:rFonts w:eastAsia="PMingLiU"/>
          <w:b/>
          <w:lang w:eastAsia="zh-CN"/>
        </w:rPr>
      </w:pPr>
    </w:p>
    <w:p w14:paraId="73A37DB1" w14:textId="77777777" w:rsidR="002D6E71" w:rsidRPr="00FF430B" w:rsidRDefault="002D6E71" w:rsidP="00B322B4">
      <w:pPr>
        <w:spacing w:line="276" w:lineRule="auto"/>
        <w:jc w:val="center"/>
        <w:rPr>
          <w:rFonts w:eastAsia="PMingLiU"/>
          <w:b/>
          <w:lang w:eastAsia="zh-CN"/>
        </w:rPr>
      </w:pPr>
    </w:p>
    <w:bookmarkEnd w:id="58"/>
    <w:p w14:paraId="6219F353" w14:textId="77777777" w:rsidR="00316C81" w:rsidRPr="00FF430B" w:rsidRDefault="00316C81" w:rsidP="00B322B4">
      <w:pPr>
        <w:spacing w:line="276" w:lineRule="auto"/>
        <w:jc w:val="center"/>
        <w:rPr>
          <w:rFonts w:eastAsia="PMingLiU"/>
          <w:b/>
          <w:noProof w:val="0"/>
          <w:lang w:eastAsia="zh-CN"/>
        </w:rPr>
      </w:pPr>
    </w:p>
    <w:p w14:paraId="18989318"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304FAE5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7BDF7F3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9473DB7" w14:textId="77777777" w:rsidTr="00233538">
        <w:trPr>
          <w:cantSplit/>
          <w:trHeight w:val="1942"/>
        </w:trPr>
        <w:tc>
          <w:tcPr>
            <w:tcW w:w="273" w:type="pct"/>
            <w:vAlign w:val="center"/>
          </w:tcPr>
          <w:p w14:paraId="4821463D" w14:textId="77777777" w:rsidR="00AA1372" w:rsidRPr="00FF430B" w:rsidRDefault="00AA1372" w:rsidP="00196AB4">
            <w:pPr>
              <w:tabs>
                <w:tab w:val="left" w:pos="567"/>
              </w:tabs>
              <w:jc w:val="center"/>
              <w:rPr>
                <w:b/>
                <w:bCs/>
              </w:rPr>
            </w:pPr>
          </w:p>
          <w:p w14:paraId="3F906E66" w14:textId="77777777" w:rsidR="00AA1372" w:rsidRPr="00FF430B" w:rsidRDefault="0003591A" w:rsidP="00196AB4">
            <w:pPr>
              <w:tabs>
                <w:tab w:val="left" w:pos="567"/>
              </w:tabs>
              <w:jc w:val="center"/>
              <w:rPr>
                <w:b/>
                <w:bCs/>
              </w:rPr>
            </w:pPr>
            <w:r w:rsidRPr="00FF430B">
              <w:rPr>
                <w:b/>
                <w:bCs/>
              </w:rPr>
              <w:t>Nr.</w:t>
            </w:r>
          </w:p>
          <w:p w14:paraId="22E8098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AC29560" w14:textId="77777777" w:rsidR="00AA1372" w:rsidRPr="00FF430B" w:rsidRDefault="00AA1372" w:rsidP="008A6911">
            <w:pPr>
              <w:tabs>
                <w:tab w:val="left" w:pos="567"/>
                <w:tab w:val="left" w:pos="1134"/>
              </w:tabs>
              <w:ind w:left="360"/>
              <w:jc w:val="center"/>
              <w:outlineLvl w:val="0"/>
              <w:rPr>
                <w:b/>
                <w:bCs/>
              </w:rPr>
            </w:pPr>
          </w:p>
          <w:p w14:paraId="55E95E16"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4CB6681" w14:textId="77777777" w:rsidR="00AA1372" w:rsidRPr="00FF430B" w:rsidRDefault="00AA1372" w:rsidP="008A6911">
            <w:pPr>
              <w:tabs>
                <w:tab w:val="left" w:pos="567"/>
                <w:tab w:val="left" w:pos="1134"/>
              </w:tabs>
              <w:ind w:left="360"/>
              <w:jc w:val="center"/>
              <w:outlineLvl w:val="0"/>
              <w:rPr>
                <w:b/>
                <w:bCs/>
              </w:rPr>
            </w:pPr>
          </w:p>
          <w:p w14:paraId="3A284E03"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74599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041866B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7283DBD" w14:textId="77777777" w:rsidR="00AA1372" w:rsidRPr="00FF430B" w:rsidRDefault="0003591A" w:rsidP="00196AB4">
            <w:pPr>
              <w:tabs>
                <w:tab w:val="left" w:pos="567"/>
              </w:tabs>
              <w:jc w:val="center"/>
              <w:rPr>
                <w:b/>
                <w:bCs/>
              </w:rPr>
            </w:pPr>
            <w:r w:rsidRPr="00FF430B">
              <w:rPr>
                <w:b/>
                <w:bCs/>
              </w:rPr>
              <w:t>Numărul certificatului de atestare</w:t>
            </w:r>
          </w:p>
          <w:p w14:paraId="1DD5404C"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91065C6" w14:textId="77777777" w:rsidR="00AA1372" w:rsidRPr="00FF430B" w:rsidRDefault="00AA1372" w:rsidP="008A6911">
            <w:pPr>
              <w:tabs>
                <w:tab w:val="left" w:pos="567"/>
                <w:tab w:val="left" w:pos="1134"/>
              </w:tabs>
              <w:ind w:left="360"/>
              <w:jc w:val="center"/>
              <w:outlineLvl w:val="0"/>
              <w:rPr>
                <w:b/>
                <w:bCs/>
              </w:rPr>
            </w:pPr>
          </w:p>
          <w:p w14:paraId="251D1F51" w14:textId="77777777" w:rsidR="00AA1372" w:rsidRPr="00FF430B" w:rsidRDefault="00AA1372" w:rsidP="008A6911">
            <w:pPr>
              <w:tabs>
                <w:tab w:val="left" w:pos="567"/>
                <w:tab w:val="left" w:pos="1134"/>
              </w:tabs>
              <w:ind w:left="360"/>
              <w:jc w:val="center"/>
              <w:outlineLvl w:val="0"/>
              <w:rPr>
                <w:b/>
                <w:bCs/>
              </w:rPr>
            </w:pPr>
          </w:p>
        </w:tc>
      </w:tr>
      <w:tr w:rsidR="00AA1372" w:rsidRPr="00EC30C2" w14:paraId="0E294EF9" w14:textId="77777777" w:rsidTr="00233538">
        <w:trPr>
          <w:cantSplit/>
          <w:trHeight w:val="320"/>
        </w:trPr>
        <w:tc>
          <w:tcPr>
            <w:tcW w:w="273" w:type="pct"/>
          </w:tcPr>
          <w:p w14:paraId="6D1786C5" w14:textId="77777777" w:rsidR="00AA1372" w:rsidRPr="00FF430B" w:rsidRDefault="00AA1372" w:rsidP="008A6911">
            <w:pPr>
              <w:tabs>
                <w:tab w:val="left" w:pos="567"/>
                <w:tab w:val="left" w:pos="1134"/>
              </w:tabs>
              <w:ind w:left="360"/>
              <w:jc w:val="both"/>
              <w:outlineLvl w:val="0"/>
              <w:rPr>
                <w:b/>
                <w:bCs/>
              </w:rPr>
            </w:pPr>
          </w:p>
        </w:tc>
        <w:tc>
          <w:tcPr>
            <w:tcW w:w="727" w:type="pct"/>
          </w:tcPr>
          <w:p w14:paraId="3A9A25FC" w14:textId="77777777" w:rsidR="00AA1372" w:rsidRPr="00FF430B" w:rsidRDefault="0003591A" w:rsidP="00196AB4">
            <w:pPr>
              <w:tabs>
                <w:tab w:val="left" w:pos="567"/>
              </w:tabs>
              <w:jc w:val="both"/>
              <w:rPr>
                <w:b/>
                <w:bCs/>
              </w:rPr>
            </w:pPr>
            <w:r w:rsidRPr="00FF430B">
              <w:rPr>
                <w:b/>
                <w:bCs/>
              </w:rPr>
              <w:t>1</w:t>
            </w:r>
          </w:p>
        </w:tc>
        <w:tc>
          <w:tcPr>
            <w:tcW w:w="1000" w:type="pct"/>
          </w:tcPr>
          <w:p w14:paraId="46AFF61C" w14:textId="77777777" w:rsidR="00AA1372" w:rsidRPr="00FF430B" w:rsidRDefault="0003591A" w:rsidP="00196AB4">
            <w:pPr>
              <w:tabs>
                <w:tab w:val="left" w:pos="567"/>
              </w:tabs>
              <w:jc w:val="both"/>
              <w:rPr>
                <w:b/>
                <w:bCs/>
              </w:rPr>
            </w:pPr>
            <w:r w:rsidRPr="00FF430B">
              <w:rPr>
                <w:b/>
                <w:bCs/>
              </w:rPr>
              <w:t>2</w:t>
            </w:r>
          </w:p>
        </w:tc>
        <w:tc>
          <w:tcPr>
            <w:tcW w:w="1036" w:type="pct"/>
          </w:tcPr>
          <w:p w14:paraId="67816789" w14:textId="77777777" w:rsidR="00AA1372" w:rsidRPr="00FF430B" w:rsidRDefault="0003591A" w:rsidP="00196AB4">
            <w:pPr>
              <w:tabs>
                <w:tab w:val="left" w:pos="567"/>
              </w:tabs>
              <w:jc w:val="both"/>
              <w:rPr>
                <w:b/>
                <w:bCs/>
              </w:rPr>
            </w:pPr>
            <w:r w:rsidRPr="00FF430B">
              <w:rPr>
                <w:b/>
                <w:bCs/>
              </w:rPr>
              <w:t>3</w:t>
            </w:r>
          </w:p>
        </w:tc>
        <w:tc>
          <w:tcPr>
            <w:tcW w:w="1056" w:type="pct"/>
          </w:tcPr>
          <w:p w14:paraId="6A6DEB07" w14:textId="77777777" w:rsidR="00AA1372" w:rsidRPr="00FF430B" w:rsidRDefault="0003591A" w:rsidP="00196AB4">
            <w:pPr>
              <w:tabs>
                <w:tab w:val="left" w:pos="567"/>
              </w:tabs>
              <w:jc w:val="both"/>
              <w:rPr>
                <w:b/>
                <w:bCs/>
              </w:rPr>
            </w:pPr>
            <w:r w:rsidRPr="00FF430B">
              <w:rPr>
                <w:b/>
                <w:bCs/>
              </w:rPr>
              <w:t>4</w:t>
            </w:r>
          </w:p>
        </w:tc>
        <w:tc>
          <w:tcPr>
            <w:tcW w:w="908" w:type="pct"/>
          </w:tcPr>
          <w:p w14:paraId="15DE59D7" w14:textId="77777777" w:rsidR="00AA1372" w:rsidRPr="00FF430B" w:rsidRDefault="008A6911" w:rsidP="008A6911">
            <w:pPr>
              <w:tabs>
                <w:tab w:val="left" w:pos="567"/>
              </w:tabs>
              <w:jc w:val="both"/>
              <w:rPr>
                <w:b/>
                <w:bCs/>
              </w:rPr>
            </w:pPr>
            <w:r w:rsidRPr="00FF430B">
              <w:rPr>
                <w:b/>
                <w:bCs/>
              </w:rPr>
              <w:t>5</w:t>
            </w:r>
          </w:p>
        </w:tc>
      </w:tr>
      <w:tr w:rsidR="00AA1372" w:rsidRPr="00EC30C2" w14:paraId="318225DE" w14:textId="77777777" w:rsidTr="00233538">
        <w:trPr>
          <w:cantSplit/>
          <w:trHeight w:val="140"/>
        </w:trPr>
        <w:tc>
          <w:tcPr>
            <w:tcW w:w="273" w:type="pct"/>
          </w:tcPr>
          <w:p w14:paraId="61C74CF8" w14:textId="77777777" w:rsidR="00AA1372" w:rsidRPr="00FF430B" w:rsidRDefault="00AA1372" w:rsidP="00196AB4">
            <w:pPr>
              <w:keepNext/>
              <w:keepLines/>
              <w:tabs>
                <w:tab w:val="left" w:pos="567"/>
              </w:tabs>
              <w:spacing w:before="200"/>
              <w:jc w:val="both"/>
              <w:outlineLvl w:val="2"/>
              <w:rPr>
                <w:bCs/>
              </w:rPr>
            </w:pPr>
          </w:p>
        </w:tc>
        <w:tc>
          <w:tcPr>
            <w:tcW w:w="727" w:type="pct"/>
          </w:tcPr>
          <w:p w14:paraId="35E0ADDF"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077B0D72" w14:textId="77777777" w:rsidR="00AA1372" w:rsidRPr="00FF430B" w:rsidRDefault="00AA1372" w:rsidP="00196AB4">
            <w:pPr>
              <w:keepNext/>
              <w:keepLines/>
              <w:tabs>
                <w:tab w:val="left" w:pos="567"/>
              </w:tabs>
              <w:spacing w:before="200"/>
              <w:jc w:val="both"/>
              <w:outlineLvl w:val="2"/>
              <w:rPr>
                <w:bCs/>
              </w:rPr>
            </w:pPr>
          </w:p>
        </w:tc>
        <w:tc>
          <w:tcPr>
            <w:tcW w:w="1036" w:type="pct"/>
          </w:tcPr>
          <w:p w14:paraId="16BF8231" w14:textId="77777777" w:rsidR="00AA1372" w:rsidRPr="00FF430B" w:rsidRDefault="00AA1372" w:rsidP="00196AB4">
            <w:pPr>
              <w:keepNext/>
              <w:keepLines/>
              <w:tabs>
                <w:tab w:val="left" w:pos="567"/>
              </w:tabs>
              <w:spacing w:before="200"/>
              <w:jc w:val="both"/>
              <w:outlineLvl w:val="2"/>
              <w:rPr>
                <w:bCs/>
              </w:rPr>
            </w:pPr>
          </w:p>
        </w:tc>
        <w:tc>
          <w:tcPr>
            <w:tcW w:w="1056" w:type="pct"/>
          </w:tcPr>
          <w:p w14:paraId="4BF258FB" w14:textId="77777777" w:rsidR="00AA1372" w:rsidRPr="00FF430B" w:rsidRDefault="00AA1372" w:rsidP="00196AB4">
            <w:pPr>
              <w:keepNext/>
              <w:keepLines/>
              <w:tabs>
                <w:tab w:val="left" w:pos="567"/>
              </w:tabs>
              <w:spacing w:before="200"/>
              <w:jc w:val="both"/>
              <w:outlineLvl w:val="2"/>
              <w:rPr>
                <w:bCs/>
              </w:rPr>
            </w:pPr>
          </w:p>
        </w:tc>
        <w:tc>
          <w:tcPr>
            <w:tcW w:w="908" w:type="pct"/>
          </w:tcPr>
          <w:p w14:paraId="2B4C8474" w14:textId="77777777" w:rsidR="00AA1372" w:rsidRPr="00FF430B" w:rsidRDefault="00AA1372" w:rsidP="00196AB4">
            <w:pPr>
              <w:keepNext/>
              <w:keepLines/>
              <w:tabs>
                <w:tab w:val="left" w:pos="567"/>
              </w:tabs>
              <w:spacing w:before="200"/>
              <w:jc w:val="both"/>
              <w:outlineLvl w:val="2"/>
              <w:rPr>
                <w:bCs/>
              </w:rPr>
            </w:pPr>
          </w:p>
        </w:tc>
      </w:tr>
      <w:tr w:rsidR="009451E2" w:rsidRPr="00EC30C2" w14:paraId="31AB4153" w14:textId="77777777" w:rsidTr="00233538">
        <w:trPr>
          <w:cantSplit/>
          <w:trHeight w:val="140"/>
        </w:trPr>
        <w:tc>
          <w:tcPr>
            <w:tcW w:w="273" w:type="pct"/>
          </w:tcPr>
          <w:p w14:paraId="68F37350" w14:textId="77777777" w:rsidR="009451E2" w:rsidRPr="00FF430B" w:rsidRDefault="009451E2" w:rsidP="00196AB4">
            <w:pPr>
              <w:keepNext/>
              <w:keepLines/>
              <w:tabs>
                <w:tab w:val="left" w:pos="567"/>
              </w:tabs>
              <w:spacing w:before="200"/>
              <w:jc w:val="both"/>
              <w:outlineLvl w:val="2"/>
              <w:rPr>
                <w:bCs/>
              </w:rPr>
            </w:pPr>
          </w:p>
        </w:tc>
        <w:tc>
          <w:tcPr>
            <w:tcW w:w="727" w:type="pct"/>
          </w:tcPr>
          <w:p w14:paraId="5E9BB0B5"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5D6F822" w14:textId="77777777" w:rsidR="009451E2" w:rsidRPr="00FF430B" w:rsidRDefault="009451E2" w:rsidP="00196AB4">
            <w:pPr>
              <w:keepNext/>
              <w:keepLines/>
              <w:tabs>
                <w:tab w:val="left" w:pos="567"/>
              </w:tabs>
              <w:spacing w:before="200"/>
              <w:jc w:val="both"/>
              <w:outlineLvl w:val="2"/>
              <w:rPr>
                <w:bCs/>
              </w:rPr>
            </w:pPr>
          </w:p>
        </w:tc>
        <w:tc>
          <w:tcPr>
            <w:tcW w:w="1036" w:type="pct"/>
          </w:tcPr>
          <w:p w14:paraId="72F9E4CC" w14:textId="77777777" w:rsidR="009451E2" w:rsidRPr="00FF430B" w:rsidRDefault="009451E2" w:rsidP="00196AB4">
            <w:pPr>
              <w:keepNext/>
              <w:keepLines/>
              <w:tabs>
                <w:tab w:val="left" w:pos="567"/>
              </w:tabs>
              <w:spacing w:before="200"/>
              <w:jc w:val="both"/>
              <w:outlineLvl w:val="2"/>
              <w:rPr>
                <w:bCs/>
              </w:rPr>
            </w:pPr>
          </w:p>
        </w:tc>
        <w:tc>
          <w:tcPr>
            <w:tcW w:w="1056" w:type="pct"/>
          </w:tcPr>
          <w:p w14:paraId="77CB6C01" w14:textId="77777777" w:rsidR="009451E2" w:rsidRPr="00FF430B" w:rsidRDefault="009451E2" w:rsidP="00196AB4">
            <w:pPr>
              <w:keepNext/>
              <w:keepLines/>
              <w:tabs>
                <w:tab w:val="left" w:pos="567"/>
              </w:tabs>
              <w:spacing w:before="200"/>
              <w:jc w:val="both"/>
              <w:outlineLvl w:val="2"/>
              <w:rPr>
                <w:bCs/>
              </w:rPr>
            </w:pPr>
          </w:p>
        </w:tc>
        <w:tc>
          <w:tcPr>
            <w:tcW w:w="908" w:type="pct"/>
          </w:tcPr>
          <w:p w14:paraId="51FB52FB" w14:textId="77777777" w:rsidR="009451E2" w:rsidRPr="00FF430B" w:rsidRDefault="009451E2" w:rsidP="00196AB4">
            <w:pPr>
              <w:keepNext/>
              <w:keepLines/>
              <w:tabs>
                <w:tab w:val="left" w:pos="567"/>
              </w:tabs>
              <w:spacing w:before="200"/>
              <w:jc w:val="both"/>
              <w:outlineLvl w:val="2"/>
              <w:rPr>
                <w:bCs/>
              </w:rPr>
            </w:pPr>
          </w:p>
        </w:tc>
      </w:tr>
      <w:tr w:rsidR="009451E2" w:rsidRPr="00EC30C2" w14:paraId="6B4C10AA" w14:textId="77777777" w:rsidTr="00233538">
        <w:trPr>
          <w:cantSplit/>
          <w:trHeight w:val="140"/>
        </w:trPr>
        <w:tc>
          <w:tcPr>
            <w:tcW w:w="273" w:type="pct"/>
          </w:tcPr>
          <w:p w14:paraId="11F5D456" w14:textId="77777777" w:rsidR="009451E2" w:rsidRPr="00FF430B" w:rsidRDefault="009451E2" w:rsidP="00196AB4">
            <w:pPr>
              <w:keepNext/>
              <w:keepLines/>
              <w:tabs>
                <w:tab w:val="left" w:pos="567"/>
              </w:tabs>
              <w:spacing w:before="200"/>
              <w:jc w:val="both"/>
              <w:outlineLvl w:val="2"/>
              <w:rPr>
                <w:bCs/>
              </w:rPr>
            </w:pPr>
          </w:p>
        </w:tc>
        <w:tc>
          <w:tcPr>
            <w:tcW w:w="727" w:type="pct"/>
          </w:tcPr>
          <w:p w14:paraId="1EDFB02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6757188" w14:textId="77777777" w:rsidR="009451E2" w:rsidRPr="00FF430B" w:rsidRDefault="009451E2" w:rsidP="00196AB4">
            <w:pPr>
              <w:keepNext/>
              <w:keepLines/>
              <w:tabs>
                <w:tab w:val="left" w:pos="567"/>
              </w:tabs>
              <w:spacing w:before="200"/>
              <w:jc w:val="both"/>
              <w:outlineLvl w:val="2"/>
              <w:rPr>
                <w:bCs/>
              </w:rPr>
            </w:pPr>
          </w:p>
        </w:tc>
        <w:tc>
          <w:tcPr>
            <w:tcW w:w="1036" w:type="pct"/>
          </w:tcPr>
          <w:p w14:paraId="62912C12" w14:textId="77777777" w:rsidR="009451E2" w:rsidRPr="00FF430B" w:rsidRDefault="009451E2" w:rsidP="00196AB4">
            <w:pPr>
              <w:keepNext/>
              <w:keepLines/>
              <w:tabs>
                <w:tab w:val="left" w:pos="567"/>
              </w:tabs>
              <w:spacing w:before="200"/>
              <w:jc w:val="both"/>
              <w:outlineLvl w:val="2"/>
              <w:rPr>
                <w:bCs/>
              </w:rPr>
            </w:pPr>
          </w:p>
        </w:tc>
        <w:tc>
          <w:tcPr>
            <w:tcW w:w="1056" w:type="pct"/>
          </w:tcPr>
          <w:p w14:paraId="76549B2F" w14:textId="77777777" w:rsidR="009451E2" w:rsidRPr="00FF430B" w:rsidRDefault="009451E2" w:rsidP="00196AB4">
            <w:pPr>
              <w:keepNext/>
              <w:keepLines/>
              <w:tabs>
                <w:tab w:val="left" w:pos="567"/>
              </w:tabs>
              <w:spacing w:before="200"/>
              <w:jc w:val="both"/>
              <w:outlineLvl w:val="2"/>
              <w:rPr>
                <w:bCs/>
              </w:rPr>
            </w:pPr>
          </w:p>
        </w:tc>
        <w:tc>
          <w:tcPr>
            <w:tcW w:w="908" w:type="pct"/>
          </w:tcPr>
          <w:p w14:paraId="26D24274" w14:textId="77777777" w:rsidR="009451E2" w:rsidRPr="00FF430B" w:rsidRDefault="009451E2" w:rsidP="00196AB4">
            <w:pPr>
              <w:keepNext/>
              <w:keepLines/>
              <w:tabs>
                <w:tab w:val="left" w:pos="567"/>
              </w:tabs>
              <w:spacing w:before="200"/>
              <w:jc w:val="both"/>
              <w:outlineLvl w:val="2"/>
              <w:rPr>
                <w:bCs/>
              </w:rPr>
            </w:pPr>
          </w:p>
        </w:tc>
      </w:tr>
      <w:tr w:rsidR="00AA1372" w:rsidRPr="00EC30C2" w14:paraId="3FEFF590" w14:textId="77777777" w:rsidTr="00233538">
        <w:trPr>
          <w:cantSplit/>
          <w:trHeight w:val="140"/>
        </w:trPr>
        <w:tc>
          <w:tcPr>
            <w:tcW w:w="273" w:type="pct"/>
          </w:tcPr>
          <w:p w14:paraId="60283042" w14:textId="77777777" w:rsidR="00AA1372" w:rsidRPr="00FF430B" w:rsidRDefault="00AA1372" w:rsidP="00196AB4">
            <w:pPr>
              <w:keepNext/>
              <w:keepLines/>
              <w:tabs>
                <w:tab w:val="left" w:pos="567"/>
              </w:tabs>
              <w:spacing w:before="200"/>
              <w:jc w:val="both"/>
              <w:outlineLvl w:val="2"/>
              <w:rPr>
                <w:bCs/>
              </w:rPr>
            </w:pPr>
          </w:p>
        </w:tc>
        <w:tc>
          <w:tcPr>
            <w:tcW w:w="727" w:type="pct"/>
          </w:tcPr>
          <w:p w14:paraId="00D04067" w14:textId="77777777" w:rsidR="00AA1372" w:rsidRPr="00FF430B" w:rsidRDefault="0003591A" w:rsidP="00196AB4">
            <w:pPr>
              <w:tabs>
                <w:tab w:val="left" w:pos="567"/>
              </w:tabs>
              <w:jc w:val="both"/>
              <w:rPr>
                <w:bCs/>
              </w:rPr>
            </w:pPr>
            <w:r w:rsidRPr="00FF430B">
              <w:rPr>
                <w:bCs/>
              </w:rPr>
              <w:t>Maiştri</w:t>
            </w:r>
          </w:p>
        </w:tc>
        <w:tc>
          <w:tcPr>
            <w:tcW w:w="1000" w:type="pct"/>
          </w:tcPr>
          <w:p w14:paraId="50435C86" w14:textId="77777777" w:rsidR="00AA1372" w:rsidRPr="00FF430B" w:rsidRDefault="00AA1372" w:rsidP="00196AB4">
            <w:pPr>
              <w:keepNext/>
              <w:keepLines/>
              <w:tabs>
                <w:tab w:val="left" w:pos="567"/>
              </w:tabs>
              <w:spacing w:before="200"/>
              <w:jc w:val="both"/>
              <w:outlineLvl w:val="2"/>
              <w:rPr>
                <w:bCs/>
              </w:rPr>
            </w:pPr>
          </w:p>
        </w:tc>
        <w:tc>
          <w:tcPr>
            <w:tcW w:w="1036" w:type="pct"/>
          </w:tcPr>
          <w:p w14:paraId="434167DB" w14:textId="77777777" w:rsidR="00AA1372" w:rsidRPr="00FF430B" w:rsidRDefault="00AA1372" w:rsidP="00196AB4">
            <w:pPr>
              <w:keepNext/>
              <w:keepLines/>
              <w:tabs>
                <w:tab w:val="left" w:pos="567"/>
              </w:tabs>
              <w:spacing w:before="200"/>
              <w:jc w:val="both"/>
              <w:outlineLvl w:val="2"/>
              <w:rPr>
                <w:bCs/>
              </w:rPr>
            </w:pPr>
          </w:p>
        </w:tc>
        <w:tc>
          <w:tcPr>
            <w:tcW w:w="1056" w:type="pct"/>
          </w:tcPr>
          <w:p w14:paraId="3F3A266F" w14:textId="77777777" w:rsidR="00AA1372" w:rsidRPr="00FF430B" w:rsidRDefault="00AA1372" w:rsidP="00196AB4">
            <w:pPr>
              <w:keepNext/>
              <w:keepLines/>
              <w:tabs>
                <w:tab w:val="left" w:pos="567"/>
              </w:tabs>
              <w:spacing w:before="200"/>
              <w:jc w:val="both"/>
              <w:outlineLvl w:val="2"/>
              <w:rPr>
                <w:bCs/>
              </w:rPr>
            </w:pPr>
          </w:p>
        </w:tc>
        <w:tc>
          <w:tcPr>
            <w:tcW w:w="908" w:type="pct"/>
          </w:tcPr>
          <w:p w14:paraId="34E13D0D" w14:textId="77777777" w:rsidR="00AA1372" w:rsidRPr="00FF430B" w:rsidRDefault="00AA1372" w:rsidP="00196AB4">
            <w:pPr>
              <w:keepNext/>
              <w:keepLines/>
              <w:tabs>
                <w:tab w:val="left" w:pos="567"/>
              </w:tabs>
              <w:spacing w:before="200"/>
              <w:jc w:val="both"/>
              <w:outlineLvl w:val="2"/>
              <w:rPr>
                <w:bCs/>
              </w:rPr>
            </w:pPr>
          </w:p>
        </w:tc>
      </w:tr>
      <w:tr w:rsidR="00AA1372" w:rsidRPr="00EC30C2" w14:paraId="64B65FD2" w14:textId="77777777" w:rsidTr="00233538">
        <w:trPr>
          <w:cantSplit/>
          <w:trHeight w:val="1270"/>
        </w:trPr>
        <w:tc>
          <w:tcPr>
            <w:tcW w:w="273" w:type="pct"/>
          </w:tcPr>
          <w:p w14:paraId="73AC66FB" w14:textId="77777777" w:rsidR="00AA1372" w:rsidRPr="00FF430B" w:rsidRDefault="00AA1372" w:rsidP="00196AB4">
            <w:pPr>
              <w:keepNext/>
              <w:keepLines/>
              <w:tabs>
                <w:tab w:val="left" w:pos="567"/>
              </w:tabs>
              <w:spacing w:before="200"/>
              <w:jc w:val="both"/>
              <w:outlineLvl w:val="2"/>
              <w:rPr>
                <w:bCs/>
              </w:rPr>
            </w:pPr>
          </w:p>
        </w:tc>
        <w:tc>
          <w:tcPr>
            <w:tcW w:w="727" w:type="pct"/>
          </w:tcPr>
          <w:p w14:paraId="37F7AAF0" w14:textId="77777777" w:rsidR="00AA1372" w:rsidRPr="00FF430B" w:rsidRDefault="0003591A" w:rsidP="00196AB4">
            <w:pPr>
              <w:tabs>
                <w:tab w:val="left" w:pos="567"/>
              </w:tabs>
              <w:jc w:val="both"/>
              <w:rPr>
                <w:bCs/>
              </w:rPr>
            </w:pPr>
            <w:r w:rsidRPr="00FF430B">
              <w:rPr>
                <w:bCs/>
              </w:rPr>
              <w:t>Specialişti</w:t>
            </w:r>
          </w:p>
          <w:p w14:paraId="3365877D" w14:textId="77777777" w:rsidR="00AA1372" w:rsidRPr="00FF430B" w:rsidRDefault="0003591A" w:rsidP="00196AB4">
            <w:pPr>
              <w:tabs>
                <w:tab w:val="left" w:pos="567"/>
              </w:tabs>
              <w:jc w:val="both"/>
              <w:rPr>
                <w:bCs/>
              </w:rPr>
            </w:pPr>
            <w:r w:rsidRPr="00FF430B">
              <w:rPr>
                <w:bCs/>
              </w:rPr>
              <w:t>……………</w:t>
            </w:r>
          </w:p>
          <w:p w14:paraId="590B9921" w14:textId="77777777" w:rsidR="00AA1372" w:rsidRPr="00FF430B" w:rsidRDefault="0003591A" w:rsidP="00196AB4">
            <w:pPr>
              <w:tabs>
                <w:tab w:val="left" w:pos="567"/>
              </w:tabs>
              <w:jc w:val="both"/>
              <w:rPr>
                <w:bCs/>
              </w:rPr>
            </w:pPr>
            <w:r w:rsidRPr="00FF430B">
              <w:rPr>
                <w:bCs/>
              </w:rPr>
              <w:t>……………</w:t>
            </w:r>
          </w:p>
          <w:p w14:paraId="2CFE7536" w14:textId="77777777" w:rsidR="00AA1372" w:rsidRPr="00FF430B" w:rsidRDefault="0003591A" w:rsidP="00196AB4">
            <w:pPr>
              <w:tabs>
                <w:tab w:val="left" w:pos="567"/>
              </w:tabs>
              <w:jc w:val="both"/>
              <w:rPr>
                <w:bCs/>
              </w:rPr>
            </w:pPr>
            <w:r w:rsidRPr="00FF430B">
              <w:rPr>
                <w:bCs/>
              </w:rPr>
              <w:t>…………….</w:t>
            </w:r>
          </w:p>
        </w:tc>
        <w:tc>
          <w:tcPr>
            <w:tcW w:w="1000" w:type="pct"/>
          </w:tcPr>
          <w:p w14:paraId="38E35383" w14:textId="77777777" w:rsidR="00AA1372" w:rsidRPr="00FF430B" w:rsidRDefault="00AA1372" w:rsidP="00196AB4">
            <w:pPr>
              <w:keepNext/>
              <w:keepLines/>
              <w:tabs>
                <w:tab w:val="left" w:pos="567"/>
              </w:tabs>
              <w:spacing w:before="200"/>
              <w:jc w:val="both"/>
              <w:outlineLvl w:val="2"/>
              <w:rPr>
                <w:bCs/>
              </w:rPr>
            </w:pPr>
          </w:p>
        </w:tc>
        <w:tc>
          <w:tcPr>
            <w:tcW w:w="1036" w:type="pct"/>
          </w:tcPr>
          <w:p w14:paraId="04079997" w14:textId="77777777" w:rsidR="00AA1372" w:rsidRPr="00FF430B" w:rsidRDefault="00AA1372" w:rsidP="00196AB4">
            <w:pPr>
              <w:keepNext/>
              <w:keepLines/>
              <w:tabs>
                <w:tab w:val="left" w:pos="567"/>
              </w:tabs>
              <w:spacing w:before="200"/>
              <w:jc w:val="both"/>
              <w:outlineLvl w:val="2"/>
              <w:rPr>
                <w:bCs/>
              </w:rPr>
            </w:pPr>
          </w:p>
        </w:tc>
        <w:tc>
          <w:tcPr>
            <w:tcW w:w="1056" w:type="pct"/>
          </w:tcPr>
          <w:p w14:paraId="329BF6E5" w14:textId="77777777" w:rsidR="00AA1372" w:rsidRPr="00FF430B" w:rsidRDefault="00AA1372" w:rsidP="00196AB4">
            <w:pPr>
              <w:keepNext/>
              <w:keepLines/>
              <w:tabs>
                <w:tab w:val="left" w:pos="567"/>
              </w:tabs>
              <w:spacing w:before="200"/>
              <w:jc w:val="both"/>
              <w:outlineLvl w:val="2"/>
              <w:rPr>
                <w:bCs/>
              </w:rPr>
            </w:pPr>
          </w:p>
        </w:tc>
        <w:tc>
          <w:tcPr>
            <w:tcW w:w="908" w:type="pct"/>
          </w:tcPr>
          <w:p w14:paraId="245B7C25" w14:textId="77777777" w:rsidR="00AA1372" w:rsidRPr="00FF430B" w:rsidRDefault="00AA1372" w:rsidP="00196AB4">
            <w:pPr>
              <w:keepNext/>
              <w:keepLines/>
              <w:tabs>
                <w:tab w:val="left" w:pos="567"/>
              </w:tabs>
              <w:spacing w:before="200"/>
              <w:jc w:val="both"/>
              <w:outlineLvl w:val="2"/>
              <w:rPr>
                <w:bCs/>
              </w:rPr>
            </w:pPr>
          </w:p>
        </w:tc>
      </w:tr>
    </w:tbl>
    <w:p w14:paraId="4386E6F6" w14:textId="77777777" w:rsidR="008A6911" w:rsidRPr="00FF430B" w:rsidRDefault="008A6911" w:rsidP="00196AB4">
      <w:pPr>
        <w:jc w:val="both"/>
        <w:rPr>
          <w:rFonts w:eastAsia="PMingLiU"/>
          <w:lang w:eastAsia="zh-CN"/>
        </w:rPr>
      </w:pPr>
    </w:p>
    <w:p w14:paraId="295745E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20B2C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576BD81"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750CF7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7233B449" w14:textId="77777777" w:rsidR="004F77F1" w:rsidRPr="00FF430B" w:rsidRDefault="004F77F1" w:rsidP="004F77F1">
      <w:pPr>
        <w:spacing w:after="200" w:line="276" w:lineRule="auto"/>
        <w:rPr>
          <w:rFonts w:eastAsia="PMingLiU"/>
          <w:lang w:eastAsia="zh-CN"/>
        </w:rPr>
      </w:pPr>
      <w:bookmarkStart w:id="59" w:name="_Toc449692114"/>
    </w:p>
    <w:p w14:paraId="44984D3B" w14:textId="77777777" w:rsidR="002D6E71" w:rsidRPr="00FF430B" w:rsidRDefault="002D6E71" w:rsidP="004F77F1">
      <w:pPr>
        <w:spacing w:line="276" w:lineRule="auto"/>
        <w:jc w:val="center"/>
        <w:rPr>
          <w:rFonts w:eastAsia="PMingLiU"/>
          <w:b/>
          <w:lang w:eastAsia="zh-CN"/>
        </w:rPr>
      </w:pPr>
    </w:p>
    <w:p w14:paraId="21D79BE3" w14:textId="77777777" w:rsidR="002D6E71" w:rsidRPr="00FF430B" w:rsidRDefault="002D6E71" w:rsidP="004F77F1">
      <w:pPr>
        <w:spacing w:line="276" w:lineRule="auto"/>
        <w:jc w:val="center"/>
        <w:rPr>
          <w:rFonts w:eastAsia="PMingLiU"/>
          <w:b/>
          <w:lang w:eastAsia="zh-CN"/>
        </w:rPr>
      </w:pPr>
    </w:p>
    <w:p w14:paraId="678429EE" w14:textId="77777777" w:rsidR="000E4D7D" w:rsidRPr="00FF430B" w:rsidRDefault="000E4D7D" w:rsidP="004E0528">
      <w:pPr>
        <w:spacing w:line="276" w:lineRule="auto"/>
        <w:rPr>
          <w:rFonts w:eastAsia="PMingLiU"/>
          <w:b/>
          <w:lang w:eastAsia="zh-CN"/>
        </w:rPr>
      </w:pPr>
    </w:p>
    <w:p w14:paraId="544980D4" w14:textId="77777777" w:rsidR="00211C74" w:rsidRPr="00FF430B" w:rsidRDefault="00211C74" w:rsidP="00BA7FF4">
      <w:pPr>
        <w:jc w:val="right"/>
        <w:rPr>
          <w:noProof w:val="0"/>
        </w:rPr>
      </w:pPr>
    </w:p>
    <w:p w14:paraId="22E0180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0A06F50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7F1D1C6" w14:textId="77777777" w:rsidR="00BA7FF4" w:rsidRPr="00FF430B" w:rsidRDefault="00BA7FF4" w:rsidP="00BA7FF4">
      <w:pPr>
        <w:jc w:val="right"/>
        <w:rPr>
          <w:noProof w:val="0"/>
        </w:rPr>
      </w:pPr>
      <w:r w:rsidRPr="00FF430B">
        <w:rPr>
          <w:noProof w:val="0"/>
        </w:rPr>
        <w:t>din “____” ________ 20___</w:t>
      </w:r>
    </w:p>
    <w:p w14:paraId="23096B6E" w14:textId="77777777" w:rsidR="002D6E71" w:rsidRPr="00FF430B" w:rsidRDefault="002D6E71" w:rsidP="004F77F1">
      <w:pPr>
        <w:spacing w:line="276" w:lineRule="auto"/>
        <w:jc w:val="center"/>
        <w:rPr>
          <w:rFonts w:eastAsia="PMingLiU"/>
          <w:b/>
          <w:lang w:eastAsia="zh-CN"/>
        </w:rPr>
      </w:pPr>
    </w:p>
    <w:p w14:paraId="3B6B0DEA" w14:textId="77777777" w:rsidR="002D6E71" w:rsidRPr="00FF430B" w:rsidRDefault="002D6E71" w:rsidP="004F77F1">
      <w:pPr>
        <w:spacing w:line="276" w:lineRule="auto"/>
        <w:jc w:val="center"/>
        <w:rPr>
          <w:rFonts w:eastAsia="PMingLiU"/>
          <w:b/>
          <w:lang w:eastAsia="zh-CN"/>
        </w:rPr>
      </w:pPr>
    </w:p>
    <w:p w14:paraId="15019144" w14:textId="77777777" w:rsidR="002D6E71" w:rsidRPr="00FF430B" w:rsidRDefault="002D6E71" w:rsidP="004F77F1">
      <w:pPr>
        <w:spacing w:line="276" w:lineRule="auto"/>
        <w:jc w:val="center"/>
        <w:rPr>
          <w:rFonts w:eastAsia="PMingLiU"/>
          <w:b/>
          <w:lang w:eastAsia="zh-CN"/>
        </w:rPr>
      </w:pPr>
    </w:p>
    <w:bookmarkEnd w:id="59"/>
    <w:p w14:paraId="782EAD93" w14:textId="77777777" w:rsidR="00316C81" w:rsidRPr="00FF430B" w:rsidRDefault="00316C81" w:rsidP="004F77F1">
      <w:pPr>
        <w:spacing w:line="276" w:lineRule="auto"/>
        <w:jc w:val="center"/>
        <w:rPr>
          <w:rFonts w:eastAsia="PMingLiU"/>
          <w:b/>
          <w:noProof w:val="0"/>
          <w:lang w:eastAsia="zh-CN"/>
        </w:rPr>
      </w:pPr>
    </w:p>
    <w:p w14:paraId="31C5D25F"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D2444A1"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699E38"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5E799FE"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12400BB4" w14:textId="77777777" w:rsidTr="00233538">
        <w:trPr>
          <w:cantSplit/>
          <w:trHeight w:val="920"/>
        </w:trPr>
        <w:tc>
          <w:tcPr>
            <w:tcW w:w="0" w:type="auto"/>
            <w:vAlign w:val="center"/>
          </w:tcPr>
          <w:p w14:paraId="610B8255"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193E7A6" w14:textId="77777777" w:rsidR="00AA1372" w:rsidRPr="00FF430B" w:rsidRDefault="0003591A" w:rsidP="00196AB4">
            <w:pPr>
              <w:jc w:val="center"/>
              <w:rPr>
                <w:b/>
              </w:rPr>
            </w:pPr>
            <w:r w:rsidRPr="00FF430B">
              <w:rPr>
                <w:b/>
              </w:rPr>
              <w:t>Numele şi adresa subantreprenorilor</w:t>
            </w:r>
          </w:p>
        </w:tc>
        <w:tc>
          <w:tcPr>
            <w:tcW w:w="1984" w:type="dxa"/>
            <w:vAlign w:val="center"/>
          </w:tcPr>
          <w:p w14:paraId="722A8CF0"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56DD7E2"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41FFED51"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D185EEC" w14:textId="77777777" w:rsidTr="00233538">
        <w:trPr>
          <w:trHeight w:val="175"/>
        </w:trPr>
        <w:tc>
          <w:tcPr>
            <w:tcW w:w="0" w:type="auto"/>
          </w:tcPr>
          <w:p w14:paraId="3E0DB29C" w14:textId="77777777" w:rsidR="00AA1372" w:rsidRPr="00FF430B" w:rsidRDefault="0003591A" w:rsidP="00196AB4">
            <w:pPr>
              <w:tabs>
                <w:tab w:val="left" w:pos="567"/>
              </w:tabs>
              <w:jc w:val="both"/>
            </w:pPr>
            <w:r w:rsidRPr="00FF430B">
              <w:t>1.</w:t>
            </w:r>
          </w:p>
        </w:tc>
        <w:tc>
          <w:tcPr>
            <w:tcW w:w="3126" w:type="dxa"/>
          </w:tcPr>
          <w:p w14:paraId="2E89E9AF" w14:textId="77777777" w:rsidR="00AA1372" w:rsidRPr="00FF430B" w:rsidRDefault="00AA1372" w:rsidP="00196AB4">
            <w:pPr>
              <w:keepNext/>
              <w:keepLines/>
              <w:tabs>
                <w:tab w:val="left" w:pos="567"/>
              </w:tabs>
              <w:spacing w:before="200"/>
              <w:jc w:val="both"/>
              <w:outlineLvl w:val="2"/>
            </w:pPr>
          </w:p>
        </w:tc>
        <w:tc>
          <w:tcPr>
            <w:tcW w:w="1984" w:type="dxa"/>
          </w:tcPr>
          <w:p w14:paraId="7BD69E56" w14:textId="77777777" w:rsidR="00AA1372" w:rsidRPr="00FF430B" w:rsidRDefault="00AA1372" w:rsidP="00196AB4">
            <w:pPr>
              <w:keepNext/>
              <w:keepLines/>
              <w:tabs>
                <w:tab w:val="left" w:pos="567"/>
              </w:tabs>
              <w:spacing w:before="200"/>
              <w:jc w:val="both"/>
              <w:outlineLvl w:val="2"/>
            </w:pPr>
          </w:p>
        </w:tc>
        <w:tc>
          <w:tcPr>
            <w:tcW w:w="1443" w:type="dxa"/>
          </w:tcPr>
          <w:p w14:paraId="7385392F" w14:textId="77777777" w:rsidR="00AA1372" w:rsidRPr="00FF430B" w:rsidRDefault="00AA1372" w:rsidP="00196AB4">
            <w:pPr>
              <w:keepNext/>
              <w:keepLines/>
              <w:tabs>
                <w:tab w:val="left" w:pos="567"/>
              </w:tabs>
              <w:spacing w:before="200"/>
              <w:jc w:val="both"/>
              <w:outlineLvl w:val="2"/>
            </w:pPr>
          </w:p>
        </w:tc>
        <w:tc>
          <w:tcPr>
            <w:tcW w:w="0" w:type="auto"/>
          </w:tcPr>
          <w:p w14:paraId="58EFA84C" w14:textId="77777777" w:rsidR="00AA1372" w:rsidRPr="00FF430B" w:rsidRDefault="00AA1372" w:rsidP="00196AB4">
            <w:pPr>
              <w:keepNext/>
              <w:keepLines/>
              <w:tabs>
                <w:tab w:val="left" w:pos="567"/>
              </w:tabs>
              <w:spacing w:before="200"/>
              <w:jc w:val="both"/>
              <w:outlineLvl w:val="2"/>
            </w:pPr>
          </w:p>
        </w:tc>
      </w:tr>
      <w:tr w:rsidR="00AA1372" w:rsidRPr="00EC30C2" w14:paraId="35BBF783" w14:textId="77777777" w:rsidTr="00233538">
        <w:trPr>
          <w:trHeight w:val="337"/>
        </w:trPr>
        <w:tc>
          <w:tcPr>
            <w:tcW w:w="0" w:type="auto"/>
          </w:tcPr>
          <w:p w14:paraId="2AFE727B" w14:textId="77777777" w:rsidR="00AA1372" w:rsidRPr="00FF430B" w:rsidRDefault="0003591A" w:rsidP="00196AB4">
            <w:pPr>
              <w:tabs>
                <w:tab w:val="left" w:pos="567"/>
              </w:tabs>
              <w:jc w:val="both"/>
            </w:pPr>
            <w:r w:rsidRPr="00FF430B">
              <w:t>2.</w:t>
            </w:r>
          </w:p>
        </w:tc>
        <w:tc>
          <w:tcPr>
            <w:tcW w:w="3126" w:type="dxa"/>
          </w:tcPr>
          <w:p w14:paraId="7E7A9E23" w14:textId="77777777" w:rsidR="00AA1372" w:rsidRPr="00FF430B" w:rsidRDefault="00AA1372" w:rsidP="00196AB4">
            <w:pPr>
              <w:keepNext/>
              <w:keepLines/>
              <w:tabs>
                <w:tab w:val="left" w:pos="567"/>
              </w:tabs>
              <w:spacing w:before="200"/>
              <w:jc w:val="both"/>
              <w:outlineLvl w:val="2"/>
            </w:pPr>
          </w:p>
        </w:tc>
        <w:tc>
          <w:tcPr>
            <w:tcW w:w="1984" w:type="dxa"/>
          </w:tcPr>
          <w:p w14:paraId="4111B387" w14:textId="77777777" w:rsidR="00AA1372" w:rsidRPr="00FF430B" w:rsidRDefault="00AA1372" w:rsidP="00196AB4">
            <w:pPr>
              <w:keepNext/>
              <w:keepLines/>
              <w:tabs>
                <w:tab w:val="left" w:pos="567"/>
              </w:tabs>
              <w:spacing w:before="200"/>
              <w:jc w:val="both"/>
              <w:outlineLvl w:val="2"/>
            </w:pPr>
          </w:p>
        </w:tc>
        <w:tc>
          <w:tcPr>
            <w:tcW w:w="1443" w:type="dxa"/>
          </w:tcPr>
          <w:p w14:paraId="5F2123F9" w14:textId="77777777" w:rsidR="00AA1372" w:rsidRPr="00FF430B" w:rsidRDefault="00AA1372" w:rsidP="00196AB4">
            <w:pPr>
              <w:keepNext/>
              <w:keepLines/>
              <w:tabs>
                <w:tab w:val="left" w:pos="567"/>
              </w:tabs>
              <w:spacing w:before="200"/>
              <w:jc w:val="both"/>
              <w:outlineLvl w:val="2"/>
            </w:pPr>
          </w:p>
        </w:tc>
        <w:tc>
          <w:tcPr>
            <w:tcW w:w="0" w:type="auto"/>
          </w:tcPr>
          <w:p w14:paraId="156DF0CF" w14:textId="77777777" w:rsidR="00AA1372" w:rsidRPr="00FF430B" w:rsidRDefault="00AA1372" w:rsidP="00196AB4">
            <w:pPr>
              <w:keepNext/>
              <w:keepLines/>
              <w:tabs>
                <w:tab w:val="left" w:pos="567"/>
              </w:tabs>
              <w:spacing w:before="200"/>
              <w:jc w:val="both"/>
              <w:outlineLvl w:val="2"/>
            </w:pPr>
          </w:p>
        </w:tc>
      </w:tr>
      <w:tr w:rsidR="00AA1372" w:rsidRPr="00EC30C2" w14:paraId="0826EFBA" w14:textId="77777777" w:rsidTr="00233538">
        <w:trPr>
          <w:trHeight w:val="181"/>
        </w:trPr>
        <w:tc>
          <w:tcPr>
            <w:tcW w:w="0" w:type="auto"/>
          </w:tcPr>
          <w:p w14:paraId="07132CEB" w14:textId="77777777" w:rsidR="00AA1372" w:rsidRPr="00FF430B" w:rsidRDefault="0003591A" w:rsidP="00196AB4">
            <w:pPr>
              <w:tabs>
                <w:tab w:val="left" w:pos="567"/>
              </w:tabs>
              <w:jc w:val="both"/>
            </w:pPr>
            <w:r w:rsidRPr="00FF430B">
              <w:t>3.</w:t>
            </w:r>
          </w:p>
        </w:tc>
        <w:tc>
          <w:tcPr>
            <w:tcW w:w="3126" w:type="dxa"/>
          </w:tcPr>
          <w:p w14:paraId="05AEDC10" w14:textId="77777777" w:rsidR="00AA1372" w:rsidRPr="00FF430B" w:rsidRDefault="00AA1372" w:rsidP="00196AB4">
            <w:pPr>
              <w:keepNext/>
              <w:keepLines/>
              <w:tabs>
                <w:tab w:val="left" w:pos="567"/>
              </w:tabs>
              <w:spacing w:before="200"/>
              <w:jc w:val="both"/>
              <w:outlineLvl w:val="2"/>
            </w:pPr>
          </w:p>
        </w:tc>
        <w:tc>
          <w:tcPr>
            <w:tcW w:w="1984" w:type="dxa"/>
          </w:tcPr>
          <w:p w14:paraId="203CF721" w14:textId="77777777" w:rsidR="00AA1372" w:rsidRPr="00FF430B" w:rsidRDefault="00AA1372" w:rsidP="00196AB4">
            <w:pPr>
              <w:keepNext/>
              <w:keepLines/>
              <w:tabs>
                <w:tab w:val="left" w:pos="567"/>
              </w:tabs>
              <w:spacing w:before="200"/>
              <w:jc w:val="both"/>
              <w:outlineLvl w:val="2"/>
            </w:pPr>
          </w:p>
        </w:tc>
        <w:tc>
          <w:tcPr>
            <w:tcW w:w="1443" w:type="dxa"/>
          </w:tcPr>
          <w:p w14:paraId="5DE171FF" w14:textId="77777777" w:rsidR="00AA1372" w:rsidRPr="00FF430B" w:rsidRDefault="00AA1372" w:rsidP="00196AB4">
            <w:pPr>
              <w:keepNext/>
              <w:keepLines/>
              <w:tabs>
                <w:tab w:val="left" w:pos="567"/>
              </w:tabs>
              <w:spacing w:before="200"/>
              <w:jc w:val="both"/>
              <w:outlineLvl w:val="2"/>
            </w:pPr>
          </w:p>
        </w:tc>
        <w:tc>
          <w:tcPr>
            <w:tcW w:w="0" w:type="auto"/>
          </w:tcPr>
          <w:p w14:paraId="2CDF28A4" w14:textId="77777777" w:rsidR="00AA1372" w:rsidRPr="00FF430B" w:rsidRDefault="00AA1372" w:rsidP="00196AB4">
            <w:pPr>
              <w:keepNext/>
              <w:keepLines/>
              <w:tabs>
                <w:tab w:val="left" w:pos="567"/>
              </w:tabs>
              <w:spacing w:before="200"/>
              <w:jc w:val="both"/>
              <w:outlineLvl w:val="2"/>
            </w:pPr>
          </w:p>
        </w:tc>
      </w:tr>
      <w:tr w:rsidR="00AA1372" w:rsidRPr="00EC30C2" w14:paraId="5975E3F4" w14:textId="77777777" w:rsidTr="00233538">
        <w:trPr>
          <w:trHeight w:val="181"/>
        </w:trPr>
        <w:tc>
          <w:tcPr>
            <w:tcW w:w="0" w:type="auto"/>
          </w:tcPr>
          <w:p w14:paraId="58C7655F" w14:textId="77777777" w:rsidR="00AA1372" w:rsidRPr="00FF430B" w:rsidRDefault="0003591A" w:rsidP="00196AB4">
            <w:pPr>
              <w:tabs>
                <w:tab w:val="left" w:pos="567"/>
              </w:tabs>
              <w:jc w:val="both"/>
            </w:pPr>
            <w:r w:rsidRPr="00FF430B">
              <w:t>4.</w:t>
            </w:r>
          </w:p>
        </w:tc>
        <w:tc>
          <w:tcPr>
            <w:tcW w:w="3126" w:type="dxa"/>
          </w:tcPr>
          <w:p w14:paraId="7488CD31" w14:textId="77777777" w:rsidR="00AA1372" w:rsidRPr="00FF430B" w:rsidRDefault="00AA1372" w:rsidP="00196AB4">
            <w:pPr>
              <w:keepNext/>
              <w:keepLines/>
              <w:tabs>
                <w:tab w:val="left" w:pos="567"/>
              </w:tabs>
              <w:spacing w:before="200"/>
              <w:jc w:val="both"/>
              <w:outlineLvl w:val="2"/>
            </w:pPr>
          </w:p>
        </w:tc>
        <w:tc>
          <w:tcPr>
            <w:tcW w:w="1984" w:type="dxa"/>
          </w:tcPr>
          <w:p w14:paraId="3F34CF48" w14:textId="77777777" w:rsidR="00AA1372" w:rsidRPr="00FF430B" w:rsidRDefault="00AA1372" w:rsidP="00196AB4">
            <w:pPr>
              <w:keepNext/>
              <w:keepLines/>
              <w:tabs>
                <w:tab w:val="left" w:pos="567"/>
              </w:tabs>
              <w:spacing w:before="200"/>
              <w:jc w:val="both"/>
              <w:outlineLvl w:val="2"/>
            </w:pPr>
          </w:p>
        </w:tc>
        <w:tc>
          <w:tcPr>
            <w:tcW w:w="1443" w:type="dxa"/>
          </w:tcPr>
          <w:p w14:paraId="6800C802" w14:textId="77777777" w:rsidR="00AA1372" w:rsidRPr="00FF430B" w:rsidRDefault="00AA1372" w:rsidP="00196AB4">
            <w:pPr>
              <w:keepNext/>
              <w:keepLines/>
              <w:tabs>
                <w:tab w:val="left" w:pos="567"/>
              </w:tabs>
              <w:spacing w:before="200"/>
              <w:jc w:val="both"/>
              <w:outlineLvl w:val="2"/>
            </w:pPr>
          </w:p>
        </w:tc>
        <w:tc>
          <w:tcPr>
            <w:tcW w:w="0" w:type="auto"/>
          </w:tcPr>
          <w:p w14:paraId="0105E02E" w14:textId="77777777" w:rsidR="00AA1372" w:rsidRPr="00FF430B" w:rsidRDefault="00AA1372" w:rsidP="00196AB4">
            <w:pPr>
              <w:keepNext/>
              <w:keepLines/>
              <w:tabs>
                <w:tab w:val="left" w:pos="567"/>
              </w:tabs>
              <w:spacing w:before="200"/>
              <w:jc w:val="both"/>
              <w:outlineLvl w:val="2"/>
            </w:pPr>
          </w:p>
        </w:tc>
      </w:tr>
      <w:tr w:rsidR="00AA1372" w:rsidRPr="00EC30C2" w14:paraId="0773BC95" w14:textId="77777777" w:rsidTr="00233538">
        <w:trPr>
          <w:trHeight w:val="181"/>
        </w:trPr>
        <w:tc>
          <w:tcPr>
            <w:tcW w:w="0" w:type="auto"/>
          </w:tcPr>
          <w:p w14:paraId="1AB6FE08" w14:textId="77777777" w:rsidR="00AA1372" w:rsidRPr="00FF430B" w:rsidRDefault="00AA1372" w:rsidP="00196AB4">
            <w:pPr>
              <w:keepNext/>
              <w:keepLines/>
              <w:tabs>
                <w:tab w:val="left" w:pos="567"/>
              </w:tabs>
              <w:spacing w:before="200"/>
              <w:jc w:val="both"/>
              <w:outlineLvl w:val="2"/>
            </w:pPr>
          </w:p>
        </w:tc>
        <w:tc>
          <w:tcPr>
            <w:tcW w:w="3126" w:type="dxa"/>
          </w:tcPr>
          <w:p w14:paraId="793C378B" w14:textId="77777777" w:rsidR="00AA1372" w:rsidRPr="00FF430B" w:rsidRDefault="00AA1372" w:rsidP="00196AB4">
            <w:pPr>
              <w:keepNext/>
              <w:keepLines/>
              <w:tabs>
                <w:tab w:val="left" w:pos="567"/>
              </w:tabs>
              <w:spacing w:before="200"/>
              <w:jc w:val="both"/>
              <w:outlineLvl w:val="2"/>
            </w:pPr>
          </w:p>
        </w:tc>
        <w:tc>
          <w:tcPr>
            <w:tcW w:w="1984" w:type="dxa"/>
          </w:tcPr>
          <w:p w14:paraId="162BCA02" w14:textId="77777777" w:rsidR="00AA1372" w:rsidRPr="00FF430B" w:rsidRDefault="00AA1372" w:rsidP="00196AB4">
            <w:pPr>
              <w:keepNext/>
              <w:keepLines/>
              <w:tabs>
                <w:tab w:val="left" w:pos="567"/>
              </w:tabs>
              <w:spacing w:before="200"/>
              <w:jc w:val="both"/>
              <w:outlineLvl w:val="2"/>
            </w:pPr>
          </w:p>
        </w:tc>
        <w:tc>
          <w:tcPr>
            <w:tcW w:w="1443" w:type="dxa"/>
          </w:tcPr>
          <w:p w14:paraId="28F1619B" w14:textId="77777777" w:rsidR="00AA1372" w:rsidRPr="00FF430B" w:rsidRDefault="00AA1372" w:rsidP="00196AB4">
            <w:pPr>
              <w:keepNext/>
              <w:keepLines/>
              <w:tabs>
                <w:tab w:val="left" w:pos="567"/>
              </w:tabs>
              <w:spacing w:before="200"/>
              <w:jc w:val="both"/>
              <w:outlineLvl w:val="2"/>
            </w:pPr>
          </w:p>
        </w:tc>
        <w:tc>
          <w:tcPr>
            <w:tcW w:w="0" w:type="auto"/>
          </w:tcPr>
          <w:p w14:paraId="4F3A3799" w14:textId="77777777" w:rsidR="00AA1372" w:rsidRPr="00FF430B" w:rsidRDefault="00AA1372" w:rsidP="00196AB4">
            <w:pPr>
              <w:keepNext/>
              <w:keepLines/>
              <w:tabs>
                <w:tab w:val="left" w:pos="567"/>
              </w:tabs>
              <w:spacing w:before="200"/>
              <w:jc w:val="both"/>
              <w:outlineLvl w:val="2"/>
            </w:pPr>
          </w:p>
        </w:tc>
      </w:tr>
    </w:tbl>
    <w:p w14:paraId="7E1644FD" w14:textId="77777777" w:rsidR="00B27D8B" w:rsidRPr="00FF430B" w:rsidRDefault="00B27D8B" w:rsidP="00196AB4">
      <w:pPr>
        <w:jc w:val="both"/>
        <w:rPr>
          <w:rFonts w:eastAsia="PMingLiU"/>
          <w:lang w:eastAsia="zh-CN"/>
        </w:rPr>
      </w:pPr>
    </w:p>
    <w:p w14:paraId="3761AC3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917F7F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790BDF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36D44A2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92E88F4" w14:textId="77777777" w:rsidR="000E4D7D" w:rsidRPr="00FF430B" w:rsidRDefault="000E4D7D" w:rsidP="004E0528">
      <w:pPr>
        <w:spacing w:after="200" w:line="276" w:lineRule="auto"/>
        <w:rPr>
          <w:rFonts w:eastAsia="PMingLiU"/>
          <w:b/>
          <w:lang w:eastAsia="zh-CN"/>
        </w:rPr>
      </w:pPr>
      <w:bookmarkStart w:id="60" w:name="_Toc449692115"/>
    </w:p>
    <w:p w14:paraId="59489BA2" w14:textId="77777777" w:rsidR="000E4D7D" w:rsidRPr="00FF430B" w:rsidRDefault="000E4D7D" w:rsidP="00316C81">
      <w:pPr>
        <w:spacing w:after="200" w:line="276" w:lineRule="auto"/>
        <w:jc w:val="center"/>
        <w:rPr>
          <w:rFonts w:eastAsia="PMingLiU"/>
          <w:b/>
          <w:lang w:eastAsia="zh-CN"/>
        </w:rPr>
      </w:pPr>
    </w:p>
    <w:p w14:paraId="51876905" w14:textId="77777777" w:rsidR="002D6E71" w:rsidRPr="00FF430B" w:rsidRDefault="002D6E71" w:rsidP="00316C81">
      <w:pPr>
        <w:spacing w:after="200" w:line="276" w:lineRule="auto"/>
        <w:jc w:val="center"/>
        <w:rPr>
          <w:rFonts w:eastAsia="PMingLiU"/>
          <w:b/>
          <w:lang w:eastAsia="zh-CN"/>
        </w:rPr>
      </w:pPr>
    </w:p>
    <w:p w14:paraId="52D4D67B"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4A351B9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26FD002" w14:textId="77777777" w:rsidR="00BA7FF4" w:rsidRPr="00FF430B" w:rsidRDefault="00BA7FF4" w:rsidP="00BA7FF4">
      <w:pPr>
        <w:jc w:val="right"/>
        <w:rPr>
          <w:noProof w:val="0"/>
        </w:rPr>
      </w:pPr>
      <w:r w:rsidRPr="00FF430B">
        <w:rPr>
          <w:noProof w:val="0"/>
        </w:rPr>
        <w:t>din “____” ________ 20___</w:t>
      </w:r>
    </w:p>
    <w:p w14:paraId="468BD55C" w14:textId="77777777" w:rsidR="002D6E71" w:rsidRPr="00FF430B" w:rsidRDefault="002D6E71" w:rsidP="00316C81">
      <w:pPr>
        <w:spacing w:after="200" w:line="276" w:lineRule="auto"/>
        <w:jc w:val="center"/>
        <w:rPr>
          <w:rFonts w:eastAsia="PMingLiU"/>
          <w:b/>
          <w:lang w:eastAsia="zh-CN"/>
        </w:rPr>
      </w:pPr>
    </w:p>
    <w:p w14:paraId="7D851557" w14:textId="77777777" w:rsidR="002D6E71" w:rsidRPr="00FF430B" w:rsidRDefault="002D6E71" w:rsidP="00316C81">
      <w:pPr>
        <w:spacing w:after="200" w:line="276" w:lineRule="auto"/>
        <w:jc w:val="center"/>
        <w:rPr>
          <w:rFonts w:eastAsia="PMingLiU"/>
          <w:b/>
          <w:lang w:eastAsia="zh-CN"/>
        </w:rPr>
      </w:pPr>
    </w:p>
    <w:bookmarkEnd w:id="60"/>
    <w:p w14:paraId="7590B286"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B1DABB3"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4C50D6F5" w14:textId="77777777" w:rsidR="00AA1372" w:rsidRPr="00FF430B" w:rsidRDefault="0003591A" w:rsidP="008C0290">
      <w:pPr>
        <w:tabs>
          <w:tab w:val="left" w:pos="567"/>
        </w:tabs>
        <w:jc w:val="both"/>
      </w:pPr>
      <w:r w:rsidRPr="00FF430B">
        <w:t>____________________________________________________________________________</w:t>
      </w:r>
    </w:p>
    <w:p w14:paraId="5453422E" w14:textId="77777777" w:rsidR="00AA1372" w:rsidRPr="00FF430B" w:rsidRDefault="0003591A" w:rsidP="008C0290">
      <w:pPr>
        <w:tabs>
          <w:tab w:val="left" w:pos="567"/>
        </w:tabs>
        <w:jc w:val="center"/>
        <w:rPr>
          <w:b/>
        </w:rPr>
      </w:pPr>
      <w:r w:rsidRPr="00FF430B">
        <w:rPr>
          <w:b/>
        </w:rPr>
        <w:t>(denumirea)</w:t>
      </w:r>
    </w:p>
    <w:p w14:paraId="191EBC00"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4B1F04F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00D938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3E267A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FB067C9"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D8A6EDF"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CC4D94"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2C92E9D"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14:paraId="1B0DFCA7" w14:textId="77777777" w:rsidR="00AA1372" w:rsidRPr="00FF430B" w:rsidRDefault="00A227F2" w:rsidP="008C0290">
      <w:pPr>
        <w:tabs>
          <w:tab w:val="left" w:pos="567"/>
        </w:tabs>
        <w:jc w:val="both"/>
      </w:pPr>
      <w:r w:rsidRPr="00FF430B">
        <w:rPr>
          <w:b/>
        </w:rPr>
        <w:t>3. Informaţii privind modul de asociere:</w:t>
      </w:r>
    </w:p>
    <w:p w14:paraId="02A24E51"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7A31D05" w14:textId="77777777" w:rsidR="00AA1372" w:rsidRPr="00FF430B" w:rsidRDefault="00A227F2" w:rsidP="008C0290">
      <w:pPr>
        <w:tabs>
          <w:tab w:val="left" w:pos="567"/>
        </w:tabs>
        <w:jc w:val="both"/>
      </w:pPr>
      <w:r w:rsidRPr="00FF430B">
        <w:t>b) Locul şi data înregistrării asociaţiei______________________________________________</w:t>
      </w:r>
    </w:p>
    <w:p w14:paraId="379D0703"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1E22BF6E" w14:textId="77777777" w:rsidR="00AA1372" w:rsidRPr="00FF430B" w:rsidRDefault="00A227F2" w:rsidP="008C0290">
      <w:pPr>
        <w:tabs>
          <w:tab w:val="left" w:pos="567"/>
        </w:tabs>
        <w:jc w:val="both"/>
      </w:pPr>
      <w:r w:rsidRPr="00FF430B">
        <w:t>_____________________________________________________________________________</w:t>
      </w:r>
    </w:p>
    <w:p w14:paraId="3616A16C"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1D3B8A7F"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103CF0F2" w14:textId="77777777" w:rsidR="00355106" w:rsidRPr="00FF430B" w:rsidRDefault="00A227F2" w:rsidP="008C0290">
      <w:pPr>
        <w:tabs>
          <w:tab w:val="left" w:pos="567"/>
        </w:tabs>
        <w:jc w:val="both"/>
      </w:pPr>
      <w:r w:rsidRPr="00FF430B">
        <w:t>_____________________________________________________________________________</w:t>
      </w:r>
    </w:p>
    <w:p w14:paraId="0CF44058" w14:textId="77777777" w:rsidR="00355106" w:rsidRPr="00FF430B" w:rsidRDefault="00A227F2" w:rsidP="008C0290">
      <w:pPr>
        <w:tabs>
          <w:tab w:val="left" w:pos="567"/>
        </w:tabs>
        <w:jc w:val="both"/>
      </w:pPr>
      <w:r w:rsidRPr="00FF430B">
        <w:t>f) Condiţii de administrare a asociaţiei______________________________________________</w:t>
      </w:r>
    </w:p>
    <w:p w14:paraId="11552DF0"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BD00BFC"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7687413"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D39D938" w14:textId="77777777" w:rsidR="00AA1372" w:rsidRPr="00FF430B" w:rsidRDefault="00A227F2" w:rsidP="008C0290">
      <w:pPr>
        <w:tabs>
          <w:tab w:val="left" w:pos="567"/>
        </w:tabs>
        <w:jc w:val="both"/>
      </w:pPr>
      <w:r w:rsidRPr="00FF430B">
        <w:t>j) Alte cauze__________________________________________________________________</w:t>
      </w:r>
    </w:p>
    <w:p w14:paraId="7F4EE46D" w14:textId="77777777" w:rsidR="008C0290" w:rsidRPr="00FF430B" w:rsidRDefault="008C0290" w:rsidP="008C0290">
      <w:pPr>
        <w:jc w:val="both"/>
        <w:rPr>
          <w:rFonts w:eastAsia="PMingLiU"/>
          <w:lang w:eastAsia="zh-CN"/>
        </w:rPr>
      </w:pPr>
    </w:p>
    <w:p w14:paraId="109E1473" w14:textId="77777777" w:rsidR="00B27D8B" w:rsidRPr="00FF430B" w:rsidRDefault="00B27D8B" w:rsidP="008C0290">
      <w:pPr>
        <w:jc w:val="both"/>
        <w:rPr>
          <w:rFonts w:eastAsia="PMingLiU"/>
          <w:lang w:eastAsia="zh-CN"/>
        </w:rPr>
      </w:pPr>
    </w:p>
    <w:p w14:paraId="1B83342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7494BC"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7A7ABE9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1EEC64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03A663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B6F470E" w14:textId="77777777" w:rsidR="00AA1372" w:rsidRPr="00FF430B" w:rsidRDefault="00AA1372" w:rsidP="008C0290">
      <w:pPr>
        <w:jc w:val="both"/>
        <w:rPr>
          <w:rFonts w:eastAsia="PMingLiU"/>
          <w:lang w:eastAsia="zh-CN"/>
        </w:rPr>
      </w:pPr>
    </w:p>
    <w:p w14:paraId="2705DB73"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C08BE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3C37DB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BBF303"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6E667FC5" w14:textId="77777777" w:rsidR="00A1178E" w:rsidRPr="00FF430B" w:rsidRDefault="00A1178E" w:rsidP="00A1178E">
      <w:pPr>
        <w:tabs>
          <w:tab w:val="left" w:pos="567"/>
        </w:tabs>
        <w:jc w:val="both"/>
        <w:rPr>
          <w:rFonts w:eastAsia="PMingLiU"/>
          <w:lang w:eastAsia="zh-CN"/>
        </w:rPr>
      </w:pPr>
    </w:p>
    <w:p w14:paraId="6D40A5EB" w14:textId="77777777" w:rsidR="0036022B" w:rsidRPr="00FF430B" w:rsidRDefault="0036022B" w:rsidP="00A1178E">
      <w:pPr>
        <w:tabs>
          <w:tab w:val="left" w:pos="567"/>
        </w:tabs>
        <w:jc w:val="center"/>
        <w:rPr>
          <w:b/>
          <w:color w:val="000000"/>
          <w:w w:val="90"/>
          <w:sz w:val="28"/>
          <w:szCs w:val="28"/>
        </w:rPr>
      </w:pPr>
    </w:p>
    <w:p w14:paraId="642A243A" w14:textId="77777777" w:rsidR="002D6E71" w:rsidRPr="00FF430B" w:rsidRDefault="002D6E71" w:rsidP="00A1178E">
      <w:pPr>
        <w:tabs>
          <w:tab w:val="left" w:pos="567"/>
        </w:tabs>
        <w:jc w:val="center"/>
        <w:rPr>
          <w:b/>
          <w:color w:val="000000"/>
          <w:w w:val="90"/>
        </w:rPr>
      </w:pPr>
    </w:p>
    <w:p w14:paraId="3FBCA8A6" w14:textId="77777777" w:rsidR="00B27D8B" w:rsidRPr="00FF430B" w:rsidRDefault="00B27D8B" w:rsidP="00A1178E">
      <w:pPr>
        <w:tabs>
          <w:tab w:val="left" w:pos="567"/>
        </w:tabs>
        <w:jc w:val="center"/>
        <w:rPr>
          <w:b/>
          <w:color w:val="000000"/>
          <w:w w:val="90"/>
        </w:rPr>
      </w:pPr>
    </w:p>
    <w:p w14:paraId="439ED181" w14:textId="77777777" w:rsidR="00B27D8B" w:rsidRDefault="00B27D8B" w:rsidP="00A1178E">
      <w:pPr>
        <w:tabs>
          <w:tab w:val="left" w:pos="567"/>
        </w:tabs>
        <w:jc w:val="center"/>
        <w:rPr>
          <w:b/>
          <w:color w:val="000000"/>
          <w:w w:val="90"/>
        </w:rPr>
      </w:pPr>
    </w:p>
    <w:p w14:paraId="3ED81C9A" w14:textId="77777777" w:rsidR="00FF430B" w:rsidRDefault="00FF430B" w:rsidP="00A1178E">
      <w:pPr>
        <w:tabs>
          <w:tab w:val="left" w:pos="567"/>
        </w:tabs>
        <w:jc w:val="center"/>
        <w:rPr>
          <w:b/>
          <w:color w:val="000000"/>
          <w:w w:val="90"/>
        </w:rPr>
      </w:pPr>
    </w:p>
    <w:p w14:paraId="03CE1884" w14:textId="77777777" w:rsidR="00FF430B" w:rsidRPr="00FF430B" w:rsidRDefault="00FF430B" w:rsidP="00A1178E">
      <w:pPr>
        <w:tabs>
          <w:tab w:val="left" w:pos="567"/>
        </w:tabs>
        <w:jc w:val="center"/>
        <w:rPr>
          <w:b/>
          <w:color w:val="000000"/>
          <w:w w:val="90"/>
        </w:rPr>
      </w:pPr>
    </w:p>
    <w:p w14:paraId="148F27E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52FA288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1F27114" w14:textId="77777777" w:rsidR="00BA7FF4" w:rsidRPr="00FF430B" w:rsidRDefault="00A13EAE" w:rsidP="00BA7FF4">
      <w:pPr>
        <w:jc w:val="right"/>
        <w:rPr>
          <w:noProof w:val="0"/>
        </w:rPr>
      </w:pPr>
      <w:r w:rsidRPr="00FF430B">
        <w:rPr>
          <w:noProof w:val="0"/>
        </w:rPr>
        <w:t>din “____” ________ 20___</w:t>
      </w:r>
    </w:p>
    <w:p w14:paraId="2CE8ED86" w14:textId="77777777" w:rsidR="00B27D8B" w:rsidRPr="00FF430B" w:rsidRDefault="00B27D8B" w:rsidP="00A1178E">
      <w:pPr>
        <w:tabs>
          <w:tab w:val="left" w:pos="567"/>
        </w:tabs>
        <w:jc w:val="center"/>
        <w:rPr>
          <w:b/>
          <w:color w:val="000000"/>
          <w:w w:val="90"/>
        </w:rPr>
      </w:pPr>
    </w:p>
    <w:p w14:paraId="7EECFEAC" w14:textId="77777777" w:rsidR="00B27D8B" w:rsidRPr="00FF430B" w:rsidRDefault="00B27D8B" w:rsidP="00A1178E">
      <w:pPr>
        <w:tabs>
          <w:tab w:val="left" w:pos="567"/>
        </w:tabs>
        <w:jc w:val="center"/>
        <w:rPr>
          <w:b/>
          <w:color w:val="000000"/>
          <w:w w:val="90"/>
        </w:rPr>
      </w:pPr>
    </w:p>
    <w:p w14:paraId="64F31A3F" w14:textId="77777777" w:rsidR="00653E70" w:rsidRPr="00FF430B" w:rsidRDefault="00653E70" w:rsidP="00B27D8B">
      <w:pPr>
        <w:tabs>
          <w:tab w:val="left" w:pos="567"/>
        </w:tabs>
        <w:jc w:val="center"/>
        <w:rPr>
          <w:b/>
          <w:color w:val="000000"/>
          <w:w w:val="90"/>
        </w:rPr>
      </w:pPr>
    </w:p>
    <w:p w14:paraId="5D42D633" w14:textId="77777777" w:rsidR="00653E70" w:rsidRPr="00FF430B" w:rsidRDefault="00A13EAE" w:rsidP="00B27D8B">
      <w:pPr>
        <w:pStyle w:val="Heading1"/>
        <w:numPr>
          <w:ilvl w:val="0"/>
          <w:numId w:val="0"/>
        </w:numPr>
        <w:ind w:left="720"/>
      </w:pPr>
      <w:r w:rsidRPr="00FF430B">
        <w:t>ANGAJAMENT TERŢ SUSŢINĂTOR FINANCIAR</w:t>
      </w:r>
    </w:p>
    <w:p w14:paraId="68205145" w14:textId="77777777" w:rsidR="002D6E71" w:rsidRPr="00FF430B" w:rsidRDefault="002D6E71" w:rsidP="00B27D8B">
      <w:pPr>
        <w:tabs>
          <w:tab w:val="left" w:pos="567"/>
        </w:tabs>
        <w:jc w:val="center"/>
        <w:rPr>
          <w:b/>
          <w:color w:val="000000"/>
          <w:w w:val="90"/>
        </w:rPr>
      </w:pPr>
    </w:p>
    <w:p w14:paraId="3ADAAFBD" w14:textId="77777777" w:rsidR="00AC7DAC" w:rsidRPr="00FF430B" w:rsidRDefault="00AC7DAC" w:rsidP="00AC7DAC">
      <w:pPr>
        <w:shd w:val="clear" w:color="auto" w:fill="FFFFFF"/>
        <w:jc w:val="both"/>
        <w:rPr>
          <w:b/>
          <w:spacing w:val="-2"/>
        </w:rPr>
      </w:pPr>
      <w:r w:rsidRPr="00FF430B">
        <w:rPr>
          <w:b/>
          <w:spacing w:val="-2"/>
        </w:rPr>
        <w:t>Terţ susţinător financiar</w:t>
      </w:r>
    </w:p>
    <w:p w14:paraId="7294C02C" w14:textId="77777777" w:rsidR="00AC7DAC" w:rsidRPr="00FF430B" w:rsidRDefault="00AC7DAC" w:rsidP="00AC7DAC">
      <w:pPr>
        <w:shd w:val="clear" w:color="auto" w:fill="FFFFFF"/>
        <w:jc w:val="both"/>
      </w:pPr>
      <w:r w:rsidRPr="00FF430B">
        <w:rPr>
          <w:b/>
          <w:spacing w:val="-2"/>
        </w:rPr>
        <w:t>..........................</w:t>
      </w:r>
      <w:r w:rsidRPr="00FF430B">
        <w:t xml:space="preserve">(denumirea)  </w:t>
      </w:r>
    </w:p>
    <w:p w14:paraId="4F9D4202" w14:textId="77777777" w:rsidR="00AC7DAC" w:rsidRPr="00FF430B" w:rsidRDefault="00AC7DAC" w:rsidP="00AC7DAC">
      <w:pPr>
        <w:shd w:val="clear" w:color="auto" w:fill="FFFFFF"/>
        <w:jc w:val="center"/>
        <w:rPr>
          <w:b/>
        </w:rPr>
      </w:pPr>
      <w:r w:rsidRPr="00FF430B">
        <w:rPr>
          <w:b/>
        </w:rPr>
        <w:t>ANGAJAMENT</w:t>
      </w:r>
    </w:p>
    <w:p w14:paraId="5EFA2177"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3CE2AACC"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5EBF2268"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6597E8DD"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0FCD5482" w14:textId="77777777" w:rsidR="00AC7DAC" w:rsidRPr="00FF430B" w:rsidRDefault="00AC7DAC" w:rsidP="00AC7DAC">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32FBA1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6904084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5ABDB360"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3A975D3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5BDEE92E"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1A475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D380B1D" w14:textId="77777777" w:rsidR="00AC7DAC" w:rsidRPr="00FF430B" w:rsidRDefault="00AC7DAC" w:rsidP="00AC7DAC">
      <w:pPr>
        <w:shd w:val="clear" w:color="auto" w:fill="FFFFFF"/>
        <w:jc w:val="both"/>
        <w:rPr>
          <w:spacing w:val="-1"/>
        </w:rPr>
      </w:pPr>
    </w:p>
    <w:p w14:paraId="1A0F4190" w14:textId="77777777" w:rsidR="00B27D8B" w:rsidRPr="00FF430B" w:rsidRDefault="00B27D8B" w:rsidP="00AC7DAC">
      <w:pPr>
        <w:shd w:val="clear" w:color="auto" w:fill="FFFFFF"/>
        <w:jc w:val="both"/>
        <w:rPr>
          <w:spacing w:val="-1"/>
        </w:rPr>
      </w:pPr>
    </w:p>
    <w:p w14:paraId="5652E5B0" w14:textId="77777777" w:rsidR="00B27D8B" w:rsidRPr="00FF430B" w:rsidRDefault="00B27D8B" w:rsidP="00AC7DAC">
      <w:pPr>
        <w:shd w:val="clear" w:color="auto" w:fill="FFFFFF"/>
        <w:jc w:val="both"/>
        <w:rPr>
          <w:spacing w:val="-1"/>
        </w:rPr>
      </w:pPr>
    </w:p>
    <w:p w14:paraId="45426981" w14:textId="77777777" w:rsidR="00AC7DAC" w:rsidRPr="00FF430B" w:rsidRDefault="00AC7DAC" w:rsidP="00AC7DAC">
      <w:pPr>
        <w:shd w:val="clear" w:color="auto" w:fill="FFFFFF"/>
        <w:jc w:val="both"/>
        <w:rPr>
          <w:spacing w:val="-1"/>
        </w:rPr>
      </w:pPr>
    </w:p>
    <w:p w14:paraId="1FD6482A" w14:textId="77777777" w:rsidR="00AC7DAC" w:rsidRPr="00FF430B" w:rsidRDefault="00AC7DAC" w:rsidP="00AC7DAC">
      <w:pPr>
        <w:shd w:val="clear" w:color="auto" w:fill="FFFFFF"/>
        <w:jc w:val="both"/>
        <w:rPr>
          <w:spacing w:val="-1"/>
        </w:rPr>
      </w:pPr>
    </w:p>
    <w:p w14:paraId="7A9B45FA"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1D8760B" w14:textId="77777777" w:rsidR="00AC7DAC" w:rsidRPr="00FF430B" w:rsidRDefault="00AC7DAC" w:rsidP="00AC7DAC">
      <w:pPr>
        <w:ind w:left="5040" w:firstLine="720"/>
        <w:jc w:val="both"/>
        <w:rPr>
          <w:rStyle w:val="tax1"/>
          <w:rFonts w:eastAsiaTheme="majorEastAsia"/>
          <w:sz w:val="22"/>
          <w:szCs w:val="22"/>
        </w:rPr>
      </w:pPr>
    </w:p>
    <w:p w14:paraId="58353EF7" w14:textId="77777777" w:rsidR="0019071C" w:rsidRDefault="0019071C" w:rsidP="00BA7FF4">
      <w:pPr>
        <w:jc w:val="right"/>
        <w:rPr>
          <w:noProof w:val="0"/>
        </w:rPr>
      </w:pPr>
    </w:p>
    <w:p w14:paraId="0DBD61B3" w14:textId="77777777" w:rsidR="004E0528" w:rsidRDefault="004E0528" w:rsidP="00BA7FF4">
      <w:pPr>
        <w:jc w:val="right"/>
        <w:rPr>
          <w:noProof w:val="0"/>
        </w:rPr>
      </w:pPr>
    </w:p>
    <w:p w14:paraId="3559CCF2" w14:textId="77777777" w:rsidR="004E0528" w:rsidRDefault="004E0528" w:rsidP="00BA7FF4">
      <w:pPr>
        <w:jc w:val="right"/>
        <w:rPr>
          <w:noProof w:val="0"/>
        </w:rPr>
      </w:pPr>
    </w:p>
    <w:p w14:paraId="51182D3D" w14:textId="77777777" w:rsidR="004E0528" w:rsidRDefault="004E0528" w:rsidP="00BA7FF4">
      <w:pPr>
        <w:jc w:val="right"/>
        <w:rPr>
          <w:noProof w:val="0"/>
        </w:rPr>
      </w:pPr>
    </w:p>
    <w:p w14:paraId="278C6862" w14:textId="77777777" w:rsidR="00343395" w:rsidRDefault="00343395" w:rsidP="00BA7FF4">
      <w:pPr>
        <w:jc w:val="right"/>
        <w:rPr>
          <w:noProof w:val="0"/>
        </w:rPr>
      </w:pPr>
    </w:p>
    <w:p w14:paraId="508D4EAB" w14:textId="77777777" w:rsidR="00343395" w:rsidRDefault="00343395" w:rsidP="00BA7FF4">
      <w:pPr>
        <w:jc w:val="right"/>
        <w:rPr>
          <w:noProof w:val="0"/>
        </w:rPr>
      </w:pPr>
    </w:p>
    <w:p w14:paraId="580FD282" w14:textId="77777777" w:rsidR="00343395" w:rsidRDefault="00343395" w:rsidP="00BA7FF4">
      <w:pPr>
        <w:jc w:val="right"/>
        <w:rPr>
          <w:noProof w:val="0"/>
        </w:rPr>
      </w:pPr>
    </w:p>
    <w:p w14:paraId="720B9DA4" w14:textId="77777777" w:rsidR="00343395" w:rsidRDefault="00343395" w:rsidP="00BA7FF4">
      <w:pPr>
        <w:jc w:val="right"/>
        <w:rPr>
          <w:noProof w:val="0"/>
        </w:rPr>
      </w:pPr>
    </w:p>
    <w:p w14:paraId="42AB834E" w14:textId="77777777" w:rsidR="00343395" w:rsidRDefault="00343395" w:rsidP="00BA7FF4">
      <w:pPr>
        <w:jc w:val="right"/>
        <w:rPr>
          <w:noProof w:val="0"/>
        </w:rPr>
      </w:pPr>
    </w:p>
    <w:p w14:paraId="48D92260" w14:textId="77777777" w:rsidR="00343395" w:rsidRDefault="00343395" w:rsidP="00BA7FF4">
      <w:pPr>
        <w:jc w:val="right"/>
        <w:rPr>
          <w:noProof w:val="0"/>
        </w:rPr>
      </w:pPr>
    </w:p>
    <w:p w14:paraId="4D088AF3" w14:textId="77777777" w:rsidR="00343395" w:rsidRDefault="00343395" w:rsidP="00BA7FF4">
      <w:pPr>
        <w:jc w:val="right"/>
        <w:rPr>
          <w:noProof w:val="0"/>
        </w:rPr>
      </w:pPr>
    </w:p>
    <w:p w14:paraId="5BC77075" w14:textId="77777777" w:rsidR="00343395" w:rsidRDefault="00343395" w:rsidP="00BA7FF4">
      <w:pPr>
        <w:jc w:val="right"/>
        <w:rPr>
          <w:noProof w:val="0"/>
        </w:rPr>
      </w:pPr>
    </w:p>
    <w:p w14:paraId="0D320CBA" w14:textId="77777777" w:rsidR="00343395" w:rsidRDefault="00343395" w:rsidP="00BA7FF4">
      <w:pPr>
        <w:jc w:val="right"/>
        <w:rPr>
          <w:noProof w:val="0"/>
        </w:rPr>
      </w:pPr>
    </w:p>
    <w:p w14:paraId="541EF557" w14:textId="77777777" w:rsidR="00343395" w:rsidRDefault="00343395" w:rsidP="00BA7FF4">
      <w:pPr>
        <w:jc w:val="right"/>
        <w:rPr>
          <w:noProof w:val="0"/>
        </w:rPr>
      </w:pPr>
    </w:p>
    <w:p w14:paraId="42B6E62B" w14:textId="77777777" w:rsidR="00343395" w:rsidRDefault="00343395" w:rsidP="00BA7FF4">
      <w:pPr>
        <w:jc w:val="right"/>
        <w:rPr>
          <w:noProof w:val="0"/>
        </w:rPr>
      </w:pPr>
    </w:p>
    <w:p w14:paraId="7DA8D81C" w14:textId="77777777" w:rsidR="00343395" w:rsidRDefault="00343395" w:rsidP="00BA7FF4">
      <w:pPr>
        <w:jc w:val="right"/>
        <w:rPr>
          <w:noProof w:val="0"/>
        </w:rPr>
      </w:pPr>
    </w:p>
    <w:p w14:paraId="517797DE" w14:textId="77777777" w:rsidR="00343395" w:rsidRDefault="00343395" w:rsidP="00BA7FF4">
      <w:pPr>
        <w:jc w:val="right"/>
        <w:rPr>
          <w:noProof w:val="0"/>
        </w:rPr>
      </w:pPr>
    </w:p>
    <w:p w14:paraId="7409F67D" w14:textId="77777777" w:rsidR="00343395" w:rsidRDefault="00343395" w:rsidP="00BA7FF4">
      <w:pPr>
        <w:jc w:val="right"/>
        <w:rPr>
          <w:noProof w:val="0"/>
        </w:rPr>
      </w:pPr>
    </w:p>
    <w:p w14:paraId="3D420741" w14:textId="77777777" w:rsidR="00343395" w:rsidRPr="00FF430B" w:rsidRDefault="00343395" w:rsidP="00BA7FF4">
      <w:pPr>
        <w:jc w:val="right"/>
        <w:rPr>
          <w:noProof w:val="0"/>
        </w:rPr>
      </w:pPr>
    </w:p>
    <w:p w14:paraId="291D2D8B" w14:textId="77777777" w:rsidR="0019071C" w:rsidRPr="00FF430B" w:rsidRDefault="0019071C" w:rsidP="00BA7FF4">
      <w:pPr>
        <w:jc w:val="right"/>
        <w:rPr>
          <w:noProof w:val="0"/>
        </w:rPr>
      </w:pPr>
    </w:p>
    <w:p w14:paraId="5F68FAA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596575C5"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463E5E1" w14:textId="77777777" w:rsidR="00BA7FF4" w:rsidRPr="00FF430B" w:rsidRDefault="00BA7FF4" w:rsidP="00BA7FF4">
      <w:pPr>
        <w:jc w:val="right"/>
        <w:rPr>
          <w:noProof w:val="0"/>
        </w:rPr>
      </w:pPr>
      <w:r w:rsidRPr="00FF430B">
        <w:rPr>
          <w:noProof w:val="0"/>
        </w:rPr>
        <w:t>din “____” ________ 20___</w:t>
      </w:r>
    </w:p>
    <w:p w14:paraId="27769E04" w14:textId="77777777" w:rsidR="00B27D8B" w:rsidRPr="00FF430B" w:rsidRDefault="00B27D8B" w:rsidP="000D4488">
      <w:pPr>
        <w:tabs>
          <w:tab w:val="left" w:pos="567"/>
        </w:tabs>
        <w:jc w:val="center"/>
        <w:rPr>
          <w:b/>
          <w:color w:val="000000"/>
          <w:w w:val="90"/>
        </w:rPr>
      </w:pPr>
    </w:p>
    <w:p w14:paraId="0C98B88D" w14:textId="77777777" w:rsidR="00653E70" w:rsidRPr="00FF430B" w:rsidRDefault="00653E70" w:rsidP="00653E70">
      <w:pPr>
        <w:pStyle w:val="Heading1"/>
        <w:numPr>
          <w:ilvl w:val="0"/>
          <w:numId w:val="0"/>
        </w:numPr>
        <w:ind w:left="720"/>
        <w:rPr>
          <w:sz w:val="22"/>
          <w:szCs w:val="22"/>
        </w:rPr>
      </w:pPr>
    </w:p>
    <w:p w14:paraId="59ECBC6F"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6A05C58A" w14:textId="77777777" w:rsidR="00AC7DAC" w:rsidRPr="00FF430B" w:rsidRDefault="00AC7DAC" w:rsidP="00AC7DAC">
      <w:pPr>
        <w:ind w:left="5040" w:firstLine="720"/>
        <w:jc w:val="both"/>
        <w:rPr>
          <w:rStyle w:val="tax1"/>
          <w:rFonts w:eastAsiaTheme="majorEastAsia"/>
          <w:sz w:val="24"/>
          <w:szCs w:val="24"/>
        </w:rPr>
      </w:pPr>
    </w:p>
    <w:p w14:paraId="7A782974" w14:textId="77777777" w:rsidR="006A6FDA" w:rsidRPr="00FF430B" w:rsidRDefault="006A6FDA" w:rsidP="00AC7DAC">
      <w:pPr>
        <w:ind w:left="5040" w:firstLine="720"/>
        <w:jc w:val="both"/>
        <w:rPr>
          <w:rStyle w:val="tax1"/>
          <w:rFonts w:eastAsiaTheme="majorEastAsia"/>
          <w:sz w:val="24"/>
          <w:szCs w:val="24"/>
        </w:rPr>
      </w:pPr>
    </w:p>
    <w:p w14:paraId="6EDB3DAD" w14:textId="77777777" w:rsidR="006A6FDA" w:rsidRPr="00FF430B" w:rsidRDefault="006A6FDA" w:rsidP="006A6FDA">
      <w:pPr>
        <w:pStyle w:val="DefaultText"/>
        <w:rPr>
          <w:noProof w:val="0"/>
          <w:szCs w:val="24"/>
        </w:rPr>
      </w:pPr>
    </w:p>
    <w:p w14:paraId="6BD9FD79" w14:textId="77777777" w:rsidR="006A6FDA" w:rsidRPr="00FF430B" w:rsidRDefault="006A6FDA" w:rsidP="006A6FDA">
      <w:pPr>
        <w:shd w:val="clear" w:color="auto" w:fill="FFFFFF"/>
        <w:rPr>
          <w:b/>
        </w:rPr>
      </w:pPr>
      <w:r w:rsidRPr="00FF430B">
        <w:rPr>
          <w:b/>
          <w:spacing w:val="-2"/>
        </w:rPr>
        <w:t>..........................</w:t>
      </w:r>
    </w:p>
    <w:p w14:paraId="24DDECE4" w14:textId="77777777" w:rsidR="006A6FDA" w:rsidRPr="00FF430B" w:rsidRDefault="006A6FDA" w:rsidP="006A6FDA">
      <w:pPr>
        <w:shd w:val="clear" w:color="auto" w:fill="FFFFFF"/>
      </w:pPr>
      <w:r w:rsidRPr="00FF430B">
        <w:t>(denumirea)</w:t>
      </w:r>
    </w:p>
    <w:p w14:paraId="70D5A9E3" w14:textId="77777777" w:rsidR="006A6FDA" w:rsidRPr="00FF430B" w:rsidRDefault="006A6FDA" w:rsidP="006A6FDA">
      <w:pPr>
        <w:shd w:val="clear" w:color="auto" w:fill="FFFFFF"/>
        <w:jc w:val="center"/>
        <w:rPr>
          <w:b/>
        </w:rPr>
      </w:pPr>
      <w:r w:rsidRPr="00FF430B">
        <w:rPr>
          <w:b/>
        </w:rPr>
        <w:t>ANGAJAMENT</w:t>
      </w:r>
    </w:p>
    <w:p w14:paraId="4FE3591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5FDE5386" w14:textId="77777777" w:rsidR="006A6FDA" w:rsidRPr="00FF430B" w:rsidRDefault="006A6FDA" w:rsidP="006A6FDA">
      <w:pPr>
        <w:shd w:val="clear" w:color="auto" w:fill="FFFFFF"/>
        <w:jc w:val="center"/>
        <w:rPr>
          <w:b/>
        </w:rPr>
      </w:pPr>
      <w:r w:rsidRPr="00FF430B">
        <w:rPr>
          <w:b/>
        </w:rPr>
        <w:t>a ofertantului/candidatului</w:t>
      </w:r>
    </w:p>
    <w:p w14:paraId="6F37190A" w14:textId="77777777" w:rsidR="00FB2FFC" w:rsidRPr="00FF430B" w:rsidRDefault="00FB2FFC" w:rsidP="006A6FDA">
      <w:pPr>
        <w:shd w:val="clear" w:color="auto" w:fill="FFFFFF"/>
        <w:jc w:val="center"/>
      </w:pPr>
    </w:p>
    <w:p w14:paraId="2FC87A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920143D"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EB5289A"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E3578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7AA125F0"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33950DE"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18DFFEB0"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643A5597"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CF26FC7"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BB6EAAD" w14:textId="77777777" w:rsidR="006A6FDA" w:rsidRPr="00FF430B" w:rsidRDefault="006A6FDA" w:rsidP="006A6FDA">
      <w:pPr>
        <w:shd w:val="clear" w:color="auto" w:fill="FFFFFF"/>
        <w:rPr>
          <w:spacing w:val="-1"/>
        </w:rPr>
      </w:pPr>
    </w:p>
    <w:p w14:paraId="6355D054" w14:textId="77777777" w:rsidR="006A6FDA" w:rsidRPr="00FF430B" w:rsidRDefault="006A6FDA" w:rsidP="006A6FDA">
      <w:pPr>
        <w:shd w:val="clear" w:color="auto" w:fill="FFFFFF"/>
        <w:rPr>
          <w:spacing w:val="-1"/>
        </w:rPr>
      </w:pPr>
    </w:p>
    <w:p w14:paraId="6E260C7E"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4BA1FC8"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362059D" w14:textId="77777777" w:rsidR="006A6FDA" w:rsidRPr="00FF430B" w:rsidRDefault="006A6FDA" w:rsidP="009E719D">
      <w:pPr>
        <w:shd w:val="clear" w:color="auto" w:fill="FFFFFF"/>
        <w:jc w:val="right"/>
        <w:rPr>
          <w:i/>
          <w:spacing w:val="-1"/>
        </w:rPr>
      </w:pPr>
      <w:r w:rsidRPr="00FF430B">
        <w:rPr>
          <w:i/>
          <w:spacing w:val="-1"/>
        </w:rPr>
        <w:t>(semnătură autorizată)</w:t>
      </w:r>
    </w:p>
    <w:p w14:paraId="527E163A" w14:textId="77777777" w:rsidR="004E0528" w:rsidRDefault="004E0528" w:rsidP="00A1178E">
      <w:pPr>
        <w:tabs>
          <w:tab w:val="left" w:pos="567"/>
        </w:tabs>
        <w:jc w:val="center"/>
        <w:rPr>
          <w:b/>
          <w:color w:val="000000"/>
          <w:w w:val="90"/>
        </w:rPr>
      </w:pPr>
    </w:p>
    <w:p w14:paraId="4A277FC5" w14:textId="77777777" w:rsidR="004E0528" w:rsidRPr="00FF430B" w:rsidRDefault="004E0528" w:rsidP="00A1178E">
      <w:pPr>
        <w:tabs>
          <w:tab w:val="left" w:pos="567"/>
        </w:tabs>
        <w:jc w:val="center"/>
        <w:rPr>
          <w:b/>
          <w:color w:val="000000"/>
          <w:w w:val="90"/>
        </w:rPr>
      </w:pPr>
    </w:p>
    <w:p w14:paraId="685D741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643B9A2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D95B769" w14:textId="77777777" w:rsidR="00BA7FF4" w:rsidRPr="00FF430B" w:rsidRDefault="00BA7FF4" w:rsidP="00BA7FF4">
      <w:pPr>
        <w:jc w:val="right"/>
        <w:rPr>
          <w:noProof w:val="0"/>
        </w:rPr>
      </w:pPr>
      <w:r w:rsidRPr="00FF430B">
        <w:rPr>
          <w:noProof w:val="0"/>
        </w:rPr>
        <w:t>din “____” ________ 20___</w:t>
      </w:r>
    </w:p>
    <w:p w14:paraId="53AA30E7" w14:textId="77777777" w:rsidR="00B27D8B" w:rsidRPr="00FF430B" w:rsidRDefault="00B27D8B" w:rsidP="000D4488">
      <w:pPr>
        <w:tabs>
          <w:tab w:val="left" w:pos="567"/>
        </w:tabs>
        <w:jc w:val="center"/>
        <w:rPr>
          <w:b/>
          <w:color w:val="000000"/>
          <w:w w:val="90"/>
        </w:rPr>
      </w:pPr>
    </w:p>
    <w:p w14:paraId="4322EE20" w14:textId="77777777" w:rsidR="00B27D8B" w:rsidRPr="00FF430B" w:rsidRDefault="00B27D8B" w:rsidP="000D4488">
      <w:pPr>
        <w:tabs>
          <w:tab w:val="left" w:pos="567"/>
        </w:tabs>
        <w:jc w:val="center"/>
        <w:rPr>
          <w:b/>
          <w:color w:val="000000"/>
          <w:w w:val="90"/>
        </w:rPr>
      </w:pPr>
    </w:p>
    <w:p w14:paraId="2E162428"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2275E6E7" w14:textId="77777777" w:rsidR="005C6BF4" w:rsidRPr="00FF430B" w:rsidRDefault="005C6BF4" w:rsidP="005C6BF4">
      <w:pPr>
        <w:shd w:val="clear" w:color="auto" w:fill="FFFFFF"/>
        <w:spacing w:after="200"/>
        <w:rPr>
          <w:rFonts w:eastAsia="Calibri"/>
          <w:b/>
          <w:i/>
        </w:rPr>
      </w:pPr>
    </w:p>
    <w:p w14:paraId="2027F3A0"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7BA1472" w14:textId="77777777" w:rsidR="005C6BF4" w:rsidRPr="00FF430B" w:rsidRDefault="005C6BF4" w:rsidP="005C6BF4">
      <w:pPr>
        <w:shd w:val="clear" w:color="auto" w:fill="FFFFFF"/>
        <w:rPr>
          <w:rFonts w:eastAsia="Calibri"/>
          <w:b/>
        </w:rPr>
      </w:pPr>
      <w:r w:rsidRPr="00FF430B">
        <w:rPr>
          <w:rFonts w:eastAsia="Calibri"/>
          <w:b/>
          <w:spacing w:val="-2"/>
        </w:rPr>
        <w:t>..........................</w:t>
      </w:r>
    </w:p>
    <w:p w14:paraId="78AF32A7" w14:textId="77777777" w:rsidR="005C6BF4" w:rsidRPr="00FF430B" w:rsidRDefault="005C6BF4" w:rsidP="005C6BF4">
      <w:pPr>
        <w:shd w:val="clear" w:color="auto" w:fill="FFFFFF"/>
        <w:rPr>
          <w:rFonts w:eastAsia="Calibri"/>
        </w:rPr>
      </w:pPr>
      <w:r w:rsidRPr="00FF430B">
        <w:rPr>
          <w:rFonts w:eastAsia="Calibri"/>
        </w:rPr>
        <w:t>(denumirea)</w:t>
      </w:r>
    </w:p>
    <w:p w14:paraId="74371751" w14:textId="77777777" w:rsidR="005C6BF4" w:rsidRPr="00FF430B" w:rsidRDefault="005C6BF4" w:rsidP="005C6BF4">
      <w:pPr>
        <w:shd w:val="clear" w:color="auto" w:fill="FFFFFF"/>
        <w:rPr>
          <w:rFonts w:eastAsia="Calibri"/>
        </w:rPr>
      </w:pPr>
    </w:p>
    <w:p w14:paraId="008678F0" w14:textId="77777777" w:rsidR="005C6BF4" w:rsidRPr="00FF430B" w:rsidRDefault="005C6BF4" w:rsidP="005C6BF4">
      <w:pPr>
        <w:spacing w:after="200"/>
        <w:jc w:val="center"/>
        <w:rPr>
          <w:rFonts w:eastAsia="Calibri"/>
          <w:b/>
        </w:rPr>
      </w:pPr>
      <w:r w:rsidRPr="00FF430B">
        <w:rPr>
          <w:rFonts w:eastAsia="Calibri"/>
          <w:b/>
        </w:rPr>
        <w:t>Declaraţie</w:t>
      </w:r>
    </w:p>
    <w:p w14:paraId="41DA421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254677"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4A0D22B0" w14:textId="77777777" w:rsidR="005C6BF4" w:rsidRPr="00FF430B" w:rsidRDefault="005C6BF4" w:rsidP="005C6BF4">
      <w:pPr>
        <w:shd w:val="clear" w:color="auto" w:fill="FFFFFF"/>
        <w:spacing w:after="200"/>
        <w:rPr>
          <w:rFonts w:eastAsia="Calibri"/>
        </w:rPr>
      </w:pPr>
    </w:p>
    <w:p w14:paraId="74F8A3A9"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1AB6F8D"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8BAA8FF" w14:textId="77777777" w:rsidTr="008A2F19">
        <w:tc>
          <w:tcPr>
            <w:tcW w:w="609" w:type="dxa"/>
            <w:shd w:val="clear" w:color="auto" w:fill="auto"/>
          </w:tcPr>
          <w:p w14:paraId="28E33018"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EB8C138"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0D94A2E"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AFF691B"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236FF299"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E59D285" w14:textId="77777777" w:rsidTr="008A2F19">
        <w:tc>
          <w:tcPr>
            <w:tcW w:w="609" w:type="dxa"/>
            <w:shd w:val="clear" w:color="auto" w:fill="auto"/>
          </w:tcPr>
          <w:p w14:paraId="4BF1EC74" w14:textId="77777777" w:rsidR="005C6BF4" w:rsidRPr="00FF430B" w:rsidRDefault="005C6BF4" w:rsidP="008A2F19">
            <w:pPr>
              <w:jc w:val="center"/>
              <w:rPr>
                <w:rFonts w:eastAsia="Calibri"/>
                <w:lang w:eastAsia="ro-RO"/>
              </w:rPr>
            </w:pPr>
          </w:p>
        </w:tc>
        <w:tc>
          <w:tcPr>
            <w:tcW w:w="3477" w:type="dxa"/>
            <w:shd w:val="clear" w:color="auto" w:fill="auto"/>
          </w:tcPr>
          <w:p w14:paraId="1B090DF9" w14:textId="77777777" w:rsidR="005C6BF4" w:rsidRPr="00FF430B" w:rsidRDefault="005C6BF4" w:rsidP="008A2F19">
            <w:pPr>
              <w:jc w:val="center"/>
              <w:rPr>
                <w:rFonts w:eastAsia="Calibri"/>
                <w:lang w:eastAsia="ro-RO"/>
              </w:rPr>
            </w:pPr>
          </w:p>
        </w:tc>
        <w:tc>
          <w:tcPr>
            <w:tcW w:w="1293" w:type="dxa"/>
            <w:shd w:val="clear" w:color="auto" w:fill="auto"/>
          </w:tcPr>
          <w:p w14:paraId="4569D3F0" w14:textId="77777777" w:rsidR="005C6BF4" w:rsidRPr="00FF430B" w:rsidRDefault="005C6BF4" w:rsidP="008A2F19">
            <w:pPr>
              <w:jc w:val="center"/>
              <w:rPr>
                <w:rFonts w:eastAsia="Calibri"/>
                <w:lang w:eastAsia="ro-RO"/>
              </w:rPr>
            </w:pPr>
          </w:p>
        </w:tc>
        <w:tc>
          <w:tcPr>
            <w:tcW w:w="1608" w:type="dxa"/>
            <w:shd w:val="clear" w:color="auto" w:fill="auto"/>
          </w:tcPr>
          <w:p w14:paraId="07F466CC"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61853F6"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6408B379" w14:textId="77777777" w:rsidTr="008A2F19">
        <w:tc>
          <w:tcPr>
            <w:tcW w:w="609" w:type="dxa"/>
            <w:shd w:val="clear" w:color="auto" w:fill="auto"/>
          </w:tcPr>
          <w:p w14:paraId="46EDFD1A" w14:textId="77777777" w:rsidR="005C6BF4" w:rsidRPr="00FF430B" w:rsidRDefault="005C6BF4" w:rsidP="008A2F19">
            <w:pPr>
              <w:jc w:val="center"/>
              <w:rPr>
                <w:rFonts w:eastAsia="Calibri"/>
                <w:lang w:eastAsia="ro-RO"/>
              </w:rPr>
            </w:pPr>
          </w:p>
        </w:tc>
        <w:tc>
          <w:tcPr>
            <w:tcW w:w="3477" w:type="dxa"/>
            <w:shd w:val="clear" w:color="auto" w:fill="auto"/>
          </w:tcPr>
          <w:p w14:paraId="33139E8B" w14:textId="77777777" w:rsidR="005C6BF4" w:rsidRPr="00FF430B" w:rsidRDefault="005C6BF4" w:rsidP="008A2F19">
            <w:pPr>
              <w:jc w:val="center"/>
              <w:rPr>
                <w:rFonts w:eastAsia="Calibri"/>
                <w:lang w:eastAsia="ro-RO"/>
              </w:rPr>
            </w:pPr>
          </w:p>
        </w:tc>
        <w:tc>
          <w:tcPr>
            <w:tcW w:w="1293" w:type="dxa"/>
            <w:shd w:val="clear" w:color="auto" w:fill="auto"/>
          </w:tcPr>
          <w:p w14:paraId="12B61B02" w14:textId="77777777" w:rsidR="005C6BF4" w:rsidRPr="00FF430B" w:rsidRDefault="005C6BF4" w:rsidP="008A2F19">
            <w:pPr>
              <w:jc w:val="center"/>
              <w:rPr>
                <w:rFonts w:eastAsia="Calibri"/>
                <w:lang w:eastAsia="ro-RO"/>
              </w:rPr>
            </w:pPr>
          </w:p>
        </w:tc>
        <w:tc>
          <w:tcPr>
            <w:tcW w:w="1608" w:type="dxa"/>
            <w:shd w:val="clear" w:color="auto" w:fill="auto"/>
          </w:tcPr>
          <w:p w14:paraId="6F36CD67" w14:textId="77777777" w:rsidR="005C6BF4" w:rsidRPr="00FF430B" w:rsidRDefault="005C6BF4" w:rsidP="008A2F19">
            <w:pPr>
              <w:jc w:val="center"/>
              <w:rPr>
                <w:rFonts w:eastAsia="Calibri"/>
                <w:lang w:eastAsia="ro-RO"/>
              </w:rPr>
            </w:pPr>
          </w:p>
        </w:tc>
        <w:tc>
          <w:tcPr>
            <w:tcW w:w="1323" w:type="dxa"/>
            <w:shd w:val="clear" w:color="auto" w:fill="auto"/>
          </w:tcPr>
          <w:p w14:paraId="2472D2AB" w14:textId="77777777" w:rsidR="005C6BF4" w:rsidRPr="00FF430B" w:rsidRDefault="005C6BF4" w:rsidP="008A2F19">
            <w:pPr>
              <w:jc w:val="center"/>
              <w:rPr>
                <w:rFonts w:eastAsia="Calibri"/>
                <w:lang w:eastAsia="ro-RO"/>
              </w:rPr>
            </w:pPr>
          </w:p>
        </w:tc>
      </w:tr>
      <w:tr w:rsidR="005C6BF4" w:rsidRPr="00EC30C2" w14:paraId="20DEE94A" w14:textId="77777777" w:rsidTr="008A2F19">
        <w:tc>
          <w:tcPr>
            <w:tcW w:w="609" w:type="dxa"/>
            <w:shd w:val="clear" w:color="auto" w:fill="auto"/>
          </w:tcPr>
          <w:p w14:paraId="3CDA227E" w14:textId="77777777" w:rsidR="005C6BF4" w:rsidRPr="00FF430B" w:rsidRDefault="005C6BF4" w:rsidP="008A2F19">
            <w:pPr>
              <w:jc w:val="center"/>
              <w:rPr>
                <w:rFonts w:eastAsia="Calibri"/>
                <w:lang w:eastAsia="ro-RO"/>
              </w:rPr>
            </w:pPr>
          </w:p>
        </w:tc>
        <w:tc>
          <w:tcPr>
            <w:tcW w:w="3477" w:type="dxa"/>
            <w:shd w:val="clear" w:color="auto" w:fill="auto"/>
          </w:tcPr>
          <w:p w14:paraId="176A0714" w14:textId="77777777" w:rsidR="005C6BF4" w:rsidRPr="00FF430B" w:rsidRDefault="005C6BF4" w:rsidP="008A2F19">
            <w:pPr>
              <w:jc w:val="center"/>
              <w:rPr>
                <w:rFonts w:eastAsia="Calibri"/>
                <w:lang w:eastAsia="ro-RO"/>
              </w:rPr>
            </w:pPr>
          </w:p>
        </w:tc>
        <w:tc>
          <w:tcPr>
            <w:tcW w:w="1293" w:type="dxa"/>
            <w:shd w:val="clear" w:color="auto" w:fill="auto"/>
          </w:tcPr>
          <w:p w14:paraId="599E52CC" w14:textId="77777777" w:rsidR="005C6BF4" w:rsidRPr="00FF430B" w:rsidRDefault="005C6BF4" w:rsidP="008A2F19">
            <w:pPr>
              <w:jc w:val="center"/>
              <w:rPr>
                <w:rFonts w:eastAsia="Calibri"/>
                <w:lang w:eastAsia="ro-RO"/>
              </w:rPr>
            </w:pPr>
          </w:p>
        </w:tc>
        <w:tc>
          <w:tcPr>
            <w:tcW w:w="1608" w:type="dxa"/>
            <w:shd w:val="clear" w:color="auto" w:fill="auto"/>
          </w:tcPr>
          <w:p w14:paraId="29DB2F5B" w14:textId="77777777" w:rsidR="005C6BF4" w:rsidRPr="00FF430B" w:rsidRDefault="005C6BF4" w:rsidP="008A2F19">
            <w:pPr>
              <w:jc w:val="center"/>
              <w:rPr>
                <w:rFonts w:eastAsia="Calibri"/>
                <w:lang w:eastAsia="ro-RO"/>
              </w:rPr>
            </w:pPr>
          </w:p>
        </w:tc>
        <w:tc>
          <w:tcPr>
            <w:tcW w:w="1323" w:type="dxa"/>
            <w:shd w:val="clear" w:color="auto" w:fill="auto"/>
          </w:tcPr>
          <w:p w14:paraId="58B48854" w14:textId="77777777" w:rsidR="005C6BF4" w:rsidRPr="00FF430B" w:rsidRDefault="005C6BF4" w:rsidP="008A2F19">
            <w:pPr>
              <w:jc w:val="center"/>
              <w:rPr>
                <w:rFonts w:eastAsia="Calibri"/>
                <w:lang w:eastAsia="ro-RO"/>
              </w:rPr>
            </w:pPr>
          </w:p>
        </w:tc>
      </w:tr>
      <w:tr w:rsidR="005C6BF4" w:rsidRPr="00EC30C2" w14:paraId="04F8BC0B" w14:textId="77777777" w:rsidTr="008A2F19">
        <w:tc>
          <w:tcPr>
            <w:tcW w:w="609" w:type="dxa"/>
            <w:shd w:val="clear" w:color="auto" w:fill="auto"/>
          </w:tcPr>
          <w:p w14:paraId="22A88F81" w14:textId="77777777" w:rsidR="005C6BF4" w:rsidRPr="00FF430B" w:rsidRDefault="005C6BF4" w:rsidP="008A2F19">
            <w:pPr>
              <w:jc w:val="center"/>
              <w:rPr>
                <w:rFonts w:eastAsia="Calibri"/>
                <w:lang w:eastAsia="ro-RO"/>
              </w:rPr>
            </w:pPr>
          </w:p>
        </w:tc>
        <w:tc>
          <w:tcPr>
            <w:tcW w:w="3477" w:type="dxa"/>
            <w:shd w:val="clear" w:color="auto" w:fill="auto"/>
          </w:tcPr>
          <w:p w14:paraId="3796169D" w14:textId="77777777" w:rsidR="005C6BF4" w:rsidRPr="00FF430B" w:rsidRDefault="005C6BF4" w:rsidP="008A2F19">
            <w:pPr>
              <w:jc w:val="center"/>
              <w:rPr>
                <w:rFonts w:eastAsia="Calibri"/>
                <w:lang w:eastAsia="ro-RO"/>
              </w:rPr>
            </w:pPr>
          </w:p>
        </w:tc>
        <w:tc>
          <w:tcPr>
            <w:tcW w:w="1293" w:type="dxa"/>
            <w:shd w:val="clear" w:color="auto" w:fill="auto"/>
          </w:tcPr>
          <w:p w14:paraId="13EE5B35" w14:textId="77777777" w:rsidR="005C6BF4" w:rsidRPr="00FF430B" w:rsidRDefault="005C6BF4" w:rsidP="008A2F19">
            <w:pPr>
              <w:jc w:val="center"/>
              <w:rPr>
                <w:rFonts w:eastAsia="Calibri"/>
                <w:lang w:eastAsia="ro-RO"/>
              </w:rPr>
            </w:pPr>
          </w:p>
        </w:tc>
        <w:tc>
          <w:tcPr>
            <w:tcW w:w="1608" w:type="dxa"/>
            <w:shd w:val="clear" w:color="auto" w:fill="auto"/>
          </w:tcPr>
          <w:p w14:paraId="3A2DAF62" w14:textId="77777777" w:rsidR="005C6BF4" w:rsidRPr="00FF430B" w:rsidRDefault="005C6BF4" w:rsidP="008A2F19">
            <w:pPr>
              <w:jc w:val="center"/>
              <w:rPr>
                <w:rFonts w:eastAsia="Calibri"/>
                <w:lang w:eastAsia="ro-RO"/>
              </w:rPr>
            </w:pPr>
          </w:p>
        </w:tc>
        <w:tc>
          <w:tcPr>
            <w:tcW w:w="1323" w:type="dxa"/>
            <w:shd w:val="clear" w:color="auto" w:fill="auto"/>
          </w:tcPr>
          <w:p w14:paraId="05AE261C" w14:textId="77777777" w:rsidR="005C6BF4" w:rsidRPr="00FF430B" w:rsidRDefault="005C6BF4" w:rsidP="008A2F19">
            <w:pPr>
              <w:jc w:val="center"/>
              <w:rPr>
                <w:rFonts w:eastAsia="Calibri"/>
                <w:lang w:eastAsia="ro-RO"/>
              </w:rPr>
            </w:pPr>
          </w:p>
        </w:tc>
      </w:tr>
    </w:tbl>
    <w:p w14:paraId="5552AA7E" w14:textId="77777777" w:rsidR="005C6BF4" w:rsidRPr="00FF430B" w:rsidRDefault="005C6BF4" w:rsidP="005C6BF4">
      <w:pPr>
        <w:spacing w:after="200"/>
        <w:ind w:left="28"/>
        <w:rPr>
          <w:rFonts w:eastAsia="Calibri"/>
        </w:rPr>
      </w:pPr>
    </w:p>
    <w:p w14:paraId="5F637BF6"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0697848E"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DC4FC8C" w14:textId="77777777" w:rsidR="00B27D8B" w:rsidRPr="00FF430B" w:rsidRDefault="00B27D8B" w:rsidP="005C6BF4">
      <w:pPr>
        <w:shd w:val="clear" w:color="auto" w:fill="FFFFFF"/>
        <w:spacing w:after="200"/>
        <w:ind w:firstLine="993"/>
        <w:rPr>
          <w:rFonts w:eastAsia="Calibri"/>
          <w:spacing w:val="-1"/>
        </w:rPr>
      </w:pPr>
    </w:p>
    <w:p w14:paraId="09197336" w14:textId="77777777" w:rsidR="00B27D8B" w:rsidRPr="00FF430B" w:rsidRDefault="00B27D8B" w:rsidP="005C6BF4">
      <w:pPr>
        <w:shd w:val="clear" w:color="auto" w:fill="FFFFFF"/>
        <w:spacing w:after="200"/>
        <w:ind w:firstLine="993"/>
        <w:rPr>
          <w:rFonts w:eastAsia="Calibri"/>
          <w:spacing w:val="-1"/>
        </w:rPr>
      </w:pPr>
    </w:p>
    <w:p w14:paraId="306584E8" w14:textId="77777777" w:rsidR="00B27D8B" w:rsidRPr="00FF430B" w:rsidRDefault="00B27D8B" w:rsidP="005C6BF4">
      <w:pPr>
        <w:shd w:val="clear" w:color="auto" w:fill="FFFFFF"/>
        <w:spacing w:after="200"/>
        <w:ind w:firstLine="993"/>
        <w:rPr>
          <w:rFonts w:eastAsia="Calibri"/>
          <w:spacing w:val="-1"/>
        </w:rPr>
      </w:pPr>
    </w:p>
    <w:p w14:paraId="41A88B27"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9EF2CF5"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679CB261" w14:textId="77777777" w:rsidR="00B27D8B" w:rsidRPr="00FF430B" w:rsidRDefault="00B27D8B" w:rsidP="000D4488">
      <w:pPr>
        <w:tabs>
          <w:tab w:val="left" w:pos="567"/>
        </w:tabs>
        <w:jc w:val="center"/>
        <w:rPr>
          <w:b/>
          <w:color w:val="000000"/>
          <w:w w:val="90"/>
        </w:rPr>
      </w:pPr>
    </w:p>
    <w:p w14:paraId="01742B5A" w14:textId="77777777" w:rsidR="00B27D8B" w:rsidRPr="00FF430B" w:rsidRDefault="00B27D8B" w:rsidP="000D4488">
      <w:pPr>
        <w:tabs>
          <w:tab w:val="left" w:pos="567"/>
        </w:tabs>
        <w:jc w:val="center"/>
        <w:rPr>
          <w:b/>
          <w:color w:val="000000"/>
          <w:w w:val="90"/>
        </w:rPr>
      </w:pPr>
    </w:p>
    <w:p w14:paraId="60AFD5B0" w14:textId="77777777" w:rsidR="00B27D8B" w:rsidRPr="00FF430B" w:rsidRDefault="00B27D8B" w:rsidP="000D4488">
      <w:pPr>
        <w:tabs>
          <w:tab w:val="left" w:pos="567"/>
        </w:tabs>
        <w:jc w:val="center"/>
        <w:rPr>
          <w:b/>
          <w:color w:val="000000"/>
          <w:w w:val="90"/>
        </w:rPr>
      </w:pPr>
    </w:p>
    <w:p w14:paraId="54A5B168" w14:textId="77777777" w:rsidR="00B27D8B" w:rsidRPr="00FF430B" w:rsidRDefault="00B27D8B" w:rsidP="000D4488">
      <w:pPr>
        <w:tabs>
          <w:tab w:val="left" w:pos="567"/>
        </w:tabs>
        <w:jc w:val="center"/>
        <w:rPr>
          <w:b/>
          <w:color w:val="000000"/>
          <w:w w:val="90"/>
        </w:rPr>
      </w:pPr>
    </w:p>
    <w:p w14:paraId="7393BA5F" w14:textId="77777777" w:rsidR="00B27D8B" w:rsidRPr="00FF430B" w:rsidRDefault="00B27D8B" w:rsidP="000D4488">
      <w:pPr>
        <w:tabs>
          <w:tab w:val="left" w:pos="567"/>
        </w:tabs>
        <w:jc w:val="center"/>
        <w:rPr>
          <w:b/>
          <w:color w:val="000000"/>
          <w:w w:val="90"/>
        </w:rPr>
      </w:pPr>
    </w:p>
    <w:p w14:paraId="0561B5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10759FF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B87BCA0" w14:textId="77777777" w:rsidR="00BA7FF4" w:rsidRPr="00FF430B" w:rsidRDefault="00BA7FF4" w:rsidP="00BA7FF4">
      <w:pPr>
        <w:jc w:val="right"/>
        <w:rPr>
          <w:noProof w:val="0"/>
        </w:rPr>
      </w:pPr>
      <w:r w:rsidRPr="00FF430B">
        <w:rPr>
          <w:noProof w:val="0"/>
        </w:rPr>
        <w:t>din “____” ________ 20___</w:t>
      </w:r>
    </w:p>
    <w:p w14:paraId="715C086F" w14:textId="77777777" w:rsidR="00B27D8B" w:rsidRPr="00FF430B" w:rsidRDefault="00B27D8B" w:rsidP="000D4488">
      <w:pPr>
        <w:tabs>
          <w:tab w:val="left" w:pos="567"/>
        </w:tabs>
        <w:jc w:val="center"/>
        <w:rPr>
          <w:b/>
          <w:color w:val="000000"/>
          <w:w w:val="90"/>
        </w:rPr>
      </w:pPr>
    </w:p>
    <w:p w14:paraId="72BC8102" w14:textId="77777777" w:rsidR="00B27D8B" w:rsidRPr="00FF430B" w:rsidRDefault="00B27D8B" w:rsidP="000D4488">
      <w:pPr>
        <w:tabs>
          <w:tab w:val="left" w:pos="567"/>
        </w:tabs>
        <w:jc w:val="center"/>
        <w:rPr>
          <w:b/>
          <w:color w:val="000000"/>
          <w:w w:val="90"/>
        </w:rPr>
      </w:pPr>
    </w:p>
    <w:p w14:paraId="44AE1F24" w14:textId="77777777" w:rsidR="00B27D8B" w:rsidRPr="00FF430B" w:rsidRDefault="00B27D8B" w:rsidP="000D4488">
      <w:pPr>
        <w:tabs>
          <w:tab w:val="left" w:pos="567"/>
        </w:tabs>
        <w:jc w:val="center"/>
        <w:rPr>
          <w:b/>
          <w:color w:val="000000"/>
          <w:w w:val="90"/>
        </w:rPr>
      </w:pPr>
    </w:p>
    <w:p w14:paraId="66ED73D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E817E5B" w14:textId="77777777" w:rsidR="005C6BF4" w:rsidRPr="00FF430B" w:rsidRDefault="005C6BF4" w:rsidP="005C6BF4">
      <w:pPr>
        <w:spacing w:line="276" w:lineRule="auto"/>
        <w:rPr>
          <w:rFonts w:eastAsia="Calibri"/>
        </w:rPr>
      </w:pPr>
    </w:p>
    <w:p w14:paraId="08D949F2"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2F67713"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442C32F"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046AD27" w14:textId="77777777" w:rsidR="005C6BF4" w:rsidRPr="00FF430B" w:rsidRDefault="005C6BF4" w:rsidP="005C6BF4">
      <w:pPr>
        <w:shd w:val="clear" w:color="auto" w:fill="FFFFFF"/>
        <w:spacing w:line="276" w:lineRule="auto"/>
        <w:rPr>
          <w:rFonts w:eastAsia="Calibri"/>
        </w:rPr>
      </w:pPr>
    </w:p>
    <w:p w14:paraId="126D8B29"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F805D25"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A81FF3A"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829230B"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D324811"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6D03A3BE"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4814093" w14:textId="77777777" w:rsidTr="008A2F19">
        <w:trPr>
          <w:jc w:val="center"/>
        </w:trPr>
        <w:tc>
          <w:tcPr>
            <w:tcW w:w="3023" w:type="dxa"/>
            <w:shd w:val="clear" w:color="auto" w:fill="auto"/>
          </w:tcPr>
          <w:p w14:paraId="3FAD9B9F" w14:textId="77777777" w:rsidR="005C6BF4" w:rsidRPr="00FF430B" w:rsidRDefault="005C6BF4" w:rsidP="008A2F19">
            <w:pPr>
              <w:rPr>
                <w:rFonts w:eastAsia="Calibri"/>
                <w:lang w:eastAsia="ro-RO"/>
              </w:rPr>
            </w:pPr>
          </w:p>
        </w:tc>
        <w:tc>
          <w:tcPr>
            <w:tcW w:w="1757" w:type="dxa"/>
            <w:shd w:val="clear" w:color="auto" w:fill="auto"/>
          </w:tcPr>
          <w:p w14:paraId="0237F650"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F0FC7B"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312D4FA"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2AC06F0" w14:textId="77777777" w:rsidTr="008A2F19">
        <w:trPr>
          <w:jc w:val="center"/>
        </w:trPr>
        <w:tc>
          <w:tcPr>
            <w:tcW w:w="3023" w:type="dxa"/>
            <w:shd w:val="clear" w:color="auto" w:fill="auto"/>
          </w:tcPr>
          <w:p w14:paraId="1D974BBA"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5040F004" w14:textId="77777777" w:rsidR="005C6BF4" w:rsidRPr="00FF430B" w:rsidRDefault="005C6BF4" w:rsidP="008A2F19">
            <w:pPr>
              <w:rPr>
                <w:rFonts w:eastAsia="Calibri"/>
                <w:lang w:eastAsia="ro-RO"/>
              </w:rPr>
            </w:pPr>
          </w:p>
        </w:tc>
        <w:tc>
          <w:tcPr>
            <w:tcW w:w="1845" w:type="dxa"/>
            <w:shd w:val="clear" w:color="auto" w:fill="auto"/>
          </w:tcPr>
          <w:p w14:paraId="6644B44D" w14:textId="77777777" w:rsidR="005C6BF4" w:rsidRPr="00FF430B" w:rsidRDefault="005C6BF4" w:rsidP="008A2F19">
            <w:pPr>
              <w:rPr>
                <w:rFonts w:eastAsia="Calibri"/>
                <w:lang w:eastAsia="ro-RO"/>
              </w:rPr>
            </w:pPr>
          </w:p>
        </w:tc>
        <w:tc>
          <w:tcPr>
            <w:tcW w:w="1757" w:type="dxa"/>
            <w:shd w:val="clear" w:color="auto" w:fill="auto"/>
          </w:tcPr>
          <w:p w14:paraId="74C5C88F" w14:textId="77777777" w:rsidR="005C6BF4" w:rsidRPr="00FF430B" w:rsidRDefault="005C6BF4" w:rsidP="008A2F19">
            <w:pPr>
              <w:rPr>
                <w:rFonts w:eastAsia="Calibri"/>
                <w:lang w:eastAsia="ro-RO"/>
              </w:rPr>
            </w:pPr>
          </w:p>
        </w:tc>
      </w:tr>
      <w:tr w:rsidR="005C6BF4" w:rsidRPr="00EC30C2" w14:paraId="7FE8E0E1" w14:textId="77777777" w:rsidTr="008A2F19">
        <w:trPr>
          <w:jc w:val="center"/>
        </w:trPr>
        <w:tc>
          <w:tcPr>
            <w:tcW w:w="3023" w:type="dxa"/>
            <w:shd w:val="clear" w:color="auto" w:fill="auto"/>
          </w:tcPr>
          <w:p w14:paraId="7C93221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38FC4B1" w14:textId="77777777" w:rsidR="005C6BF4" w:rsidRPr="00FF430B" w:rsidRDefault="005C6BF4" w:rsidP="008A2F19">
            <w:pPr>
              <w:rPr>
                <w:rFonts w:eastAsia="Calibri"/>
                <w:lang w:eastAsia="ro-RO"/>
              </w:rPr>
            </w:pPr>
          </w:p>
        </w:tc>
        <w:tc>
          <w:tcPr>
            <w:tcW w:w="1845" w:type="dxa"/>
            <w:shd w:val="clear" w:color="auto" w:fill="auto"/>
          </w:tcPr>
          <w:p w14:paraId="2D79895A" w14:textId="77777777" w:rsidR="005C6BF4" w:rsidRPr="00FF430B" w:rsidRDefault="005C6BF4" w:rsidP="008A2F19">
            <w:pPr>
              <w:rPr>
                <w:rFonts w:eastAsia="Calibri"/>
                <w:lang w:eastAsia="ro-RO"/>
              </w:rPr>
            </w:pPr>
          </w:p>
        </w:tc>
        <w:tc>
          <w:tcPr>
            <w:tcW w:w="1757" w:type="dxa"/>
            <w:shd w:val="clear" w:color="auto" w:fill="auto"/>
          </w:tcPr>
          <w:p w14:paraId="2A970D60" w14:textId="77777777" w:rsidR="005C6BF4" w:rsidRPr="00FF430B" w:rsidRDefault="005C6BF4" w:rsidP="008A2F19">
            <w:pPr>
              <w:rPr>
                <w:rFonts w:eastAsia="Calibri"/>
                <w:lang w:eastAsia="ro-RO"/>
              </w:rPr>
            </w:pPr>
          </w:p>
        </w:tc>
      </w:tr>
      <w:tr w:rsidR="005C6BF4" w:rsidRPr="00EC30C2" w14:paraId="36CF2B6F" w14:textId="77777777" w:rsidTr="008A2F19">
        <w:trPr>
          <w:jc w:val="center"/>
        </w:trPr>
        <w:tc>
          <w:tcPr>
            <w:tcW w:w="3023" w:type="dxa"/>
            <w:shd w:val="clear" w:color="auto" w:fill="auto"/>
          </w:tcPr>
          <w:p w14:paraId="2408231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73796F3" w14:textId="77777777" w:rsidR="005C6BF4" w:rsidRPr="00FF430B" w:rsidRDefault="005C6BF4" w:rsidP="008A2F19">
            <w:pPr>
              <w:rPr>
                <w:rFonts w:eastAsia="Calibri"/>
                <w:lang w:eastAsia="ro-RO"/>
              </w:rPr>
            </w:pPr>
          </w:p>
        </w:tc>
        <w:tc>
          <w:tcPr>
            <w:tcW w:w="1845" w:type="dxa"/>
            <w:shd w:val="clear" w:color="auto" w:fill="auto"/>
          </w:tcPr>
          <w:p w14:paraId="5AA6E7CE" w14:textId="77777777" w:rsidR="005C6BF4" w:rsidRPr="00FF430B" w:rsidRDefault="005C6BF4" w:rsidP="008A2F19">
            <w:pPr>
              <w:rPr>
                <w:rFonts w:eastAsia="Calibri"/>
                <w:lang w:eastAsia="ro-RO"/>
              </w:rPr>
            </w:pPr>
          </w:p>
        </w:tc>
        <w:tc>
          <w:tcPr>
            <w:tcW w:w="1757" w:type="dxa"/>
            <w:shd w:val="clear" w:color="auto" w:fill="auto"/>
          </w:tcPr>
          <w:p w14:paraId="5017A985" w14:textId="77777777" w:rsidR="005C6BF4" w:rsidRPr="00FF430B" w:rsidRDefault="005C6BF4" w:rsidP="008A2F19">
            <w:pPr>
              <w:rPr>
                <w:rFonts w:eastAsia="Calibri"/>
                <w:lang w:eastAsia="ro-RO"/>
              </w:rPr>
            </w:pPr>
          </w:p>
        </w:tc>
      </w:tr>
      <w:tr w:rsidR="005C6BF4" w:rsidRPr="00EC30C2" w14:paraId="18522031" w14:textId="77777777" w:rsidTr="008A2F19">
        <w:trPr>
          <w:jc w:val="center"/>
        </w:trPr>
        <w:tc>
          <w:tcPr>
            <w:tcW w:w="3023" w:type="dxa"/>
            <w:shd w:val="clear" w:color="auto" w:fill="auto"/>
          </w:tcPr>
          <w:p w14:paraId="44C20C2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35A05CB" w14:textId="77777777" w:rsidR="005C6BF4" w:rsidRPr="00FF430B" w:rsidRDefault="005C6BF4" w:rsidP="008A2F19">
            <w:pPr>
              <w:rPr>
                <w:rFonts w:eastAsia="Calibri"/>
                <w:lang w:eastAsia="ro-RO"/>
              </w:rPr>
            </w:pPr>
          </w:p>
        </w:tc>
        <w:tc>
          <w:tcPr>
            <w:tcW w:w="1845" w:type="dxa"/>
            <w:shd w:val="clear" w:color="auto" w:fill="auto"/>
          </w:tcPr>
          <w:p w14:paraId="0F9D28B9" w14:textId="77777777" w:rsidR="005C6BF4" w:rsidRPr="00FF430B" w:rsidRDefault="005C6BF4" w:rsidP="008A2F19">
            <w:pPr>
              <w:rPr>
                <w:rFonts w:eastAsia="Calibri"/>
                <w:lang w:eastAsia="ro-RO"/>
              </w:rPr>
            </w:pPr>
          </w:p>
        </w:tc>
        <w:tc>
          <w:tcPr>
            <w:tcW w:w="1757" w:type="dxa"/>
            <w:shd w:val="clear" w:color="auto" w:fill="auto"/>
          </w:tcPr>
          <w:p w14:paraId="1B2FEADF" w14:textId="77777777" w:rsidR="005C6BF4" w:rsidRPr="00FF430B" w:rsidRDefault="005C6BF4" w:rsidP="008A2F19">
            <w:pPr>
              <w:rPr>
                <w:rFonts w:eastAsia="Calibri"/>
                <w:lang w:eastAsia="ro-RO"/>
              </w:rPr>
            </w:pPr>
          </w:p>
        </w:tc>
      </w:tr>
    </w:tbl>
    <w:p w14:paraId="21A9AD9A" w14:textId="77777777" w:rsidR="00653E70" w:rsidRPr="00FF430B" w:rsidRDefault="00653E70" w:rsidP="005C6BF4">
      <w:pPr>
        <w:shd w:val="clear" w:color="auto" w:fill="FFFFFF"/>
        <w:spacing w:line="276" w:lineRule="auto"/>
        <w:ind w:firstLine="1080"/>
        <w:jc w:val="both"/>
        <w:rPr>
          <w:rFonts w:eastAsia="Calibri"/>
        </w:rPr>
      </w:pPr>
    </w:p>
    <w:p w14:paraId="0575B07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EFF453C"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0FC245"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19CC91A"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6DBC3FC" w14:textId="77777777" w:rsidR="00E26A0E" w:rsidRPr="004E0528" w:rsidRDefault="005C6BF4" w:rsidP="004E0528">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7FA76B5" w14:textId="77777777" w:rsidR="002927B7" w:rsidRPr="00FF430B" w:rsidRDefault="002927B7" w:rsidP="005C6BF4">
      <w:pPr>
        <w:shd w:val="clear" w:color="auto" w:fill="FFFFFF"/>
        <w:spacing w:after="200" w:line="276" w:lineRule="auto"/>
        <w:ind w:firstLine="720"/>
        <w:rPr>
          <w:rFonts w:eastAsia="Calibri"/>
          <w:spacing w:val="-1"/>
        </w:rPr>
      </w:pPr>
    </w:p>
    <w:p w14:paraId="6EA8E7A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0CAD837"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0D58FD1" w14:textId="77777777" w:rsidR="004E0528" w:rsidRDefault="004E0528" w:rsidP="00BA7FF4">
      <w:pPr>
        <w:jc w:val="right"/>
        <w:rPr>
          <w:noProof w:val="0"/>
        </w:rPr>
      </w:pPr>
    </w:p>
    <w:p w14:paraId="7BFB3CF5" w14:textId="77777777" w:rsidR="004E0528" w:rsidRDefault="004E0528" w:rsidP="00BA7FF4">
      <w:pPr>
        <w:jc w:val="right"/>
        <w:rPr>
          <w:noProof w:val="0"/>
        </w:rPr>
      </w:pPr>
    </w:p>
    <w:p w14:paraId="705E82C1"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74CB1AC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ECF1717" w14:textId="77777777" w:rsidR="00BA7FF4" w:rsidRPr="00FF430B" w:rsidRDefault="00BA7FF4" w:rsidP="00BA7FF4">
      <w:pPr>
        <w:jc w:val="right"/>
        <w:rPr>
          <w:noProof w:val="0"/>
        </w:rPr>
      </w:pPr>
      <w:r w:rsidRPr="00FF430B">
        <w:rPr>
          <w:noProof w:val="0"/>
        </w:rPr>
        <w:t>din “____” ________ 20___</w:t>
      </w:r>
    </w:p>
    <w:p w14:paraId="59B59C41" w14:textId="77777777" w:rsidR="00B27D8B" w:rsidRPr="00FF430B" w:rsidRDefault="00B27D8B" w:rsidP="00A1178E">
      <w:pPr>
        <w:tabs>
          <w:tab w:val="left" w:pos="567"/>
        </w:tabs>
        <w:jc w:val="center"/>
        <w:rPr>
          <w:b/>
          <w:color w:val="000000"/>
          <w:w w:val="90"/>
        </w:rPr>
      </w:pPr>
    </w:p>
    <w:p w14:paraId="27384DB8"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60A5919"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608D1F9"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5B6C18A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CFA4DF4"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98D6595"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07EB3BD"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67C20C62"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1A620AA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E40917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4E18B341"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77C4D00" w14:textId="77777777" w:rsidTr="00413218">
        <w:tc>
          <w:tcPr>
            <w:tcW w:w="471" w:type="dxa"/>
          </w:tcPr>
          <w:p w14:paraId="24A1B3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6A733557"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60D23F1E"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7CCC4D0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44B4957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5ED68A1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4E69982" w14:textId="77777777" w:rsidTr="00413218">
        <w:trPr>
          <w:trHeight w:val="540"/>
        </w:trPr>
        <w:tc>
          <w:tcPr>
            <w:tcW w:w="471" w:type="dxa"/>
            <w:vMerge w:val="restart"/>
          </w:tcPr>
          <w:p w14:paraId="26A2DF2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156BE91"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07D9A8C1"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442BB30E"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5B80E9BD"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7B93E6B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406689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7950AFCB" w14:textId="77777777" w:rsidTr="00413218">
        <w:trPr>
          <w:trHeight w:val="1380"/>
        </w:trPr>
        <w:tc>
          <w:tcPr>
            <w:tcW w:w="471" w:type="dxa"/>
            <w:vMerge/>
          </w:tcPr>
          <w:p w14:paraId="0D9BDC6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F64376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2AD991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8D8110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2412206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67291C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44F17C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DF00602" w14:textId="77777777" w:rsidTr="00413218">
        <w:trPr>
          <w:trHeight w:val="420"/>
        </w:trPr>
        <w:tc>
          <w:tcPr>
            <w:tcW w:w="471" w:type="dxa"/>
            <w:vMerge w:val="restart"/>
          </w:tcPr>
          <w:p w14:paraId="2774F1E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4C71588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335E079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954F4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B46261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D2FCD9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5EA087D" w14:textId="77777777" w:rsidTr="00413218">
        <w:trPr>
          <w:trHeight w:val="535"/>
        </w:trPr>
        <w:tc>
          <w:tcPr>
            <w:tcW w:w="471" w:type="dxa"/>
            <w:vMerge/>
          </w:tcPr>
          <w:p w14:paraId="0C234BE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1229F5A"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848046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2DDDD2E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F1194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636A1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8A454F6" w14:textId="77777777" w:rsidTr="00DA5198">
        <w:trPr>
          <w:trHeight w:val="1770"/>
        </w:trPr>
        <w:tc>
          <w:tcPr>
            <w:tcW w:w="471" w:type="dxa"/>
            <w:vMerge w:val="restart"/>
          </w:tcPr>
          <w:p w14:paraId="3E548139"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AEE2B11"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DF7105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A3A489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8FFE68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3AC34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5630BA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3C400B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5CDCC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8E85DA"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0B1C194" w14:textId="77777777" w:rsidR="00F366C7" w:rsidRPr="00FF430B" w:rsidRDefault="000F650B" w:rsidP="00F366C7">
            <w:pPr>
              <w:tabs>
                <w:tab w:val="left" w:pos="567"/>
              </w:tabs>
            </w:pPr>
            <w:r w:rsidRPr="00FF430B">
              <w:t>A.Terasamente, lucrări la structura clădirilor;</w:t>
            </w:r>
          </w:p>
          <w:p w14:paraId="4E5C2C3F"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11A52CA"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9E6EA6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BBFF5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3E5DE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87CB173" w14:textId="77777777" w:rsidTr="00F40A1C">
        <w:trPr>
          <w:trHeight w:val="1260"/>
        </w:trPr>
        <w:tc>
          <w:tcPr>
            <w:tcW w:w="471" w:type="dxa"/>
            <w:vMerge/>
          </w:tcPr>
          <w:p w14:paraId="435C1B2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89E94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C72149"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A54B4D9"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EAAE60A" w14:textId="77777777" w:rsidR="0079357E" w:rsidRPr="00FF430B" w:rsidRDefault="00FD2140" w:rsidP="00DA5198">
            <w:pPr>
              <w:tabs>
                <w:tab w:val="left" w:leader="underscore" w:pos="6465"/>
                <w:tab w:val="right" w:leader="underscore" w:pos="9777"/>
              </w:tabs>
              <w:jc w:val="both"/>
            </w:pPr>
            <w:r w:rsidRPr="00FF430B">
              <w:t xml:space="preserve">B.poduri; </w:t>
            </w:r>
          </w:p>
          <w:p w14:paraId="1D47D531"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67CA7E2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E57B28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569D7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415795DD" w14:textId="77777777" w:rsidTr="00F40A1C">
        <w:trPr>
          <w:trHeight w:val="1260"/>
        </w:trPr>
        <w:tc>
          <w:tcPr>
            <w:tcW w:w="471" w:type="dxa"/>
            <w:vMerge/>
          </w:tcPr>
          <w:p w14:paraId="52B056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00CD6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3D3B019" w14:textId="77777777" w:rsidR="00F366C7" w:rsidRPr="00FF430B" w:rsidRDefault="00F366C7" w:rsidP="00F366C7">
            <w:pPr>
              <w:tabs>
                <w:tab w:val="left" w:pos="567"/>
              </w:tabs>
              <w:spacing w:line="276" w:lineRule="auto"/>
            </w:pPr>
            <w:r w:rsidRPr="00FF430B">
              <w:t>Construcții speciale:</w:t>
            </w:r>
          </w:p>
          <w:p w14:paraId="6B1768D9" w14:textId="77777777" w:rsidR="00F366C7" w:rsidRPr="00FF430B" w:rsidRDefault="00F366C7" w:rsidP="00F366C7">
            <w:pPr>
              <w:tabs>
                <w:tab w:val="left" w:pos="567"/>
              </w:tabs>
              <w:spacing w:line="276" w:lineRule="auto"/>
            </w:pPr>
            <w:r w:rsidRPr="00FF430B">
              <w:t>A. hidrotehnice și pentru îmbunătățiri funciare;</w:t>
            </w:r>
          </w:p>
          <w:p w14:paraId="7C1E4EC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31C0411E" w14:textId="77777777" w:rsidR="00F366C7" w:rsidRPr="00FF430B" w:rsidRDefault="00F366C7" w:rsidP="00F366C7">
            <w:pPr>
              <w:tabs>
                <w:tab w:val="left" w:pos="567"/>
              </w:tabs>
              <w:spacing w:line="276" w:lineRule="auto"/>
            </w:pPr>
            <w:r w:rsidRPr="00FF430B">
              <w:t>C. porturi și debarcadere;</w:t>
            </w:r>
          </w:p>
          <w:p w14:paraId="378EF13E"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C9AD1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0235D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CD7E42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3221ED7" w14:textId="77777777" w:rsidTr="00F40A1C">
        <w:trPr>
          <w:trHeight w:val="2055"/>
        </w:trPr>
        <w:tc>
          <w:tcPr>
            <w:tcW w:w="471" w:type="dxa"/>
            <w:vMerge/>
          </w:tcPr>
          <w:p w14:paraId="581D0AE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378A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D74FC7"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1C32C7" w14:textId="77777777" w:rsidR="00F366C7" w:rsidRPr="00FF430B" w:rsidRDefault="00F366C7" w:rsidP="00F366C7">
            <w:pPr>
              <w:tabs>
                <w:tab w:val="left" w:pos="567"/>
              </w:tabs>
              <w:spacing w:line="276" w:lineRule="auto"/>
            </w:pPr>
            <w:r w:rsidRPr="00FF430B">
              <w:t>A.de alimentare cu apă și canalizare;</w:t>
            </w:r>
          </w:p>
          <w:p w14:paraId="0DD4B996" w14:textId="77777777" w:rsidR="0079357E" w:rsidRPr="00FF430B" w:rsidRDefault="00F366C7" w:rsidP="00F366C7">
            <w:pPr>
              <w:tabs>
                <w:tab w:val="left" w:pos="567"/>
              </w:tabs>
              <w:spacing w:line="276" w:lineRule="auto"/>
            </w:pPr>
            <w:r w:rsidRPr="00FF430B">
              <w:t xml:space="preserve">B.de încălzire; </w:t>
            </w:r>
          </w:p>
          <w:p w14:paraId="34E0794C"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29A2F3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10129D03"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351E46DF"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591972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D5F96B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725E0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73290D8" w14:textId="77777777" w:rsidTr="00413218">
        <w:trPr>
          <w:trHeight w:val="945"/>
        </w:trPr>
        <w:tc>
          <w:tcPr>
            <w:tcW w:w="471" w:type="dxa"/>
            <w:vMerge/>
          </w:tcPr>
          <w:p w14:paraId="4F05C24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AFBAD3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42FD12C"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9784A72" w14:textId="77777777" w:rsidR="00F366C7" w:rsidRPr="00FF430B" w:rsidRDefault="00F366C7" w:rsidP="00F366C7">
            <w:pPr>
              <w:tabs>
                <w:tab w:val="left" w:pos="567"/>
              </w:tabs>
              <w:spacing w:line="276" w:lineRule="auto"/>
            </w:pPr>
            <w:r w:rsidRPr="00FF430B">
              <w:t>A. sub presiune, mecanisme de ridicat, cazane;</w:t>
            </w:r>
          </w:p>
          <w:p w14:paraId="66CCB980" w14:textId="77777777" w:rsidR="00F366C7" w:rsidRPr="00FF430B" w:rsidRDefault="00F366C7" w:rsidP="00F366C7">
            <w:pPr>
              <w:tabs>
                <w:tab w:val="left" w:pos="567"/>
              </w:tabs>
              <w:spacing w:line="276" w:lineRule="auto"/>
            </w:pPr>
            <w:r w:rsidRPr="00FF430B">
              <w:t>B. chimico-tehnologice; C. gazoducte magistrale;</w:t>
            </w:r>
          </w:p>
          <w:p w14:paraId="56F54548" w14:textId="77777777" w:rsidR="006C4C0E" w:rsidRPr="00FF430B" w:rsidRDefault="00F366C7" w:rsidP="007C767C">
            <w:pPr>
              <w:pStyle w:val="ListParagraph"/>
              <w:numPr>
                <w:ilvl w:val="0"/>
                <w:numId w:val="20"/>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6FB69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BBC9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1319BC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9EB56A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467461E"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8F9A864"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CBDE6B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C489A8D"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85DE32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4E0E18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239E4D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20E0225"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1E753C0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28DAD3F"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603BFA4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77FDCFC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F182E6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DB7FE1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69C147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CCB18F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6888FF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008F73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2FFC63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9638399"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69BC3BBB"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54C59C9"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0D1D6098" w14:textId="77777777" w:rsidR="000E4D7D" w:rsidRDefault="000E4D7D" w:rsidP="00196AB4">
      <w:pPr>
        <w:jc w:val="both"/>
        <w:rPr>
          <w:b/>
        </w:rPr>
      </w:pPr>
    </w:p>
    <w:p w14:paraId="3B0F6256" w14:textId="77777777" w:rsidR="00CB30D8" w:rsidRPr="00FF430B" w:rsidRDefault="00CB30D8" w:rsidP="00CB30D8">
      <w:pPr>
        <w:jc w:val="right"/>
        <w:rPr>
          <w:noProof w:val="0"/>
          <w:sz w:val="22"/>
          <w:szCs w:val="22"/>
        </w:rPr>
      </w:pPr>
      <w:r w:rsidRPr="00FF430B">
        <w:rPr>
          <w:noProof w:val="0"/>
        </w:rPr>
        <w:t>Anexa nr.</w:t>
      </w:r>
      <w:r>
        <w:rPr>
          <w:noProof w:val="0"/>
        </w:rPr>
        <w:t xml:space="preserve"> </w:t>
      </w:r>
      <w:r w:rsidRPr="00FF430B">
        <w:rPr>
          <w:noProof w:val="0"/>
        </w:rPr>
        <w:t>23</w:t>
      </w:r>
    </w:p>
    <w:p w14:paraId="583C6325" w14:textId="77777777" w:rsidR="00CB30D8" w:rsidRPr="00FF430B" w:rsidRDefault="00CB30D8" w:rsidP="00CB30D8">
      <w:pPr>
        <w:jc w:val="right"/>
        <w:rPr>
          <w:noProof w:val="0"/>
        </w:rPr>
      </w:pPr>
      <w:r w:rsidRPr="00FF430B">
        <w:rPr>
          <w:noProof w:val="0"/>
        </w:rPr>
        <w:t>la Documentația standard nr._____</w:t>
      </w:r>
    </w:p>
    <w:p w14:paraId="1FB45D7B" w14:textId="77777777" w:rsidR="00CB30D8" w:rsidRPr="00FF430B" w:rsidRDefault="00CB30D8" w:rsidP="00CB30D8">
      <w:pPr>
        <w:jc w:val="right"/>
        <w:rPr>
          <w:noProof w:val="0"/>
        </w:rPr>
      </w:pPr>
      <w:r w:rsidRPr="00FF430B">
        <w:rPr>
          <w:noProof w:val="0"/>
        </w:rPr>
        <w:t>din “____” ________ 20___</w:t>
      </w:r>
    </w:p>
    <w:p w14:paraId="657305C2" w14:textId="77777777" w:rsidR="00CB30D8" w:rsidRPr="00FF430B" w:rsidRDefault="00CB30D8" w:rsidP="00CB30D8">
      <w:pPr>
        <w:tabs>
          <w:tab w:val="left" w:leader="underscore" w:pos="6465"/>
          <w:tab w:val="right" w:leader="underscore" w:pos="9777"/>
        </w:tabs>
        <w:spacing w:line="302" w:lineRule="auto"/>
        <w:rPr>
          <w:rFonts w:eastAsia="PMingLiU"/>
          <w:lang w:eastAsia="zh-CN"/>
        </w:rPr>
      </w:pPr>
    </w:p>
    <w:p w14:paraId="08B0C7A9" w14:textId="77777777" w:rsidR="00CB30D8" w:rsidRPr="00FF430B" w:rsidRDefault="00CB30D8" w:rsidP="00CB30D8">
      <w:pPr>
        <w:tabs>
          <w:tab w:val="left" w:leader="underscore" w:pos="6465"/>
          <w:tab w:val="right" w:leader="underscore" w:pos="9777"/>
        </w:tabs>
        <w:spacing w:line="302" w:lineRule="auto"/>
        <w:rPr>
          <w:rFonts w:eastAsia="PMingLiU"/>
          <w:lang w:eastAsia="zh-CN"/>
        </w:rPr>
      </w:pPr>
    </w:p>
    <w:p w14:paraId="00E84C41" w14:textId="77777777" w:rsidR="00CB30D8" w:rsidRDefault="00CB30D8" w:rsidP="00CB30D8">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6AC21361" w14:textId="77777777" w:rsidR="00CB30D8" w:rsidRPr="00FF430B" w:rsidRDefault="00CB30D8" w:rsidP="00CB30D8">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26E722B" w14:textId="77777777" w:rsidR="00CB30D8" w:rsidRPr="00FF430B" w:rsidRDefault="00CB30D8" w:rsidP="00CB30D8">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521E9936" w14:textId="77777777" w:rsidR="00CB30D8" w:rsidRPr="00FF430B" w:rsidRDefault="00CB30D8" w:rsidP="00CB30D8">
      <w:pPr>
        <w:pStyle w:val="Heading2"/>
        <w:spacing w:before="0"/>
        <w:jc w:val="center"/>
        <w:rPr>
          <w:rFonts w:ascii="Times New Roman" w:hAnsi="Times New Roman" w:cs="Times New Roman"/>
          <w:bCs w:val="0"/>
          <w:i/>
          <w:color w:val="auto"/>
        </w:rPr>
      </w:pPr>
    </w:p>
    <w:p w14:paraId="7AE8924B" w14:textId="77777777" w:rsidR="00CB30D8" w:rsidRPr="00FF430B" w:rsidRDefault="00CB30D8" w:rsidP="00CB30D8">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474133BE" w14:textId="77777777" w:rsidR="00CB30D8" w:rsidRPr="00FF430B" w:rsidRDefault="00CB30D8" w:rsidP="00CB30D8">
      <w:pPr>
        <w:jc w:val="both"/>
      </w:pPr>
    </w:p>
    <w:p w14:paraId="2B6ADA77" w14:textId="77777777" w:rsidR="00CB30D8" w:rsidRPr="00FF430B" w:rsidRDefault="00CB30D8" w:rsidP="00CB30D8">
      <w:pPr>
        <w:pStyle w:val="ListParagraph"/>
        <w:numPr>
          <w:ilvl w:val="0"/>
          <w:numId w:val="0"/>
        </w:numPr>
      </w:pPr>
    </w:p>
    <w:p w14:paraId="3D4BC3EC" w14:textId="77777777" w:rsidR="002374F7" w:rsidRPr="004A5049" w:rsidRDefault="00510C5F" w:rsidP="002374F7">
      <w:pPr>
        <w:pStyle w:val="Heading1"/>
        <w:numPr>
          <w:ilvl w:val="0"/>
          <w:numId w:val="0"/>
        </w:numPr>
        <w:spacing w:before="203"/>
        <w:ind w:left="24"/>
        <w:jc w:val="left"/>
        <w:rPr>
          <w:i/>
        </w:rPr>
      </w:pPr>
      <w:r>
        <w:t xml:space="preserve">           </w:t>
      </w:r>
      <w:proofErr w:type="spellStart"/>
      <w:r>
        <w:t>Obiectul</w:t>
      </w:r>
      <w:proofErr w:type="spellEnd"/>
      <w:r>
        <w:t xml:space="preserve"> </w:t>
      </w:r>
      <w:r w:rsidR="002374F7" w:rsidRPr="00BE7349">
        <w:rPr>
          <w:color w:val="000000"/>
          <w:sz w:val="28"/>
          <w:szCs w:val="28"/>
        </w:rPr>
        <w:t>„</w:t>
      </w:r>
      <w:proofErr w:type="spellStart"/>
      <w:r w:rsidR="002374F7" w:rsidRPr="004A5049">
        <w:rPr>
          <w:i/>
          <w:color w:val="000000"/>
          <w:sz w:val="28"/>
          <w:szCs w:val="28"/>
        </w:rPr>
        <w:t>R</w:t>
      </w:r>
      <w:r w:rsidR="002374F7" w:rsidRPr="004A5049">
        <w:rPr>
          <w:i/>
          <w:w w:val="105"/>
        </w:rPr>
        <w:t>eparația</w:t>
      </w:r>
      <w:proofErr w:type="spellEnd"/>
      <w:r w:rsidR="002374F7" w:rsidRPr="004A5049">
        <w:rPr>
          <w:i/>
          <w:w w:val="105"/>
        </w:rPr>
        <w:t xml:space="preserve"> </w:t>
      </w:r>
      <w:proofErr w:type="spellStart"/>
      <w:r w:rsidR="002374F7" w:rsidRPr="004A5049">
        <w:rPr>
          <w:i/>
          <w:w w:val="105"/>
        </w:rPr>
        <w:t>Oficiului</w:t>
      </w:r>
      <w:proofErr w:type="spellEnd"/>
      <w:r w:rsidR="002374F7" w:rsidRPr="004A5049">
        <w:rPr>
          <w:i/>
          <w:w w:val="105"/>
        </w:rPr>
        <w:t xml:space="preserve"> </w:t>
      </w:r>
      <w:proofErr w:type="spellStart"/>
      <w:r w:rsidR="002374F7" w:rsidRPr="004A5049">
        <w:rPr>
          <w:i/>
          <w:w w:val="105"/>
        </w:rPr>
        <w:t>Medicilor</w:t>
      </w:r>
      <w:proofErr w:type="spellEnd"/>
      <w:r w:rsidR="002374F7" w:rsidRPr="004A5049">
        <w:rPr>
          <w:i/>
          <w:w w:val="105"/>
        </w:rPr>
        <w:t xml:space="preserve"> de </w:t>
      </w:r>
      <w:proofErr w:type="spellStart"/>
      <w:r w:rsidR="002374F7" w:rsidRPr="004A5049">
        <w:rPr>
          <w:i/>
          <w:w w:val="105"/>
        </w:rPr>
        <w:t>Familie</w:t>
      </w:r>
      <w:proofErr w:type="spellEnd"/>
      <w:r w:rsidR="002374F7" w:rsidRPr="004A5049">
        <w:rPr>
          <w:i/>
          <w:spacing w:val="21"/>
          <w:w w:val="105"/>
        </w:rPr>
        <w:t xml:space="preserve"> din </w:t>
      </w:r>
      <w:proofErr w:type="spellStart"/>
      <w:r w:rsidR="002374F7" w:rsidRPr="004A5049">
        <w:rPr>
          <w:i/>
          <w:w w:val="105"/>
        </w:rPr>
        <w:t>s.</w:t>
      </w:r>
      <w:r w:rsidR="002374F7" w:rsidRPr="004A5049">
        <w:rPr>
          <w:i/>
          <w:spacing w:val="-2"/>
          <w:w w:val="105"/>
        </w:rPr>
        <w:t>Salcia</w:t>
      </w:r>
      <w:proofErr w:type="spellEnd"/>
      <w:r w:rsidR="002374F7" w:rsidRPr="004A5049">
        <w:rPr>
          <w:i/>
          <w:spacing w:val="-2"/>
          <w:w w:val="105"/>
        </w:rPr>
        <w:t xml:space="preserve">, r-ul </w:t>
      </w:r>
      <w:proofErr w:type="spellStart"/>
      <w:r w:rsidR="002374F7" w:rsidRPr="004A5049">
        <w:rPr>
          <w:i/>
          <w:spacing w:val="-2"/>
          <w:w w:val="105"/>
        </w:rPr>
        <w:t>Soldanesti</w:t>
      </w:r>
      <w:proofErr w:type="spellEnd"/>
      <w:r w:rsidR="002374F7" w:rsidRPr="004A5049">
        <w:rPr>
          <w:i/>
          <w:sz w:val="28"/>
          <w:szCs w:val="28"/>
          <w:lang w:eastAsia="zh-CN"/>
        </w:rPr>
        <w:t>„</w:t>
      </w:r>
    </w:p>
    <w:p w14:paraId="1EA81385" w14:textId="77777777" w:rsidR="00510C5F" w:rsidRPr="00510C5F" w:rsidRDefault="00510C5F" w:rsidP="00510C5F">
      <w:pPr>
        <w:ind w:right="-1"/>
        <w:rPr>
          <w:sz w:val="22"/>
          <w:szCs w:val="22"/>
          <w:u w:val="single"/>
          <w:lang w:val="en-US" w:eastAsia="ro-RO"/>
        </w:rPr>
      </w:pPr>
    </w:p>
    <w:p w14:paraId="3101A68A" w14:textId="77777777" w:rsidR="00CB30D8" w:rsidRPr="00FF430B" w:rsidRDefault="00510C5F" w:rsidP="00510C5F">
      <w:pPr>
        <w:ind w:firstLine="709"/>
        <w:jc w:val="both"/>
        <w:rPr>
          <w:i/>
        </w:rPr>
      </w:pPr>
      <w:r>
        <w:t xml:space="preserve">Autoritatea contractantă </w:t>
      </w:r>
      <w:r w:rsidRPr="00510C5F">
        <w:rPr>
          <w:b/>
          <w:u w:val="single"/>
        </w:rPr>
        <w:t>Consiliul Raional Soldanesti</w:t>
      </w:r>
    </w:p>
    <w:p w14:paraId="275ED214" w14:textId="77777777" w:rsidR="00CB30D8" w:rsidRPr="00FF430B" w:rsidRDefault="00CB30D8" w:rsidP="00CB30D8">
      <w:pPr>
        <w:pStyle w:val="cp"/>
        <w:ind w:firstLine="709"/>
        <w:jc w:val="both"/>
      </w:pPr>
      <w:r w:rsidRPr="00FF430B">
        <w:t>1 . Descriere generală</w:t>
      </w:r>
    </w:p>
    <w:p w14:paraId="7BAE09DA" w14:textId="77777777" w:rsidR="00CB30D8" w:rsidRPr="00FF430B" w:rsidRDefault="00CB30D8" w:rsidP="00CB30D8">
      <w:pPr>
        <w:ind w:firstLine="709"/>
        <w:jc w:val="both"/>
      </w:pPr>
      <w:r w:rsidRPr="00FF430B">
        <w:t>Se precizează adresa (şantierul) lucrărilor, descrierea generală a obiectelor lucrării, detalii specifice de amplasare etc.</w:t>
      </w:r>
    </w:p>
    <w:p w14:paraId="5EBCE010" w14:textId="77777777" w:rsidR="00CB30D8" w:rsidRPr="00FF430B" w:rsidRDefault="00CB30D8" w:rsidP="00CB30D8">
      <w:pPr>
        <w:ind w:firstLine="709"/>
        <w:jc w:val="both"/>
        <w:rPr>
          <w:b/>
        </w:rPr>
      </w:pPr>
      <w:r w:rsidRPr="00FF430B">
        <w:rPr>
          <w:b/>
        </w:rPr>
        <w:t>2. Informaţii şi proiectare</w:t>
      </w:r>
    </w:p>
    <w:p w14:paraId="0EECA6FF" w14:textId="77777777" w:rsidR="00CB30D8" w:rsidRPr="00FF430B" w:rsidRDefault="00CB30D8" w:rsidP="00CB30D8">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27CF4EAB" w14:textId="77777777" w:rsidR="00CB30D8" w:rsidRPr="00FF430B" w:rsidRDefault="00CB30D8" w:rsidP="00CB30D8">
      <w:pPr>
        <w:ind w:firstLine="709"/>
        <w:jc w:val="both"/>
        <w:rPr>
          <w:b/>
        </w:rPr>
      </w:pPr>
      <w:r w:rsidRPr="00FF430B">
        <w:rPr>
          <w:b/>
        </w:rPr>
        <w:t>3. Materiale, compatibilităţi, reglementări tehnice şi standarde utilizate</w:t>
      </w:r>
    </w:p>
    <w:p w14:paraId="5709BB47" w14:textId="77777777" w:rsidR="00CB30D8" w:rsidRPr="00FF430B" w:rsidRDefault="00CB30D8" w:rsidP="00CB30D8">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B6285BC" w14:textId="77777777" w:rsidR="00CB30D8" w:rsidRPr="00FF430B" w:rsidRDefault="00CB30D8" w:rsidP="00CB30D8">
      <w:pPr>
        <w:ind w:firstLine="709"/>
        <w:jc w:val="both"/>
        <w:rPr>
          <w:b/>
        </w:rPr>
      </w:pPr>
      <w:r w:rsidRPr="00FF430B">
        <w:rPr>
          <w:b/>
        </w:rPr>
        <w:t>4. Mostre</w:t>
      </w:r>
    </w:p>
    <w:p w14:paraId="7DB14932" w14:textId="77777777" w:rsidR="00CB30D8" w:rsidRPr="00FF430B" w:rsidRDefault="00CB30D8" w:rsidP="00CB30D8">
      <w:pPr>
        <w:ind w:firstLine="709"/>
        <w:jc w:val="both"/>
      </w:pPr>
      <w:r w:rsidRPr="00FF430B">
        <w:t>Se precizează modul de prezentare a mostrelor la toate produsele utilizate.</w:t>
      </w:r>
    </w:p>
    <w:p w14:paraId="15520372" w14:textId="77777777" w:rsidR="00CB30D8" w:rsidRPr="00FF430B" w:rsidRDefault="00CB30D8" w:rsidP="00CB30D8">
      <w:pPr>
        <w:ind w:firstLine="709"/>
        <w:jc w:val="both"/>
        <w:rPr>
          <w:b/>
        </w:rPr>
      </w:pPr>
      <w:r w:rsidRPr="00FF430B">
        <w:rPr>
          <w:b/>
        </w:rPr>
        <w:t>5. Furnizarea, păstrarea, protecţia materialelor şi a lucrărilor. Securitatea construcţiilor şi a terenurilor aferente</w:t>
      </w:r>
    </w:p>
    <w:p w14:paraId="065ADEB2" w14:textId="77777777" w:rsidR="00CB30D8" w:rsidRPr="00FF430B" w:rsidRDefault="00CB30D8" w:rsidP="00CB30D8">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671E0191" w14:textId="77777777" w:rsidR="00CB30D8" w:rsidRPr="00FF430B" w:rsidRDefault="00CB30D8" w:rsidP="00CB30D8">
      <w:pPr>
        <w:ind w:firstLine="709"/>
        <w:jc w:val="both"/>
        <w:rPr>
          <w:b/>
        </w:rPr>
      </w:pPr>
      <w:r w:rsidRPr="00FF430B">
        <w:rPr>
          <w:b/>
        </w:rPr>
        <w:t>6. Încercări, instrucţiuni, garanţii ale furnizorilor, desene şi scheme de execuţie</w:t>
      </w:r>
    </w:p>
    <w:p w14:paraId="052F0CA5" w14:textId="77777777" w:rsidR="00CB30D8" w:rsidRPr="00FF430B" w:rsidRDefault="00CB30D8" w:rsidP="00CB30D8">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904B7CE" w14:textId="77777777" w:rsidR="00CB30D8" w:rsidRPr="00FF430B" w:rsidRDefault="00CB30D8" w:rsidP="00CB30D8">
      <w:pPr>
        <w:ind w:firstLine="709"/>
        <w:jc w:val="both"/>
        <w:rPr>
          <w:b/>
        </w:rPr>
      </w:pPr>
      <w:r w:rsidRPr="00FF430B">
        <w:rPr>
          <w:b/>
        </w:rPr>
        <w:t>7. Remedierea viciilor ascunse şi a defectelor</w:t>
      </w:r>
    </w:p>
    <w:p w14:paraId="450C5DEF" w14:textId="77777777" w:rsidR="00CB30D8" w:rsidRPr="00FF430B" w:rsidRDefault="00CB30D8" w:rsidP="00CB30D8">
      <w:pPr>
        <w:ind w:firstLine="709"/>
        <w:jc w:val="both"/>
      </w:pPr>
      <w:r w:rsidRPr="00FF430B">
        <w:t>Se precizează modalitatea de constatare şi remediere a viciilor ascunse şi a defectelor, responsabilii de remediere.</w:t>
      </w:r>
    </w:p>
    <w:p w14:paraId="067C7CA9" w14:textId="77777777" w:rsidR="00CB30D8" w:rsidRPr="00FF430B" w:rsidRDefault="00CB30D8" w:rsidP="00CB30D8">
      <w:pPr>
        <w:ind w:firstLine="709"/>
        <w:jc w:val="both"/>
        <w:rPr>
          <w:b/>
        </w:rPr>
      </w:pPr>
      <w:r w:rsidRPr="00FF430B">
        <w:rPr>
          <w:b/>
        </w:rPr>
        <w:t>8. Trasarea geodezică a lucrărilor, toleranţe de execuţie</w:t>
      </w:r>
    </w:p>
    <w:p w14:paraId="70C702E8" w14:textId="77777777" w:rsidR="00CB30D8" w:rsidRPr="00FF430B" w:rsidRDefault="00CB30D8" w:rsidP="00CB30D8">
      <w:pPr>
        <w:ind w:firstLine="709"/>
        <w:jc w:val="both"/>
      </w:pPr>
      <w:r w:rsidRPr="00FF430B">
        <w:t>Se precizează modalităţile de trasare geodezică, bornele, reperele, picheţii, jaloanele, aliniamentele; toleranţele admise la executarea lucrărilor.</w:t>
      </w:r>
    </w:p>
    <w:p w14:paraId="1DC7823B" w14:textId="77777777" w:rsidR="00CB30D8" w:rsidRPr="00FF430B" w:rsidRDefault="00CB30D8" w:rsidP="00CB30D8">
      <w:pPr>
        <w:ind w:firstLine="709"/>
        <w:jc w:val="both"/>
        <w:rPr>
          <w:b/>
        </w:rPr>
      </w:pPr>
      <w:r w:rsidRPr="00FF430B">
        <w:rPr>
          <w:b/>
        </w:rPr>
        <w:t>9. Parametrii de calcul ai elementelor constructive</w:t>
      </w:r>
    </w:p>
    <w:p w14:paraId="09DBE655" w14:textId="77777777" w:rsidR="00CB30D8" w:rsidRPr="00FF430B" w:rsidRDefault="00CB30D8" w:rsidP="00CB30D8">
      <w:pPr>
        <w:ind w:firstLine="709"/>
        <w:jc w:val="both"/>
      </w:pPr>
      <w:r w:rsidRPr="00FF430B">
        <w:t>Se precizează sarcinile luate în calcul: seismicitatea, acţiunile, alţi parametri.</w:t>
      </w:r>
    </w:p>
    <w:p w14:paraId="541FF6A3" w14:textId="77777777" w:rsidR="00CB30D8" w:rsidRPr="00FF430B" w:rsidRDefault="00CB30D8" w:rsidP="00CB30D8">
      <w:pPr>
        <w:ind w:firstLine="709"/>
        <w:jc w:val="both"/>
        <w:rPr>
          <w:b/>
        </w:rPr>
      </w:pPr>
      <w:r w:rsidRPr="00FF430B">
        <w:rPr>
          <w:b/>
        </w:rPr>
        <w:t>10. Criterii privind calculul sistemelor de încălzire, ventilare şi condiţionare a aerului</w:t>
      </w:r>
    </w:p>
    <w:p w14:paraId="6945A80C" w14:textId="77777777" w:rsidR="00CB30D8" w:rsidRPr="00FF430B" w:rsidRDefault="00CB30D8" w:rsidP="00CB30D8">
      <w:pPr>
        <w:ind w:firstLine="709"/>
        <w:jc w:val="both"/>
      </w:pPr>
      <w:r w:rsidRPr="00FF430B">
        <w:t>Se precizează parametrii exteriori şi interiori ai aerului, temperaturile interioare. Pentru fiecare încăpere – rezistenţele la transfer termic a construcţiilor învelişului clădirii.</w:t>
      </w:r>
    </w:p>
    <w:p w14:paraId="304CD696" w14:textId="77777777" w:rsidR="00CB30D8" w:rsidRPr="00FF430B" w:rsidRDefault="00CB30D8" w:rsidP="00CB30D8">
      <w:pPr>
        <w:ind w:firstLine="709"/>
        <w:jc w:val="both"/>
        <w:rPr>
          <w:b/>
        </w:rPr>
      </w:pPr>
      <w:r w:rsidRPr="00FF430B">
        <w:rPr>
          <w:b/>
        </w:rPr>
        <w:t>11. Nivelul admis al zgomotului şi al vibraţiilor</w:t>
      </w:r>
    </w:p>
    <w:p w14:paraId="0ED1067F" w14:textId="77777777" w:rsidR="00CB30D8" w:rsidRPr="00FF430B" w:rsidRDefault="00CB30D8" w:rsidP="00CB30D8">
      <w:pPr>
        <w:ind w:firstLine="709"/>
        <w:jc w:val="both"/>
      </w:pPr>
      <w:r w:rsidRPr="00FF430B">
        <w:t>Se precizează mărimea acestor niveluri pentru diferite spaţii; măsurile de reducere a zgomotului şi a vibraţiilor.</w:t>
      </w:r>
    </w:p>
    <w:p w14:paraId="03F2ECFD" w14:textId="77777777" w:rsidR="00CB30D8" w:rsidRPr="00FF430B" w:rsidRDefault="00CB30D8" w:rsidP="00CB30D8">
      <w:pPr>
        <w:ind w:firstLine="709"/>
        <w:jc w:val="both"/>
        <w:rPr>
          <w:b/>
        </w:rPr>
      </w:pPr>
      <w:r w:rsidRPr="00FF430B">
        <w:rPr>
          <w:b/>
        </w:rPr>
        <w:t>12. Cerinţe privind montarea utilajelor şi a instalaţiilor</w:t>
      </w:r>
    </w:p>
    <w:p w14:paraId="197A57E4" w14:textId="77777777" w:rsidR="00CB30D8" w:rsidRPr="00FF430B" w:rsidRDefault="00CB30D8" w:rsidP="00CB30D8">
      <w:pPr>
        <w:ind w:firstLine="709"/>
        <w:jc w:val="both"/>
      </w:pPr>
      <w:r w:rsidRPr="00FF430B">
        <w:lastRenderedPageBreak/>
        <w:t>Se precizează amplasarea tuturor instalaţiilor interioare; modul şi locul de fixare; protecţia anticorozivă; materialele şi produsele utilizate.</w:t>
      </w:r>
    </w:p>
    <w:p w14:paraId="058A7F3A" w14:textId="77777777" w:rsidR="00CB30D8" w:rsidRPr="00FF430B" w:rsidRDefault="00CB30D8" w:rsidP="00CB30D8">
      <w:pPr>
        <w:ind w:firstLine="709"/>
        <w:jc w:val="both"/>
        <w:rPr>
          <w:b/>
        </w:rPr>
      </w:pPr>
      <w:r w:rsidRPr="00FF430B">
        <w:rPr>
          <w:b/>
        </w:rPr>
        <w:t>13. Lucrări de construcţii aferente montării instalaţiilor</w:t>
      </w:r>
    </w:p>
    <w:p w14:paraId="2D3F8CCB" w14:textId="77777777" w:rsidR="00CB30D8" w:rsidRPr="00FF430B" w:rsidRDefault="00CB30D8" w:rsidP="00CB30D8">
      <w:pPr>
        <w:ind w:firstLine="709"/>
        <w:jc w:val="both"/>
      </w:pPr>
      <w:r w:rsidRPr="00FF430B">
        <w:t>Se precizează modalitatea şi tipurile lucrărilor de construcţii aferente montării instalaţiilor; tipurile de materiale; toleranţele admise; cerinţele privind executarea acestor lucrări.</w:t>
      </w:r>
    </w:p>
    <w:p w14:paraId="7A090E7A" w14:textId="77777777" w:rsidR="00CB30D8" w:rsidRPr="00FF430B" w:rsidRDefault="00CB30D8" w:rsidP="00CB30D8">
      <w:pPr>
        <w:ind w:firstLine="709"/>
        <w:jc w:val="both"/>
        <w:rPr>
          <w:b/>
        </w:rPr>
      </w:pPr>
      <w:r w:rsidRPr="00FF430B">
        <w:rPr>
          <w:b/>
        </w:rPr>
        <w:t>14. Articole, produse şi piese necesare instalaţiilor</w:t>
      </w:r>
    </w:p>
    <w:p w14:paraId="487D4A24" w14:textId="77777777" w:rsidR="00CB30D8" w:rsidRPr="00FF430B" w:rsidRDefault="00CB30D8" w:rsidP="00CB30D8">
      <w:pPr>
        <w:ind w:firstLine="709"/>
        <w:jc w:val="both"/>
      </w:pPr>
      <w:r w:rsidRPr="00FF430B">
        <w:t>Se precizează furnizorul articolelor, produselor şi pieselor necesare instalaţiilor; tipurile şi cantitatea.</w:t>
      </w:r>
    </w:p>
    <w:p w14:paraId="09922F9B" w14:textId="77777777" w:rsidR="00CB30D8" w:rsidRPr="00FF430B" w:rsidRDefault="00CB30D8" w:rsidP="00CB30D8">
      <w:pPr>
        <w:ind w:firstLine="709"/>
        <w:jc w:val="both"/>
        <w:rPr>
          <w:b/>
        </w:rPr>
      </w:pPr>
      <w:r w:rsidRPr="00FF430B">
        <w:rPr>
          <w:b/>
        </w:rPr>
        <w:t>15. Echipamentele, instalaţiile, utilajele, sculele, instrumentele, dispozitivele şi alte obiecte necesare pentru executarea lucrărilor</w:t>
      </w:r>
    </w:p>
    <w:p w14:paraId="48390FB2" w14:textId="77777777" w:rsidR="00CB30D8" w:rsidRPr="00FF430B" w:rsidRDefault="00CB30D8" w:rsidP="00CB30D8">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01BF6F4" w14:textId="77777777" w:rsidR="00CB30D8" w:rsidRPr="00FF430B" w:rsidRDefault="00CB30D8" w:rsidP="00CB30D8">
      <w:pPr>
        <w:ind w:firstLine="709"/>
        <w:jc w:val="both"/>
        <w:rPr>
          <w:b/>
        </w:rPr>
      </w:pPr>
      <w:r w:rsidRPr="00FF430B">
        <w:rPr>
          <w:b/>
        </w:rPr>
        <w:t>16. Definiţii</w:t>
      </w:r>
    </w:p>
    <w:p w14:paraId="5BDDDFEE" w14:textId="77777777" w:rsidR="00CB30D8" w:rsidRPr="00FF430B" w:rsidRDefault="00CB30D8" w:rsidP="00CB30D8">
      <w:pPr>
        <w:ind w:firstLine="709"/>
        <w:jc w:val="both"/>
      </w:pPr>
      <w:r w:rsidRPr="00FF430B">
        <w:t>Se precizează termenii şi definiţiile utilizate în caietul de sarcini şi unele caracteristici.</w:t>
      </w:r>
    </w:p>
    <w:p w14:paraId="69E49FE0" w14:textId="77777777" w:rsidR="00CB30D8" w:rsidRPr="00FF430B" w:rsidRDefault="00CB30D8" w:rsidP="00CB30D8">
      <w:pPr>
        <w:ind w:firstLine="709"/>
        <w:jc w:val="both"/>
        <w:rPr>
          <w:b/>
        </w:rPr>
      </w:pPr>
      <w:r w:rsidRPr="00FF430B">
        <w:rPr>
          <w:b/>
        </w:rPr>
        <w:t>17. Cerinţe privind calculul costului</w:t>
      </w:r>
    </w:p>
    <w:p w14:paraId="02D63C3B" w14:textId="77777777" w:rsidR="00CB30D8" w:rsidRPr="00FF430B" w:rsidRDefault="00CB30D8" w:rsidP="00CB30D8">
      <w:pPr>
        <w:ind w:firstLine="709"/>
        <w:jc w:val="both"/>
      </w:pPr>
      <w:r w:rsidRPr="00FF430B">
        <w:t xml:space="preserve">Se precizează modalitatea de calculare a costului ofertei, prin trimitere la actele normative în domeniu. </w:t>
      </w:r>
    </w:p>
    <w:p w14:paraId="6FD14D77" w14:textId="77777777" w:rsidR="00CB30D8" w:rsidRPr="00FF430B" w:rsidRDefault="00CB30D8" w:rsidP="00CB30D8">
      <w:pPr>
        <w:ind w:firstLine="709"/>
        <w:jc w:val="both"/>
        <w:rPr>
          <w:b/>
        </w:rPr>
      </w:pPr>
      <w:r w:rsidRPr="00FF430B">
        <w:rPr>
          <w:b/>
        </w:rPr>
        <w:t>18. Documente obligatorii la depunerea ofertei</w:t>
      </w:r>
    </w:p>
    <w:p w14:paraId="4B95CA9D" w14:textId="77777777" w:rsidR="00CB30D8" w:rsidRPr="00FF430B" w:rsidRDefault="00CB30D8" w:rsidP="00CB30D8">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C8AC7AB" w14:textId="77777777" w:rsidR="00CB30D8" w:rsidRPr="00FF430B" w:rsidRDefault="00CB30D8" w:rsidP="00CB30D8">
      <w:pPr>
        <w:ind w:firstLine="709"/>
        <w:jc w:val="both"/>
        <w:rPr>
          <w:b/>
        </w:rPr>
      </w:pPr>
      <w:r w:rsidRPr="00FF430B">
        <w:rPr>
          <w:b/>
        </w:rPr>
        <w:t>19. Documente obligatorii la evaluarea ofertelor</w:t>
      </w:r>
    </w:p>
    <w:p w14:paraId="031AD4C6" w14:textId="77777777" w:rsidR="00CB30D8" w:rsidRPr="00FF430B" w:rsidRDefault="00CB30D8" w:rsidP="00CB30D8">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76167C1" w14:textId="77777777" w:rsidR="00CB30D8" w:rsidRPr="00FF430B" w:rsidRDefault="00CB30D8" w:rsidP="00CB30D8">
      <w:pPr>
        <w:ind w:firstLine="709"/>
        <w:jc w:val="both"/>
      </w:pPr>
    </w:p>
    <w:p w14:paraId="2ED616F5" w14:textId="77777777" w:rsidR="00CB30D8" w:rsidRPr="00FF430B" w:rsidRDefault="00CB30D8" w:rsidP="00CB30D8">
      <w:pPr>
        <w:ind w:firstLine="709"/>
        <w:jc w:val="both"/>
      </w:pPr>
    </w:p>
    <w:p w14:paraId="663B7631" w14:textId="77777777" w:rsidR="00CB30D8" w:rsidRPr="00FF430B" w:rsidRDefault="00CB30D8" w:rsidP="00CB30D8">
      <w:pPr>
        <w:ind w:firstLine="709"/>
        <w:jc w:val="both"/>
      </w:pPr>
    </w:p>
    <w:p w14:paraId="123210B1" w14:textId="77777777" w:rsidR="00CB30D8" w:rsidRPr="00FF430B" w:rsidRDefault="00CB30D8" w:rsidP="00CB30D8">
      <w:pPr>
        <w:ind w:firstLine="709"/>
        <w:jc w:val="both"/>
      </w:pPr>
    </w:p>
    <w:p w14:paraId="25B71671" w14:textId="77777777" w:rsidR="00CB30D8" w:rsidRPr="00FF430B" w:rsidRDefault="00CB30D8" w:rsidP="00CB30D8">
      <w:pPr>
        <w:ind w:firstLine="709"/>
        <w:jc w:val="both"/>
      </w:pPr>
    </w:p>
    <w:p w14:paraId="7BE4B31B" w14:textId="77777777" w:rsidR="00CB30D8" w:rsidRPr="00FF430B" w:rsidRDefault="00CB30D8" w:rsidP="00CB30D8">
      <w:pPr>
        <w:ind w:firstLine="709"/>
        <w:jc w:val="both"/>
      </w:pPr>
      <w:r w:rsidRPr="00FF430B">
        <w:t>------------------------</w:t>
      </w:r>
    </w:p>
    <w:p w14:paraId="0FB80CA5" w14:textId="77777777" w:rsidR="00CB30D8" w:rsidRPr="00FF430B" w:rsidRDefault="00CB30D8" w:rsidP="00CB30D8">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22C9D6E8" w14:textId="77777777" w:rsidR="00CB30D8" w:rsidRPr="00FF430B" w:rsidRDefault="00CB30D8" w:rsidP="00CB30D8">
      <w:pPr>
        <w:ind w:firstLine="709"/>
        <w:jc w:val="both"/>
      </w:pPr>
      <w:r w:rsidRPr="00FF430B">
        <w:t> </w:t>
      </w:r>
    </w:p>
    <w:p w14:paraId="34464844" w14:textId="77777777" w:rsidR="00CB30D8" w:rsidRPr="00FF430B" w:rsidRDefault="00CB30D8" w:rsidP="00CB30D8">
      <w:pPr>
        <w:ind w:firstLine="709"/>
        <w:jc w:val="both"/>
        <w:rPr>
          <w:bCs/>
        </w:rPr>
      </w:pPr>
      <w:r w:rsidRPr="00FF430B">
        <w:rPr>
          <w:bCs/>
        </w:rPr>
        <w:t xml:space="preserve"> </w:t>
      </w:r>
    </w:p>
    <w:p w14:paraId="074F2535" w14:textId="77777777" w:rsidR="00CB30D8" w:rsidRPr="00FF430B" w:rsidRDefault="00CB30D8" w:rsidP="00CB30D8">
      <w:pPr>
        <w:ind w:firstLine="709"/>
        <w:jc w:val="both"/>
        <w:rPr>
          <w:bCs/>
        </w:rPr>
      </w:pPr>
    </w:p>
    <w:p w14:paraId="02532731" w14:textId="77777777" w:rsidR="00CB30D8" w:rsidRPr="00FF430B" w:rsidRDefault="00CB30D8" w:rsidP="00CB30D8">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B133A79" w14:textId="77777777" w:rsidR="00CB30D8" w:rsidRPr="00FF430B" w:rsidRDefault="00CB30D8" w:rsidP="00CB30D8">
      <w:pPr>
        <w:jc w:val="both"/>
      </w:pPr>
    </w:p>
    <w:p w14:paraId="3BB70C3A"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785CD67F" w14:textId="77777777" w:rsidR="001F7AEE" w:rsidRDefault="001F7AEE" w:rsidP="00A64A36">
      <w:pPr>
        <w:rPr>
          <w:noProof w:val="0"/>
        </w:rPr>
      </w:pPr>
    </w:p>
    <w:p w14:paraId="1C9DC6A4" w14:textId="77777777" w:rsidR="00BA5E29" w:rsidRPr="00FF430B" w:rsidRDefault="00BA5E29" w:rsidP="00BA5E29">
      <w:pPr>
        <w:jc w:val="right"/>
        <w:rPr>
          <w:noProof w:val="0"/>
          <w:sz w:val="22"/>
          <w:szCs w:val="22"/>
        </w:rPr>
      </w:pPr>
      <w:r w:rsidRPr="00FF430B">
        <w:rPr>
          <w:noProof w:val="0"/>
        </w:rPr>
        <w:t>Anexa nr.</w:t>
      </w:r>
      <w:r>
        <w:rPr>
          <w:noProof w:val="0"/>
        </w:rPr>
        <w:t xml:space="preserve"> </w:t>
      </w:r>
      <w:r w:rsidRPr="00FF430B">
        <w:rPr>
          <w:noProof w:val="0"/>
        </w:rPr>
        <w:t>25</w:t>
      </w:r>
    </w:p>
    <w:p w14:paraId="6BDA48D5" w14:textId="77777777" w:rsidR="00BA5E29" w:rsidRPr="00D07308" w:rsidRDefault="00BA5E29" w:rsidP="00BA5E29">
      <w:pPr>
        <w:jc w:val="right"/>
        <w:rPr>
          <w:noProof w:val="0"/>
        </w:rPr>
      </w:pPr>
      <w:r w:rsidRPr="00FF430B">
        <w:rPr>
          <w:noProof w:val="0"/>
        </w:rPr>
        <w:t>la Documentația standard nr.</w:t>
      </w:r>
      <w:r>
        <w:rPr>
          <w:noProof w:val="0"/>
        </w:rPr>
        <w:t>69</w:t>
      </w:r>
    </w:p>
    <w:p w14:paraId="3029099E" w14:textId="77777777" w:rsidR="00BA5E29" w:rsidRPr="00D07308" w:rsidRDefault="00BA5E29" w:rsidP="00BA5E29">
      <w:pPr>
        <w:jc w:val="right"/>
        <w:rPr>
          <w:noProof w:val="0"/>
        </w:rPr>
      </w:pPr>
      <w:r w:rsidRPr="00FF430B">
        <w:rPr>
          <w:noProof w:val="0"/>
        </w:rPr>
        <w:t>din “</w:t>
      </w:r>
      <w:r>
        <w:rPr>
          <w:noProof w:val="0"/>
        </w:rPr>
        <w:t>07</w:t>
      </w:r>
      <w:r w:rsidRPr="00FF430B">
        <w:rPr>
          <w:noProof w:val="0"/>
        </w:rPr>
        <w:t xml:space="preserve">” </w:t>
      </w:r>
      <w:r>
        <w:rPr>
          <w:noProof w:val="0"/>
        </w:rPr>
        <w:t xml:space="preserve">mai </w:t>
      </w:r>
      <w:r w:rsidRPr="00FF430B">
        <w:rPr>
          <w:noProof w:val="0"/>
        </w:rPr>
        <w:t>20</w:t>
      </w:r>
      <w:r w:rsidR="00492882">
        <w:rPr>
          <w:noProof w:val="0"/>
        </w:rPr>
        <w:t>21</w:t>
      </w:r>
    </w:p>
    <w:p w14:paraId="3162BE27" w14:textId="77777777" w:rsidR="00974E40" w:rsidRDefault="00974E40" w:rsidP="00974E40">
      <w:pPr>
        <w:jc w:val="center"/>
        <w:rPr>
          <w:b/>
          <w:noProof w:val="0"/>
        </w:rPr>
      </w:pPr>
    </w:p>
    <w:p w14:paraId="3425AA25" w14:textId="77777777" w:rsidR="002D6E71" w:rsidRPr="00FF430B" w:rsidRDefault="002D6E71" w:rsidP="007B392A">
      <w:pPr>
        <w:jc w:val="center"/>
        <w:rPr>
          <w:b/>
          <w:noProof w:val="0"/>
        </w:rPr>
      </w:pPr>
    </w:p>
    <w:p w14:paraId="23FD2E53"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42E6FAAC" w14:textId="77777777" w:rsidR="00806E2B" w:rsidRPr="00FF430B" w:rsidRDefault="00806E2B" w:rsidP="00196AB4">
      <w:pPr>
        <w:pStyle w:val="ListParagraph"/>
        <w:numPr>
          <w:ilvl w:val="0"/>
          <w:numId w:val="0"/>
        </w:numPr>
        <w:ind w:right="-1"/>
      </w:pPr>
    </w:p>
    <w:p w14:paraId="322B6E21"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9DBF2CE" w14:textId="77777777" w:rsidTr="00283820">
        <w:trPr>
          <w:trHeight w:val="697"/>
        </w:trPr>
        <w:tc>
          <w:tcPr>
            <w:tcW w:w="9748" w:type="dxa"/>
            <w:vAlign w:val="center"/>
          </w:tcPr>
          <w:p w14:paraId="472CB311" w14:textId="77777777" w:rsidR="00233538" w:rsidRPr="00FF430B" w:rsidRDefault="00233538" w:rsidP="00196AB4">
            <w:pPr>
              <w:jc w:val="both"/>
            </w:pPr>
          </w:p>
          <w:p w14:paraId="18DE6D2B" w14:textId="77777777" w:rsidR="00460653" w:rsidRPr="00FF430B" w:rsidRDefault="00460653" w:rsidP="00196AB4">
            <w:pPr>
              <w:jc w:val="both"/>
              <w:rPr>
                <w:b/>
                <w:caps/>
                <w:sz w:val="28"/>
                <w:szCs w:val="28"/>
              </w:rPr>
            </w:pPr>
          </w:p>
          <w:p w14:paraId="280EC3DE"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597CECCB"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28951D16" w14:textId="77777777" w:rsidR="00460653" w:rsidRPr="00FF430B" w:rsidRDefault="00460653" w:rsidP="00196AB4">
            <w:pPr>
              <w:jc w:val="both"/>
              <w:rPr>
                <w:b/>
                <w:i/>
              </w:rPr>
            </w:pPr>
          </w:p>
          <w:p w14:paraId="7B8999B3" w14:textId="77777777" w:rsidR="00460653" w:rsidRPr="00FF430B" w:rsidRDefault="00460653" w:rsidP="00196AB4">
            <w:pPr>
              <w:jc w:val="both"/>
              <w:rPr>
                <w:b/>
                <w:i/>
              </w:rPr>
            </w:pPr>
          </w:p>
          <w:p w14:paraId="68DA5785"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974E40">
              <w:t xml:space="preserve">       </w:t>
            </w:r>
            <w:r w:rsidR="0019071C" w:rsidRPr="00FF430B">
              <w:t xml:space="preserve"> </w:t>
            </w:r>
            <w:r w:rsidR="007B392A" w:rsidRPr="00FF430B">
              <w:t xml:space="preserve">  </w:t>
            </w:r>
            <w:r w:rsidR="00974E40">
              <w:t>or.Soldanesti</w:t>
            </w:r>
          </w:p>
          <w:p w14:paraId="1B5C6DF3"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3F2B495" w14:textId="77777777" w:rsidR="00460653" w:rsidRPr="00FF430B" w:rsidRDefault="00460653" w:rsidP="00196AB4">
            <w:pPr>
              <w:jc w:val="both"/>
            </w:pPr>
          </w:p>
          <w:p w14:paraId="51067F89" w14:textId="77777777" w:rsidR="00460653" w:rsidRDefault="00460653" w:rsidP="00196AB4">
            <w:pPr>
              <w:jc w:val="both"/>
            </w:pPr>
          </w:p>
          <w:p w14:paraId="01578895" w14:textId="77777777" w:rsidR="00974E40" w:rsidRPr="00FF430B" w:rsidRDefault="00974E40" w:rsidP="00974E40">
            <w:pPr>
              <w:pStyle w:val="ListParagraph"/>
              <w:numPr>
                <w:ilvl w:val="3"/>
                <w:numId w:val="3"/>
              </w:numPr>
              <w:rPr>
                <w:b/>
                <w:kern w:val="28"/>
              </w:rPr>
            </w:pPr>
            <w:r w:rsidRPr="00FF430B">
              <w:rPr>
                <w:b/>
                <w:kern w:val="28"/>
              </w:rPr>
              <w:t>PARTEA GENERALĂ</w:t>
            </w:r>
          </w:p>
          <w:p w14:paraId="161F7F7E" w14:textId="77777777" w:rsidR="00974E40" w:rsidRPr="00FF430B" w:rsidRDefault="00974E40" w:rsidP="00974E40">
            <w:pPr>
              <w:pStyle w:val="ListParagraph"/>
              <w:numPr>
                <w:ilvl w:val="0"/>
                <w:numId w:val="0"/>
              </w:numPr>
              <w:ind w:left="3240"/>
              <w:rPr>
                <w:kern w:val="28"/>
                <w:sz w:val="20"/>
                <w:szCs w:val="20"/>
              </w:rPr>
            </w:pPr>
            <w:r w:rsidRPr="00FF430B">
              <w:rPr>
                <w:kern w:val="28"/>
                <w:sz w:val="20"/>
                <w:szCs w:val="20"/>
              </w:rPr>
              <w:t xml:space="preserve"> (OBLIGATORIU)</w:t>
            </w:r>
          </w:p>
          <w:p w14:paraId="516AC390" w14:textId="77777777" w:rsidR="00974E40" w:rsidRDefault="00974E40" w:rsidP="00974E40">
            <w:pPr>
              <w:rPr>
                <w:b/>
                <w:kern w:val="28"/>
              </w:rPr>
            </w:pPr>
          </w:p>
          <w:p w14:paraId="07DD58E6" w14:textId="77777777" w:rsidR="00974E40" w:rsidRDefault="00974E40" w:rsidP="00974E40">
            <w:pPr>
              <w:rPr>
                <w:b/>
                <w:kern w:val="28"/>
              </w:rPr>
            </w:pPr>
          </w:p>
          <w:p w14:paraId="51A828CD" w14:textId="77777777" w:rsidR="00974E40" w:rsidRPr="00FF430B" w:rsidRDefault="00974E40" w:rsidP="00974E40">
            <w:pPr>
              <w:rPr>
                <w:b/>
                <w:kern w:val="28"/>
              </w:rPr>
            </w:pPr>
            <w:r w:rsidRPr="00FF430B">
              <w:rPr>
                <w:b/>
                <w:kern w:val="28"/>
              </w:rPr>
              <w:t>PĂRŢILE CONTRACTANTE</w:t>
            </w:r>
          </w:p>
          <w:p w14:paraId="3B32119F" w14:textId="77777777" w:rsidR="00974E40" w:rsidRPr="00FF430B" w:rsidRDefault="00974E40" w:rsidP="00974E40">
            <w:pPr>
              <w:rPr>
                <w:b/>
                <w:kern w:val="28"/>
              </w:rPr>
            </w:pPr>
          </w:p>
          <w:p w14:paraId="0ADACFBD" w14:textId="77777777" w:rsidR="00974E40" w:rsidRPr="00BA5037" w:rsidRDefault="00974E40" w:rsidP="00974E40">
            <w:pPr>
              <w:pStyle w:val="NormalWeb"/>
              <w:tabs>
                <w:tab w:val="left" w:pos="567"/>
                <w:tab w:val="right" w:pos="9531"/>
              </w:tabs>
              <w:ind w:firstLine="0"/>
              <w:rPr>
                <w:lang w:val="en-US"/>
              </w:rPr>
            </w:pPr>
            <w:proofErr w:type="spellStart"/>
            <w:r w:rsidRPr="00BA5037">
              <w:rPr>
                <w:lang w:val="en-US"/>
              </w:rPr>
              <w:t>Prezentul</w:t>
            </w:r>
            <w:proofErr w:type="spellEnd"/>
            <w:r w:rsidRPr="00BA5037">
              <w:rPr>
                <w:lang w:val="en-US"/>
              </w:rPr>
              <w:t xml:space="preserve"> contract </w:t>
            </w:r>
            <w:proofErr w:type="spellStart"/>
            <w:r w:rsidRPr="00BA5037">
              <w:rPr>
                <w:lang w:val="en-US"/>
              </w:rPr>
              <w:t>este</w:t>
            </w:r>
            <w:proofErr w:type="spellEnd"/>
            <w:r w:rsidRPr="00BA5037">
              <w:rPr>
                <w:lang w:val="en-US"/>
              </w:rPr>
              <w:t xml:space="preserve"> </w:t>
            </w:r>
            <w:proofErr w:type="spellStart"/>
            <w:r w:rsidRPr="00BA5037">
              <w:rPr>
                <w:lang w:val="en-US"/>
              </w:rPr>
              <w:t>încheiat</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urma</w:t>
            </w:r>
            <w:proofErr w:type="spellEnd"/>
            <w:r w:rsidRPr="00BA5037">
              <w:rPr>
                <w:lang w:val="en-US"/>
              </w:rPr>
              <w:t xml:space="preserve"> </w:t>
            </w:r>
            <w:proofErr w:type="spellStart"/>
            <w:r w:rsidRPr="00BA5037">
              <w:rPr>
                <w:lang w:val="en-US"/>
              </w:rPr>
              <w:t>procedurii</w:t>
            </w:r>
            <w:proofErr w:type="spellEnd"/>
            <w:r w:rsidRPr="00BA5037">
              <w:rPr>
                <w:lang w:val="en-US"/>
              </w:rPr>
              <w:t xml:space="preserve"> </w:t>
            </w:r>
            <w:r w:rsidR="00821C44">
              <w:rPr>
                <w:lang w:val="en-US"/>
              </w:rPr>
              <w:t xml:space="preserve"> LP </w:t>
            </w:r>
            <w:r>
              <w:rPr>
                <w:lang w:val="en-US"/>
              </w:rPr>
              <w:t xml:space="preserve"> ---------------</w:t>
            </w:r>
            <w:r w:rsidRPr="00BA5037">
              <w:rPr>
                <w:lang w:val="en-US"/>
              </w:rPr>
              <w:t>Nr.</w:t>
            </w:r>
            <w:r>
              <w:rPr>
                <w:lang w:val="en-US"/>
              </w:rPr>
              <w:t xml:space="preserve"> ------------------- din ----------</w:t>
            </w:r>
            <w:r w:rsidRPr="00BA5037">
              <w:rPr>
                <w:lang w:val="en-US"/>
              </w:rPr>
              <w:t xml:space="preserve">,  </w:t>
            </w:r>
            <w:proofErr w:type="spellStart"/>
            <w:r w:rsidRPr="00BA5037">
              <w:rPr>
                <w:lang w:val="en-US"/>
              </w:rPr>
              <w:t>între</w:t>
            </w:r>
            <w:proofErr w:type="spellEnd"/>
            <w:r w:rsidRPr="00BA5037">
              <w:rPr>
                <w:lang w:val="en-US"/>
              </w:rPr>
              <w:t xml:space="preserve">  </w:t>
            </w:r>
            <w:proofErr w:type="spellStart"/>
            <w:r w:rsidRPr="00BA5037">
              <w:rPr>
                <w:lang w:val="en-US"/>
              </w:rPr>
              <w:t>Consiliul</w:t>
            </w:r>
            <w:proofErr w:type="spellEnd"/>
            <w:r w:rsidRPr="00BA5037">
              <w:rPr>
                <w:lang w:val="en-US"/>
              </w:rPr>
              <w:t xml:space="preserve"> </w:t>
            </w:r>
            <w:proofErr w:type="spellStart"/>
            <w:r w:rsidRPr="00BA5037">
              <w:rPr>
                <w:lang w:val="en-US"/>
              </w:rPr>
              <w:t>Raional</w:t>
            </w:r>
            <w:proofErr w:type="spellEnd"/>
            <w:r w:rsidRPr="00BA5037">
              <w:rPr>
                <w:lang w:val="en-US"/>
              </w:rPr>
              <w:t xml:space="preserve"> </w:t>
            </w:r>
            <w:proofErr w:type="spellStart"/>
            <w:r w:rsidRPr="00BA5037">
              <w:rPr>
                <w:lang w:val="en-US"/>
              </w:rPr>
              <w:t>Şoldăneşti</w:t>
            </w:r>
            <w:proofErr w:type="spellEnd"/>
            <w:r w:rsidRPr="00BA5037">
              <w:rPr>
                <w:lang w:val="en-US"/>
              </w:rPr>
              <w:t xml:space="preserve">  cu </w:t>
            </w:r>
            <w:proofErr w:type="spellStart"/>
            <w:r w:rsidRPr="00BA5037">
              <w:rPr>
                <w:lang w:val="en-US"/>
              </w:rPr>
              <w:t>sediul</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or.Şoldăneşti</w:t>
            </w:r>
            <w:proofErr w:type="spellEnd"/>
            <w:r w:rsidRPr="00BA5037">
              <w:rPr>
                <w:lang w:val="en-US"/>
              </w:rPr>
              <w:t>,</w:t>
            </w:r>
            <w:r w:rsidRPr="00BA5037">
              <w:rPr>
                <w:sz w:val="20"/>
                <w:szCs w:val="20"/>
                <w:lang w:val="en-US"/>
              </w:rPr>
              <w:t xml:space="preserve"> </w:t>
            </w:r>
            <w:r w:rsidRPr="00BA5037">
              <w:rPr>
                <w:lang w:val="en-US"/>
              </w:rPr>
              <w:t xml:space="preserve">str.31 August nr.1, </w:t>
            </w:r>
            <w:proofErr w:type="spellStart"/>
            <w:r w:rsidRPr="00BA5037">
              <w:rPr>
                <w:lang w:val="en-US"/>
              </w:rPr>
              <w:t>telefon</w:t>
            </w:r>
            <w:proofErr w:type="spellEnd"/>
            <w:r w:rsidRPr="00BA5037">
              <w:rPr>
                <w:lang w:val="en-US"/>
              </w:rPr>
              <w:t>: 0272-2-26-50, fax: 0272-2-26-50,</w:t>
            </w:r>
            <w:r w:rsidRPr="00BD3B88">
              <w:rPr>
                <w:lang w:val="en-US"/>
              </w:rPr>
              <w:t xml:space="preserve"> IDNO</w:t>
            </w:r>
            <w:r>
              <w:rPr>
                <w:lang w:val="en-US"/>
              </w:rPr>
              <w:t>-</w:t>
            </w:r>
            <w:r w:rsidRPr="00CC76D2">
              <w:rPr>
                <w:b/>
                <w:lang w:val="en-US"/>
              </w:rPr>
              <w:t>1007601006405</w:t>
            </w:r>
            <w:r>
              <w:rPr>
                <w:b/>
                <w:lang w:val="en-US"/>
              </w:rPr>
              <w:t>,</w:t>
            </w:r>
            <w:r w:rsidRPr="00BA5037">
              <w:rPr>
                <w:lang w:val="en-US"/>
              </w:rPr>
              <w:t xml:space="preserve"> e-mail: consiliu@soldanesti.md, </w:t>
            </w:r>
            <w:proofErr w:type="spellStart"/>
            <w:r w:rsidRPr="00BA5037">
              <w:rPr>
                <w:lang w:val="en-US"/>
              </w:rPr>
              <w:t>înregistrat</w:t>
            </w:r>
            <w:proofErr w:type="spellEnd"/>
            <w:r w:rsidRPr="00BA5037">
              <w:rPr>
                <w:lang w:val="en-US"/>
              </w:rPr>
              <w:t xml:space="preserve"> la Camera </w:t>
            </w:r>
            <w:proofErr w:type="spellStart"/>
            <w:r w:rsidRPr="00BA5037">
              <w:rPr>
                <w:lang w:val="en-US"/>
              </w:rPr>
              <w:t>Înregistrării</w:t>
            </w:r>
            <w:proofErr w:type="spellEnd"/>
            <w:r w:rsidRPr="00BA5037">
              <w:rPr>
                <w:lang w:val="en-US"/>
              </w:rPr>
              <w:t xml:space="preserve"> de Stat, cu nr.30905  din “27 ”</w:t>
            </w:r>
            <w:proofErr w:type="spellStart"/>
            <w:r w:rsidRPr="00BA5037">
              <w:rPr>
                <w:lang w:val="en-US"/>
              </w:rPr>
              <w:t>decembrie</w:t>
            </w:r>
            <w:proofErr w:type="spellEnd"/>
            <w:r w:rsidRPr="00BA5037">
              <w:rPr>
                <w:lang w:val="en-US"/>
              </w:rPr>
              <w:t xml:space="preserve"> 2001 , </w:t>
            </w:r>
            <w:proofErr w:type="spellStart"/>
            <w:r w:rsidRPr="00BA5037">
              <w:rPr>
                <w:lang w:val="en-US"/>
              </w:rPr>
              <w:t>re</w:t>
            </w:r>
            <w:r w:rsidR="00343395">
              <w:rPr>
                <w:lang w:val="en-US"/>
              </w:rPr>
              <w:t>prezentat</w:t>
            </w:r>
            <w:proofErr w:type="spellEnd"/>
            <w:r w:rsidR="00343395">
              <w:rPr>
                <w:lang w:val="en-US"/>
              </w:rPr>
              <w:t xml:space="preserve"> </w:t>
            </w:r>
            <w:proofErr w:type="spellStart"/>
            <w:r w:rsidR="00343395">
              <w:rPr>
                <w:lang w:val="en-US"/>
              </w:rPr>
              <w:t>prin</w:t>
            </w:r>
            <w:proofErr w:type="spellEnd"/>
            <w:r w:rsidR="00343395">
              <w:rPr>
                <w:lang w:val="en-US"/>
              </w:rPr>
              <w:t xml:space="preserve">   P</w:t>
            </w:r>
            <w:r w:rsidR="00343395">
              <w:rPr>
                <w:lang w:val="ro-RO"/>
              </w:rPr>
              <w:t>înzari Aliona</w:t>
            </w:r>
            <w:r w:rsidRPr="00BA5037">
              <w:rPr>
                <w:lang w:val="en-US"/>
              </w:rPr>
              <w:t xml:space="preserve"> - </w:t>
            </w:r>
            <w:proofErr w:type="spellStart"/>
            <w:r w:rsidRPr="00BA5037">
              <w:rPr>
                <w:lang w:val="en-US"/>
              </w:rPr>
              <w:t>preşedinte</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calitate</w:t>
            </w:r>
            <w:proofErr w:type="spellEnd"/>
            <w:r w:rsidRPr="00BA5037">
              <w:rPr>
                <w:lang w:val="en-US"/>
              </w:rPr>
              <w:t xml:space="preserve"> de </w:t>
            </w:r>
            <w:proofErr w:type="spellStart"/>
            <w:r w:rsidRPr="00BA5037">
              <w:rPr>
                <w:lang w:val="en-US"/>
              </w:rPr>
              <w:t>Beneficiar</w:t>
            </w:r>
            <w:proofErr w:type="spellEnd"/>
            <w:r w:rsidRPr="00BA5037">
              <w:rPr>
                <w:lang w:val="en-US"/>
              </w:rPr>
              <w:t>, p</w:t>
            </w:r>
            <w:r>
              <w:rPr>
                <w:lang w:val="en-US"/>
              </w:rPr>
              <w:t xml:space="preserve">e de o </w:t>
            </w:r>
            <w:proofErr w:type="spellStart"/>
            <w:r>
              <w:rPr>
                <w:lang w:val="en-US"/>
              </w:rPr>
              <w:t>parte</w:t>
            </w:r>
            <w:proofErr w:type="spellEnd"/>
            <w:r w:rsidRPr="00BA5037">
              <w:rPr>
                <w:lang w:val="en-US"/>
              </w:rPr>
              <w:t xml:space="preserve">, </w:t>
            </w:r>
            <w:proofErr w:type="spellStart"/>
            <w:r w:rsidRPr="00BA5037">
              <w:rPr>
                <w:lang w:val="en-US"/>
              </w:rPr>
              <w:t>şi</w:t>
            </w:r>
            <w:proofErr w:type="spellEnd"/>
            <w:r>
              <w:rPr>
                <w:lang w:val="en-US"/>
              </w:rPr>
              <w:t xml:space="preserve">   ____________________</w:t>
            </w:r>
            <w:r w:rsidRPr="00BA5037">
              <w:rPr>
                <w:lang w:val="en-US"/>
              </w:rPr>
              <w:t xml:space="preserve">, </w:t>
            </w:r>
          </w:p>
          <w:p w14:paraId="07604A60" w14:textId="77777777" w:rsidR="00974E40" w:rsidRPr="00FF430B" w:rsidRDefault="00974E40" w:rsidP="00974E40">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 (denumirea operatorului economic) </w:t>
            </w:r>
          </w:p>
          <w:p w14:paraId="1411E7A5" w14:textId="77777777" w:rsidR="00974E40" w:rsidRPr="00FF430B" w:rsidRDefault="00974E40" w:rsidP="00974E40">
            <w:pPr>
              <w:tabs>
                <w:tab w:val="left" w:pos="567"/>
                <w:tab w:val="right" w:pos="9531"/>
              </w:tabs>
              <w:jc w:val="both"/>
            </w:pPr>
            <w:r w:rsidRPr="00FF430B">
              <w:t>cu sediul în _________________________________str._________________________________,</w:t>
            </w:r>
          </w:p>
          <w:p w14:paraId="0DF06336" w14:textId="77777777" w:rsidR="00974E40" w:rsidRPr="00FF430B" w:rsidRDefault="00974E40" w:rsidP="00974E40">
            <w:pPr>
              <w:tabs>
                <w:tab w:val="left" w:pos="567"/>
                <w:tab w:val="right" w:pos="10205"/>
              </w:tabs>
              <w:jc w:val="both"/>
              <w:rPr>
                <w:sz w:val="20"/>
                <w:szCs w:val="20"/>
              </w:rPr>
            </w:pPr>
            <w:r w:rsidRPr="00FF430B">
              <w:rPr>
                <w:sz w:val="20"/>
                <w:szCs w:val="20"/>
              </w:rPr>
              <w:t xml:space="preserve">                                                    (localitatea) </w:t>
            </w:r>
          </w:p>
          <w:p w14:paraId="5A1ABFEB" w14:textId="77777777" w:rsidR="00974E40" w:rsidRPr="00BD3B88" w:rsidRDefault="00974E40" w:rsidP="00974E40">
            <w:pPr>
              <w:pStyle w:val="NormalWeb"/>
              <w:tabs>
                <w:tab w:val="left" w:pos="567"/>
              </w:tabs>
              <w:ind w:firstLine="0"/>
              <w:rPr>
                <w:sz w:val="20"/>
                <w:szCs w:val="20"/>
                <w:lang w:val="en-US"/>
              </w:rPr>
            </w:pPr>
            <w:proofErr w:type="spellStart"/>
            <w:r w:rsidRPr="00BD3B88">
              <w:rPr>
                <w:lang w:val="en-US"/>
              </w:rPr>
              <w:t>telefon</w:t>
            </w:r>
            <w:proofErr w:type="spellEnd"/>
            <w:r w:rsidRPr="00BD3B88">
              <w:rPr>
                <w:lang w:val="en-US"/>
              </w:rPr>
              <w:t xml:space="preserve">: ______________, fax: _____________, IDNO________________ </w:t>
            </w:r>
            <w:proofErr w:type="spellStart"/>
            <w:r w:rsidRPr="00BD3B88">
              <w:rPr>
                <w:lang w:val="en-US"/>
              </w:rPr>
              <w:t>autorizat</w:t>
            </w:r>
            <w:proofErr w:type="spellEnd"/>
            <w:r w:rsidRPr="00BD3B88">
              <w:rPr>
                <w:lang w:val="en-US"/>
              </w:rPr>
              <w:t xml:space="preserve"> </w:t>
            </w:r>
            <w:proofErr w:type="spellStart"/>
            <w:r w:rsidRPr="00BD3B88">
              <w:rPr>
                <w:lang w:val="en-US"/>
              </w:rPr>
              <w:t>pentru</w:t>
            </w:r>
            <w:proofErr w:type="spellEnd"/>
            <w:r w:rsidRPr="00BD3B88">
              <w:rPr>
                <w:lang w:val="en-US"/>
              </w:rPr>
              <w:t xml:space="preserve"> </w:t>
            </w:r>
            <w:proofErr w:type="spellStart"/>
            <w:r w:rsidRPr="00BD3B88">
              <w:rPr>
                <w:lang w:val="en-US"/>
              </w:rPr>
              <w:t>activitatea</w:t>
            </w:r>
            <w:proofErr w:type="spellEnd"/>
            <w:r w:rsidRPr="00BD3B88">
              <w:rPr>
                <w:lang w:val="en-US"/>
              </w:rPr>
              <w:t xml:space="preserve"> </w:t>
            </w:r>
            <w:proofErr w:type="spellStart"/>
            <w:r w:rsidRPr="00BD3B88">
              <w:rPr>
                <w:lang w:val="en-US"/>
              </w:rPr>
              <w:t>în</w:t>
            </w:r>
            <w:proofErr w:type="spellEnd"/>
            <w:r w:rsidRPr="00BD3B88">
              <w:rPr>
                <w:lang w:val="en-US"/>
              </w:rPr>
              <w:t xml:space="preserve"> </w:t>
            </w:r>
            <w:proofErr w:type="spellStart"/>
            <w:r w:rsidRPr="00BD3B88">
              <w:rPr>
                <w:lang w:val="en-US"/>
              </w:rPr>
              <w:t>construcţii</w:t>
            </w:r>
            <w:proofErr w:type="spellEnd"/>
            <w:r w:rsidRPr="00BD3B88">
              <w:rPr>
                <w:lang w:val="en-US"/>
              </w:rPr>
              <w:t xml:space="preserve">: </w:t>
            </w:r>
            <w:proofErr w:type="spellStart"/>
            <w:r w:rsidRPr="00BD3B88">
              <w:rPr>
                <w:lang w:val="en-US"/>
              </w:rPr>
              <w:t>autorizaţia</w:t>
            </w:r>
            <w:proofErr w:type="spellEnd"/>
            <w:r w:rsidRPr="00BD3B88">
              <w:rPr>
                <w:lang w:val="en-US"/>
              </w:rPr>
              <w:t xml:space="preserve"> nr. _______ din „__”______________20__, </w:t>
            </w:r>
            <w:proofErr w:type="spellStart"/>
            <w:r w:rsidRPr="00BD3B88">
              <w:rPr>
                <w:lang w:val="en-US"/>
              </w:rPr>
              <w:t>eliberată</w:t>
            </w:r>
            <w:proofErr w:type="spellEnd"/>
            <w:r w:rsidRPr="00BD3B88">
              <w:rPr>
                <w:lang w:val="en-US"/>
              </w:rPr>
              <w:t xml:space="preserve"> de __________________,pe un termen de ____ ani, </w:t>
            </w:r>
            <w:proofErr w:type="spellStart"/>
            <w:r w:rsidRPr="00BD3B88">
              <w:rPr>
                <w:lang w:val="en-US"/>
              </w:rPr>
              <w:t>pentru</w:t>
            </w:r>
            <w:proofErr w:type="spellEnd"/>
            <w:r w:rsidRPr="00BD3B88">
              <w:rPr>
                <w:lang w:val="en-US"/>
              </w:rPr>
              <w:t xml:space="preserve"> </w:t>
            </w:r>
            <w:proofErr w:type="spellStart"/>
            <w:r w:rsidRPr="00BD3B88">
              <w:rPr>
                <w:lang w:val="en-US"/>
              </w:rPr>
              <w:t>genurile</w:t>
            </w:r>
            <w:proofErr w:type="spellEnd"/>
            <w:r w:rsidRPr="00BD3B88">
              <w:rPr>
                <w:lang w:val="en-US"/>
              </w:rPr>
              <w:t xml:space="preserve"> de </w:t>
            </w:r>
            <w:proofErr w:type="spellStart"/>
            <w:r w:rsidRPr="00BD3B88">
              <w:rPr>
                <w:lang w:val="en-US"/>
              </w:rPr>
              <w:t>activitate</w:t>
            </w:r>
            <w:proofErr w:type="spellEnd"/>
            <w:r w:rsidRPr="00BD3B88">
              <w:rPr>
                <w:lang w:val="en-US"/>
              </w:rPr>
              <w:t xml:space="preserve">___________________________________, </w:t>
            </w:r>
            <w:proofErr w:type="spellStart"/>
            <w:r w:rsidRPr="00BD3B88">
              <w:rPr>
                <w:lang w:val="en-US"/>
              </w:rPr>
              <w:t>reprezentat</w:t>
            </w:r>
            <w:proofErr w:type="spellEnd"/>
            <w:r w:rsidRPr="00BD3B88">
              <w:rPr>
                <w:lang w:val="en-US"/>
              </w:rPr>
              <w:t xml:space="preserve"> </w:t>
            </w:r>
            <w:proofErr w:type="spellStart"/>
            <w:r w:rsidRPr="00BD3B88">
              <w:rPr>
                <w:lang w:val="en-US"/>
              </w:rPr>
              <w:t>prin</w:t>
            </w:r>
            <w:proofErr w:type="spellEnd"/>
            <w:r w:rsidRPr="00BD3B88">
              <w:rPr>
                <w:lang w:val="en-US"/>
              </w:rPr>
              <w:t xml:space="preserve"> _____________________________________, </w:t>
            </w:r>
            <w:proofErr w:type="spellStart"/>
            <w:r w:rsidRPr="00BD3B88">
              <w:rPr>
                <w:lang w:val="en-US"/>
              </w:rPr>
              <w:t>în</w:t>
            </w:r>
            <w:proofErr w:type="spellEnd"/>
            <w:r w:rsidRPr="00BD3B88">
              <w:rPr>
                <w:lang w:val="en-US"/>
              </w:rPr>
              <w:t xml:space="preserve"> </w:t>
            </w:r>
            <w:proofErr w:type="spellStart"/>
            <w:r w:rsidRPr="00BD3B88">
              <w:rPr>
                <w:lang w:val="en-US"/>
              </w:rPr>
              <w:t>calitate</w:t>
            </w:r>
            <w:proofErr w:type="spellEnd"/>
            <w:r w:rsidRPr="00BD3B88">
              <w:rPr>
                <w:lang w:val="en-US"/>
              </w:rPr>
              <w:t xml:space="preserve"> de </w:t>
            </w:r>
            <w:proofErr w:type="spellStart"/>
            <w:r w:rsidRPr="00BD3B88">
              <w:rPr>
                <w:lang w:val="en-US"/>
              </w:rPr>
              <w:t>Antreprenor</w:t>
            </w:r>
            <w:proofErr w:type="spellEnd"/>
            <w:r w:rsidRPr="00BD3B88">
              <w:rPr>
                <w:lang w:val="en-US"/>
              </w:rPr>
              <w:t xml:space="preserve">, pe de </w:t>
            </w:r>
            <w:proofErr w:type="spellStart"/>
            <w:r w:rsidRPr="00BD3B88">
              <w:rPr>
                <w:lang w:val="en-US"/>
              </w:rPr>
              <w:t>altă</w:t>
            </w:r>
            <w:proofErr w:type="spellEnd"/>
            <w:r w:rsidRPr="00BD3B88">
              <w:rPr>
                <w:lang w:val="en-US"/>
              </w:rPr>
              <w:t xml:space="preserve"> </w:t>
            </w:r>
            <w:proofErr w:type="spellStart"/>
            <w:r w:rsidRPr="00BD3B88">
              <w:rPr>
                <w:lang w:val="en-US"/>
              </w:rPr>
              <w:t>parte</w:t>
            </w:r>
            <w:proofErr w:type="spellEnd"/>
            <w:r w:rsidRPr="00BD3B88">
              <w:rPr>
                <w:lang w:val="en-US"/>
              </w:rPr>
              <w:t>.</w:t>
            </w:r>
          </w:p>
          <w:p w14:paraId="4F418824" w14:textId="77777777" w:rsidR="00974E40" w:rsidRPr="001768B9" w:rsidRDefault="00974E40" w:rsidP="00974E40">
            <w:pPr>
              <w:pStyle w:val="NormalWeb"/>
              <w:tabs>
                <w:tab w:val="left" w:pos="567"/>
              </w:tabs>
              <w:ind w:firstLine="0"/>
              <w:rPr>
                <w:sz w:val="20"/>
                <w:szCs w:val="20"/>
                <w:lang w:val="en-US"/>
              </w:rPr>
            </w:pPr>
            <w:r w:rsidRPr="00BD3B88">
              <w:rPr>
                <w:sz w:val="20"/>
                <w:szCs w:val="20"/>
                <w:lang w:val="en-US"/>
              </w:rPr>
              <w:t xml:space="preserve"> (</w:t>
            </w:r>
            <w:proofErr w:type="spellStart"/>
            <w:r w:rsidRPr="00BD3B88">
              <w:rPr>
                <w:sz w:val="20"/>
                <w:szCs w:val="20"/>
                <w:lang w:val="en-US"/>
              </w:rPr>
              <w:t>numele</w:t>
            </w:r>
            <w:proofErr w:type="spellEnd"/>
            <w:r w:rsidRPr="00BD3B88">
              <w:rPr>
                <w:sz w:val="20"/>
                <w:szCs w:val="20"/>
                <w:lang w:val="en-US"/>
              </w:rPr>
              <w:t xml:space="preserve"> </w:t>
            </w:r>
            <w:proofErr w:type="spellStart"/>
            <w:r w:rsidRPr="00BD3B88">
              <w:rPr>
                <w:sz w:val="20"/>
                <w:szCs w:val="20"/>
                <w:lang w:val="en-US"/>
              </w:rPr>
              <w:t>şi</w:t>
            </w:r>
            <w:proofErr w:type="spellEnd"/>
            <w:r w:rsidRPr="00BD3B88">
              <w:rPr>
                <w:sz w:val="20"/>
                <w:szCs w:val="20"/>
                <w:lang w:val="en-US"/>
              </w:rPr>
              <w:t xml:space="preserve"> </w:t>
            </w:r>
            <w:proofErr w:type="spellStart"/>
            <w:r w:rsidRPr="00BD3B88">
              <w:rPr>
                <w:sz w:val="20"/>
                <w:szCs w:val="20"/>
                <w:lang w:val="en-US"/>
              </w:rPr>
              <w:t>funcţia</w:t>
            </w:r>
            <w:proofErr w:type="spellEnd"/>
            <w:r w:rsidRPr="00BD3B88">
              <w:rPr>
                <w:sz w:val="20"/>
                <w:szCs w:val="20"/>
                <w:lang w:val="en-US"/>
              </w:rPr>
              <w:t xml:space="preserve"> </w:t>
            </w:r>
            <w:proofErr w:type="spellStart"/>
            <w:r w:rsidRPr="00BD3B88">
              <w:rPr>
                <w:sz w:val="20"/>
                <w:szCs w:val="20"/>
                <w:lang w:val="en-US"/>
              </w:rPr>
              <w:t>conducătorului</w:t>
            </w:r>
            <w:proofErr w:type="spellEnd"/>
            <w:r w:rsidRPr="00BD3B88">
              <w:rPr>
                <w:sz w:val="20"/>
                <w:szCs w:val="20"/>
                <w:lang w:val="en-US"/>
              </w:rPr>
              <w:t>)</w:t>
            </w:r>
          </w:p>
          <w:p w14:paraId="2010AAE4" w14:textId="77777777" w:rsidR="00974E40" w:rsidRDefault="00974E40" w:rsidP="00196AB4">
            <w:pPr>
              <w:jc w:val="both"/>
            </w:pPr>
          </w:p>
          <w:p w14:paraId="3A78B030" w14:textId="77777777" w:rsidR="00974E40" w:rsidRDefault="00974E40" w:rsidP="00196AB4">
            <w:pPr>
              <w:jc w:val="both"/>
            </w:pPr>
          </w:p>
          <w:p w14:paraId="430C0697" w14:textId="77777777" w:rsidR="00974E40" w:rsidRPr="00FF430B" w:rsidRDefault="00974E40" w:rsidP="00196AB4">
            <w:pPr>
              <w:jc w:val="both"/>
            </w:pPr>
          </w:p>
          <w:p w14:paraId="3F65B0F0" w14:textId="77777777" w:rsidR="00974E40" w:rsidRPr="00FF430B" w:rsidRDefault="00460653" w:rsidP="00974E40">
            <w:pPr>
              <w:tabs>
                <w:tab w:val="left" w:pos="567"/>
                <w:tab w:val="right" w:pos="10205"/>
              </w:tabs>
              <w:jc w:val="both"/>
            </w:pPr>
            <w:r w:rsidRPr="00FF430B">
              <w:t xml:space="preserve"> </w:t>
            </w:r>
          </w:p>
          <w:p w14:paraId="3B41B81C"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6340EA9A" w14:textId="77777777" w:rsidR="00460653" w:rsidRPr="00F12B51" w:rsidRDefault="00A156C0" w:rsidP="00821C44">
            <w:pPr>
              <w:pStyle w:val="Heading1"/>
              <w:spacing w:before="203"/>
              <w:ind w:left="24"/>
              <w:rPr>
                <w:b w:val="0"/>
                <w:i/>
              </w:rPr>
            </w:pPr>
            <w:r w:rsidRPr="00FF430B">
              <w:t xml:space="preserve">1.1. </w:t>
            </w:r>
            <w:proofErr w:type="spellStart"/>
            <w:r w:rsidR="00460653" w:rsidRPr="00F12B51">
              <w:rPr>
                <w:b w:val="0"/>
              </w:rPr>
              <w:t>Antreprenorul</w:t>
            </w:r>
            <w:proofErr w:type="spellEnd"/>
            <w:r w:rsidR="00460653" w:rsidRPr="00F12B51">
              <w:rPr>
                <w:b w:val="0"/>
              </w:rPr>
              <w:t xml:space="preserve"> se </w:t>
            </w:r>
            <w:proofErr w:type="spellStart"/>
            <w:r w:rsidR="00460653" w:rsidRPr="00F12B51">
              <w:rPr>
                <w:b w:val="0"/>
              </w:rPr>
              <w:t>obligă</w:t>
            </w:r>
            <w:proofErr w:type="spellEnd"/>
            <w:r w:rsidR="00460653" w:rsidRPr="00F12B51">
              <w:rPr>
                <w:b w:val="0"/>
              </w:rPr>
              <w:t xml:space="preserve"> </w:t>
            </w:r>
            <w:proofErr w:type="spellStart"/>
            <w:r w:rsidR="00460653" w:rsidRPr="00F12B51">
              <w:rPr>
                <w:b w:val="0"/>
              </w:rPr>
              <w:t>să</w:t>
            </w:r>
            <w:proofErr w:type="spellEnd"/>
            <w:r w:rsidR="00460653" w:rsidRPr="00F12B51">
              <w:rPr>
                <w:b w:val="0"/>
              </w:rPr>
              <w:t xml:space="preserve"> execute </w:t>
            </w:r>
            <w:proofErr w:type="spellStart"/>
            <w:r w:rsidR="00460653" w:rsidRPr="00F12B51">
              <w:rPr>
                <w:b w:val="0"/>
                <w:i/>
              </w:rPr>
              <w:t>lucrările</w:t>
            </w:r>
            <w:proofErr w:type="spellEnd"/>
            <w:r w:rsidR="00821C44" w:rsidRPr="00F12B51">
              <w:rPr>
                <w:b w:val="0"/>
                <w:i/>
              </w:rPr>
              <w:t>:</w:t>
            </w:r>
            <w:r w:rsidR="00F12B51" w:rsidRPr="00F12B51">
              <w:rPr>
                <w:b w:val="0"/>
                <w:color w:val="000000"/>
                <w:sz w:val="28"/>
                <w:szCs w:val="28"/>
              </w:rPr>
              <w:t xml:space="preserve"> </w:t>
            </w:r>
            <w:r w:rsidR="00F12B51" w:rsidRPr="00F12B51">
              <w:rPr>
                <w:color w:val="000000"/>
                <w:sz w:val="28"/>
                <w:szCs w:val="28"/>
              </w:rPr>
              <w:t>„</w:t>
            </w:r>
            <w:proofErr w:type="spellStart"/>
            <w:r w:rsidR="00F12B51" w:rsidRPr="00F12B51">
              <w:rPr>
                <w:i/>
                <w:color w:val="000000"/>
                <w:sz w:val="28"/>
                <w:szCs w:val="28"/>
              </w:rPr>
              <w:t>R</w:t>
            </w:r>
            <w:r w:rsidR="00F12B51" w:rsidRPr="00F12B51">
              <w:rPr>
                <w:i/>
                <w:w w:val="105"/>
              </w:rPr>
              <w:t>eparația</w:t>
            </w:r>
            <w:proofErr w:type="spellEnd"/>
            <w:r w:rsidR="00F12B51" w:rsidRPr="00F12B51">
              <w:rPr>
                <w:i/>
                <w:w w:val="105"/>
              </w:rPr>
              <w:t xml:space="preserve"> </w:t>
            </w:r>
            <w:proofErr w:type="spellStart"/>
            <w:r w:rsidR="00F12B51" w:rsidRPr="00F12B51">
              <w:rPr>
                <w:i/>
                <w:w w:val="105"/>
              </w:rPr>
              <w:t>Oficiului</w:t>
            </w:r>
            <w:proofErr w:type="spellEnd"/>
            <w:r w:rsidR="00F12B51" w:rsidRPr="00F12B51">
              <w:rPr>
                <w:i/>
                <w:w w:val="105"/>
              </w:rPr>
              <w:t xml:space="preserve"> </w:t>
            </w:r>
            <w:proofErr w:type="spellStart"/>
            <w:r w:rsidR="00F12B51" w:rsidRPr="00F12B51">
              <w:rPr>
                <w:i/>
                <w:w w:val="105"/>
              </w:rPr>
              <w:t>Medicilor</w:t>
            </w:r>
            <w:proofErr w:type="spellEnd"/>
            <w:r w:rsidR="00F12B51" w:rsidRPr="00F12B51">
              <w:rPr>
                <w:i/>
                <w:w w:val="105"/>
              </w:rPr>
              <w:t xml:space="preserve"> de </w:t>
            </w:r>
            <w:proofErr w:type="spellStart"/>
            <w:r w:rsidR="00F12B51" w:rsidRPr="00F12B51">
              <w:rPr>
                <w:i/>
                <w:w w:val="105"/>
              </w:rPr>
              <w:t>Familie</w:t>
            </w:r>
            <w:proofErr w:type="spellEnd"/>
            <w:r w:rsidR="00F12B51" w:rsidRPr="00F12B51">
              <w:rPr>
                <w:i/>
                <w:spacing w:val="21"/>
                <w:w w:val="105"/>
              </w:rPr>
              <w:t xml:space="preserve"> din </w:t>
            </w:r>
            <w:proofErr w:type="spellStart"/>
            <w:r w:rsidR="00F12B51" w:rsidRPr="00F12B51">
              <w:rPr>
                <w:i/>
                <w:w w:val="105"/>
              </w:rPr>
              <w:t>s.</w:t>
            </w:r>
            <w:r w:rsidR="00F12B51" w:rsidRPr="00F12B51">
              <w:rPr>
                <w:i/>
                <w:spacing w:val="-2"/>
                <w:w w:val="105"/>
              </w:rPr>
              <w:t>Salcia</w:t>
            </w:r>
            <w:proofErr w:type="spellEnd"/>
            <w:r w:rsidR="00F12B51" w:rsidRPr="00F12B51">
              <w:rPr>
                <w:i/>
                <w:spacing w:val="-2"/>
                <w:w w:val="105"/>
              </w:rPr>
              <w:t xml:space="preserve">, r-ul </w:t>
            </w:r>
            <w:proofErr w:type="spellStart"/>
            <w:r w:rsidR="00F12B51" w:rsidRPr="00F12B51">
              <w:rPr>
                <w:i/>
                <w:spacing w:val="-2"/>
                <w:w w:val="105"/>
              </w:rPr>
              <w:t>Soldanesti</w:t>
            </w:r>
            <w:proofErr w:type="spellEnd"/>
            <w:r w:rsidR="00F12B51" w:rsidRPr="00F12B51">
              <w:rPr>
                <w:b w:val="0"/>
                <w:i/>
                <w:sz w:val="28"/>
                <w:szCs w:val="28"/>
                <w:lang w:eastAsia="zh-CN"/>
              </w:rPr>
              <w:t xml:space="preserve">„ </w:t>
            </w:r>
            <w:proofErr w:type="spellStart"/>
            <w:r w:rsidR="00460653" w:rsidRPr="00F12B51">
              <w:rPr>
                <w:b w:val="0"/>
              </w:rPr>
              <w:t>în</w:t>
            </w:r>
            <w:proofErr w:type="spellEnd"/>
            <w:r w:rsidR="00460653" w:rsidRPr="00F12B51">
              <w:rPr>
                <w:b w:val="0"/>
              </w:rPr>
              <w:t xml:space="preserve"> </w:t>
            </w:r>
            <w:proofErr w:type="spellStart"/>
            <w:r w:rsidR="00460653" w:rsidRPr="00F12B51">
              <w:rPr>
                <w:b w:val="0"/>
              </w:rPr>
              <w:t>conformitate</w:t>
            </w:r>
            <w:proofErr w:type="spellEnd"/>
            <w:r w:rsidR="00460653" w:rsidRPr="00F12B51">
              <w:rPr>
                <w:b w:val="0"/>
              </w:rPr>
              <w:t xml:space="preserve"> cu </w:t>
            </w:r>
            <w:proofErr w:type="spellStart"/>
            <w:r w:rsidR="00A101F6" w:rsidRPr="00F12B51">
              <w:rPr>
                <w:b w:val="0"/>
              </w:rPr>
              <w:t>prevederile</w:t>
            </w:r>
            <w:proofErr w:type="spellEnd"/>
            <w:r w:rsidR="00A101F6" w:rsidRPr="00F12B51">
              <w:rPr>
                <w:b w:val="0"/>
              </w:rPr>
              <w:t xml:space="preserve"> </w:t>
            </w:r>
            <w:proofErr w:type="spellStart"/>
            <w:r w:rsidR="00A101F6" w:rsidRPr="00F12B51">
              <w:rPr>
                <w:b w:val="0"/>
              </w:rPr>
              <w:t>proiectului</w:t>
            </w:r>
            <w:proofErr w:type="spellEnd"/>
            <w:r w:rsidR="00A101F6" w:rsidRPr="00F12B51">
              <w:rPr>
                <w:b w:val="0"/>
              </w:rPr>
              <w:t xml:space="preserve"> </w:t>
            </w:r>
            <w:proofErr w:type="spellStart"/>
            <w:r w:rsidR="00A101F6" w:rsidRPr="00F12B51">
              <w:rPr>
                <w:b w:val="0"/>
              </w:rPr>
              <w:t>tehnic</w:t>
            </w:r>
            <w:proofErr w:type="spellEnd"/>
            <w:r w:rsidR="00A101F6" w:rsidRPr="00F12B51">
              <w:rPr>
                <w:b w:val="0"/>
              </w:rPr>
              <w:t xml:space="preserve">, </w:t>
            </w:r>
            <w:r w:rsidR="00460653" w:rsidRPr="00F12B51">
              <w:rPr>
                <w:b w:val="0"/>
              </w:rPr>
              <w:t xml:space="preserve">cu </w:t>
            </w:r>
            <w:proofErr w:type="spellStart"/>
            <w:r w:rsidR="00460653" w:rsidRPr="00F12B51">
              <w:rPr>
                <w:b w:val="0"/>
              </w:rPr>
              <w:t>detaliile</w:t>
            </w:r>
            <w:proofErr w:type="spellEnd"/>
            <w:r w:rsidR="00460653" w:rsidRPr="00F12B51">
              <w:rPr>
                <w:b w:val="0"/>
              </w:rPr>
              <w:t xml:space="preserve"> de </w:t>
            </w:r>
            <w:proofErr w:type="spellStart"/>
            <w:r w:rsidR="00460653" w:rsidRPr="00F12B51">
              <w:rPr>
                <w:b w:val="0"/>
              </w:rPr>
              <w:t>execuţie</w:t>
            </w:r>
            <w:proofErr w:type="spellEnd"/>
            <w:r w:rsidR="00460653" w:rsidRPr="00F12B51">
              <w:rPr>
                <w:b w:val="0"/>
              </w:rPr>
              <w:t xml:space="preserve">, precum </w:t>
            </w:r>
            <w:proofErr w:type="spellStart"/>
            <w:r w:rsidR="00460653" w:rsidRPr="00F12B51">
              <w:rPr>
                <w:b w:val="0"/>
              </w:rPr>
              <w:t>şi</w:t>
            </w:r>
            <w:proofErr w:type="spellEnd"/>
            <w:r w:rsidR="00460653" w:rsidRPr="00F12B51">
              <w:rPr>
                <w:b w:val="0"/>
              </w:rPr>
              <w:t xml:space="preserve"> </w:t>
            </w:r>
            <w:r w:rsidR="009157BF" w:rsidRPr="00F12B51">
              <w:rPr>
                <w:b w:val="0"/>
              </w:rPr>
              <w:t xml:space="preserve">cu </w:t>
            </w:r>
            <w:proofErr w:type="spellStart"/>
            <w:r w:rsidR="009157BF" w:rsidRPr="00F12B51">
              <w:rPr>
                <w:b w:val="0"/>
              </w:rPr>
              <w:t>normativele</w:t>
            </w:r>
            <w:proofErr w:type="spellEnd"/>
            <w:r w:rsidR="00460653" w:rsidRPr="00F12B51">
              <w:rPr>
                <w:b w:val="0"/>
              </w:rPr>
              <w:t xml:space="preserve">, </w:t>
            </w:r>
            <w:proofErr w:type="spellStart"/>
            <w:r w:rsidR="009157BF" w:rsidRPr="00F12B51">
              <w:rPr>
                <w:b w:val="0"/>
              </w:rPr>
              <w:t>standardele</w:t>
            </w:r>
            <w:proofErr w:type="spellEnd"/>
            <w:r w:rsidR="009E719D" w:rsidRPr="00F12B51">
              <w:rPr>
                <w:b w:val="0"/>
              </w:rPr>
              <w:t xml:space="preserve"> </w:t>
            </w:r>
            <w:proofErr w:type="spellStart"/>
            <w:r w:rsidR="00460653" w:rsidRPr="00F12B51">
              <w:rPr>
                <w:b w:val="0"/>
              </w:rPr>
              <w:t>şi</w:t>
            </w:r>
            <w:proofErr w:type="spellEnd"/>
            <w:r w:rsidR="009E719D" w:rsidRPr="00F12B51">
              <w:rPr>
                <w:b w:val="0"/>
              </w:rPr>
              <w:t xml:space="preserve"> </w:t>
            </w:r>
            <w:proofErr w:type="spellStart"/>
            <w:r w:rsidR="009157BF" w:rsidRPr="00F12B51">
              <w:rPr>
                <w:b w:val="0"/>
              </w:rPr>
              <w:t>prescripţiile</w:t>
            </w:r>
            <w:proofErr w:type="spellEnd"/>
            <w:r w:rsidR="009E719D" w:rsidRPr="00F12B51">
              <w:rPr>
                <w:b w:val="0"/>
              </w:rPr>
              <w:t xml:space="preserve"> </w:t>
            </w:r>
            <w:proofErr w:type="spellStart"/>
            <w:r w:rsidR="00460653" w:rsidRPr="00F12B51">
              <w:rPr>
                <w:b w:val="0"/>
              </w:rPr>
              <w:t>tehnice</w:t>
            </w:r>
            <w:proofErr w:type="spellEnd"/>
            <w:r w:rsidR="00460653" w:rsidRPr="00F12B51">
              <w:rPr>
                <w:b w:val="0"/>
              </w:rPr>
              <w:t>.</w:t>
            </w:r>
          </w:p>
          <w:p w14:paraId="4C750D61" w14:textId="77777777" w:rsidR="00460653" w:rsidRPr="00FF430B" w:rsidRDefault="00460653" w:rsidP="00196AB4">
            <w:pPr>
              <w:jc w:val="both"/>
            </w:pPr>
          </w:p>
          <w:p w14:paraId="418F309C"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2D489981"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2.1. </w:t>
            </w:r>
            <w:proofErr w:type="spellStart"/>
            <w:r w:rsidR="00460653" w:rsidRPr="00464E27">
              <w:rPr>
                <w:lang w:val="en-US"/>
              </w:rPr>
              <w:t>Durata</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a</w:t>
            </w:r>
            <w:r w:rsidR="00821C44">
              <w:rPr>
                <w:lang w:val="en-US"/>
              </w:rPr>
              <w:t xml:space="preserve"> </w:t>
            </w:r>
            <w:proofErr w:type="spellStart"/>
            <w:r w:rsidR="00821C44">
              <w:rPr>
                <w:lang w:val="en-US"/>
              </w:rPr>
              <w:t>lucrărilor</w:t>
            </w:r>
            <w:proofErr w:type="spellEnd"/>
            <w:r w:rsidR="00821C44">
              <w:rPr>
                <w:lang w:val="en-US"/>
              </w:rPr>
              <w:t xml:space="preserve"> </w:t>
            </w:r>
            <w:proofErr w:type="spellStart"/>
            <w:r w:rsidR="00821C44">
              <w:rPr>
                <w:lang w:val="en-US"/>
              </w:rPr>
              <w:t>contractate</w:t>
            </w:r>
            <w:proofErr w:type="spellEnd"/>
            <w:r w:rsidR="00821C44">
              <w:rPr>
                <w:lang w:val="en-US"/>
              </w:rPr>
              <w:t xml:space="preserve"> </w:t>
            </w:r>
            <w:proofErr w:type="spellStart"/>
            <w:r w:rsidR="00821C44">
              <w:rPr>
                <w:lang w:val="en-US"/>
              </w:rPr>
              <w:t>este</w:t>
            </w:r>
            <w:proofErr w:type="spellEnd"/>
            <w:r w:rsidR="00821C44">
              <w:rPr>
                <w:lang w:val="en-US"/>
              </w:rPr>
              <w:t xml:space="preserve"> de </w:t>
            </w:r>
            <w:r w:rsidR="00F12B51">
              <w:rPr>
                <w:lang w:val="en-US"/>
              </w:rPr>
              <w:t>2</w:t>
            </w:r>
            <w:r w:rsidR="009F0FE8" w:rsidRPr="00464E27">
              <w:rPr>
                <w:lang w:val="en-US"/>
              </w:rPr>
              <w:t xml:space="preserve"> </w:t>
            </w:r>
            <w:proofErr w:type="spellStart"/>
            <w:r w:rsidR="009F0FE8" w:rsidRPr="00464E27">
              <w:rPr>
                <w:lang w:val="en-US"/>
              </w:rPr>
              <w:t>luni</w:t>
            </w:r>
            <w:proofErr w:type="spellEnd"/>
            <w:r w:rsidR="005D4B79" w:rsidRPr="00464E27">
              <w:rPr>
                <w:lang w:val="en-US"/>
              </w:rPr>
              <w:t xml:space="preserve"> </w:t>
            </w:r>
            <w:proofErr w:type="spellStart"/>
            <w:r w:rsidR="00EB65F6" w:rsidRPr="00464E27">
              <w:rPr>
                <w:lang w:val="en-US"/>
              </w:rPr>
              <w:t>și</w:t>
            </w:r>
            <w:proofErr w:type="spellEnd"/>
            <w:r w:rsidR="00EB65F6" w:rsidRPr="00464E27">
              <w:rPr>
                <w:lang w:val="en-US"/>
              </w:rPr>
              <w:t xml:space="preserve"> </w:t>
            </w:r>
            <w:proofErr w:type="spellStart"/>
            <w:r w:rsidR="00EB65F6" w:rsidRPr="00464E27">
              <w:rPr>
                <w:lang w:val="en-US"/>
              </w:rPr>
              <w:t>zile</w:t>
            </w:r>
            <w:proofErr w:type="spellEnd"/>
            <w:r w:rsidR="00EB65F6" w:rsidRPr="00464E27">
              <w:rPr>
                <w:lang w:val="en-US"/>
              </w:rPr>
              <w:t>___</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ordinului</w:t>
            </w:r>
            <w:proofErr w:type="spellEnd"/>
            <w:r w:rsidR="00460653" w:rsidRPr="00464E27">
              <w:rPr>
                <w:lang w:val="en-US"/>
              </w:rPr>
              <w:t xml:space="preserve"> de </w:t>
            </w:r>
            <w:proofErr w:type="spellStart"/>
            <w:r w:rsidR="00460653" w:rsidRPr="00464E27">
              <w:rPr>
                <w:lang w:val="en-US"/>
              </w:rPr>
              <w:t>începere</w:t>
            </w:r>
            <w:proofErr w:type="spellEnd"/>
            <w:r w:rsidR="00460653" w:rsidRPr="00464E27">
              <w:rPr>
                <w:lang w:val="en-US"/>
              </w:rPr>
              <w:t xml:space="preserve"> a </w:t>
            </w:r>
            <w:proofErr w:type="spellStart"/>
            <w:r w:rsidR="00460653" w:rsidRPr="00464E27">
              <w:rPr>
                <w:lang w:val="en-US"/>
              </w:rPr>
              <w:t>execuţiei</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asigurării</w:t>
            </w:r>
            <w:proofErr w:type="spellEnd"/>
            <w:r w:rsidR="00460653" w:rsidRPr="00464E27">
              <w:rPr>
                <w:lang w:val="en-US"/>
              </w:rPr>
              <w:t xml:space="preserve"> </w:t>
            </w:r>
            <w:proofErr w:type="spellStart"/>
            <w:r w:rsidR="00460653" w:rsidRPr="00464E27">
              <w:rPr>
                <w:lang w:val="en-US"/>
              </w:rPr>
              <w:t>lucrului</w:t>
            </w:r>
            <w:proofErr w:type="spellEnd"/>
            <w:r w:rsidR="00460653" w:rsidRPr="00464E27">
              <w:rPr>
                <w:lang w:val="en-US"/>
              </w:rPr>
              <w:t xml:space="preserve"> </w:t>
            </w:r>
            <w:proofErr w:type="spellStart"/>
            <w:r w:rsidR="00460653" w:rsidRPr="00464E27">
              <w:rPr>
                <w:lang w:val="en-US"/>
              </w:rPr>
              <w:t>ritmic</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r w:rsidR="005D4B79" w:rsidRPr="00464E27">
              <w:rPr>
                <w:lang w:val="en-US"/>
              </w:rPr>
              <w:t>-</w:t>
            </w:r>
            <w:r w:rsidR="00460653" w:rsidRPr="00464E27">
              <w:rPr>
                <w:lang w:val="en-US"/>
              </w:rPr>
              <w:t>ordonatorul</w:t>
            </w:r>
            <w:proofErr w:type="spellEnd"/>
            <w:r w:rsidR="00460653" w:rsidRPr="00464E27">
              <w:rPr>
                <w:lang w:val="en-US"/>
              </w:rPr>
              <w:t xml:space="preserve"> de </w:t>
            </w:r>
            <w:proofErr w:type="spellStart"/>
            <w:r w:rsidR="00460653" w:rsidRPr="00464E27">
              <w:rPr>
                <w:lang w:val="en-US"/>
              </w:rPr>
              <w:t>credite</w:t>
            </w:r>
            <w:proofErr w:type="spellEnd"/>
            <w:r w:rsidR="00460653" w:rsidRPr="00464E27">
              <w:rPr>
                <w:lang w:val="en-US"/>
              </w:rPr>
              <w:t>.</w:t>
            </w:r>
          </w:p>
          <w:p w14:paraId="5535B29E" w14:textId="77777777" w:rsidR="00460653" w:rsidRPr="00464E27" w:rsidRDefault="00A156C0" w:rsidP="00196AB4">
            <w:pPr>
              <w:pStyle w:val="NormalWeb"/>
              <w:tabs>
                <w:tab w:val="left" w:pos="567"/>
              </w:tabs>
              <w:spacing w:line="276" w:lineRule="auto"/>
              <w:ind w:firstLine="0"/>
              <w:rPr>
                <w:lang w:val="en-US"/>
              </w:rPr>
            </w:pPr>
            <w:r w:rsidRPr="00464E27">
              <w:rPr>
                <w:lang w:val="en-US"/>
              </w:rPr>
              <w:lastRenderedPageBreak/>
              <w:t xml:space="preserve">2.2. </w:t>
            </w:r>
            <w:proofErr w:type="spellStart"/>
            <w:r w:rsidR="00460653" w:rsidRPr="00464E27">
              <w:rPr>
                <w:lang w:val="en-US"/>
              </w:rPr>
              <w:t>Graficul</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se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efectua</w:t>
            </w:r>
            <w:proofErr w:type="spellEnd"/>
            <w:r w:rsidR="00460653" w:rsidRPr="00464E27">
              <w:rPr>
                <w:lang w:val="en-US"/>
              </w:rPr>
              <w:t xml:space="preserve"> conform </w:t>
            </w:r>
            <w:proofErr w:type="spellStart"/>
            <w:r w:rsidR="00460653" w:rsidRPr="00464E27">
              <w:rPr>
                <w:lang w:val="en-US"/>
              </w:rPr>
              <w:t>specificaţiei</w:t>
            </w:r>
            <w:proofErr w:type="spellEnd"/>
            <w:r w:rsidR="00460653" w:rsidRPr="00464E27">
              <w:rPr>
                <w:lang w:val="en-US"/>
              </w:rPr>
              <w:t xml:space="preserve"> din </w:t>
            </w:r>
            <w:proofErr w:type="spellStart"/>
            <w:r w:rsidR="00460653" w:rsidRPr="00464E27">
              <w:rPr>
                <w:lang w:val="en-US"/>
              </w:rPr>
              <w:t>anexa</w:t>
            </w:r>
            <w:proofErr w:type="spellEnd"/>
            <w:r w:rsidR="00460653" w:rsidRPr="00464E27">
              <w:rPr>
                <w:lang w:val="en-US"/>
              </w:rPr>
              <w:t xml:space="preserve"> </w:t>
            </w:r>
            <w:r w:rsidR="009157BF" w:rsidRPr="00464E27">
              <w:rPr>
                <w:lang w:val="en-US"/>
              </w:rPr>
              <w:t xml:space="preserve">la </w:t>
            </w:r>
            <w:proofErr w:type="spellStart"/>
            <w:r w:rsidR="00460653" w:rsidRPr="00464E27">
              <w:rPr>
                <w:lang w:val="en-US"/>
              </w:rPr>
              <w:t>prezentul</w:t>
            </w:r>
            <w:proofErr w:type="spellEnd"/>
            <w:r w:rsidR="00460653" w:rsidRPr="00464E27">
              <w:rPr>
                <w:lang w:val="en-US"/>
              </w:rPr>
              <w:t xml:space="preserve"> contract. </w:t>
            </w:r>
          </w:p>
          <w:p w14:paraId="08123F8D"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2.3.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fi </w:t>
            </w:r>
            <w:proofErr w:type="spellStart"/>
            <w:r w:rsidR="00460653" w:rsidRPr="00464E27">
              <w:rPr>
                <w:lang w:val="en-US"/>
              </w:rPr>
              <w:t>prelungită</w:t>
            </w:r>
            <w:proofErr w:type="spellEnd"/>
            <w:r w:rsidR="00460653" w:rsidRPr="00464E27">
              <w:rPr>
                <w:lang w:val="en-US"/>
              </w:rPr>
              <w:t xml:space="preserve"> </w:t>
            </w:r>
            <w:proofErr w:type="spellStart"/>
            <w:r w:rsidR="00EB65F6" w:rsidRPr="00464E27">
              <w:rPr>
                <w:lang w:val="en-US"/>
              </w:rPr>
              <w:t>sau</w:t>
            </w:r>
            <w:proofErr w:type="spellEnd"/>
            <w:r w:rsidR="00EB65F6" w:rsidRPr="00464E27">
              <w:rPr>
                <w:lang w:val="en-US"/>
              </w:rPr>
              <w:t xml:space="preserve"> </w:t>
            </w:r>
            <w:proofErr w:type="spellStart"/>
            <w:r w:rsidR="00EB65F6" w:rsidRPr="00464E27">
              <w:rPr>
                <w:lang w:val="en-US"/>
              </w:rPr>
              <w:t>suspendată</w:t>
            </w:r>
            <w:proofErr w:type="spellEnd"/>
            <w:r w:rsidR="00EB65F6"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constrângerea</w:t>
            </w:r>
            <w:proofErr w:type="spellEnd"/>
            <w:r w:rsidR="00460653" w:rsidRPr="00464E27">
              <w:rPr>
                <w:lang w:val="en-US"/>
              </w:rPr>
              <w:t xml:space="preserve"> </w:t>
            </w:r>
            <w:proofErr w:type="spellStart"/>
            <w:r w:rsidR="00460653" w:rsidRPr="00464E27">
              <w:rPr>
                <w:lang w:val="en-US"/>
              </w:rPr>
              <w:t>activităţii</w:t>
            </w:r>
            <w:proofErr w:type="spellEnd"/>
            <w:r w:rsidR="00460653" w:rsidRPr="00464E27">
              <w:rPr>
                <w:lang w:val="en-US"/>
              </w:rPr>
              <w:t xml:space="preserve"> se </w:t>
            </w:r>
            <w:proofErr w:type="spellStart"/>
            <w:r w:rsidR="00460653" w:rsidRPr="00464E27">
              <w:rPr>
                <w:lang w:val="en-US"/>
              </w:rPr>
              <w:t>datorează</w:t>
            </w:r>
            <w:proofErr w:type="spellEnd"/>
            <w:r w:rsidR="00460653" w:rsidRPr="00464E27">
              <w:rPr>
                <w:lang w:val="en-US"/>
              </w:rPr>
              <w:t xml:space="preserve"> </w:t>
            </w:r>
            <w:proofErr w:type="spellStart"/>
            <w:r w:rsidR="00460653" w:rsidRPr="00464E27">
              <w:rPr>
                <w:lang w:val="en-US"/>
              </w:rPr>
              <w:t>următoarelor</w:t>
            </w:r>
            <w:proofErr w:type="spellEnd"/>
            <w:r w:rsidR="00460653" w:rsidRPr="00464E27">
              <w:rPr>
                <w:lang w:val="en-US"/>
              </w:rPr>
              <w:t xml:space="preserve"> </w:t>
            </w:r>
            <w:proofErr w:type="spellStart"/>
            <w:r w:rsidR="00460653" w:rsidRPr="00464E27">
              <w:rPr>
                <w:lang w:val="en-US"/>
              </w:rPr>
              <w:t>cauze</w:t>
            </w:r>
            <w:proofErr w:type="spellEnd"/>
            <w:r w:rsidR="00460653" w:rsidRPr="00464E27">
              <w:rPr>
                <w:lang w:val="en-US"/>
              </w:rPr>
              <w:t>:</w:t>
            </w:r>
          </w:p>
          <w:p w14:paraId="3F1CCA22"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4E833FE2"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1C36B086"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791EBBF9"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2B1E419C"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2.4. </w:t>
            </w:r>
            <w:r w:rsidR="00460653" w:rsidRPr="00464E27">
              <w:rPr>
                <w:lang w:val="en-US"/>
              </w:rPr>
              <w:t xml:space="preserve">Conform </w:t>
            </w:r>
            <w:proofErr w:type="spellStart"/>
            <w:r w:rsidR="00460653" w:rsidRPr="00464E27">
              <w:rPr>
                <w:lang w:val="en-US"/>
              </w:rPr>
              <w:t>dispoziţiei</w:t>
            </w:r>
            <w:proofErr w:type="spellEnd"/>
            <w:r w:rsidR="00460653" w:rsidRPr="00464E27">
              <w:rPr>
                <w:lang w:val="en-US"/>
              </w:rPr>
              <w:t xml:space="preserve"> </w:t>
            </w:r>
            <w:proofErr w:type="spellStart"/>
            <w:r w:rsidR="00460653" w:rsidRPr="00464E27">
              <w:rPr>
                <w:lang w:val="en-US"/>
              </w:rPr>
              <w:t>scrise</w:t>
            </w:r>
            <w:proofErr w:type="spellEnd"/>
            <w:r w:rsidR="00460653" w:rsidRPr="00464E27">
              <w:rPr>
                <w:lang w:val="en-US"/>
              </w:rPr>
              <w:t xml:space="preserve"> a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sista</w:t>
            </w:r>
            <w:proofErr w:type="spellEnd"/>
            <w:r w:rsidR="00460653" w:rsidRPr="00464E27">
              <w:rPr>
                <w:lang w:val="en-US"/>
              </w:rPr>
              <w:t xml:space="preserv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ale </w:t>
            </w:r>
            <w:proofErr w:type="spellStart"/>
            <w:r w:rsidR="00460653" w:rsidRPr="00464E27">
              <w:rPr>
                <w:lang w:val="en-US"/>
              </w:rPr>
              <w:t>acestora</w:t>
            </w:r>
            <w:proofErr w:type="spellEnd"/>
            <w:r w:rsidR="00460653" w:rsidRPr="00464E27">
              <w:rPr>
                <w:lang w:val="en-US"/>
              </w:rPr>
              <w:t xml:space="preserve"> pe o </w:t>
            </w:r>
            <w:proofErr w:type="spellStart"/>
            <w:r w:rsidR="00460653" w:rsidRPr="00464E27">
              <w:rPr>
                <w:lang w:val="en-US"/>
              </w:rPr>
              <w:t>durată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necesar</w:t>
            </w:r>
            <w:proofErr w:type="spellEnd"/>
            <w:r w:rsidR="00460653" w:rsidRPr="00464E27">
              <w:rPr>
                <w:lang w:val="en-US"/>
              </w:rPr>
              <w:t xml:space="preserve">. Pe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suspendării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proteja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conserva</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mod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aşa</w:t>
            </w:r>
            <w:proofErr w:type="spellEnd"/>
            <w:r w:rsidR="00460653" w:rsidRPr="00464E27">
              <w:rPr>
                <w:lang w:val="en-US"/>
              </w:rPr>
              <w:t xml:space="preserve"> cum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dispune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generate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urma</w:t>
            </w:r>
            <w:proofErr w:type="spellEnd"/>
            <w:r w:rsidR="00460653" w:rsidRPr="00464E27">
              <w:rPr>
                <w:lang w:val="en-US"/>
              </w:rPr>
              <w:t xml:space="preserve"> </w:t>
            </w:r>
            <w:proofErr w:type="spellStart"/>
            <w:r w:rsidR="00460653" w:rsidRPr="00464E27">
              <w:rPr>
                <w:lang w:val="en-US"/>
              </w:rPr>
              <w:t>sistării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sistării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din </w:t>
            </w:r>
            <w:proofErr w:type="spellStart"/>
            <w:r w:rsidR="00460653" w:rsidRPr="00464E27">
              <w:rPr>
                <w:lang w:val="en-US"/>
              </w:rPr>
              <w:t>ele</w:t>
            </w:r>
            <w:proofErr w:type="spellEnd"/>
            <w:r w:rsidR="00460653" w:rsidRPr="00464E27">
              <w:rPr>
                <w:lang w:val="en-US"/>
              </w:rPr>
              <w:t xml:space="preserve">, din </w:t>
            </w:r>
            <w:proofErr w:type="spellStart"/>
            <w:r w:rsidR="00460653" w:rsidRPr="00464E27">
              <w:rPr>
                <w:lang w:val="en-US"/>
              </w:rPr>
              <w:t>iniţiativa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suportă</w:t>
            </w:r>
            <w:proofErr w:type="spellEnd"/>
            <w:r w:rsidR="00460653" w:rsidRPr="00464E27">
              <w:rPr>
                <w:lang w:val="en-US"/>
              </w:rPr>
              <w:t xml:space="preserve"> pe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suspendării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privind</w:t>
            </w:r>
            <w:proofErr w:type="spellEnd"/>
            <w:r w:rsidR="00460653" w:rsidRPr="00464E27">
              <w:rPr>
                <w:lang w:val="en-US"/>
              </w:rPr>
              <w:t xml:space="preserve"> </w:t>
            </w:r>
            <w:proofErr w:type="spellStart"/>
            <w:r w:rsidR="00460653" w:rsidRPr="00464E27">
              <w:rPr>
                <w:lang w:val="en-US"/>
              </w:rPr>
              <w:t>protejarea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conservarea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cu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diligenţă</w:t>
            </w:r>
            <w:proofErr w:type="spellEnd"/>
            <w:r w:rsidR="00460653" w:rsidRPr="00464E27">
              <w:rPr>
                <w:lang w:val="en-US"/>
              </w:rPr>
              <w:t>.</w:t>
            </w:r>
          </w:p>
          <w:p w14:paraId="42C7C4C7"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2.5. </w:t>
            </w:r>
            <w:r w:rsidR="00460653" w:rsidRPr="00464E27">
              <w:rPr>
                <w:lang w:val="en-US"/>
              </w:rPr>
              <w:t xml:space="preserve">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183D79" w:rsidRPr="00464E27">
              <w:rPr>
                <w:lang w:val="en-US"/>
              </w:rPr>
              <w:t>va</w:t>
            </w:r>
            <w:proofErr w:type="spellEnd"/>
            <w:r w:rsidR="00183D79" w:rsidRPr="00464E27">
              <w:rPr>
                <w:lang w:val="en-US"/>
              </w:rPr>
              <w:t xml:space="preserve"> </w:t>
            </w:r>
            <w:proofErr w:type="spellStart"/>
            <w:r w:rsidR="00183D79" w:rsidRPr="00464E27">
              <w:rPr>
                <w:lang w:val="en-US"/>
              </w:rPr>
              <w:t>notifica</w:t>
            </w:r>
            <w:proofErr w:type="spellEnd"/>
            <w:r w:rsidR="00183D79" w:rsidRPr="00464E27">
              <w:rPr>
                <w:lang w:val="en-US"/>
              </w:rPr>
              <w:t xml:space="preserve"> </w:t>
            </w:r>
            <w:proofErr w:type="spellStart"/>
            <w:r w:rsidR="00183D79" w:rsidRPr="00464E27">
              <w:rPr>
                <w:lang w:val="en-US"/>
              </w:rPr>
              <w:t>Beneficiarul</w:t>
            </w:r>
            <w:proofErr w:type="spellEnd"/>
            <w:r w:rsidR="00183D79" w:rsidRPr="00464E27">
              <w:rPr>
                <w:lang w:val="en-US"/>
              </w:rPr>
              <w:t xml:space="preserve"> </w:t>
            </w:r>
            <w:proofErr w:type="spellStart"/>
            <w:r w:rsidR="00183D79" w:rsidRPr="00464E27">
              <w:rPr>
                <w:lang w:val="en-US"/>
              </w:rPr>
              <w:t>că</w:t>
            </w:r>
            <w:proofErr w:type="spellEnd"/>
            <w:r w:rsidR="00183D79" w:rsidRPr="00464E27">
              <w:rPr>
                <w:lang w:val="en-US"/>
              </w:rPr>
              <w:t xml:space="preserve"> su</w:t>
            </w:r>
            <w:r w:rsidR="00460653" w:rsidRPr="00464E27">
              <w:rPr>
                <w:lang w:val="en-US"/>
              </w:rPr>
              <w:t xml:space="preserve">nt </w:t>
            </w:r>
            <w:proofErr w:type="spellStart"/>
            <w:r w:rsidR="00460653" w:rsidRPr="00464E27">
              <w:rPr>
                <w:lang w:val="en-US"/>
              </w:rPr>
              <w:t>îndeplinite</w:t>
            </w:r>
            <w:proofErr w:type="spellEnd"/>
            <w:r w:rsidR="00460653" w:rsidRPr="00464E27">
              <w:rPr>
                <w:lang w:val="en-US"/>
              </w:rPr>
              <w:t xml:space="preserve"> </w:t>
            </w:r>
            <w:proofErr w:type="spellStart"/>
            <w:r w:rsidR="00460653" w:rsidRPr="00464E27">
              <w:rPr>
                <w:lang w:val="en-US"/>
              </w:rPr>
              <w:t>condiţiile</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w:t>
            </w:r>
            <w:proofErr w:type="spellStart"/>
            <w:r w:rsidR="00460653" w:rsidRPr="00464E27">
              <w:rPr>
                <w:lang w:val="en-US"/>
              </w:rPr>
              <w:t>solicitând</w:t>
            </w:r>
            <w:proofErr w:type="spellEnd"/>
            <w:r w:rsidR="00460653" w:rsidRPr="00464E27">
              <w:rPr>
                <w:lang w:val="en-US"/>
              </w:rPr>
              <w:t xml:space="preserve"> </w:t>
            </w:r>
            <w:proofErr w:type="spellStart"/>
            <w:r w:rsidR="00460653" w:rsidRPr="00464E27">
              <w:rPr>
                <w:lang w:val="en-US"/>
              </w:rPr>
              <w:t>convocarea</w:t>
            </w:r>
            <w:proofErr w:type="spellEnd"/>
            <w:r w:rsidR="00460653" w:rsidRPr="00464E27">
              <w:rPr>
                <w:lang w:val="en-US"/>
              </w:rPr>
              <w:t xml:space="preserve"> </w:t>
            </w:r>
            <w:proofErr w:type="spellStart"/>
            <w:r w:rsidR="00460653" w:rsidRPr="00464E27">
              <w:rPr>
                <w:lang w:val="en-US"/>
              </w:rPr>
              <w:t>comisiei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baza</w:t>
            </w:r>
            <w:proofErr w:type="spellEnd"/>
            <w:r w:rsidR="00460653" w:rsidRPr="00464E27">
              <w:rPr>
                <w:lang w:val="en-US"/>
              </w:rPr>
              <w:t xml:space="preserve"> </w:t>
            </w:r>
            <w:proofErr w:type="spellStart"/>
            <w:r w:rsidR="00460653" w:rsidRPr="00464E27">
              <w:rPr>
                <w:lang w:val="en-US"/>
              </w:rPr>
              <w:t>acestei</w:t>
            </w:r>
            <w:proofErr w:type="spellEnd"/>
            <w:r w:rsidR="00460653" w:rsidRPr="00464E27">
              <w:rPr>
                <w:lang w:val="en-US"/>
              </w:rPr>
              <w:t xml:space="preserve"> </w:t>
            </w:r>
            <w:proofErr w:type="spellStart"/>
            <w:r w:rsidR="00460653" w:rsidRPr="00464E27">
              <w:rPr>
                <w:lang w:val="en-US"/>
              </w:rPr>
              <w:t>notificări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convoca</w:t>
            </w:r>
            <w:proofErr w:type="spellEnd"/>
            <w:r w:rsidR="00460653" w:rsidRPr="00464E27">
              <w:rPr>
                <w:lang w:val="en-US"/>
              </w:rPr>
              <w:t xml:space="preserve"> </w:t>
            </w:r>
            <w:proofErr w:type="spellStart"/>
            <w:r w:rsidR="00460653" w:rsidRPr="00464E27">
              <w:rPr>
                <w:lang w:val="en-US"/>
              </w:rPr>
              <w:t>comisia</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w:t>
            </w:r>
          </w:p>
          <w:p w14:paraId="04D4EE99"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77D2110F"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50E57677" w14:textId="77777777" w:rsidR="007A2F41" w:rsidRPr="00FF430B" w:rsidRDefault="007A2F41" w:rsidP="00196AB4">
            <w:pPr>
              <w:pStyle w:val="ListParagraph"/>
              <w:numPr>
                <w:ilvl w:val="0"/>
                <w:numId w:val="0"/>
              </w:numPr>
            </w:pPr>
          </w:p>
          <w:p w14:paraId="0DFEA38D"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CD51669"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15C9B135" w14:textId="77777777" w:rsidR="00995AF6" w:rsidRDefault="00E503F9" w:rsidP="00196AB4">
            <w:pPr>
              <w:pStyle w:val="NormalWeb"/>
              <w:tabs>
                <w:tab w:val="left" w:pos="321"/>
              </w:tabs>
              <w:spacing w:line="276" w:lineRule="auto"/>
              <w:ind w:firstLine="0"/>
              <w:rPr>
                <w:lang w:val="en-US"/>
              </w:rPr>
            </w:pPr>
            <w:r w:rsidRPr="00464E27">
              <w:rPr>
                <w:lang w:val="en-US"/>
              </w:rPr>
              <w:t>3.2</w:t>
            </w:r>
            <w:r w:rsidR="00A156C0" w:rsidRPr="00464E27">
              <w:rPr>
                <w:lang w:val="en-US"/>
              </w:rPr>
              <w:t>.</w:t>
            </w:r>
            <w:r w:rsidR="00460653" w:rsidRPr="00464E27">
              <w:rPr>
                <w:lang w:val="en-US"/>
              </w:rPr>
              <w:t xml:space="preserve">Achitările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efectuate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transfer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baza</w:t>
            </w:r>
            <w:proofErr w:type="spellEnd"/>
            <w:r w:rsidR="00460653" w:rsidRPr="00464E27">
              <w:rPr>
                <w:lang w:val="en-US"/>
              </w:rPr>
              <w:t xml:space="preserve"> </w:t>
            </w:r>
            <w:proofErr w:type="spellStart"/>
            <w:r w:rsidR="00460653" w:rsidRPr="00464E27">
              <w:rPr>
                <w:lang w:val="en-US"/>
              </w:rPr>
              <w:t>facturilor</w:t>
            </w:r>
            <w:proofErr w:type="spellEnd"/>
            <w:r w:rsidR="00460653" w:rsidRPr="00464E27">
              <w:rPr>
                <w:lang w:val="en-US"/>
              </w:rPr>
              <w:t xml:space="preserve"> </w:t>
            </w:r>
            <w:proofErr w:type="spellStart"/>
            <w:r w:rsidR="00460653" w:rsidRPr="00464E27">
              <w:rPr>
                <w:lang w:val="en-US"/>
              </w:rPr>
              <w:t>fiscale</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proceselor</w:t>
            </w:r>
            <w:proofErr w:type="spellEnd"/>
            <w:r w:rsidR="00460653" w:rsidRPr="00464E27">
              <w:rPr>
                <w:lang w:val="en-US"/>
              </w:rPr>
              <w:t xml:space="preserve"> </w:t>
            </w:r>
            <w:r w:rsidR="00A156C0" w:rsidRPr="00464E27">
              <w:rPr>
                <w:lang w:val="en-US"/>
              </w:rPr>
              <w:t>–</w:t>
            </w:r>
            <w:r w:rsidR="00460653" w:rsidRPr="00464E27">
              <w:rPr>
                <w:lang w:val="en-US"/>
              </w:rPr>
              <w:t xml:space="preserve"> verbale de </w:t>
            </w:r>
            <w:proofErr w:type="spellStart"/>
            <w:r w:rsidR="00460653" w:rsidRPr="00464E27">
              <w:rPr>
                <w:lang w:val="en-US"/>
              </w:rPr>
              <w:t>recepţie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semnate</w:t>
            </w:r>
            <w:proofErr w:type="spellEnd"/>
            <w:r w:rsidR="00460653" w:rsidRPr="00464E27">
              <w:rPr>
                <w:lang w:val="en-US"/>
              </w:rPr>
              <w:t xml:space="preserve"> </w:t>
            </w:r>
            <w:proofErr w:type="spellStart"/>
            <w:r w:rsidR="00460653" w:rsidRPr="00464E27">
              <w:rPr>
                <w:lang w:val="en-US"/>
              </w:rPr>
              <w:t>şi</w:t>
            </w:r>
            <w:proofErr w:type="spellEnd"/>
            <w:r w:rsidR="00995AF6" w:rsidRPr="00464E27">
              <w:rPr>
                <w:lang w:val="en-US"/>
              </w:rPr>
              <w:t xml:space="preserve"> </w:t>
            </w:r>
            <w:proofErr w:type="spellStart"/>
            <w:r w:rsidR="00995AF6" w:rsidRPr="00464E27">
              <w:rPr>
                <w:lang w:val="en-US"/>
              </w:rPr>
              <w:t>acceptate</w:t>
            </w:r>
            <w:proofErr w:type="spellEnd"/>
            <w:r w:rsidR="00995AF6" w:rsidRPr="00464E27">
              <w:rPr>
                <w:lang w:val="en-US"/>
              </w:rPr>
              <w:t xml:space="preserve"> de </w:t>
            </w:r>
            <w:proofErr w:type="spellStart"/>
            <w:r w:rsidR="00995AF6" w:rsidRPr="00464E27">
              <w:rPr>
                <w:lang w:val="en-US"/>
              </w:rPr>
              <w:t>către</w:t>
            </w:r>
            <w:proofErr w:type="spellEnd"/>
            <w:r w:rsidR="00995AF6" w:rsidRPr="00464E27">
              <w:rPr>
                <w:lang w:val="en-US"/>
              </w:rPr>
              <w:t xml:space="preserve"> </w:t>
            </w:r>
            <w:proofErr w:type="spellStart"/>
            <w:r w:rsidR="00995AF6" w:rsidRPr="00464E27">
              <w:rPr>
                <w:lang w:val="en-US"/>
              </w:rPr>
              <w:t>Beneficiar</w:t>
            </w:r>
            <w:proofErr w:type="spellEnd"/>
            <w:r w:rsidR="00995AF6" w:rsidRPr="00464E27">
              <w:rPr>
                <w:lang w:val="en-US"/>
              </w:rPr>
              <w:t>.</w:t>
            </w:r>
          </w:p>
          <w:p w14:paraId="75A009DB" w14:textId="77777777" w:rsidR="00E20C7B" w:rsidRPr="00E20C7B" w:rsidRDefault="00E20C7B" w:rsidP="00196AB4">
            <w:pPr>
              <w:pStyle w:val="NormalWeb"/>
              <w:tabs>
                <w:tab w:val="left" w:pos="321"/>
              </w:tabs>
              <w:spacing w:line="276" w:lineRule="auto"/>
              <w:ind w:firstLine="0"/>
              <w:rPr>
                <w:b/>
                <w:bCs/>
                <w:lang w:val="en-US"/>
              </w:rPr>
            </w:pPr>
            <w:r w:rsidRPr="008C7212">
              <w:rPr>
                <w:b/>
                <w:bCs/>
                <w:lang w:val="en-US"/>
              </w:rPr>
              <w:t xml:space="preserve">Este </w:t>
            </w:r>
            <w:proofErr w:type="spellStart"/>
            <w:r w:rsidRPr="008C7212">
              <w:rPr>
                <w:b/>
                <w:bCs/>
                <w:lang w:val="en-US"/>
              </w:rPr>
              <w:t>interzisă</w:t>
            </w:r>
            <w:proofErr w:type="spellEnd"/>
            <w:r w:rsidRPr="008C7212">
              <w:rPr>
                <w:b/>
                <w:bCs/>
                <w:lang w:val="en-US"/>
              </w:rPr>
              <w:t xml:space="preserve"> </w:t>
            </w:r>
            <w:proofErr w:type="spellStart"/>
            <w:r w:rsidRPr="008C7212">
              <w:rPr>
                <w:b/>
                <w:bCs/>
                <w:lang w:val="en-US"/>
              </w:rPr>
              <w:t>efectuarea</w:t>
            </w:r>
            <w:proofErr w:type="spellEnd"/>
            <w:r w:rsidRPr="008C7212">
              <w:rPr>
                <w:b/>
                <w:bCs/>
                <w:lang w:val="en-US"/>
              </w:rPr>
              <w:t xml:space="preserve"> </w:t>
            </w:r>
            <w:proofErr w:type="spellStart"/>
            <w:r w:rsidRPr="008C7212">
              <w:rPr>
                <w:b/>
                <w:bCs/>
                <w:lang w:val="en-US"/>
              </w:rPr>
              <w:t>plăților</w:t>
            </w:r>
            <w:proofErr w:type="spellEnd"/>
            <w:r w:rsidRPr="008C7212">
              <w:rPr>
                <w:b/>
                <w:bCs/>
                <w:lang w:val="en-US"/>
              </w:rPr>
              <w:t xml:space="preserve"> anticipate (</w:t>
            </w:r>
            <w:proofErr w:type="spellStart"/>
            <w:r w:rsidRPr="008C7212">
              <w:rPr>
                <w:b/>
                <w:bCs/>
                <w:lang w:val="en-US"/>
              </w:rPr>
              <w:t>avans</w:t>
            </w:r>
            <w:proofErr w:type="spellEnd"/>
            <w:r w:rsidRPr="008C7212">
              <w:rPr>
                <w:b/>
                <w:bCs/>
                <w:lang w:val="en-US"/>
              </w:rPr>
              <w:t xml:space="preserve">) de </w:t>
            </w:r>
            <w:proofErr w:type="spellStart"/>
            <w:r w:rsidRPr="008C7212">
              <w:rPr>
                <w:b/>
                <w:bCs/>
                <w:lang w:val="en-US"/>
              </w:rPr>
              <w:t>către</w:t>
            </w:r>
            <w:proofErr w:type="spellEnd"/>
            <w:r w:rsidRPr="008C7212">
              <w:rPr>
                <w:b/>
                <w:bCs/>
                <w:lang w:val="en-US"/>
              </w:rPr>
              <w:t xml:space="preserve"> </w:t>
            </w:r>
            <w:proofErr w:type="spellStart"/>
            <w:r w:rsidRPr="008C7212">
              <w:rPr>
                <w:b/>
                <w:bCs/>
                <w:lang w:val="en-US"/>
              </w:rPr>
              <w:t>autoritatea</w:t>
            </w:r>
            <w:proofErr w:type="spellEnd"/>
            <w:r w:rsidRPr="008C7212">
              <w:rPr>
                <w:b/>
                <w:bCs/>
                <w:lang w:val="en-US"/>
              </w:rPr>
              <w:t xml:space="preserve"> </w:t>
            </w:r>
            <w:proofErr w:type="spellStart"/>
            <w:r w:rsidRPr="008C7212">
              <w:rPr>
                <w:b/>
                <w:bCs/>
                <w:lang w:val="en-US"/>
              </w:rPr>
              <w:t>contractantă</w:t>
            </w:r>
            <w:proofErr w:type="spellEnd"/>
            <w:r w:rsidRPr="008C7212">
              <w:rPr>
                <w:b/>
                <w:bCs/>
                <w:lang w:val="en-US"/>
              </w:rPr>
              <w:t>.</w:t>
            </w:r>
          </w:p>
          <w:p w14:paraId="17A6FAF7" w14:textId="77777777" w:rsidR="00A946E0" w:rsidRPr="00464E27" w:rsidRDefault="00A156C0" w:rsidP="00196AB4">
            <w:pPr>
              <w:pStyle w:val="NormalWeb"/>
              <w:tabs>
                <w:tab w:val="left" w:pos="37"/>
              </w:tabs>
              <w:spacing w:line="276" w:lineRule="auto"/>
              <w:ind w:firstLine="0"/>
              <w:rPr>
                <w:lang w:val="en-US"/>
              </w:rPr>
            </w:pPr>
            <w:r w:rsidRPr="00464E27">
              <w:rPr>
                <w:lang w:val="en-US"/>
              </w:rPr>
              <w:t xml:space="preserve">3.3.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verifica</w:t>
            </w:r>
            <w:proofErr w:type="spellEnd"/>
            <w:r w:rsidR="00460653" w:rsidRPr="00464E27">
              <w:rPr>
                <w:lang w:val="en-US"/>
              </w:rPr>
              <w:t xml:space="preserve"> </w:t>
            </w:r>
            <w:proofErr w:type="spellStart"/>
            <w:r w:rsidR="00460653" w:rsidRPr="00464E27">
              <w:rPr>
                <w:lang w:val="en-US"/>
              </w:rPr>
              <w:t>procesele</w:t>
            </w:r>
            <w:proofErr w:type="spellEnd"/>
            <w:r w:rsidR="009E719D" w:rsidRPr="00464E27">
              <w:rPr>
                <w:lang w:val="en-US"/>
              </w:rPr>
              <w:t>-</w:t>
            </w:r>
            <w:r w:rsidR="00460653" w:rsidRPr="00464E27">
              <w:rPr>
                <w:lang w:val="en-US"/>
              </w:rPr>
              <w:t xml:space="preserve">verbale de </w:t>
            </w:r>
            <w:proofErr w:type="spellStart"/>
            <w:r w:rsidR="00460653" w:rsidRPr="00464E27">
              <w:rPr>
                <w:lang w:val="en-US"/>
              </w:rPr>
              <w:t>recepție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termen de </w:t>
            </w:r>
            <w:r w:rsidR="00E20C7B" w:rsidRPr="00E20C7B">
              <w:rPr>
                <w:b/>
                <w:lang w:val="en-US"/>
              </w:rPr>
              <w:t>5</w:t>
            </w:r>
            <w:r w:rsidR="00460653" w:rsidRPr="00E20C7B">
              <w:rPr>
                <w:b/>
                <w:lang w:val="en-US"/>
              </w:rPr>
              <w:t xml:space="preserve"> </w:t>
            </w:r>
            <w:proofErr w:type="spellStart"/>
            <w:r w:rsidR="00460653" w:rsidRPr="00464E27">
              <w:rPr>
                <w:lang w:val="en-US"/>
              </w:rPr>
              <w:t>zile</w:t>
            </w:r>
            <w:proofErr w:type="spellEnd"/>
            <w:r w:rsidR="00460653" w:rsidRPr="00464E27">
              <w:rPr>
                <w:lang w:val="en-US"/>
              </w:rPr>
              <w:t xml:space="preserve"> </w:t>
            </w:r>
            <w:proofErr w:type="spellStart"/>
            <w:r w:rsidR="00460653" w:rsidRPr="00464E27">
              <w:rPr>
                <w:lang w:val="en-US"/>
              </w:rPr>
              <w:t>calendaristice</w:t>
            </w:r>
            <w:proofErr w:type="spellEnd"/>
            <w:r w:rsidR="00460653" w:rsidRPr="00464E27">
              <w:rPr>
                <w:lang w:val="en-US"/>
              </w:rPr>
              <w:t xml:space="preserve"> de la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 xml:space="preserve"> de la </w:t>
            </w:r>
            <w:proofErr w:type="spellStart"/>
            <w:r w:rsidR="00460653" w:rsidRPr="00464E27">
              <w:rPr>
                <w:lang w:val="en-US"/>
              </w:rPr>
              <w:t>Antreprenor</w:t>
            </w:r>
            <w:proofErr w:type="spellEnd"/>
            <w:r w:rsidR="00460653" w:rsidRPr="00464E27">
              <w:rPr>
                <w:lang w:val="en-US"/>
              </w:rPr>
              <w:t>.</w:t>
            </w:r>
          </w:p>
          <w:p w14:paraId="7BF6987D" w14:textId="77777777" w:rsidR="00A946E0" w:rsidRPr="00464E27" w:rsidRDefault="00316769" w:rsidP="00196AB4">
            <w:pPr>
              <w:pStyle w:val="NormalWeb"/>
              <w:tabs>
                <w:tab w:val="left" w:pos="37"/>
              </w:tabs>
              <w:spacing w:line="276" w:lineRule="auto"/>
              <w:ind w:firstLine="0"/>
              <w:rPr>
                <w:lang w:val="en-US"/>
              </w:rPr>
            </w:pPr>
            <w:r w:rsidRPr="00464E27">
              <w:rPr>
                <w:lang w:val="en-US"/>
              </w:rPr>
              <w:t>3.4</w:t>
            </w:r>
            <w:r w:rsidR="00A156C0" w:rsidRPr="00464E27">
              <w:rPr>
                <w:lang w:val="en-US"/>
              </w:rPr>
              <w:t xml:space="preserve">. </w:t>
            </w:r>
            <w:r w:rsidR="00460653" w:rsidRPr="00464E27">
              <w:rPr>
                <w:lang w:val="en-US"/>
              </w:rPr>
              <w:t xml:space="preserve">Plata </w:t>
            </w:r>
            <w:proofErr w:type="spellStart"/>
            <w:r w:rsidR="00460653" w:rsidRPr="00464E27">
              <w:rPr>
                <w:lang w:val="en-US"/>
              </w:rPr>
              <w:t>facturii</w:t>
            </w:r>
            <w:proofErr w:type="spellEnd"/>
            <w:r w:rsidR="00460653" w:rsidRPr="00464E27">
              <w:rPr>
                <w:lang w:val="en-US"/>
              </w:rPr>
              <w:t xml:space="preserve"> finale se </w:t>
            </w:r>
            <w:proofErr w:type="spellStart"/>
            <w:r w:rsidR="00460653" w:rsidRPr="00464E27">
              <w:rPr>
                <w:lang w:val="en-US"/>
              </w:rPr>
              <w:t>va</w:t>
            </w:r>
            <w:proofErr w:type="spellEnd"/>
            <w:r w:rsidR="00460653" w:rsidRPr="00464E27">
              <w:rPr>
                <w:lang w:val="en-US"/>
              </w:rPr>
              <w:t xml:space="preserve"> face </w:t>
            </w:r>
            <w:proofErr w:type="spellStart"/>
            <w:r w:rsidR="00460653" w:rsidRPr="00464E27">
              <w:rPr>
                <w:lang w:val="en-US"/>
              </w:rPr>
              <w:t>imediat</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acceptarea</w:t>
            </w:r>
            <w:proofErr w:type="spellEnd"/>
            <w:r w:rsidR="00460653" w:rsidRPr="00464E27">
              <w:rPr>
                <w:lang w:val="en-US"/>
              </w:rPr>
              <w:t xml:space="preserve"> </w:t>
            </w:r>
            <w:proofErr w:type="spellStart"/>
            <w:r w:rsidR="00460653" w:rsidRPr="00464E27">
              <w:rPr>
                <w:lang w:val="en-US"/>
              </w:rPr>
              <w:t>situaţiei</w:t>
            </w:r>
            <w:proofErr w:type="spellEnd"/>
            <w:r w:rsidR="00460653" w:rsidRPr="00464E27">
              <w:rPr>
                <w:lang w:val="en-US"/>
              </w:rPr>
              <w:t xml:space="preserve"> de </w:t>
            </w:r>
            <w:proofErr w:type="spellStart"/>
            <w:r w:rsidR="00460653" w:rsidRPr="00464E27">
              <w:rPr>
                <w:lang w:val="en-US"/>
              </w:rPr>
              <w:t>plată</w:t>
            </w:r>
            <w:proofErr w:type="spellEnd"/>
            <w:r w:rsidR="00460653" w:rsidRPr="00464E27">
              <w:rPr>
                <w:lang w:val="en-US"/>
              </w:rPr>
              <w:t xml:space="preserve"> definitive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se </w:t>
            </w:r>
            <w:proofErr w:type="spellStart"/>
            <w:r w:rsidR="00460653" w:rsidRPr="00464E27">
              <w:rPr>
                <w:lang w:val="en-US"/>
              </w:rPr>
              <w:t>prelungeşte</w:t>
            </w:r>
            <w:proofErr w:type="spellEnd"/>
            <w:r w:rsidR="00460653" w:rsidRPr="00464E27">
              <w:rPr>
                <w:lang w:val="en-US"/>
              </w:rPr>
              <w:t xml:space="preserve"> din </w:t>
            </w:r>
            <w:proofErr w:type="spellStart"/>
            <w:r w:rsidR="00460653" w:rsidRPr="00464E27">
              <w:rPr>
                <w:lang w:val="en-US"/>
              </w:rPr>
              <w:t>diferite</w:t>
            </w:r>
            <w:proofErr w:type="spellEnd"/>
            <w:r w:rsidR="00460653" w:rsidRPr="00464E27">
              <w:rPr>
                <w:lang w:val="en-US"/>
              </w:rPr>
              <w:t xml:space="preserve"> motive, </w:t>
            </w:r>
            <w:proofErr w:type="spellStart"/>
            <w:r w:rsidR="00460653" w:rsidRPr="00464E27">
              <w:rPr>
                <w:lang w:val="en-US"/>
              </w:rPr>
              <w:t>dar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special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eventuale</w:t>
            </w:r>
            <w:proofErr w:type="spellEnd"/>
            <w:r w:rsidR="00460653" w:rsidRPr="00464E27">
              <w:rPr>
                <w:lang w:val="en-US"/>
              </w:rPr>
              <w:t xml:space="preserve"> </w:t>
            </w:r>
            <w:proofErr w:type="spellStart"/>
            <w:r w:rsidR="00460653" w:rsidRPr="00464E27">
              <w:rPr>
                <w:lang w:val="en-US"/>
              </w:rPr>
              <w:t>litigii</w:t>
            </w:r>
            <w:proofErr w:type="spellEnd"/>
            <w:r w:rsidR="00460653" w:rsidRPr="00464E27">
              <w:rPr>
                <w:lang w:val="en-US"/>
              </w:rPr>
              <w:t xml:space="preserve">, </w:t>
            </w:r>
            <w:proofErr w:type="spellStart"/>
            <w:r w:rsidR="00460653" w:rsidRPr="00464E27">
              <w:rPr>
                <w:lang w:val="en-US"/>
              </w:rPr>
              <w:t>contravaloarea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care n</w:t>
            </w:r>
            <w:r w:rsidR="00183D79" w:rsidRPr="00464E27">
              <w:rPr>
                <w:lang w:val="en-US"/>
              </w:rPr>
              <w:t>u su</w:t>
            </w:r>
            <w:r w:rsidR="00460653" w:rsidRPr="00464E27">
              <w:rPr>
                <w:lang w:val="en-US"/>
              </w:rPr>
              <w:t xml:space="preserve">nt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litigiu</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plătită</w:t>
            </w:r>
            <w:proofErr w:type="spellEnd"/>
            <w:r w:rsidR="00460653" w:rsidRPr="00464E27">
              <w:rPr>
                <w:lang w:val="en-US"/>
              </w:rPr>
              <w:t xml:space="preserve"> </w:t>
            </w:r>
            <w:proofErr w:type="spellStart"/>
            <w:r w:rsidR="00460653" w:rsidRPr="00464E27">
              <w:rPr>
                <w:lang w:val="en-US"/>
              </w:rPr>
              <w:t>imediat</w:t>
            </w:r>
            <w:proofErr w:type="spellEnd"/>
            <w:r w:rsidR="00460653" w:rsidRPr="00464E27">
              <w:rPr>
                <w:lang w:val="en-US"/>
              </w:rPr>
              <w:t xml:space="preserve">. </w:t>
            </w:r>
          </w:p>
          <w:p w14:paraId="3E44ED8B" w14:textId="77777777" w:rsidR="00E503F9" w:rsidRPr="00464E27" w:rsidRDefault="00316769" w:rsidP="00196AB4">
            <w:pPr>
              <w:pStyle w:val="NormalWeb"/>
              <w:tabs>
                <w:tab w:val="left" w:pos="37"/>
              </w:tabs>
              <w:spacing w:line="276" w:lineRule="auto"/>
              <w:ind w:firstLine="0"/>
              <w:rPr>
                <w:lang w:val="en-US"/>
              </w:rPr>
            </w:pPr>
            <w:r w:rsidRPr="00464E27">
              <w:rPr>
                <w:lang w:val="en-US"/>
              </w:rPr>
              <w:t>3.5</w:t>
            </w:r>
            <w:r w:rsidR="00A156C0" w:rsidRPr="00464E27">
              <w:rPr>
                <w:lang w:val="en-US"/>
              </w:rPr>
              <w:t>.</w:t>
            </w:r>
            <w:r w:rsidR="00460653" w:rsidRPr="00464E27">
              <w:rPr>
                <w:lang w:val="en-US"/>
              </w:rPr>
              <w:t xml:space="preserve">Lucrările nu </w:t>
            </w:r>
            <w:proofErr w:type="spellStart"/>
            <w:r w:rsidR="00183D79" w:rsidRPr="00464E27">
              <w:rPr>
                <w:lang w:val="en-US"/>
              </w:rPr>
              <w:t>vor</w:t>
            </w:r>
            <w:proofErr w:type="spellEnd"/>
            <w:r w:rsidR="00183D79" w:rsidRPr="00464E27">
              <w:rPr>
                <w:lang w:val="en-US"/>
              </w:rPr>
              <w:t xml:space="preserve"> fi considerate </w:t>
            </w:r>
            <w:proofErr w:type="spellStart"/>
            <w:r w:rsidR="00183D79" w:rsidRPr="00464E27">
              <w:rPr>
                <w:lang w:val="en-US"/>
              </w:rPr>
              <w:t>finalizate</w:t>
            </w:r>
            <w:proofErr w:type="spellEnd"/>
            <w:r w:rsidR="00183D79" w:rsidRPr="00464E27">
              <w:rPr>
                <w:lang w:val="en-US"/>
              </w:rPr>
              <w:t xml:space="preserve"> </w:t>
            </w:r>
            <w:proofErr w:type="spellStart"/>
            <w:r w:rsidR="00183D79" w:rsidRPr="00464E27">
              <w:rPr>
                <w:lang w:val="en-US"/>
              </w:rPr>
              <w:t>pâ</w:t>
            </w:r>
            <w:r w:rsidR="00460653" w:rsidRPr="00464E27">
              <w:rPr>
                <w:lang w:val="en-US"/>
              </w:rPr>
              <w:t>nă</w:t>
            </w:r>
            <w:proofErr w:type="spellEnd"/>
            <w:r w:rsidR="00183D79" w:rsidRPr="00464E27">
              <w:rPr>
                <w:lang w:val="en-US"/>
              </w:rPr>
              <w:t xml:space="preserve"> </w:t>
            </w:r>
            <w:proofErr w:type="spellStart"/>
            <w:r w:rsidR="00183D79" w:rsidRPr="00464E27">
              <w:rPr>
                <w:lang w:val="en-US"/>
              </w:rPr>
              <w:t>câ</w:t>
            </w:r>
            <w:r w:rsidR="00460653" w:rsidRPr="00464E27">
              <w:rPr>
                <w:lang w:val="en-US"/>
              </w:rPr>
              <w:t>nd</w:t>
            </w:r>
            <w:proofErr w:type="spellEnd"/>
            <w:r w:rsidR="00460653" w:rsidRPr="00464E27">
              <w:rPr>
                <w:lang w:val="en-US"/>
              </w:rPr>
              <w:t xml:space="preserve"> </w:t>
            </w:r>
            <w:proofErr w:type="spellStart"/>
            <w:r w:rsidR="00460653" w:rsidRPr="00464E27">
              <w:rPr>
                <w:lang w:val="en-US"/>
              </w:rPr>
              <w:t>procesul</w:t>
            </w:r>
            <w:proofErr w:type="spellEnd"/>
            <w:r w:rsidR="00460653" w:rsidRPr="00464E27">
              <w:rPr>
                <w:lang w:val="en-US"/>
              </w:rPr>
              <w:t xml:space="preserve">-verbal de </w:t>
            </w:r>
            <w:proofErr w:type="spellStart"/>
            <w:r w:rsidR="00460653" w:rsidRPr="00464E27">
              <w:rPr>
                <w:lang w:val="en-US"/>
              </w:rPr>
              <w:t>recepţie</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nu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semnat</w:t>
            </w:r>
            <w:proofErr w:type="spellEnd"/>
            <w:r w:rsidR="00460653" w:rsidRPr="00464E27">
              <w:rPr>
                <w:lang w:val="en-US"/>
              </w:rPr>
              <w:t xml:space="preserve"> de </w:t>
            </w:r>
            <w:proofErr w:type="spellStart"/>
            <w:r w:rsidR="00460653" w:rsidRPr="00464E27">
              <w:rPr>
                <w:lang w:val="en-US"/>
              </w:rPr>
              <w:t>comisia</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care </w:t>
            </w:r>
            <w:proofErr w:type="spellStart"/>
            <w:r w:rsidR="00460653" w:rsidRPr="00464E27">
              <w:rPr>
                <w:lang w:val="en-US"/>
              </w:rPr>
              <w:t>confirmă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r w:rsidR="00A946E0" w:rsidRPr="00464E27">
              <w:rPr>
                <w:lang w:val="en-US"/>
              </w:rPr>
              <w:t xml:space="preserve">conform </w:t>
            </w:r>
            <w:proofErr w:type="spellStart"/>
            <w:r w:rsidR="00A946E0" w:rsidRPr="00464E27">
              <w:rPr>
                <w:lang w:val="en-US"/>
              </w:rPr>
              <w:t>contractului</w:t>
            </w:r>
            <w:proofErr w:type="spellEnd"/>
            <w:r w:rsidR="00A946E0" w:rsidRPr="00464E27">
              <w:rPr>
                <w:lang w:val="en-US"/>
              </w:rPr>
              <w:t>.</w:t>
            </w:r>
          </w:p>
          <w:p w14:paraId="7559CA54" w14:textId="77777777" w:rsidR="00267805" w:rsidRPr="00464E27" w:rsidRDefault="00316769" w:rsidP="00A101F6">
            <w:pPr>
              <w:pStyle w:val="NormalWeb"/>
              <w:tabs>
                <w:tab w:val="left" w:pos="37"/>
              </w:tabs>
              <w:spacing w:line="276" w:lineRule="auto"/>
              <w:ind w:firstLine="0"/>
              <w:rPr>
                <w:lang w:val="en-US"/>
              </w:rPr>
            </w:pPr>
            <w:r w:rsidRPr="00464E27">
              <w:rPr>
                <w:lang w:val="en-US"/>
              </w:rPr>
              <w:lastRenderedPageBreak/>
              <w:t>3.6</w:t>
            </w:r>
            <w:r w:rsidR="00A227F2" w:rsidRPr="00464E27">
              <w:rPr>
                <w:lang w:val="en-US"/>
              </w:rPr>
              <w:t xml:space="preserve">.Garanţia de </w:t>
            </w:r>
            <w:proofErr w:type="spellStart"/>
            <w:r w:rsidR="00A227F2" w:rsidRPr="00464E27">
              <w:rPr>
                <w:lang w:val="en-US"/>
              </w:rPr>
              <w:t>bună</w:t>
            </w:r>
            <w:proofErr w:type="spellEnd"/>
            <w:r w:rsidR="00A227F2" w:rsidRPr="00464E27">
              <w:rPr>
                <w:lang w:val="en-US"/>
              </w:rPr>
              <w:t xml:space="preserve"> </w:t>
            </w:r>
            <w:proofErr w:type="spellStart"/>
            <w:r w:rsidR="00A227F2" w:rsidRPr="00464E27">
              <w:rPr>
                <w:lang w:val="en-US"/>
              </w:rPr>
              <w:t>execuţie</w:t>
            </w:r>
            <w:proofErr w:type="spellEnd"/>
            <w:r w:rsidR="00A227F2" w:rsidRPr="00464E27">
              <w:rPr>
                <w:lang w:val="en-US"/>
              </w:rPr>
              <w:t xml:space="preserve"> se </w:t>
            </w:r>
            <w:proofErr w:type="spellStart"/>
            <w:r w:rsidR="00A227F2" w:rsidRPr="00464E27">
              <w:rPr>
                <w:lang w:val="en-US"/>
              </w:rPr>
              <w:t>va</w:t>
            </w:r>
            <w:proofErr w:type="spellEnd"/>
            <w:r w:rsidR="00A227F2" w:rsidRPr="00464E27">
              <w:rPr>
                <w:lang w:val="en-US"/>
              </w:rPr>
              <w:t xml:space="preserve"> </w:t>
            </w:r>
            <w:proofErr w:type="spellStart"/>
            <w:r w:rsidR="00A227F2" w:rsidRPr="00464E27">
              <w:rPr>
                <w:lang w:val="en-US"/>
              </w:rPr>
              <w:t>restitui</w:t>
            </w:r>
            <w:proofErr w:type="spellEnd"/>
            <w:r w:rsidR="00A227F2" w:rsidRPr="00464E27">
              <w:rPr>
                <w:lang w:val="en-US"/>
              </w:rPr>
              <w:t xml:space="preserve"> </w:t>
            </w:r>
            <w:proofErr w:type="spellStart"/>
            <w:r w:rsidR="00A227F2" w:rsidRPr="00464E27">
              <w:rPr>
                <w:lang w:val="en-US"/>
              </w:rPr>
              <w:t>Antreprenorului</w:t>
            </w:r>
            <w:proofErr w:type="spellEnd"/>
            <w:r w:rsidR="00A227F2" w:rsidRPr="00464E27">
              <w:rPr>
                <w:lang w:val="en-US"/>
              </w:rPr>
              <w:t xml:space="preserve"> </w:t>
            </w:r>
            <w:proofErr w:type="spellStart"/>
            <w:r w:rsidR="00A227F2" w:rsidRPr="00464E27">
              <w:rPr>
                <w:lang w:val="en-US"/>
              </w:rPr>
              <w:t>în</w:t>
            </w:r>
            <w:proofErr w:type="spellEnd"/>
            <w:r w:rsidR="00A227F2" w:rsidRPr="00464E27">
              <w:rPr>
                <w:lang w:val="en-US"/>
              </w:rPr>
              <w:t xml:space="preserve"> </w:t>
            </w:r>
            <w:proofErr w:type="spellStart"/>
            <w:r w:rsidR="00A227F2" w:rsidRPr="00464E27">
              <w:rPr>
                <w:lang w:val="en-US"/>
              </w:rPr>
              <w:t>baza</w:t>
            </w:r>
            <w:proofErr w:type="spellEnd"/>
            <w:r w:rsidR="00A227F2" w:rsidRPr="00464E27">
              <w:rPr>
                <w:lang w:val="en-US"/>
              </w:rPr>
              <w:t xml:space="preserve"> </w:t>
            </w:r>
            <w:proofErr w:type="spellStart"/>
            <w:r w:rsidR="00A227F2" w:rsidRPr="00464E27">
              <w:rPr>
                <w:lang w:val="en-US"/>
              </w:rPr>
              <w:t>notificării</w:t>
            </w:r>
            <w:proofErr w:type="spellEnd"/>
            <w:r w:rsidR="00A227F2" w:rsidRPr="00464E27">
              <w:rPr>
                <w:lang w:val="en-US"/>
              </w:rPr>
              <w:t xml:space="preserve"> </w:t>
            </w:r>
            <w:proofErr w:type="spellStart"/>
            <w:r w:rsidR="00A227F2" w:rsidRPr="00464E27">
              <w:rPr>
                <w:lang w:val="en-US"/>
              </w:rPr>
              <w:t>Beneficiarului</w:t>
            </w:r>
            <w:proofErr w:type="spellEnd"/>
            <w:r w:rsidR="00A227F2" w:rsidRPr="00464E27">
              <w:rPr>
                <w:lang w:val="en-US"/>
              </w:rPr>
              <w:t xml:space="preserve"> </w:t>
            </w:r>
            <w:proofErr w:type="spellStart"/>
            <w:r w:rsidR="00A227F2" w:rsidRPr="00464E27">
              <w:rPr>
                <w:lang w:val="en-US"/>
              </w:rPr>
              <w:t>către</w:t>
            </w:r>
            <w:proofErr w:type="spellEnd"/>
            <w:r w:rsidR="00A227F2" w:rsidRPr="00464E27">
              <w:rPr>
                <w:lang w:val="en-US"/>
              </w:rPr>
              <w:t xml:space="preserve"> </w:t>
            </w:r>
            <w:proofErr w:type="spellStart"/>
            <w:r w:rsidR="00A227F2" w:rsidRPr="00464E27">
              <w:rPr>
                <w:lang w:val="en-US"/>
              </w:rPr>
              <w:t>agentul</w:t>
            </w:r>
            <w:proofErr w:type="spellEnd"/>
            <w:r w:rsidR="00A227F2" w:rsidRPr="00464E27">
              <w:rPr>
                <w:lang w:val="en-US"/>
              </w:rPr>
              <w:t xml:space="preserve"> </w:t>
            </w:r>
            <w:proofErr w:type="spellStart"/>
            <w:r w:rsidR="00A227F2" w:rsidRPr="00464E27">
              <w:rPr>
                <w:lang w:val="en-US"/>
              </w:rPr>
              <w:t>bancar</w:t>
            </w:r>
            <w:proofErr w:type="spellEnd"/>
            <w:r w:rsidR="00A227F2" w:rsidRPr="00464E27">
              <w:rPr>
                <w:lang w:val="en-US"/>
              </w:rPr>
              <w:t xml:space="preserve">. </w:t>
            </w:r>
            <w:proofErr w:type="spellStart"/>
            <w:r w:rsidR="00A227F2" w:rsidRPr="00464E27">
              <w:rPr>
                <w:lang w:val="en-US"/>
              </w:rPr>
              <w:t>Notificarea</w:t>
            </w:r>
            <w:proofErr w:type="spellEnd"/>
            <w:r w:rsidR="00A227F2" w:rsidRPr="00464E27">
              <w:rPr>
                <w:lang w:val="en-US"/>
              </w:rPr>
              <w:t xml:space="preserve"> se </w:t>
            </w:r>
            <w:proofErr w:type="spellStart"/>
            <w:r w:rsidR="00A227F2" w:rsidRPr="00464E27">
              <w:rPr>
                <w:lang w:val="en-US"/>
              </w:rPr>
              <w:t>va</w:t>
            </w:r>
            <w:proofErr w:type="spellEnd"/>
            <w:r w:rsidR="00A227F2" w:rsidRPr="00464E27">
              <w:rPr>
                <w:lang w:val="en-US"/>
              </w:rPr>
              <w:t xml:space="preserve"> face </w:t>
            </w:r>
            <w:proofErr w:type="spellStart"/>
            <w:r w:rsidR="00A227F2" w:rsidRPr="00464E27">
              <w:rPr>
                <w:lang w:val="en-US"/>
              </w:rPr>
              <w:t>după</w:t>
            </w:r>
            <w:proofErr w:type="spellEnd"/>
            <w:r w:rsidR="00A227F2" w:rsidRPr="00464E27">
              <w:rPr>
                <w:lang w:val="en-US"/>
              </w:rPr>
              <w:t xml:space="preserve"> </w:t>
            </w:r>
            <w:proofErr w:type="spellStart"/>
            <w:r w:rsidR="00A227F2" w:rsidRPr="00464E27">
              <w:rPr>
                <w:lang w:val="en-US"/>
              </w:rPr>
              <w:t>semnarea</w:t>
            </w:r>
            <w:proofErr w:type="spellEnd"/>
            <w:r w:rsidR="00A227F2" w:rsidRPr="00464E27">
              <w:rPr>
                <w:lang w:val="en-US"/>
              </w:rPr>
              <w:t xml:space="preserve"> </w:t>
            </w:r>
            <w:proofErr w:type="spellStart"/>
            <w:r w:rsidR="00A227F2" w:rsidRPr="00464E27">
              <w:rPr>
                <w:lang w:val="en-US"/>
              </w:rPr>
              <w:t>procesului</w:t>
            </w:r>
            <w:proofErr w:type="spellEnd"/>
            <w:r w:rsidR="00A227F2" w:rsidRPr="00464E27">
              <w:rPr>
                <w:lang w:val="en-US"/>
              </w:rPr>
              <w:t xml:space="preserve">-verbal de </w:t>
            </w:r>
            <w:proofErr w:type="spellStart"/>
            <w:r w:rsidR="00A227F2" w:rsidRPr="00464E27">
              <w:rPr>
                <w:lang w:val="en-US"/>
              </w:rPr>
              <w:t>recepţie</w:t>
            </w:r>
            <w:proofErr w:type="spellEnd"/>
            <w:r w:rsidR="00A227F2" w:rsidRPr="00464E27">
              <w:rPr>
                <w:lang w:val="en-US"/>
              </w:rPr>
              <w:t xml:space="preserve"> la </w:t>
            </w:r>
            <w:proofErr w:type="spellStart"/>
            <w:r w:rsidR="00A227F2" w:rsidRPr="00464E27">
              <w:rPr>
                <w:lang w:val="en-US"/>
              </w:rPr>
              <w:t>terminarea</w:t>
            </w:r>
            <w:proofErr w:type="spellEnd"/>
            <w:r w:rsidR="00A227F2" w:rsidRPr="00464E27">
              <w:rPr>
                <w:lang w:val="en-US"/>
              </w:rPr>
              <w:t xml:space="preserve"> </w:t>
            </w:r>
            <w:proofErr w:type="spellStart"/>
            <w:r w:rsidR="00A227F2" w:rsidRPr="00464E27">
              <w:rPr>
                <w:lang w:val="en-US"/>
              </w:rPr>
              <w:t>lucrărilor</w:t>
            </w:r>
            <w:proofErr w:type="spellEnd"/>
            <w:r w:rsidR="00A227F2" w:rsidRPr="00464E27">
              <w:rPr>
                <w:lang w:val="en-US"/>
              </w:rPr>
              <w:t xml:space="preserve"> </w:t>
            </w:r>
            <w:proofErr w:type="spellStart"/>
            <w:r w:rsidR="00A227F2" w:rsidRPr="00464E27">
              <w:rPr>
                <w:lang w:val="en-US"/>
              </w:rPr>
              <w:t>în</w:t>
            </w:r>
            <w:proofErr w:type="spellEnd"/>
            <w:r w:rsidR="00A227F2" w:rsidRPr="00464E27">
              <w:rPr>
                <w:lang w:val="en-US"/>
              </w:rPr>
              <w:t xml:space="preserve"> </w:t>
            </w:r>
            <w:proofErr w:type="spellStart"/>
            <w:r w:rsidR="00A227F2" w:rsidRPr="00464E27">
              <w:rPr>
                <w:lang w:val="en-US"/>
              </w:rPr>
              <w:t>cel</w:t>
            </w:r>
            <w:proofErr w:type="spellEnd"/>
            <w:r w:rsidR="00A227F2" w:rsidRPr="00464E27">
              <w:rPr>
                <w:lang w:val="en-US"/>
              </w:rPr>
              <w:t xml:space="preserve"> </w:t>
            </w:r>
            <w:proofErr w:type="spellStart"/>
            <w:r w:rsidR="00A227F2" w:rsidRPr="00464E27">
              <w:rPr>
                <w:lang w:val="en-US"/>
              </w:rPr>
              <w:t>mult</w:t>
            </w:r>
            <w:proofErr w:type="spellEnd"/>
            <w:r w:rsidR="00A227F2" w:rsidRPr="00464E27">
              <w:rPr>
                <w:lang w:val="en-US"/>
              </w:rPr>
              <w:t xml:space="preserve"> 15 </w:t>
            </w:r>
            <w:proofErr w:type="spellStart"/>
            <w:r w:rsidR="00A227F2" w:rsidRPr="00464E27">
              <w:rPr>
                <w:lang w:val="en-US"/>
              </w:rPr>
              <w:t>zile</w:t>
            </w:r>
            <w:proofErr w:type="spellEnd"/>
            <w:r w:rsidR="00A227F2" w:rsidRPr="00464E27">
              <w:rPr>
                <w:lang w:val="en-US"/>
              </w:rPr>
              <w:t>.</w:t>
            </w:r>
            <w:r w:rsidR="005D4B79"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cazul</w:t>
            </w:r>
            <w:proofErr w:type="spellEnd"/>
            <w:r w:rsidR="00EB65F6" w:rsidRPr="00464E27">
              <w:rPr>
                <w:lang w:val="en-US"/>
              </w:rPr>
              <w:t xml:space="preserve"> </w:t>
            </w:r>
            <w:proofErr w:type="spellStart"/>
            <w:r w:rsidR="00EB65F6" w:rsidRPr="00464E27">
              <w:rPr>
                <w:lang w:val="en-US"/>
              </w:rPr>
              <w:t>recepţiei</w:t>
            </w:r>
            <w:proofErr w:type="spellEnd"/>
            <w:r w:rsidR="00EB65F6" w:rsidRPr="00464E27">
              <w:rPr>
                <w:lang w:val="en-US"/>
              </w:rPr>
              <w:t xml:space="preserve"> cu </w:t>
            </w:r>
            <w:proofErr w:type="spellStart"/>
            <w:r w:rsidR="00EB65F6" w:rsidRPr="00464E27">
              <w:rPr>
                <w:lang w:val="en-US"/>
              </w:rPr>
              <w:t>obiecţii</w:t>
            </w:r>
            <w:proofErr w:type="spellEnd"/>
            <w:r w:rsidR="00EB65F6" w:rsidRPr="00464E27">
              <w:rPr>
                <w:lang w:val="en-US"/>
              </w:rPr>
              <w:t>,</w:t>
            </w:r>
            <w:r w:rsidR="005D4B79" w:rsidRPr="00464E27">
              <w:rPr>
                <w:lang w:val="en-US"/>
              </w:rPr>
              <w:t xml:space="preserve"> </w:t>
            </w:r>
            <w:proofErr w:type="spellStart"/>
            <w:r w:rsidR="00EB65F6" w:rsidRPr="00464E27">
              <w:rPr>
                <w:lang w:val="en-US"/>
              </w:rPr>
              <w:t>garanţia</w:t>
            </w:r>
            <w:proofErr w:type="spellEnd"/>
            <w:r w:rsidR="00EB65F6" w:rsidRPr="00464E27">
              <w:rPr>
                <w:lang w:val="en-US"/>
              </w:rPr>
              <w:t xml:space="preserve"> se </w:t>
            </w:r>
            <w:proofErr w:type="spellStart"/>
            <w:r w:rsidR="00EB65F6" w:rsidRPr="00464E27">
              <w:rPr>
                <w:lang w:val="en-US"/>
              </w:rPr>
              <w:t>va</w:t>
            </w:r>
            <w:proofErr w:type="spellEnd"/>
            <w:r w:rsidR="00EB65F6" w:rsidRPr="00464E27">
              <w:rPr>
                <w:lang w:val="en-US"/>
              </w:rPr>
              <w:t xml:space="preserve"> </w:t>
            </w:r>
            <w:proofErr w:type="spellStart"/>
            <w:r w:rsidR="00EB65F6" w:rsidRPr="00464E27">
              <w:rPr>
                <w:lang w:val="en-US"/>
              </w:rPr>
              <w:t>restitui</w:t>
            </w:r>
            <w:proofErr w:type="spellEnd"/>
            <w:r w:rsidR="00EB65F6"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cel</w:t>
            </w:r>
            <w:proofErr w:type="spellEnd"/>
            <w:r w:rsidR="00EB65F6" w:rsidRPr="00464E27">
              <w:rPr>
                <w:lang w:val="en-US"/>
              </w:rPr>
              <w:t xml:space="preserve"> </w:t>
            </w:r>
            <w:proofErr w:type="spellStart"/>
            <w:r w:rsidR="00EB65F6" w:rsidRPr="00464E27">
              <w:rPr>
                <w:lang w:val="en-US"/>
              </w:rPr>
              <w:t>mult</w:t>
            </w:r>
            <w:proofErr w:type="spellEnd"/>
            <w:r w:rsidR="00EB65F6" w:rsidRPr="00464E27">
              <w:rPr>
                <w:lang w:val="en-US"/>
              </w:rPr>
              <w:t xml:space="preserve"> 15 </w:t>
            </w:r>
            <w:proofErr w:type="spellStart"/>
            <w:r w:rsidR="00EB65F6" w:rsidRPr="00464E27">
              <w:rPr>
                <w:lang w:val="en-US"/>
              </w:rPr>
              <w:t>zile</w:t>
            </w:r>
            <w:proofErr w:type="spellEnd"/>
            <w:r w:rsidR="00EB65F6" w:rsidRPr="00464E27">
              <w:rPr>
                <w:lang w:val="en-US"/>
              </w:rPr>
              <w:t xml:space="preserve"> </w:t>
            </w:r>
            <w:proofErr w:type="spellStart"/>
            <w:r w:rsidR="00EB65F6" w:rsidRPr="00464E27">
              <w:rPr>
                <w:lang w:val="en-US"/>
              </w:rPr>
              <w:t>după</w:t>
            </w:r>
            <w:proofErr w:type="spellEnd"/>
            <w:r w:rsidR="00EB65F6" w:rsidRPr="00464E27">
              <w:rPr>
                <w:lang w:val="en-US"/>
              </w:rPr>
              <w:t xml:space="preserve"> </w:t>
            </w:r>
            <w:proofErr w:type="spellStart"/>
            <w:r w:rsidR="00EB65F6" w:rsidRPr="00464E27">
              <w:rPr>
                <w:lang w:val="en-US"/>
              </w:rPr>
              <w:t>înlăturarea</w:t>
            </w:r>
            <w:proofErr w:type="spellEnd"/>
            <w:r w:rsidR="00EB65F6" w:rsidRPr="00464E27">
              <w:rPr>
                <w:lang w:val="en-US"/>
              </w:rPr>
              <w:t xml:space="preserve"> </w:t>
            </w:r>
            <w:proofErr w:type="spellStart"/>
            <w:r w:rsidR="00EB65F6" w:rsidRPr="00464E27">
              <w:rPr>
                <w:lang w:val="en-US"/>
              </w:rPr>
              <w:t>acestora</w:t>
            </w:r>
            <w:proofErr w:type="spellEnd"/>
            <w:r w:rsidR="00EB65F6" w:rsidRPr="00464E27">
              <w:rPr>
                <w:lang w:val="en-US"/>
              </w:rPr>
              <w:t>.</w:t>
            </w:r>
          </w:p>
          <w:p w14:paraId="10B3FABF" w14:textId="77777777" w:rsidR="00A156C0" w:rsidRPr="00464E27" w:rsidRDefault="00A156C0" w:rsidP="00196AB4">
            <w:pPr>
              <w:pStyle w:val="NormalWeb"/>
              <w:tabs>
                <w:tab w:val="left" w:pos="37"/>
              </w:tabs>
              <w:spacing w:line="276" w:lineRule="auto"/>
              <w:ind w:firstLine="0"/>
              <w:rPr>
                <w:lang w:val="en-US"/>
              </w:rPr>
            </w:pPr>
          </w:p>
          <w:p w14:paraId="63A7192C"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1C7D9822"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9422074" w14:textId="77777777" w:rsidR="00460653" w:rsidRPr="00FF430B" w:rsidRDefault="00A156C0" w:rsidP="005D4B79">
            <w:pPr>
              <w:tabs>
                <w:tab w:val="left" w:pos="2625"/>
              </w:tabs>
              <w:spacing w:line="276" w:lineRule="auto"/>
              <w:contextualSpacing/>
              <w:jc w:val="both"/>
            </w:pPr>
            <w:r w:rsidRPr="00FF430B">
              <w:t xml:space="preserve">4.2. </w:t>
            </w:r>
            <w:r w:rsidR="00460653" w:rsidRPr="004D0F47">
              <w:rPr>
                <w:b/>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4D0F47">
              <w:rPr>
                <w:b/>
              </w:rPr>
              <w:t>din domeniul</w:t>
            </w:r>
            <w:r w:rsidR="00460653" w:rsidRPr="004D0F47">
              <w:rPr>
                <w:b/>
              </w:rPr>
              <w:t xml:space="preserve"> construcţii</w:t>
            </w:r>
            <w:r w:rsidR="00E364D5" w:rsidRPr="004D0F47">
              <w:rPr>
                <w:b/>
              </w:rPr>
              <w:t>lor</w:t>
            </w:r>
            <w:r w:rsidR="00460653" w:rsidRPr="004D0F47">
              <w:rPr>
                <w:b/>
              </w:rPr>
              <w:t>.</w:t>
            </w:r>
            <w:r w:rsidR="00460653" w:rsidRPr="00FF430B">
              <w:t xml:space="preserve"> </w:t>
            </w:r>
          </w:p>
          <w:p w14:paraId="18E3BC4A" w14:textId="77777777" w:rsidR="00460653" w:rsidRPr="00464E27" w:rsidRDefault="00A101F6" w:rsidP="00371806">
            <w:pPr>
              <w:pStyle w:val="NormalWeb"/>
              <w:tabs>
                <w:tab w:val="left" w:pos="567"/>
              </w:tabs>
              <w:spacing w:line="276" w:lineRule="auto"/>
              <w:ind w:firstLine="0"/>
              <w:rPr>
                <w:lang w:val="en-US"/>
              </w:rPr>
            </w:pPr>
            <w:r w:rsidRPr="00464E27">
              <w:rPr>
                <w:lang w:val="en-US"/>
              </w:rPr>
              <w:t xml:space="preserve">4.3. </w:t>
            </w:r>
            <w:proofErr w:type="spellStart"/>
            <w:r w:rsidR="00D7570D" w:rsidRPr="00464E27">
              <w:rPr>
                <w:lang w:val="en-US"/>
              </w:rPr>
              <w:t>Antreprenorul</w:t>
            </w:r>
            <w:proofErr w:type="spellEnd"/>
            <w:r w:rsidR="00D7570D" w:rsidRPr="00464E27">
              <w:rPr>
                <w:lang w:val="en-US"/>
              </w:rPr>
              <w:t xml:space="preserve"> are </w:t>
            </w:r>
            <w:proofErr w:type="spellStart"/>
            <w:r w:rsidR="00D7570D" w:rsidRPr="00464E27">
              <w:rPr>
                <w:lang w:val="en-US"/>
              </w:rPr>
              <w:t>obligația</w:t>
            </w:r>
            <w:proofErr w:type="spellEnd"/>
            <w:r w:rsidR="00D7570D" w:rsidRPr="00464E27">
              <w:rPr>
                <w:lang w:val="en-US"/>
              </w:rPr>
              <w:t xml:space="preserve"> de a </w:t>
            </w:r>
            <w:proofErr w:type="spellStart"/>
            <w:r w:rsidR="00D7570D" w:rsidRPr="00464E27">
              <w:rPr>
                <w:lang w:val="en-US"/>
              </w:rPr>
              <w:t>supraveghea</w:t>
            </w:r>
            <w:proofErr w:type="spellEnd"/>
            <w:r w:rsidR="00D7570D" w:rsidRPr="00464E27">
              <w:rPr>
                <w:lang w:val="en-US"/>
              </w:rPr>
              <w:t xml:space="preserve"> </w:t>
            </w:r>
            <w:proofErr w:type="spellStart"/>
            <w:r w:rsidR="00D7570D" w:rsidRPr="00464E27">
              <w:rPr>
                <w:lang w:val="en-US"/>
              </w:rPr>
              <w:t>lucrările</w:t>
            </w:r>
            <w:proofErr w:type="spellEnd"/>
            <w:r w:rsidR="00D7570D" w:rsidRPr="00464E27">
              <w:rPr>
                <w:lang w:val="en-US"/>
              </w:rPr>
              <w:t xml:space="preserve">, de a </w:t>
            </w:r>
            <w:proofErr w:type="spellStart"/>
            <w:r w:rsidR="00D7570D" w:rsidRPr="00464E27">
              <w:rPr>
                <w:lang w:val="en-US"/>
              </w:rPr>
              <w:t>asigura</w:t>
            </w:r>
            <w:proofErr w:type="spellEnd"/>
            <w:r w:rsidR="00D7570D" w:rsidRPr="00464E27">
              <w:rPr>
                <w:lang w:val="en-US"/>
              </w:rPr>
              <w:t xml:space="preserve"> </w:t>
            </w:r>
            <w:proofErr w:type="spellStart"/>
            <w:r w:rsidR="00D7570D" w:rsidRPr="00464E27">
              <w:rPr>
                <w:lang w:val="en-US"/>
              </w:rPr>
              <w:t>forța</w:t>
            </w:r>
            <w:proofErr w:type="spellEnd"/>
            <w:r w:rsidR="00D7570D" w:rsidRPr="00464E27">
              <w:rPr>
                <w:lang w:val="en-US"/>
              </w:rPr>
              <w:t xml:space="preserve"> de </w:t>
            </w:r>
            <w:proofErr w:type="spellStart"/>
            <w:r w:rsidR="00D7570D" w:rsidRPr="00464E27">
              <w:rPr>
                <w:lang w:val="en-US"/>
              </w:rPr>
              <w:t>muncă</w:t>
            </w:r>
            <w:proofErr w:type="spellEnd"/>
            <w:r w:rsidR="00D7570D" w:rsidRPr="00464E27">
              <w:rPr>
                <w:lang w:val="en-US"/>
              </w:rPr>
              <w:t xml:space="preserve">, </w:t>
            </w:r>
            <w:proofErr w:type="spellStart"/>
            <w:r w:rsidR="00D7570D" w:rsidRPr="00464E27">
              <w:rPr>
                <w:lang w:val="en-US"/>
              </w:rPr>
              <w:t>materialele</w:t>
            </w:r>
            <w:proofErr w:type="spellEnd"/>
            <w:r w:rsidR="00D7570D" w:rsidRPr="00464E27">
              <w:rPr>
                <w:lang w:val="en-US"/>
              </w:rPr>
              <w:t xml:space="preserve">, </w:t>
            </w:r>
            <w:proofErr w:type="spellStart"/>
            <w:r w:rsidR="00D7570D" w:rsidRPr="00464E27">
              <w:rPr>
                <w:lang w:val="en-US"/>
              </w:rPr>
              <w:t>instalațiile</w:t>
            </w:r>
            <w:proofErr w:type="spellEnd"/>
            <w:r w:rsidR="00D7570D" w:rsidRPr="00464E27">
              <w:rPr>
                <w:lang w:val="en-US"/>
              </w:rPr>
              <w:t xml:space="preserve">, </w:t>
            </w:r>
            <w:proofErr w:type="spellStart"/>
            <w:r w:rsidR="00D7570D" w:rsidRPr="00464E27">
              <w:rPr>
                <w:lang w:val="en-US"/>
              </w:rPr>
              <w:t>echipamentele</w:t>
            </w:r>
            <w:proofErr w:type="spellEnd"/>
            <w:r w:rsidR="00D7570D" w:rsidRPr="00464E27">
              <w:rPr>
                <w:lang w:val="en-US"/>
              </w:rPr>
              <w:t xml:space="preserve"> </w:t>
            </w:r>
            <w:proofErr w:type="spellStart"/>
            <w:r w:rsidR="00D7570D" w:rsidRPr="00464E27">
              <w:rPr>
                <w:lang w:val="en-US"/>
              </w:rPr>
              <w:t>și</w:t>
            </w:r>
            <w:proofErr w:type="spellEnd"/>
            <w:r w:rsidR="00D7570D" w:rsidRPr="00464E27">
              <w:rPr>
                <w:lang w:val="en-US"/>
              </w:rPr>
              <w:t xml:space="preserve"> </w:t>
            </w:r>
            <w:proofErr w:type="spellStart"/>
            <w:r w:rsidR="00D7570D" w:rsidRPr="00464E27">
              <w:rPr>
                <w:lang w:val="en-US"/>
              </w:rPr>
              <w:t>toate</w:t>
            </w:r>
            <w:proofErr w:type="spellEnd"/>
            <w:r w:rsidR="00D7570D" w:rsidRPr="00464E27">
              <w:rPr>
                <w:lang w:val="en-US"/>
              </w:rPr>
              <w:t xml:space="preserve"> </w:t>
            </w:r>
            <w:proofErr w:type="spellStart"/>
            <w:r w:rsidR="00D7570D" w:rsidRPr="00464E27">
              <w:rPr>
                <w:lang w:val="en-US"/>
              </w:rPr>
              <w:t>celelalte</w:t>
            </w:r>
            <w:proofErr w:type="spellEnd"/>
            <w:r w:rsidR="00D7570D" w:rsidRPr="00464E27">
              <w:rPr>
                <w:lang w:val="en-US"/>
              </w:rPr>
              <w:t xml:space="preserve"> </w:t>
            </w:r>
            <w:proofErr w:type="spellStart"/>
            <w:r w:rsidR="00D7570D" w:rsidRPr="00464E27">
              <w:rPr>
                <w:lang w:val="en-US"/>
              </w:rPr>
              <w:t>obiecte</w:t>
            </w:r>
            <w:proofErr w:type="spellEnd"/>
            <w:r w:rsidR="00D7570D" w:rsidRPr="00464E27">
              <w:rPr>
                <w:lang w:val="en-US"/>
              </w:rPr>
              <w:t xml:space="preserve"> fie de </w:t>
            </w:r>
            <w:proofErr w:type="spellStart"/>
            <w:r w:rsidR="00D7570D" w:rsidRPr="00464E27">
              <w:rPr>
                <w:lang w:val="en-US"/>
              </w:rPr>
              <w:t>natură</w:t>
            </w:r>
            <w:proofErr w:type="spellEnd"/>
            <w:r w:rsidR="00D7570D" w:rsidRPr="00464E27">
              <w:rPr>
                <w:lang w:val="en-US"/>
              </w:rPr>
              <w:t xml:space="preserve"> </w:t>
            </w:r>
            <w:proofErr w:type="spellStart"/>
            <w:r w:rsidR="00D7570D" w:rsidRPr="00464E27">
              <w:rPr>
                <w:lang w:val="en-US"/>
              </w:rPr>
              <w:t>provizorie</w:t>
            </w:r>
            <w:proofErr w:type="spellEnd"/>
            <w:r w:rsidR="00D7570D" w:rsidRPr="00464E27">
              <w:rPr>
                <w:lang w:val="en-US"/>
              </w:rPr>
              <w:t xml:space="preserve">, fie definitive </w:t>
            </w:r>
            <w:proofErr w:type="spellStart"/>
            <w:r w:rsidR="00D7570D" w:rsidRPr="00464E27">
              <w:rPr>
                <w:lang w:val="en-US"/>
              </w:rPr>
              <w:t>cerute</w:t>
            </w:r>
            <w:proofErr w:type="spellEnd"/>
            <w:r w:rsidR="00D7570D" w:rsidRPr="00464E27">
              <w:rPr>
                <w:lang w:val="en-US"/>
              </w:rPr>
              <w:t xml:space="preserve"> de </w:t>
            </w:r>
            <w:proofErr w:type="spellStart"/>
            <w:r w:rsidR="00D7570D" w:rsidRPr="00464E27">
              <w:rPr>
                <w:lang w:val="en-US"/>
              </w:rPr>
              <w:t>și</w:t>
            </w:r>
            <w:proofErr w:type="spellEnd"/>
            <w:r w:rsidR="00D7570D" w:rsidRPr="00464E27">
              <w:rPr>
                <w:lang w:val="en-US"/>
              </w:rPr>
              <w:t xml:space="preserve"> </w:t>
            </w:r>
            <w:proofErr w:type="spellStart"/>
            <w:r w:rsidR="00D7570D" w:rsidRPr="00464E27">
              <w:rPr>
                <w:lang w:val="en-US"/>
              </w:rPr>
              <w:t>pentru</w:t>
            </w:r>
            <w:proofErr w:type="spellEnd"/>
            <w:r w:rsidR="00D7570D" w:rsidRPr="00464E27">
              <w:rPr>
                <w:lang w:val="en-US"/>
              </w:rPr>
              <w:t xml:space="preserve"> contract, </w:t>
            </w:r>
            <w:proofErr w:type="spellStart"/>
            <w:r w:rsidR="00D7570D" w:rsidRPr="00464E27">
              <w:rPr>
                <w:lang w:val="en-US"/>
              </w:rPr>
              <w:t>în</w:t>
            </w:r>
            <w:proofErr w:type="spellEnd"/>
            <w:r w:rsidR="00D7570D" w:rsidRPr="00464E27">
              <w:rPr>
                <w:lang w:val="en-US"/>
              </w:rPr>
              <w:t xml:space="preserve"> </w:t>
            </w:r>
            <w:proofErr w:type="spellStart"/>
            <w:r w:rsidR="00D7570D" w:rsidRPr="00464E27">
              <w:rPr>
                <w:lang w:val="en-US"/>
              </w:rPr>
              <w:t>măsura</w:t>
            </w:r>
            <w:proofErr w:type="spellEnd"/>
            <w:r w:rsidR="00D7570D" w:rsidRPr="00464E27">
              <w:rPr>
                <w:lang w:val="en-US"/>
              </w:rPr>
              <w:t xml:space="preserve"> </w:t>
            </w:r>
            <w:proofErr w:type="spellStart"/>
            <w:r w:rsidR="00D7570D" w:rsidRPr="00464E27">
              <w:rPr>
                <w:lang w:val="en-US"/>
              </w:rPr>
              <w:t>în</w:t>
            </w:r>
            <w:proofErr w:type="spellEnd"/>
            <w:r w:rsidR="00D7570D" w:rsidRPr="00464E27">
              <w:rPr>
                <w:lang w:val="en-US"/>
              </w:rPr>
              <w:t xml:space="preserve"> care </w:t>
            </w:r>
            <w:proofErr w:type="spellStart"/>
            <w:r w:rsidR="00D7570D" w:rsidRPr="00464E27">
              <w:rPr>
                <w:lang w:val="en-US"/>
              </w:rPr>
              <w:t>necesitatea</w:t>
            </w:r>
            <w:proofErr w:type="spellEnd"/>
            <w:r w:rsidR="00D7570D" w:rsidRPr="00464E27">
              <w:rPr>
                <w:lang w:val="en-US"/>
              </w:rPr>
              <w:t xml:space="preserve"> </w:t>
            </w:r>
            <w:proofErr w:type="spellStart"/>
            <w:r w:rsidR="00D7570D" w:rsidRPr="00464E27">
              <w:rPr>
                <w:lang w:val="en-US"/>
              </w:rPr>
              <w:t>asigurării</w:t>
            </w:r>
            <w:proofErr w:type="spellEnd"/>
            <w:r w:rsidR="00D7570D" w:rsidRPr="00464E27">
              <w:rPr>
                <w:lang w:val="en-US"/>
              </w:rPr>
              <w:t xml:space="preserve"> </w:t>
            </w:r>
            <w:proofErr w:type="spellStart"/>
            <w:r w:rsidR="00D7570D" w:rsidRPr="00464E27">
              <w:rPr>
                <w:lang w:val="en-US"/>
              </w:rPr>
              <w:t>acestora</w:t>
            </w:r>
            <w:proofErr w:type="spellEnd"/>
            <w:r w:rsidR="00D7570D" w:rsidRPr="00464E27">
              <w:rPr>
                <w:lang w:val="en-US"/>
              </w:rPr>
              <w:t xml:space="preserve"> </w:t>
            </w:r>
            <w:proofErr w:type="spellStart"/>
            <w:r w:rsidR="00D7570D" w:rsidRPr="00464E27">
              <w:rPr>
                <w:lang w:val="en-US"/>
              </w:rPr>
              <w:t>este</w:t>
            </w:r>
            <w:proofErr w:type="spellEnd"/>
            <w:r w:rsidR="00D7570D" w:rsidRPr="00464E27">
              <w:rPr>
                <w:lang w:val="en-US"/>
              </w:rPr>
              <w:t xml:space="preserve"> </w:t>
            </w:r>
            <w:proofErr w:type="spellStart"/>
            <w:r w:rsidR="00D7570D" w:rsidRPr="00464E27">
              <w:rPr>
                <w:lang w:val="en-US"/>
              </w:rPr>
              <w:t>prevăzută</w:t>
            </w:r>
            <w:proofErr w:type="spellEnd"/>
            <w:r w:rsidR="00D7570D" w:rsidRPr="00464E27">
              <w:rPr>
                <w:lang w:val="en-US"/>
              </w:rPr>
              <w:t xml:space="preserve"> </w:t>
            </w:r>
            <w:proofErr w:type="spellStart"/>
            <w:r w:rsidR="00D7570D" w:rsidRPr="00464E27">
              <w:rPr>
                <w:lang w:val="en-US"/>
              </w:rPr>
              <w:t>în</w:t>
            </w:r>
            <w:proofErr w:type="spellEnd"/>
            <w:r w:rsidR="00D7570D" w:rsidRPr="00464E27">
              <w:rPr>
                <w:lang w:val="en-US"/>
              </w:rPr>
              <w:t xml:space="preserve"> contract </w:t>
            </w:r>
            <w:proofErr w:type="spellStart"/>
            <w:r w:rsidR="00D7570D" w:rsidRPr="00464E27">
              <w:rPr>
                <w:lang w:val="en-US"/>
              </w:rPr>
              <w:t>sau</w:t>
            </w:r>
            <w:proofErr w:type="spellEnd"/>
            <w:r w:rsidR="00D7570D" w:rsidRPr="00464E27">
              <w:rPr>
                <w:lang w:val="en-US"/>
              </w:rPr>
              <w:t xml:space="preserve"> se </w:t>
            </w:r>
            <w:proofErr w:type="spellStart"/>
            <w:r w:rsidR="00D7570D" w:rsidRPr="00464E27">
              <w:rPr>
                <w:lang w:val="en-US"/>
              </w:rPr>
              <w:t>poate</w:t>
            </w:r>
            <w:proofErr w:type="spellEnd"/>
            <w:r w:rsidR="00D7570D" w:rsidRPr="00464E27">
              <w:rPr>
                <w:lang w:val="en-US"/>
              </w:rPr>
              <w:t xml:space="preserve"> deduce </w:t>
            </w:r>
            <w:proofErr w:type="spellStart"/>
            <w:r w:rsidR="00D7570D" w:rsidRPr="00464E27">
              <w:rPr>
                <w:lang w:val="en-US"/>
              </w:rPr>
              <w:t>în</w:t>
            </w:r>
            <w:proofErr w:type="spellEnd"/>
            <w:r w:rsidR="00D7570D" w:rsidRPr="00464E27">
              <w:rPr>
                <w:lang w:val="en-US"/>
              </w:rPr>
              <w:t xml:space="preserve"> mod </w:t>
            </w:r>
            <w:proofErr w:type="spellStart"/>
            <w:r w:rsidR="00D7570D" w:rsidRPr="00464E27">
              <w:rPr>
                <w:lang w:val="en-US"/>
              </w:rPr>
              <w:t>rezonabil</w:t>
            </w:r>
            <w:proofErr w:type="spellEnd"/>
            <w:r w:rsidR="00D7570D" w:rsidRPr="00464E27">
              <w:rPr>
                <w:lang w:val="en-US"/>
              </w:rPr>
              <w:t xml:space="preserve"> din contract.</w:t>
            </w:r>
          </w:p>
          <w:p w14:paraId="73BB148F"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4.4. </w:t>
            </w:r>
            <w:proofErr w:type="spellStart"/>
            <w:r w:rsidR="00460653" w:rsidRPr="00464E27">
              <w:rPr>
                <w:lang w:val="en-US"/>
              </w:rPr>
              <w:t>Documentaţia</w:t>
            </w:r>
            <w:proofErr w:type="spellEnd"/>
            <w:r w:rsidR="00460653" w:rsidRPr="00464E27">
              <w:rPr>
                <w:lang w:val="en-US"/>
              </w:rPr>
              <w:t xml:space="preserve"> </w:t>
            </w:r>
            <w:proofErr w:type="spellStart"/>
            <w:r w:rsidR="00460653" w:rsidRPr="00464E27">
              <w:rPr>
                <w:lang w:val="en-US"/>
              </w:rPr>
              <w:t>pusă</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se </w:t>
            </w:r>
            <w:proofErr w:type="spellStart"/>
            <w:r w:rsidR="00460653" w:rsidRPr="00464E27">
              <w:rPr>
                <w:lang w:val="en-US"/>
              </w:rPr>
              <w:t>repartizează</w:t>
            </w:r>
            <w:proofErr w:type="spellEnd"/>
            <w:r w:rsidR="00460653" w:rsidRPr="00464E27">
              <w:rPr>
                <w:lang w:val="en-US"/>
              </w:rPr>
              <w:t xml:space="preserve"> </w:t>
            </w:r>
            <w:proofErr w:type="spellStart"/>
            <w:r w:rsidR="00460653" w:rsidRPr="00464E27">
              <w:rPr>
                <w:lang w:val="en-US"/>
              </w:rPr>
              <w:t>astfel</w:t>
            </w:r>
            <w:proofErr w:type="spellEnd"/>
            <w:r w:rsidR="00460653" w:rsidRPr="00464E27">
              <w:rPr>
                <w:lang w:val="en-US"/>
              </w:rPr>
              <w:t xml:space="preserve">: </w:t>
            </w:r>
          </w:p>
          <w:p w14:paraId="6B109C32"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774519E1" w14:textId="77777777" w:rsidR="00460653" w:rsidRPr="00464E27" w:rsidRDefault="00A101F6" w:rsidP="00196AB4">
            <w:pPr>
              <w:pStyle w:val="NormalWeb"/>
              <w:tabs>
                <w:tab w:val="left" w:pos="567"/>
              </w:tabs>
              <w:spacing w:line="276" w:lineRule="auto"/>
              <w:ind w:firstLine="0"/>
              <w:rPr>
                <w:lang w:val="en-US"/>
              </w:rPr>
            </w:pPr>
            <w:r w:rsidRPr="00464E27">
              <w:rPr>
                <w:lang w:val="en-US"/>
              </w:rPr>
              <w:t xml:space="preserve">4.5. </w:t>
            </w:r>
            <w:proofErr w:type="spellStart"/>
            <w:r w:rsidR="00460653" w:rsidRPr="00464E27">
              <w:rPr>
                <w:lang w:val="en-US"/>
              </w:rPr>
              <w:t>Desenele</w:t>
            </w:r>
            <w:proofErr w:type="spellEnd"/>
            <w:r w:rsidR="00460653" w:rsidRPr="00464E27">
              <w:rPr>
                <w:lang w:val="en-US"/>
              </w:rPr>
              <w:t xml:space="preserve">, </w:t>
            </w:r>
            <w:proofErr w:type="spellStart"/>
            <w:r w:rsidR="00460653" w:rsidRPr="00464E27">
              <w:rPr>
                <w:lang w:val="en-US"/>
              </w:rPr>
              <w:t>calculele</w:t>
            </w:r>
            <w:proofErr w:type="spellEnd"/>
            <w:r w:rsidR="00460653" w:rsidRPr="00464E27">
              <w:rPr>
                <w:lang w:val="en-US"/>
              </w:rPr>
              <w:t xml:space="preserve">, </w:t>
            </w:r>
            <w:proofErr w:type="spellStart"/>
            <w:r w:rsidR="00460653" w:rsidRPr="00464E27">
              <w:rPr>
                <w:lang w:val="en-US"/>
              </w:rPr>
              <w:t>verificările</w:t>
            </w:r>
            <w:proofErr w:type="spellEnd"/>
            <w:r w:rsidR="00460653" w:rsidRPr="00464E27">
              <w:rPr>
                <w:lang w:val="en-US"/>
              </w:rPr>
              <w:t xml:space="preserve"> </w:t>
            </w:r>
            <w:proofErr w:type="spellStart"/>
            <w:r w:rsidR="00460653" w:rsidRPr="00464E27">
              <w:rPr>
                <w:lang w:val="en-US"/>
              </w:rPr>
              <w:t>calculelor</w:t>
            </w:r>
            <w:proofErr w:type="spellEnd"/>
            <w:r w:rsidR="00460653" w:rsidRPr="00464E27">
              <w:rPr>
                <w:lang w:val="en-US"/>
              </w:rPr>
              <w:t xml:space="preserve">, </w:t>
            </w:r>
            <w:proofErr w:type="spellStart"/>
            <w:r w:rsidR="00460653" w:rsidRPr="00464E27">
              <w:rPr>
                <w:lang w:val="en-US"/>
              </w:rPr>
              <w:t>caietele</w:t>
            </w:r>
            <w:proofErr w:type="spellEnd"/>
            <w:r w:rsidR="00460653" w:rsidRPr="00464E27">
              <w:rPr>
                <w:lang w:val="en-US"/>
              </w:rPr>
              <w:t xml:space="preserve"> de </w:t>
            </w:r>
            <w:proofErr w:type="spellStart"/>
            <w:r w:rsidR="00460653" w:rsidRPr="00464E27">
              <w:rPr>
                <w:lang w:val="en-US"/>
              </w:rPr>
              <w:t>măsurări</w:t>
            </w:r>
            <w:proofErr w:type="spellEnd"/>
            <w:r w:rsidR="00460653" w:rsidRPr="00464E27">
              <w:rPr>
                <w:lang w:val="en-US"/>
              </w:rPr>
              <w:t xml:space="preserve"> (</w:t>
            </w:r>
            <w:proofErr w:type="spellStart"/>
            <w:r w:rsidR="00460653" w:rsidRPr="00464E27">
              <w:rPr>
                <w:lang w:val="en-US"/>
              </w:rPr>
              <w:t>ataşamentele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pe care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întocmească</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r w:rsidR="00460653" w:rsidRPr="00464E27">
              <w:rPr>
                <w:lang w:val="en-US"/>
              </w:rPr>
              <w:t>s</w:t>
            </w:r>
            <w:r w:rsidR="00183D79" w:rsidRPr="00464E27">
              <w:rPr>
                <w:lang w:val="en-US"/>
              </w:rPr>
              <w:t>u</w:t>
            </w:r>
            <w:r w:rsidR="00460653" w:rsidRPr="00464E27">
              <w:rPr>
                <w:lang w:val="en-US"/>
              </w:rPr>
              <w:t xml:space="preserve">nt </w:t>
            </w:r>
            <w:proofErr w:type="spellStart"/>
            <w:r w:rsidR="00460653" w:rsidRPr="00464E27">
              <w:rPr>
                <w:lang w:val="en-US"/>
              </w:rPr>
              <w:t>cerute</w:t>
            </w:r>
            <w:proofErr w:type="spellEnd"/>
            <w:r w:rsidR="00460653" w:rsidRPr="00464E27">
              <w:rPr>
                <w:lang w:val="en-US"/>
              </w:rPr>
              <w:t xml:space="preserve"> de </w:t>
            </w:r>
            <w:proofErr w:type="spellStart"/>
            <w:r w:rsidR="00460653" w:rsidRPr="00464E27">
              <w:rPr>
                <w:lang w:val="en-US"/>
              </w:rPr>
              <w:t>subantreprenorul</w:t>
            </w:r>
            <w:proofErr w:type="spellEnd"/>
            <w:r w:rsidR="00460653" w:rsidRPr="00464E27">
              <w:rPr>
                <w:lang w:val="en-US"/>
              </w:rPr>
              <w:t xml:space="preserve"> </w:t>
            </w:r>
            <w:proofErr w:type="spellStart"/>
            <w:r w:rsidR="00460653" w:rsidRPr="00464E27">
              <w:rPr>
                <w:lang w:val="en-US"/>
              </w:rPr>
              <w:t>proiectant</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puse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acestuia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
          <w:p w14:paraId="30FEC659"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4.6. </w:t>
            </w:r>
            <w:proofErr w:type="spellStart"/>
            <w:r w:rsidR="00460653" w:rsidRPr="00464E27">
              <w:rPr>
                <w:lang w:val="en-US"/>
              </w:rPr>
              <w:t>Oferta</w:t>
            </w:r>
            <w:proofErr w:type="spellEnd"/>
            <w:r w:rsidR="00460653" w:rsidRPr="00464E27">
              <w:rPr>
                <w:lang w:val="en-US"/>
              </w:rPr>
              <w:t xml:space="preserve"> </w:t>
            </w:r>
            <w:proofErr w:type="spellStart"/>
            <w:r w:rsidR="00460653" w:rsidRPr="00464E27">
              <w:rPr>
                <w:lang w:val="en-US"/>
              </w:rPr>
              <w:t>adjudecată</w:t>
            </w:r>
            <w:proofErr w:type="spellEnd"/>
            <w:r w:rsidR="00460653" w:rsidRPr="00464E27">
              <w:rPr>
                <w:lang w:val="en-US"/>
              </w:rPr>
              <w:t xml:space="preserve"> face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integrantă</w:t>
            </w:r>
            <w:proofErr w:type="spellEnd"/>
            <w:r w:rsidR="00460653" w:rsidRPr="00464E27">
              <w:rPr>
                <w:lang w:val="en-US"/>
              </w:rPr>
              <w:t xml:space="preserve"> din contract. </w:t>
            </w:r>
            <w:proofErr w:type="spellStart"/>
            <w:r w:rsidR="00460653" w:rsidRPr="00464E27">
              <w:rPr>
                <w:lang w:val="en-US"/>
              </w:rPr>
              <w:t>Ea</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fie </w:t>
            </w:r>
            <w:proofErr w:type="spellStart"/>
            <w:r w:rsidR="00460653" w:rsidRPr="00464E27">
              <w:rPr>
                <w:lang w:val="en-US"/>
              </w:rPr>
              <w:t>corectă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completă</w:t>
            </w:r>
            <w:proofErr w:type="spellEnd"/>
            <w:r w:rsidR="00460653" w:rsidRPr="00464E27">
              <w:rPr>
                <w:lang w:val="en-US"/>
              </w:rPr>
              <w:t xml:space="preserve">. </w:t>
            </w:r>
            <w:proofErr w:type="spellStart"/>
            <w:r w:rsidR="00460653" w:rsidRPr="00464E27">
              <w:rPr>
                <w:lang w:val="en-US"/>
              </w:rPr>
              <w:t>Preţurile</w:t>
            </w:r>
            <w:proofErr w:type="spellEnd"/>
            <w:r w:rsidR="00460653" w:rsidRPr="00464E27">
              <w:rPr>
                <w:lang w:val="en-US"/>
              </w:rPr>
              <w:t xml:space="preserve"> </w:t>
            </w:r>
            <w:proofErr w:type="spellStart"/>
            <w:r w:rsidR="00460653" w:rsidRPr="00464E27">
              <w:rPr>
                <w:lang w:val="en-US"/>
              </w:rPr>
              <w:t>stabilite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acoperi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obligaţiunile</w:t>
            </w:r>
            <w:proofErr w:type="spellEnd"/>
            <w:r w:rsidR="00460653" w:rsidRPr="00464E27">
              <w:rPr>
                <w:lang w:val="en-US"/>
              </w:rPr>
              <w:t xml:space="preserve"> din contract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operaţiunile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proofErr w:type="spellStart"/>
            <w:r w:rsidR="00460653" w:rsidRPr="00464E27">
              <w:rPr>
                <w:lang w:val="en-US"/>
              </w:rPr>
              <w:t>întreţinerea</w:t>
            </w:r>
            <w:proofErr w:type="spellEnd"/>
            <w:r w:rsidR="00460653" w:rsidRPr="00464E27">
              <w:rPr>
                <w:lang w:val="en-US"/>
              </w:rPr>
              <w:t xml:space="preserve"> </w:t>
            </w:r>
            <w:proofErr w:type="spellStart"/>
            <w:r w:rsidR="00460653" w:rsidRPr="00464E27">
              <w:rPr>
                <w:lang w:val="en-US"/>
              </w:rPr>
              <w:t>corespunzătoare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
          <w:p w14:paraId="390C16AE"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4.7.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nu </w:t>
            </w:r>
            <w:proofErr w:type="spellStart"/>
            <w:r w:rsidR="00460653" w:rsidRPr="00464E27">
              <w:rPr>
                <w:lang w:val="en-US"/>
              </w:rPr>
              <w:t>emite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util </w:t>
            </w:r>
            <w:proofErr w:type="spellStart"/>
            <w:r w:rsidR="00460653" w:rsidRPr="00464E27">
              <w:rPr>
                <w:lang w:val="en-US"/>
              </w:rPr>
              <w:t>dispoziţii</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care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conţină</w:t>
            </w:r>
            <w:proofErr w:type="spellEnd"/>
            <w:r w:rsidR="005D4B79" w:rsidRPr="00464E27">
              <w:rPr>
                <w:lang w:val="en-US"/>
              </w:rPr>
              <w:t xml:space="preserve"> </w:t>
            </w:r>
            <w:proofErr w:type="spellStart"/>
            <w:r w:rsidR="00460653" w:rsidRPr="00464E27">
              <w:rPr>
                <w:lang w:val="en-US"/>
              </w:rPr>
              <w:t>instrucţiuni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aprobări</w:t>
            </w:r>
            <w:proofErr w:type="spellEnd"/>
            <w:r w:rsidR="00460653" w:rsidRPr="00464E27">
              <w:rPr>
                <w:lang w:val="en-US"/>
              </w:rPr>
              <w:t xml:space="preserve">, </w:t>
            </w:r>
            <w:proofErr w:type="spellStart"/>
            <w:r w:rsidR="00460653" w:rsidRPr="00464E27">
              <w:rPr>
                <w:lang w:val="en-US"/>
              </w:rPr>
              <w:t>ordine</w:t>
            </w:r>
            <w:proofErr w:type="spellEnd"/>
            <w:r w:rsidR="00460653" w:rsidRPr="00464E27">
              <w:rPr>
                <w:lang w:val="en-US"/>
              </w:rPr>
              <w:t xml:space="preserve">, directive,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detalii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notifica</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scrisori</w:t>
            </w:r>
            <w:proofErr w:type="spellEnd"/>
            <w:r w:rsidR="00460653" w:rsidRPr="00464E27">
              <w:rPr>
                <w:lang w:val="en-US"/>
              </w:rPr>
              <w:t xml:space="preserve">, de </w:t>
            </w:r>
            <w:proofErr w:type="spellStart"/>
            <w:r w:rsidR="00460653" w:rsidRPr="00464E27">
              <w:rPr>
                <w:lang w:val="en-US"/>
              </w:rPr>
              <w:t>c</w:t>
            </w:r>
            <w:r w:rsidR="00183D79" w:rsidRPr="00464E27">
              <w:rPr>
                <w:lang w:val="en-US"/>
              </w:rPr>
              <w:t>â</w:t>
            </w:r>
            <w:r w:rsidR="00460653" w:rsidRPr="00464E27">
              <w:rPr>
                <w:lang w:val="en-US"/>
              </w:rPr>
              <w:t>te</w:t>
            </w:r>
            <w:proofErr w:type="spellEnd"/>
            <w:r w:rsidR="00460653" w:rsidRPr="00464E27">
              <w:rPr>
                <w:lang w:val="en-US"/>
              </w:rPr>
              <w:t xml:space="preserve"> </w:t>
            </w:r>
            <w:proofErr w:type="spellStart"/>
            <w:r w:rsidR="00460653" w:rsidRPr="00464E27">
              <w:rPr>
                <w:lang w:val="en-US"/>
              </w:rPr>
              <w:t>ori</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posibil</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pot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provoace</w:t>
            </w:r>
            <w:proofErr w:type="spellEnd"/>
            <w:r w:rsidR="00460653" w:rsidRPr="00464E27">
              <w:rPr>
                <w:lang w:val="en-US"/>
              </w:rPr>
              <w:t xml:space="preserve"> </w:t>
            </w:r>
            <w:proofErr w:type="spellStart"/>
            <w:r w:rsidR="00460653" w:rsidRPr="00464E27">
              <w:rPr>
                <w:lang w:val="en-US"/>
              </w:rPr>
              <w:t>înt</w:t>
            </w:r>
            <w:r w:rsidR="00183D79" w:rsidRPr="00464E27">
              <w:rPr>
                <w:lang w:val="en-US"/>
              </w:rPr>
              <w:t>â</w:t>
            </w:r>
            <w:r w:rsidR="00460653" w:rsidRPr="00464E27">
              <w:rPr>
                <w:lang w:val="en-US"/>
              </w:rPr>
              <w:t>rzieri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întreruperi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desfăşurarea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Notificarea</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conţine</w:t>
            </w:r>
            <w:proofErr w:type="spellEnd"/>
            <w:r w:rsidR="00460653" w:rsidRPr="00464E27">
              <w:rPr>
                <w:lang w:val="en-US"/>
              </w:rPr>
              <w:t xml:space="preserve"> </w:t>
            </w:r>
            <w:proofErr w:type="spellStart"/>
            <w:r w:rsidR="00460653" w:rsidRPr="00464E27">
              <w:rPr>
                <w:lang w:val="en-US"/>
              </w:rPr>
              <w:t>detaliile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se </w:t>
            </w:r>
            <w:proofErr w:type="spellStart"/>
            <w:r w:rsidR="00460653" w:rsidRPr="00464E27">
              <w:rPr>
                <w:lang w:val="en-US"/>
              </w:rPr>
              <w:t>cer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specifica</w:t>
            </w:r>
            <w:proofErr w:type="spellEnd"/>
            <w:r w:rsidR="00460653" w:rsidRPr="00464E27">
              <w:rPr>
                <w:lang w:val="en-US"/>
              </w:rPr>
              <w:t xml:space="preserve"> data la care </w:t>
            </w:r>
            <w:proofErr w:type="spellStart"/>
            <w:r w:rsidR="00460653" w:rsidRPr="00464E27">
              <w:rPr>
                <w:lang w:val="en-US"/>
              </w:rPr>
              <w:t>acestea</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întârzierile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întreruperile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w:t>
            </w:r>
            <w:proofErr w:type="spellStart"/>
            <w:r w:rsidR="00460653" w:rsidRPr="00464E27">
              <w:rPr>
                <w:lang w:val="en-US"/>
              </w:rPr>
              <w:t>survin</w:t>
            </w:r>
            <w:proofErr w:type="spellEnd"/>
            <w:r w:rsidR="00460653" w:rsidRPr="00464E27">
              <w:rPr>
                <w:lang w:val="en-US"/>
              </w:rPr>
              <w:t xml:space="preserve">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lipsei</w:t>
            </w:r>
            <w:proofErr w:type="spellEnd"/>
            <w:r w:rsidR="00460653" w:rsidRPr="00464E27">
              <w:rPr>
                <w:lang w:val="en-US"/>
              </w:rPr>
              <w:t xml:space="preserve"> </w:t>
            </w:r>
            <w:proofErr w:type="spellStart"/>
            <w:r w:rsidR="00460653" w:rsidRPr="00464E27">
              <w:rPr>
                <w:lang w:val="en-US"/>
              </w:rPr>
              <w:t>acestor</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
          <w:p w14:paraId="1FCEDC97"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4.8. </w:t>
            </w:r>
            <w:proofErr w:type="spellStart"/>
            <w:r w:rsidR="00460653" w:rsidRPr="00464E27">
              <w:rPr>
                <w:lang w:val="en-US"/>
              </w:rPr>
              <w:t>Întreaga</w:t>
            </w:r>
            <w:proofErr w:type="spellEnd"/>
            <w:r w:rsidR="00460653" w:rsidRPr="00464E27">
              <w:rPr>
                <w:lang w:val="en-US"/>
              </w:rPr>
              <w:t xml:space="preserve"> </w:t>
            </w:r>
            <w:proofErr w:type="spellStart"/>
            <w:r w:rsidR="00460653" w:rsidRPr="00464E27">
              <w:rPr>
                <w:lang w:val="en-US"/>
              </w:rPr>
              <w:t>documentaţie</w:t>
            </w:r>
            <w:proofErr w:type="spellEnd"/>
            <w:r w:rsidR="00460653" w:rsidRPr="00464E27">
              <w:rPr>
                <w:lang w:val="en-US"/>
              </w:rPr>
              <w:t xml:space="preserve"> </w:t>
            </w:r>
            <w:proofErr w:type="spellStart"/>
            <w:r w:rsidR="00460653" w:rsidRPr="00464E27">
              <w:rPr>
                <w:lang w:val="en-US"/>
              </w:rPr>
              <w:t>necesară</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de </w:t>
            </w:r>
            <w:proofErr w:type="spellStart"/>
            <w:r w:rsidR="00460653" w:rsidRPr="00464E27">
              <w:rPr>
                <w:lang w:val="en-US"/>
              </w:rPr>
              <w:t>subantrepriză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pusă</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subantreprenorilor</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plată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termenele</w:t>
            </w:r>
            <w:proofErr w:type="spellEnd"/>
            <w:r w:rsidR="00460653" w:rsidRPr="00464E27">
              <w:rPr>
                <w:lang w:val="en-US"/>
              </w:rPr>
              <w:t xml:space="preserve"> din </w:t>
            </w:r>
            <w:proofErr w:type="spellStart"/>
            <w:r w:rsidR="00460653" w:rsidRPr="00464E27">
              <w:rPr>
                <w:lang w:val="en-US"/>
              </w:rPr>
              <w:t>subcontracte</w:t>
            </w:r>
            <w:proofErr w:type="spellEnd"/>
            <w:r w:rsidR="00460653" w:rsidRPr="00464E27">
              <w:rPr>
                <w:lang w:val="en-US"/>
              </w:rPr>
              <w:t xml:space="preserve"> (</w:t>
            </w:r>
            <w:proofErr w:type="spellStart"/>
            <w:r w:rsidR="00460653" w:rsidRPr="00464E27">
              <w:rPr>
                <w:lang w:val="en-US"/>
              </w:rPr>
              <w:t>contracte</w:t>
            </w:r>
            <w:proofErr w:type="spellEnd"/>
            <w:r w:rsidR="00460653" w:rsidRPr="00464E27">
              <w:rPr>
                <w:lang w:val="en-US"/>
              </w:rPr>
              <w:t xml:space="preserve"> de </w:t>
            </w:r>
            <w:proofErr w:type="spellStart"/>
            <w:r w:rsidR="00460653" w:rsidRPr="00464E27">
              <w:rPr>
                <w:lang w:val="en-US"/>
              </w:rPr>
              <w:t>subantrepriză</w:t>
            </w:r>
            <w:proofErr w:type="spellEnd"/>
            <w:r w:rsidR="00460653" w:rsidRPr="00464E27">
              <w:rPr>
                <w:lang w:val="en-US"/>
              </w:rPr>
              <w:t xml:space="preserve">), </w:t>
            </w:r>
            <w:proofErr w:type="spellStart"/>
            <w:r w:rsidR="00460653" w:rsidRPr="00464E27">
              <w:rPr>
                <w:lang w:val="en-US"/>
              </w:rPr>
              <w:t>stabilite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graficul</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
          <w:p w14:paraId="5DF15C5A"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4.9.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executa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întreţine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asigura</w:t>
            </w:r>
            <w:proofErr w:type="spellEnd"/>
            <w:r w:rsidR="00460653" w:rsidRPr="00464E27">
              <w:rPr>
                <w:lang w:val="en-US"/>
              </w:rPr>
              <w:t xml:space="preserve"> </w:t>
            </w:r>
            <w:proofErr w:type="spellStart"/>
            <w:r w:rsidR="00460653" w:rsidRPr="00464E27">
              <w:rPr>
                <w:lang w:val="en-US"/>
              </w:rPr>
              <w:t>forţa</w:t>
            </w:r>
            <w:proofErr w:type="spellEnd"/>
            <w:r w:rsidR="00460653" w:rsidRPr="00464E27">
              <w:rPr>
                <w:lang w:val="en-US"/>
              </w:rPr>
              <w:t xml:space="preserve"> de </w:t>
            </w:r>
            <w:proofErr w:type="spellStart"/>
            <w:r w:rsidR="00460653" w:rsidRPr="00464E27">
              <w:rPr>
                <w:lang w:val="en-US"/>
              </w:rPr>
              <w:t>muncă</w:t>
            </w:r>
            <w:proofErr w:type="spellEnd"/>
            <w:r w:rsidR="00460653" w:rsidRPr="00464E27">
              <w:rPr>
                <w:lang w:val="en-US"/>
              </w:rPr>
              <w:t xml:space="preserve">,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de </w:t>
            </w:r>
            <w:proofErr w:type="spellStart"/>
            <w:r w:rsidR="00460653" w:rsidRPr="00464E27">
              <w:rPr>
                <w:lang w:val="en-US"/>
              </w:rPr>
              <w:t>construcţiişi</w:t>
            </w:r>
            <w:proofErr w:type="spellEnd"/>
            <w:r w:rsidR="00460653" w:rsidRPr="00464E27">
              <w:rPr>
                <w:lang w:val="en-US"/>
              </w:rPr>
              <w:t xml:space="preserve"> </w:t>
            </w:r>
            <w:proofErr w:type="spellStart"/>
            <w:r w:rsidR="00460653" w:rsidRPr="00464E27">
              <w:rPr>
                <w:lang w:val="en-US"/>
              </w:rPr>
              <w:t>obiectele</w:t>
            </w:r>
            <w:proofErr w:type="spellEnd"/>
            <w:r w:rsidR="00460653" w:rsidRPr="00464E27">
              <w:rPr>
                <w:lang w:val="en-US"/>
              </w:rPr>
              <w:t xml:space="preserve"> cu </w:t>
            </w:r>
            <w:proofErr w:type="spellStart"/>
            <w:r w:rsidR="00460653" w:rsidRPr="00464E27">
              <w:rPr>
                <w:lang w:val="en-US"/>
              </w:rPr>
              <w:t>caracter</w:t>
            </w:r>
            <w:proofErr w:type="spellEnd"/>
            <w:r w:rsidR="00460653" w:rsidRPr="00464E27">
              <w:rPr>
                <w:lang w:val="en-US"/>
              </w:rPr>
              <w:t xml:space="preserve"> </w:t>
            </w:r>
            <w:proofErr w:type="spellStart"/>
            <w:r w:rsidR="00460653" w:rsidRPr="00464E27">
              <w:rPr>
                <w:lang w:val="en-US"/>
              </w:rPr>
              <w:t>provizoriu</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îşi</w:t>
            </w:r>
            <w:proofErr w:type="spellEnd"/>
            <w:r w:rsidR="00460653" w:rsidRPr="00464E27">
              <w:rPr>
                <w:lang w:val="en-US"/>
              </w:rPr>
              <w:t xml:space="preserve"> </w:t>
            </w:r>
            <w:proofErr w:type="spellStart"/>
            <w:r w:rsidR="00460653" w:rsidRPr="00464E27">
              <w:rPr>
                <w:lang w:val="en-US"/>
              </w:rPr>
              <w:t>asumă</w:t>
            </w:r>
            <w:proofErr w:type="spellEnd"/>
            <w:r w:rsidR="00460653" w:rsidRPr="00464E27">
              <w:rPr>
                <w:lang w:val="en-US"/>
              </w:rPr>
              <w:t xml:space="preserve"> </w:t>
            </w:r>
            <w:proofErr w:type="spellStart"/>
            <w:r w:rsidR="00460653" w:rsidRPr="00464E27">
              <w:rPr>
                <w:lang w:val="en-US"/>
              </w:rPr>
              <w:t>întreaga</w:t>
            </w:r>
            <w:proofErr w:type="spellEnd"/>
            <w:r w:rsidR="00460653" w:rsidRPr="00464E27">
              <w:rPr>
                <w:lang w:val="en-US"/>
              </w:rPr>
              <w:t xml:space="preserve"> </w:t>
            </w:r>
            <w:proofErr w:type="spellStart"/>
            <w:r w:rsidR="00460653" w:rsidRPr="00464E27">
              <w:rPr>
                <w:lang w:val="en-US"/>
              </w:rPr>
              <w:t>responsabilitate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operaţiunile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pe </w:t>
            </w:r>
            <w:proofErr w:type="spellStart"/>
            <w:r w:rsidR="00460653" w:rsidRPr="00464E27">
              <w:rPr>
                <w:lang w:val="en-US"/>
              </w:rPr>
              <w:t>şantier</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procedeele</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utilizate</w:t>
            </w:r>
            <w:proofErr w:type="spellEnd"/>
            <w:r w:rsidR="00460653" w:rsidRPr="00464E27">
              <w:rPr>
                <w:lang w:val="en-US"/>
              </w:rPr>
              <w:t xml:space="preserve">. </w:t>
            </w:r>
          </w:p>
          <w:p w14:paraId="0F70DE30" w14:textId="77777777" w:rsidR="00460653" w:rsidRDefault="00A156C0" w:rsidP="00196AB4">
            <w:pPr>
              <w:pStyle w:val="NormalWeb"/>
              <w:tabs>
                <w:tab w:val="left" w:pos="567"/>
              </w:tabs>
              <w:spacing w:line="276" w:lineRule="auto"/>
              <w:ind w:firstLine="0"/>
              <w:rPr>
                <w:lang w:val="en-US"/>
              </w:rPr>
            </w:pPr>
            <w:r w:rsidRPr="00464E27">
              <w:rPr>
                <w:lang w:val="en-US"/>
              </w:rPr>
              <w:t xml:space="preserve">4.10.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2F6A1E" w:rsidRPr="00464E27">
              <w:rPr>
                <w:lang w:val="en-US"/>
              </w:rPr>
              <w:t>atribuirea</w:t>
            </w:r>
            <w:proofErr w:type="spellEnd"/>
            <w:r w:rsidR="002F6A1E" w:rsidRPr="00464E27">
              <w:rPr>
                <w:lang w:val="en-US"/>
              </w:rPr>
              <w:t xml:space="preserve"> </w:t>
            </w:r>
            <w:proofErr w:type="spellStart"/>
            <w:r w:rsidR="00460653" w:rsidRPr="00464E27">
              <w:rPr>
                <w:lang w:val="en-US"/>
              </w:rPr>
              <w:t>ofertei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favoarea</w:t>
            </w:r>
            <w:proofErr w:type="spellEnd"/>
            <w:r w:rsidR="00460653" w:rsidRPr="00464E27">
              <w:rPr>
                <w:lang w:val="en-US"/>
              </w:rPr>
              <w:t xml:space="preserve"> </w:t>
            </w:r>
            <w:proofErr w:type="spellStart"/>
            <w:r w:rsidR="00460653" w:rsidRPr="00464E27">
              <w:rPr>
                <w:lang w:val="en-US"/>
              </w:rPr>
              <w:t>sa</w:t>
            </w:r>
            <w:proofErr w:type="spellEnd"/>
            <w:r w:rsidR="00460653" w:rsidRPr="00464E27">
              <w:rPr>
                <w:lang w:val="en-US"/>
              </w:rPr>
              <w:t xml:space="preserve">, se </w:t>
            </w:r>
            <w:proofErr w:type="spellStart"/>
            <w:r w:rsidR="00460653" w:rsidRPr="00464E27">
              <w:rPr>
                <w:lang w:val="en-US"/>
              </w:rPr>
              <w:t>angajează</w:t>
            </w:r>
            <w:proofErr w:type="spellEnd"/>
            <w:r w:rsidR="00460653" w:rsidRPr="00464E27">
              <w:rPr>
                <w:lang w:val="en-US"/>
              </w:rPr>
              <w:t xml:space="preserve"> </w:t>
            </w:r>
            <w:proofErr w:type="spellStart"/>
            <w:r w:rsidR="00460653" w:rsidRPr="00464E27">
              <w:rPr>
                <w:lang w:val="en-US"/>
              </w:rPr>
              <w:t>să</w:t>
            </w:r>
            <w:proofErr w:type="spellEnd"/>
            <w:r w:rsidR="00BC46B3" w:rsidRPr="00464E27">
              <w:rPr>
                <w:lang w:val="en-US"/>
              </w:rPr>
              <w:t xml:space="preserve"> </w:t>
            </w:r>
            <w:proofErr w:type="spellStart"/>
            <w:r w:rsidR="00BC46B3" w:rsidRPr="00464E27">
              <w:rPr>
                <w:lang w:val="en-US"/>
              </w:rPr>
              <w:t>prezinte</w:t>
            </w:r>
            <w:proofErr w:type="spellEnd"/>
            <w:r w:rsidR="005D4B79" w:rsidRPr="00464E27">
              <w:rPr>
                <w:lang w:val="en-US"/>
              </w:rPr>
              <w:t xml:space="preserve"> </w:t>
            </w:r>
            <w:proofErr w:type="spellStart"/>
            <w:r w:rsidR="00EA64B0" w:rsidRPr="00464E27">
              <w:rPr>
                <w:lang w:val="en-US"/>
              </w:rPr>
              <w:t>garanţia</w:t>
            </w:r>
            <w:proofErr w:type="spellEnd"/>
            <w:r w:rsidR="00EA64B0" w:rsidRPr="00464E27">
              <w:rPr>
                <w:lang w:val="en-US"/>
              </w:rPr>
              <w:t xml:space="preserve"> de </w:t>
            </w:r>
            <w:proofErr w:type="spellStart"/>
            <w:r w:rsidR="00EA64B0" w:rsidRPr="00464E27">
              <w:rPr>
                <w:lang w:val="en-US"/>
              </w:rPr>
              <w:t>bună</w:t>
            </w:r>
            <w:proofErr w:type="spellEnd"/>
            <w:r w:rsidR="00EA64B0" w:rsidRPr="00464E27">
              <w:rPr>
                <w:lang w:val="en-US"/>
              </w:rPr>
              <w:t xml:space="preserve"> </w:t>
            </w:r>
            <w:proofErr w:type="spellStart"/>
            <w:r w:rsidR="00EA64B0" w:rsidRPr="00464E27">
              <w:rPr>
                <w:lang w:val="en-US"/>
              </w:rPr>
              <w:t>execuţie</w:t>
            </w:r>
            <w:proofErr w:type="spellEnd"/>
            <w:r w:rsidR="00EA64B0" w:rsidRPr="00464E27">
              <w:rPr>
                <w:lang w:val="en-US"/>
              </w:rPr>
              <w:t xml:space="preserve"> a </w:t>
            </w:r>
            <w:proofErr w:type="spellStart"/>
            <w:r w:rsidR="00EA64B0" w:rsidRPr="00464E27">
              <w:rPr>
                <w:lang w:val="en-US"/>
              </w:rPr>
              <w:t>contractului</w:t>
            </w:r>
            <w:proofErr w:type="spellEnd"/>
            <w:r w:rsidR="00EA64B0" w:rsidRPr="00464E27">
              <w:rPr>
                <w:lang w:val="en-US"/>
              </w:rPr>
              <w:t xml:space="preserve">, </w:t>
            </w:r>
            <w:proofErr w:type="spellStart"/>
            <w:r w:rsidR="00EA64B0" w:rsidRPr="00464E27">
              <w:rPr>
                <w:lang w:val="en-US"/>
              </w:rPr>
              <w:t>în</w:t>
            </w:r>
            <w:proofErr w:type="spellEnd"/>
            <w:r w:rsidR="00EA64B0" w:rsidRPr="00464E27">
              <w:rPr>
                <w:lang w:val="en-US"/>
              </w:rPr>
              <w:t xml:space="preserve"> </w:t>
            </w:r>
            <w:proofErr w:type="spellStart"/>
            <w:r w:rsidR="00EA64B0" w:rsidRPr="00464E27">
              <w:rPr>
                <w:lang w:val="en-US"/>
              </w:rPr>
              <w:t>cuantum</w:t>
            </w:r>
            <w:proofErr w:type="spellEnd"/>
            <w:r w:rsidR="00EA64B0" w:rsidRPr="00464E27">
              <w:rPr>
                <w:lang w:val="en-US"/>
              </w:rPr>
              <w:t xml:space="preserve"> de __% din </w:t>
            </w:r>
            <w:proofErr w:type="spellStart"/>
            <w:r w:rsidR="00EA64B0" w:rsidRPr="00464E27">
              <w:rPr>
                <w:lang w:val="en-US"/>
              </w:rPr>
              <w:t>valoarea</w:t>
            </w:r>
            <w:proofErr w:type="spellEnd"/>
            <w:r w:rsidR="00EA64B0" w:rsidRPr="00464E27">
              <w:rPr>
                <w:lang w:val="en-US"/>
              </w:rPr>
              <w:t xml:space="preserve"> </w:t>
            </w:r>
            <w:proofErr w:type="spellStart"/>
            <w:r w:rsidR="00EA64B0" w:rsidRPr="00464E27">
              <w:rPr>
                <w:lang w:val="en-US"/>
              </w:rPr>
              <w:t>contractului</w:t>
            </w:r>
            <w:proofErr w:type="spellEnd"/>
            <w:r w:rsidR="00EA64B0" w:rsidRPr="00464E27">
              <w:rPr>
                <w:lang w:val="en-US"/>
              </w:rPr>
              <w:t xml:space="preserve"> </w:t>
            </w:r>
            <w:proofErr w:type="spellStart"/>
            <w:r w:rsidR="00EA64B0" w:rsidRPr="00464E27">
              <w:rPr>
                <w:lang w:val="en-US"/>
              </w:rPr>
              <w:t>atribuit</w:t>
            </w:r>
            <w:proofErr w:type="spellEnd"/>
            <w:r w:rsidR="00EA64B0" w:rsidRPr="00464E27">
              <w:rPr>
                <w:lang w:val="en-US"/>
              </w:rPr>
              <w:t>.</w:t>
            </w:r>
          </w:p>
          <w:p w14:paraId="780883B8" w14:textId="77777777" w:rsidR="004D0F47" w:rsidRPr="009B437E" w:rsidRDefault="004D0F47" w:rsidP="004D0F47">
            <w:pPr>
              <w:pStyle w:val="NormalWeb"/>
              <w:shd w:val="clear" w:color="auto" w:fill="FFFF00"/>
              <w:tabs>
                <w:tab w:val="left" w:pos="567"/>
              </w:tabs>
              <w:spacing w:line="276" w:lineRule="auto"/>
              <w:ind w:firstLine="0"/>
              <w:rPr>
                <w:lang w:val="en-US"/>
              </w:rPr>
            </w:pPr>
            <w:r w:rsidRPr="00622A71">
              <w:rPr>
                <w:lang w:val="en-US"/>
              </w:rPr>
              <w:t>4</w:t>
            </w:r>
            <w:r w:rsidRPr="009B437E">
              <w:rPr>
                <w:lang w:val="en-US"/>
              </w:rPr>
              <w:t xml:space="preserve">.10. </w:t>
            </w:r>
            <w:proofErr w:type="spellStart"/>
            <w:r w:rsidRPr="009B437E">
              <w:rPr>
                <w:lang w:val="en-US"/>
              </w:rPr>
              <w:t>Antreprenorul</w:t>
            </w:r>
            <w:proofErr w:type="spellEnd"/>
            <w:r w:rsidRPr="009B437E">
              <w:rPr>
                <w:lang w:val="en-US"/>
              </w:rPr>
              <w:t xml:space="preserve">, </w:t>
            </w:r>
            <w:proofErr w:type="spellStart"/>
            <w:r w:rsidRPr="009B437E">
              <w:rPr>
                <w:lang w:val="en-US"/>
              </w:rPr>
              <w:t>prin</w:t>
            </w:r>
            <w:proofErr w:type="spellEnd"/>
            <w:r w:rsidRPr="009B437E">
              <w:rPr>
                <w:lang w:val="en-US"/>
              </w:rPr>
              <w:t xml:space="preserve"> </w:t>
            </w:r>
            <w:proofErr w:type="spellStart"/>
            <w:r w:rsidRPr="009B437E">
              <w:rPr>
                <w:lang w:val="en-US"/>
              </w:rPr>
              <w:t>atribuirea</w:t>
            </w:r>
            <w:proofErr w:type="spellEnd"/>
            <w:r w:rsidRPr="009B437E">
              <w:rPr>
                <w:lang w:val="en-US"/>
              </w:rPr>
              <w:t xml:space="preserve"> </w:t>
            </w:r>
            <w:proofErr w:type="spellStart"/>
            <w:r w:rsidRPr="009B437E">
              <w:rPr>
                <w:lang w:val="en-US"/>
              </w:rPr>
              <w:t>ofertei</w:t>
            </w:r>
            <w:proofErr w:type="spellEnd"/>
            <w:r w:rsidRPr="009B437E">
              <w:rPr>
                <w:lang w:val="en-US"/>
              </w:rPr>
              <w:t xml:space="preserve"> </w:t>
            </w:r>
            <w:proofErr w:type="spellStart"/>
            <w:r w:rsidRPr="009B437E">
              <w:rPr>
                <w:lang w:val="en-US"/>
              </w:rPr>
              <w:t>în</w:t>
            </w:r>
            <w:proofErr w:type="spellEnd"/>
            <w:r w:rsidRPr="009B437E">
              <w:rPr>
                <w:lang w:val="en-US"/>
              </w:rPr>
              <w:t xml:space="preserve"> </w:t>
            </w:r>
            <w:proofErr w:type="spellStart"/>
            <w:r w:rsidRPr="009B437E">
              <w:rPr>
                <w:lang w:val="en-US"/>
              </w:rPr>
              <w:t>favoarea</w:t>
            </w:r>
            <w:proofErr w:type="spellEnd"/>
            <w:r w:rsidRPr="009B437E">
              <w:rPr>
                <w:lang w:val="en-US"/>
              </w:rPr>
              <w:t xml:space="preserve"> </w:t>
            </w:r>
            <w:proofErr w:type="spellStart"/>
            <w:r w:rsidRPr="009B437E">
              <w:rPr>
                <w:lang w:val="en-US"/>
              </w:rPr>
              <w:t>sa</w:t>
            </w:r>
            <w:proofErr w:type="spellEnd"/>
            <w:r w:rsidRPr="009B437E">
              <w:rPr>
                <w:lang w:val="en-US"/>
              </w:rPr>
              <w:t xml:space="preserve">, se </w:t>
            </w:r>
            <w:proofErr w:type="spellStart"/>
            <w:r w:rsidRPr="009B437E">
              <w:rPr>
                <w:lang w:val="en-US"/>
              </w:rPr>
              <w:t>angajează</w:t>
            </w:r>
            <w:proofErr w:type="spellEnd"/>
            <w:r w:rsidRPr="009B437E">
              <w:rPr>
                <w:lang w:val="en-US"/>
              </w:rPr>
              <w:t xml:space="preserve"> </w:t>
            </w:r>
            <w:proofErr w:type="spellStart"/>
            <w:r w:rsidRPr="009B437E">
              <w:rPr>
                <w:lang w:val="en-US"/>
              </w:rPr>
              <w:t>să</w:t>
            </w:r>
            <w:proofErr w:type="spellEnd"/>
            <w:r w:rsidRPr="009B437E">
              <w:rPr>
                <w:lang w:val="en-US"/>
              </w:rPr>
              <w:t xml:space="preserve"> </w:t>
            </w:r>
            <w:proofErr w:type="spellStart"/>
            <w:r w:rsidRPr="009B437E">
              <w:rPr>
                <w:lang w:val="en-US"/>
              </w:rPr>
              <w:t>prezinte</w:t>
            </w:r>
            <w:proofErr w:type="spellEnd"/>
            <w:r w:rsidRPr="009B437E">
              <w:rPr>
                <w:lang w:val="en-US"/>
              </w:rPr>
              <w:t xml:space="preserve"> </w:t>
            </w:r>
            <w:proofErr w:type="spellStart"/>
            <w:r w:rsidRPr="009B437E">
              <w:rPr>
                <w:lang w:val="en-US"/>
              </w:rPr>
              <w:t>garanţia</w:t>
            </w:r>
            <w:proofErr w:type="spellEnd"/>
            <w:r w:rsidRPr="009B437E">
              <w:rPr>
                <w:lang w:val="en-US"/>
              </w:rPr>
              <w:t xml:space="preserve"> de </w:t>
            </w:r>
            <w:proofErr w:type="spellStart"/>
            <w:r w:rsidRPr="009B437E">
              <w:rPr>
                <w:lang w:val="en-US"/>
              </w:rPr>
              <w:t>bună</w:t>
            </w:r>
            <w:proofErr w:type="spellEnd"/>
            <w:r w:rsidRPr="009B437E">
              <w:rPr>
                <w:lang w:val="en-US"/>
              </w:rPr>
              <w:t xml:space="preserve"> </w:t>
            </w:r>
            <w:proofErr w:type="spellStart"/>
            <w:r w:rsidRPr="009B437E">
              <w:rPr>
                <w:lang w:val="en-US"/>
              </w:rPr>
              <w:t>execuţie</w:t>
            </w:r>
            <w:proofErr w:type="spellEnd"/>
            <w:r w:rsidRPr="009B437E">
              <w:rPr>
                <w:lang w:val="en-US"/>
              </w:rPr>
              <w:t xml:space="preserve"> a </w:t>
            </w:r>
            <w:proofErr w:type="spellStart"/>
            <w:r w:rsidRPr="009B437E">
              <w:rPr>
                <w:lang w:val="en-US"/>
              </w:rPr>
              <w:t>contractului</w:t>
            </w:r>
            <w:proofErr w:type="spellEnd"/>
            <w:r w:rsidRPr="009B437E">
              <w:rPr>
                <w:lang w:val="en-US"/>
              </w:rPr>
              <w:t xml:space="preserve">, </w:t>
            </w:r>
            <w:proofErr w:type="spellStart"/>
            <w:r w:rsidRPr="009B437E">
              <w:rPr>
                <w:lang w:val="en-US"/>
              </w:rPr>
              <w:t>în</w:t>
            </w:r>
            <w:proofErr w:type="spellEnd"/>
            <w:r w:rsidRPr="009B437E">
              <w:rPr>
                <w:lang w:val="en-US"/>
              </w:rPr>
              <w:t xml:space="preserve"> </w:t>
            </w:r>
            <w:proofErr w:type="spellStart"/>
            <w:r w:rsidRPr="009B437E">
              <w:rPr>
                <w:lang w:val="en-US"/>
              </w:rPr>
              <w:t>cuantum</w:t>
            </w:r>
            <w:proofErr w:type="spellEnd"/>
            <w:r w:rsidRPr="009B437E">
              <w:rPr>
                <w:lang w:val="en-US"/>
              </w:rPr>
              <w:t xml:space="preserve"> de </w:t>
            </w:r>
            <w:r w:rsidR="009B437E" w:rsidRPr="009B437E">
              <w:rPr>
                <w:lang w:val="en-US"/>
              </w:rPr>
              <w:t xml:space="preserve"> </w:t>
            </w:r>
            <w:r w:rsidRPr="009B437E">
              <w:rPr>
                <w:lang w:val="en-US"/>
              </w:rPr>
              <w:t xml:space="preserve"> din </w:t>
            </w:r>
            <w:proofErr w:type="spellStart"/>
            <w:r w:rsidRPr="009B437E">
              <w:rPr>
                <w:lang w:val="en-US"/>
              </w:rPr>
              <w:t>valoarea</w:t>
            </w:r>
            <w:proofErr w:type="spellEnd"/>
            <w:r w:rsidRPr="009B437E">
              <w:rPr>
                <w:lang w:val="en-US"/>
              </w:rPr>
              <w:t xml:space="preserve"> </w:t>
            </w:r>
            <w:proofErr w:type="spellStart"/>
            <w:r w:rsidRPr="009B437E">
              <w:rPr>
                <w:lang w:val="en-US"/>
              </w:rPr>
              <w:t>contractului</w:t>
            </w:r>
            <w:proofErr w:type="spellEnd"/>
            <w:r w:rsidRPr="009B437E">
              <w:rPr>
                <w:lang w:val="en-US"/>
              </w:rPr>
              <w:t xml:space="preserve"> </w:t>
            </w:r>
            <w:proofErr w:type="spellStart"/>
            <w:r w:rsidRPr="009B437E">
              <w:rPr>
                <w:lang w:val="en-US"/>
              </w:rPr>
              <w:t>atribuit</w:t>
            </w:r>
            <w:proofErr w:type="spellEnd"/>
            <w:r w:rsidRPr="009B437E">
              <w:rPr>
                <w:lang w:val="en-US"/>
              </w:rPr>
              <w:t xml:space="preserve">. Forma </w:t>
            </w:r>
            <w:proofErr w:type="spellStart"/>
            <w:r w:rsidRPr="009B437E">
              <w:rPr>
                <w:lang w:val="en-US"/>
              </w:rPr>
              <w:t>garanției</w:t>
            </w:r>
            <w:proofErr w:type="spellEnd"/>
            <w:r w:rsidRPr="009B437E">
              <w:rPr>
                <w:lang w:val="en-US"/>
              </w:rPr>
              <w:t xml:space="preserve"> de </w:t>
            </w:r>
            <w:proofErr w:type="spellStart"/>
            <w:r w:rsidRPr="009B437E">
              <w:rPr>
                <w:lang w:val="en-US"/>
              </w:rPr>
              <w:t>bună</w:t>
            </w:r>
            <w:proofErr w:type="spellEnd"/>
            <w:r w:rsidRPr="009B437E">
              <w:rPr>
                <w:lang w:val="en-US"/>
              </w:rPr>
              <w:t xml:space="preserve"> </w:t>
            </w:r>
            <w:proofErr w:type="spellStart"/>
            <w:r w:rsidRPr="009B437E">
              <w:rPr>
                <w:lang w:val="en-US"/>
              </w:rPr>
              <w:t>execuție</w:t>
            </w:r>
            <w:proofErr w:type="spellEnd"/>
            <w:r w:rsidRPr="009B437E">
              <w:rPr>
                <w:lang w:val="en-US"/>
              </w:rPr>
              <w:t xml:space="preserve"> - </w:t>
            </w:r>
            <w:r w:rsidRPr="009B437E">
              <w:rPr>
                <w:i/>
                <w:lang w:val="ro-RO"/>
              </w:rPr>
              <w:t xml:space="preserve">reținerea succesivă din facturile parțiale, în cuantum de __% din valoarea lunară a acestora pînă la atingerea unui procent de __% din valoarea a contractului. Aceste rețineri vor fi efectuate pînă la completarea garanției de bună execuție. Sumele astfel reținute vor fi  depuse pe </w:t>
            </w:r>
            <w:r w:rsidRPr="009B437E">
              <w:rPr>
                <w:i/>
                <w:lang w:val="ro-RO"/>
              </w:rPr>
              <w:lastRenderedPageBreak/>
              <w:t>un cont special deschis în baza contractului de depozit</w:t>
            </w:r>
            <w:r w:rsidRPr="009B437E">
              <w:rPr>
                <w:b/>
                <w:lang w:val="en-US"/>
              </w:rPr>
              <w:t>.</w:t>
            </w:r>
          </w:p>
          <w:p w14:paraId="79B21117" w14:textId="77777777" w:rsidR="004D0F47" w:rsidRPr="00464E27" w:rsidRDefault="004D0F47" w:rsidP="00196AB4">
            <w:pPr>
              <w:pStyle w:val="NormalWeb"/>
              <w:tabs>
                <w:tab w:val="left" w:pos="567"/>
              </w:tabs>
              <w:spacing w:line="276" w:lineRule="auto"/>
              <w:ind w:firstLine="0"/>
              <w:rPr>
                <w:lang w:val="en-US"/>
              </w:rPr>
            </w:pPr>
          </w:p>
          <w:p w14:paraId="3F46AB3F" w14:textId="77777777" w:rsidR="00267805" w:rsidRPr="00464E27" w:rsidRDefault="00A156C0" w:rsidP="00684D44">
            <w:pPr>
              <w:pStyle w:val="NormalWeb"/>
              <w:tabs>
                <w:tab w:val="left" w:pos="567"/>
              </w:tabs>
              <w:spacing w:line="276" w:lineRule="auto"/>
              <w:ind w:firstLine="0"/>
              <w:rPr>
                <w:lang w:val="en-US"/>
              </w:rPr>
            </w:pPr>
            <w:r w:rsidRPr="00464E27">
              <w:rPr>
                <w:lang w:val="en-US"/>
              </w:rPr>
              <w:t>4.11.</w:t>
            </w:r>
            <w:r w:rsidR="00A109E6" w:rsidRPr="00464E27">
              <w:rPr>
                <w:lang w:val="en-US"/>
              </w:rPr>
              <w:t xml:space="preserve"> </w:t>
            </w:r>
            <w:proofErr w:type="spellStart"/>
            <w:r w:rsidR="00A109E6" w:rsidRPr="00464E27">
              <w:rPr>
                <w:lang w:val="en-US"/>
              </w:rPr>
              <w:t>Autoritatea</w:t>
            </w:r>
            <w:proofErr w:type="spellEnd"/>
            <w:r w:rsidR="00A109E6" w:rsidRPr="00464E27">
              <w:rPr>
                <w:lang w:val="en-US"/>
              </w:rPr>
              <w:t xml:space="preserve"> </w:t>
            </w:r>
            <w:proofErr w:type="spellStart"/>
            <w:r w:rsidR="00A109E6" w:rsidRPr="00464E27">
              <w:rPr>
                <w:lang w:val="en-US"/>
              </w:rPr>
              <w:t>contractantă</w:t>
            </w:r>
            <w:proofErr w:type="spellEnd"/>
            <w:r w:rsidR="00A109E6" w:rsidRPr="00464E27">
              <w:rPr>
                <w:lang w:val="en-US"/>
              </w:rPr>
              <w:t xml:space="preserve"> </w:t>
            </w:r>
            <w:proofErr w:type="spellStart"/>
            <w:r w:rsidR="00A109E6" w:rsidRPr="00464E27">
              <w:rPr>
                <w:lang w:val="en-US"/>
              </w:rPr>
              <w:t>eliberează</w:t>
            </w:r>
            <w:proofErr w:type="spellEnd"/>
            <w:r w:rsidR="00A109E6" w:rsidRPr="00464E27">
              <w:rPr>
                <w:lang w:val="en-US"/>
              </w:rPr>
              <w:t>/</w:t>
            </w:r>
            <w:proofErr w:type="spellStart"/>
            <w:r w:rsidR="00A109E6" w:rsidRPr="00464E27">
              <w:rPr>
                <w:lang w:val="en-US"/>
              </w:rPr>
              <w:t>restituie</w:t>
            </w:r>
            <w:proofErr w:type="spellEnd"/>
            <w:r w:rsidR="005D4B79" w:rsidRPr="00464E27">
              <w:rPr>
                <w:lang w:val="en-US"/>
              </w:rPr>
              <w:t xml:space="preserve"> </w:t>
            </w:r>
            <w:proofErr w:type="spellStart"/>
            <w:r w:rsidR="00A109E6" w:rsidRPr="00464E27">
              <w:rPr>
                <w:lang w:val="en-US"/>
              </w:rPr>
              <w:t>g</w:t>
            </w:r>
            <w:r w:rsidR="00460653" w:rsidRPr="00464E27">
              <w:rPr>
                <w:lang w:val="en-US"/>
              </w:rPr>
              <w:t>aranţia</w:t>
            </w:r>
            <w:proofErr w:type="spellEnd"/>
            <w:r w:rsidR="00460653" w:rsidRPr="00464E27">
              <w:rPr>
                <w:lang w:val="en-US"/>
              </w:rPr>
              <w:t xml:space="preserve"> de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semnarea</w:t>
            </w:r>
            <w:proofErr w:type="spellEnd"/>
            <w:r w:rsidR="00460653" w:rsidRPr="00464E27">
              <w:rPr>
                <w:lang w:val="en-US"/>
              </w:rPr>
              <w:t xml:space="preserve"> </w:t>
            </w:r>
            <w:proofErr w:type="spellStart"/>
            <w:r w:rsidR="00460653" w:rsidRPr="00464E27">
              <w:rPr>
                <w:lang w:val="en-US"/>
              </w:rPr>
              <w:t>procesului</w:t>
            </w:r>
            <w:proofErr w:type="spellEnd"/>
            <w:r w:rsidR="00460653" w:rsidRPr="00464E27">
              <w:rPr>
                <w:lang w:val="en-US"/>
              </w:rPr>
              <w:t xml:space="preserve">-verbal de </w:t>
            </w:r>
            <w:proofErr w:type="spellStart"/>
            <w:r w:rsidR="00460653" w:rsidRPr="00464E27">
              <w:rPr>
                <w:lang w:val="en-US"/>
              </w:rPr>
              <w:t>recepţie</w:t>
            </w:r>
            <w:proofErr w:type="spellEnd"/>
            <w:r w:rsidR="00460653" w:rsidRPr="00464E27">
              <w:rPr>
                <w:lang w:val="en-US"/>
              </w:rPr>
              <w:t xml:space="preserve"> </w:t>
            </w:r>
            <w:proofErr w:type="spellStart"/>
            <w:r w:rsidR="00460653" w:rsidRPr="00464E27">
              <w:rPr>
                <w:lang w:val="en-US"/>
              </w:rPr>
              <w:t>finală</w:t>
            </w:r>
            <w:proofErr w:type="spellEnd"/>
            <w:r w:rsidR="00A109E6" w:rsidRPr="00464E27">
              <w:rPr>
                <w:lang w:val="en-US"/>
              </w:rPr>
              <w:t xml:space="preserve">/ </w:t>
            </w:r>
            <w:proofErr w:type="spellStart"/>
            <w:r w:rsidR="00A109E6" w:rsidRPr="00464E27">
              <w:rPr>
                <w:lang w:val="en-US"/>
              </w:rPr>
              <w:t>procesului</w:t>
            </w:r>
            <w:proofErr w:type="spellEnd"/>
            <w:r w:rsidR="00A109E6" w:rsidRPr="00464E27">
              <w:rPr>
                <w:lang w:val="en-US"/>
              </w:rPr>
              <w:t xml:space="preserve">-verbal la </w:t>
            </w:r>
            <w:proofErr w:type="spellStart"/>
            <w:r w:rsidR="00A109E6" w:rsidRPr="00464E27">
              <w:rPr>
                <w:lang w:val="en-US"/>
              </w:rPr>
              <w:t>terminarea</w:t>
            </w:r>
            <w:proofErr w:type="spellEnd"/>
            <w:r w:rsidR="00A109E6" w:rsidRPr="00464E27">
              <w:rPr>
                <w:lang w:val="en-US"/>
              </w:rPr>
              <w:t xml:space="preserve"> </w:t>
            </w:r>
            <w:proofErr w:type="spellStart"/>
            <w:r w:rsidR="00A109E6" w:rsidRPr="00464E27">
              <w:rPr>
                <w:lang w:val="en-US"/>
              </w:rPr>
              <w:t>lucrărilor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cel</w:t>
            </w:r>
            <w:proofErr w:type="spellEnd"/>
            <w:r w:rsidR="00460653" w:rsidRPr="00464E27">
              <w:rPr>
                <w:lang w:val="en-US"/>
              </w:rPr>
              <w:t xml:space="preserve"> </w:t>
            </w:r>
            <w:proofErr w:type="spellStart"/>
            <w:r w:rsidR="00460653" w:rsidRPr="00464E27">
              <w:rPr>
                <w:lang w:val="en-US"/>
              </w:rPr>
              <w:t>mult</w:t>
            </w:r>
            <w:proofErr w:type="spellEnd"/>
            <w:r w:rsidR="00460653" w:rsidRPr="00464E27">
              <w:rPr>
                <w:lang w:val="en-US"/>
              </w:rPr>
              <w:t xml:space="preserve"> 15 </w:t>
            </w:r>
            <w:proofErr w:type="spellStart"/>
            <w:r w:rsidR="00460653" w:rsidRPr="00464E27">
              <w:rPr>
                <w:lang w:val="en-US"/>
              </w:rPr>
              <w:t>zile</w:t>
            </w:r>
            <w:proofErr w:type="spellEnd"/>
            <w:r w:rsidR="00E838F8" w:rsidRPr="00464E27">
              <w:rPr>
                <w:lang w:val="en-US"/>
              </w:rPr>
              <w:t>.</w:t>
            </w:r>
            <w:r w:rsidR="005D4B79"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cazul</w:t>
            </w:r>
            <w:proofErr w:type="spellEnd"/>
            <w:r w:rsidR="00EB65F6" w:rsidRPr="00464E27">
              <w:rPr>
                <w:lang w:val="en-US"/>
              </w:rPr>
              <w:t xml:space="preserve"> </w:t>
            </w:r>
            <w:proofErr w:type="spellStart"/>
            <w:r w:rsidR="00EB65F6" w:rsidRPr="00464E27">
              <w:rPr>
                <w:lang w:val="en-US"/>
              </w:rPr>
              <w:t>recepţiei</w:t>
            </w:r>
            <w:proofErr w:type="spellEnd"/>
            <w:r w:rsidR="00EB65F6" w:rsidRPr="00464E27">
              <w:rPr>
                <w:lang w:val="en-US"/>
              </w:rPr>
              <w:t xml:space="preserve"> cu </w:t>
            </w:r>
            <w:proofErr w:type="spellStart"/>
            <w:r w:rsidR="00EB65F6" w:rsidRPr="00464E27">
              <w:rPr>
                <w:lang w:val="en-US"/>
              </w:rPr>
              <w:t>obiecţii</w:t>
            </w:r>
            <w:proofErr w:type="spellEnd"/>
            <w:r w:rsidR="00EB65F6" w:rsidRPr="00464E27">
              <w:rPr>
                <w:lang w:val="en-US"/>
              </w:rPr>
              <w:t>,</w:t>
            </w:r>
            <w:r w:rsidR="005D4B79" w:rsidRPr="00464E27">
              <w:rPr>
                <w:lang w:val="en-US"/>
              </w:rPr>
              <w:t xml:space="preserve"> </w:t>
            </w:r>
            <w:proofErr w:type="spellStart"/>
            <w:r w:rsidR="00EB65F6" w:rsidRPr="00464E27">
              <w:rPr>
                <w:lang w:val="en-US"/>
              </w:rPr>
              <w:t>garanţia</w:t>
            </w:r>
            <w:proofErr w:type="spellEnd"/>
            <w:r w:rsidR="00EB65F6" w:rsidRPr="00464E27">
              <w:rPr>
                <w:lang w:val="en-US"/>
              </w:rPr>
              <w:t xml:space="preserve"> se </w:t>
            </w:r>
            <w:proofErr w:type="spellStart"/>
            <w:r w:rsidR="00EB65F6" w:rsidRPr="00464E27">
              <w:rPr>
                <w:lang w:val="en-US"/>
              </w:rPr>
              <w:t>va</w:t>
            </w:r>
            <w:proofErr w:type="spellEnd"/>
            <w:r w:rsidR="00EB65F6" w:rsidRPr="00464E27">
              <w:rPr>
                <w:lang w:val="en-US"/>
              </w:rPr>
              <w:t xml:space="preserve"> </w:t>
            </w:r>
            <w:proofErr w:type="spellStart"/>
            <w:r w:rsidR="00EB65F6" w:rsidRPr="00464E27">
              <w:rPr>
                <w:lang w:val="en-US"/>
              </w:rPr>
              <w:t>restitui</w:t>
            </w:r>
            <w:proofErr w:type="spellEnd"/>
            <w:r w:rsidR="00EB65F6"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cel</w:t>
            </w:r>
            <w:proofErr w:type="spellEnd"/>
            <w:r w:rsidR="00EB65F6" w:rsidRPr="00464E27">
              <w:rPr>
                <w:lang w:val="en-US"/>
              </w:rPr>
              <w:t xml:space="preserve"> </w:t>
            </w:r>
            <w:proofErr w:type="spellStart"/>
            <w:r w:rsidR="00EB65F6" w:rsidRPr="00464E27">
              <w:rPr>
                <w:lang w:val="en-US"/>
              </w:rPr>
              <w:t>mult</w:t>
            </w:r>
            <w:proofErr w:type="spellEnd"/>
            <w:r w:rsidR="00EB65F6" w:rsidRPr="00464E27">
              <w:rPr>
                <w:lang w:val="en-US"/>
              </w:rPr>
              <w:t xml:space="preserve"> 15 </w:t>
            </w:r>
            <w:proofErr w:type="spellStart"/>
            <w:r w:rsidR="00EB65F6" w:rsidRPr="00464E27">
              <w:rPr>
                <w:lang w:val="en-US"/>
              </w:rPr>
              <w:t>zile</w:t>
            </w:r>
            <w:proofErr w:type="spellEnd"/>
            <w:r w:rsidR="00EB65F6" w:rsidRPr="00464E27">
              <w:rPr>
                <w:lang w:val="en-US"/>
              </w:rPr>
              <w:t xml:space="preserve"> </w:t>
            </w:r>
            <w:proofErr w:type="spellStart"/>
            <w:r w:rsidR="00EB65F6" w:rsidRPr="00464E27">
              <w:rPr>
                <w:lang w:val="en-US"/>
              </w:rPr>
              <w:t>după</w:t>
            </w:r>
            <w:proofErr w:type="spellEnd"/>
            <w:r w:rsidR="00EB65F6" w:rsidRPr="00464E27">
              <w:rPr>
                <w:lang w:val="en-US"/>
              </w:rPr>
              <w:t xml:space="preserve"> </w:t>
            </w:r>
            <w:proofErr w:type="spellStart"/>
            <w:r w:rsidR="00EB65F6" w:rsidRPr="00464E27">
              <w:rPr>
                <w:lang w:val="en-US"/>
              </w:rPr>
              <w:t>înlăturarea</w:t>
            </w:r>
            <w:proofErr w:type="spellEnd"/>
            <w:r w:rsidR="00EB65F6" w:rsidRPr="00464E27">
              <w:rPr>
                <w:lang w:val="en-US"/>
              </w:rPr>
              <w:t xml:space="preserve"> </w:t>
            </w:r>
            <w:proofErr w:type="spellStart"/>
            <w:r w:rsidR="00EB65F6" w:rsidRPr="00464E27">
              <w:rPr>
                <w:lang w:val="en-US"/>
              </w:rPr>
              <w:t>acestora</w:t>
            </w:r>
            <w:proofErr w:type="spellEnd"/>
            <w:r w:rsidR="00EB65F6" w:rsidRPr="00464E27">
              <w:rPr>
                <w:lang w:val="en-US"/>
              </w:rPr>
              <w:t>.</w:t>
            </w:r>
          </w:p>
          <w:p w14:paraId="15246E86" w14:textId="77777777" w:rsidR="00460653" w:rsidRPr="00464E27" w:rsidRDefault="00A156C0" w:rsidP="00196AB4">
            <w:pPr>
              <w:pStyle w:val="NormalWeb"/>
              <w:tabs>
                <w:tab w:val="left" w:pos="567"/>
              </w:tabs>
              <w:spacing w:line="276" w:lineRule="auto"/>
              <w:ind w:firstLine="0"/>
              <w:rPr>
                <w:lang w:val="en-US"/>
              </w:rPr>
            </w:pPr>
            <w:r w:rsidRPr="00464E27">
              <w:rPr>
                <w:lang w:val="en-US"/>
              </w:rPr>
              <w:t>4.12.</w:t>
            </w:r>
            <w:r w:rsidR="00460653" w:rsidRPr="00464E27">
              <w:rPr>
                <w:lang w:val="en-US"/>
              </w:rPr>
              <w:t xml:space="preserve">Antreprenorul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constituie</w:t>
            </w:r>
            <w:proofErr w:type="spellEnd"/>
            <w:r w:rsidR="00460653" w:rsidRPr="00464E27">
              <w:rPr>
                <w:lang w:val="en-US"/>
              </w:rPr>
              <w:t xml:space="preserve"> </w:t>
            </w:r>
            <w:proofErr w:type="spellStart"/>
            <w:r w:rsidR="00460653" w:rsidRPr="00464E27">
              <w:rPr>
                <w:lang w:val="en-US"/>
              </w:rPr>
              <w:t>garanţia</w:t>
            </w:r>
            <w:proofErr w:type="spellEnd"/>
            <w:r w:rsidR="00460653" w:rsidRPr="00464E27">
              <w:rPr>
                <w:lang w:val="en-US"/>
              </w:rPr>
              <w:t xml:space="preserve"> de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scris</w:t>
            </w:r>
            <w:r w:rsidR="00404C0D" w:rsidRPr="00464E27">
              <w:rPr>
                <w:lang w:val="en-US"/>
              </w:rPr>
              <w:t>orii</w:t>
            </w:r>
            <w:proofErr w:type="spellEnd"/>
            <w:r w:rsidR="00404C0D" w:rsidRPr="00464E27">
              <w:rPr>
                <w:lang w:val="en-US"/>
              </w:rPr>
              <w:t xml:space="preserve"> de </w:t>
            </w:r>
            <w:proofErr w:type="spellStart"/>
            <w:r w:rsidR="00404C0D" w:rsidRPr="00464E27">
              <w:rPr>
                <w:lang w:val="en-US"/>
              </w:rPr>
              <w:t>acceptare</w:t>
            </w:r>
            <w:proofErr w:type="spellEnd"/>
            <w:r w:rsidR="00404C0D" w:rsidRPr="00464E27">
              <w:rPr>
                <w:lang w:val="en-US"/>
              </w:rPr>
              <w:t xml:space="preserve">, </w:t>
            </w:r>
            <w:proofErr w:type="spellStart"/>
            <w:r w:rsidR="00404C0D" w:rsidRPr="00464E27">
              <w:rPr>
                <w:lang w:val="en-US"/>
              </w:rPr>
              <w:t>dar</w:t>
            </w:r>
            <w:proofErr w:type="spellEnd"/>
            <w:r w:rsidR="00404C0D" w:rsidRPr="00464E27">
              <w:rPr>
                <w:lang w:val="en-US"/>
              </w:rPr>
              <w:t xml:space="preserve"> nu </w:t>
            </w:r>
            <w:proofErr w:type="spellStart"/>
            <w:r w:rsidR="00404C0D" w:rsidRPr="00464E27">
              <w:rPr>
                <w:lang w:val="en-US"/>
              </w:rPr>
              <w:t>mai</w:t>
            </w:r>
            <w:proofErr w:type="spellEnd"/>
            <w:r w:rsidR="00404C0D" w:rsidRPr="00464E27">
              <w:rPr>
                <w:lang w:val="en-US"/>
              </w:rPr>
              <w:t xml:space="preserve"> </w:t>
            </w:r>
            <w:proofErr w:type="spellStart"/>
            <w:r w:rsidR="00404C0D" w:rsidRPr="00464E27">
              <w:rPr>
                <w:lang w:val="en-US"/>
              </w:rPr>
              <w:t>târ</w:t>
            </w:r>
            <w:r w:rsidR="00460653" w:rsidRPr="00464E27">
              <w:rPr>
                <w:lang w:val="en-US"/>
              </w:rPr>
              <w:t>ziu</w:t>
            </w:r>
            <w:proofErr w:type="spellEnd"/>
            <w:r w:rsidR="00460653" w:rsidRPr="00464E27">
              <w:rPr>
                <w:lang w:val="en-US"/>
              </w:rPr>
              <w:t xml:space="preserve"> de dat</w:t>
            </w:r>
            <w:r w:rsidR="00404C0D" w:rsidRPr="00464E27">
              <w:rPr>
                <w:lang w:val="en-US"/>
              </w:rPr>
              <w:t xml:space="preserve">a </w:t>
            </w:r>
            <w:proofErr w:type="spellStart"/>
            <w:r w:rsidR="00404C0D" w:rsidRPr="00464E27">
              <w:rPr>
                <w:lang w:val="en-US"/>
              </w:rPr>
              <w:t>încheierii</w:t>
            </w:r>
            <w:proofErr w:type="spellEnd"/>
            <w:r w:rsidR="00404C0D" w:rsidRPr="00464E27">
              <w:rPr>
                <w:lang w:val="en-US"/>
              </w:rPr>
              <w:t xml:space="preserve"> </w:t>
            </w:r>
            <w:proofErr w:type="spellStart"/>
            <w:r w:rsidR="00404C0D" w:rsidRPr="00464E27">
              <w:rPr>
                <w:lang w:val="en-US"/>
              </w:rPr>
              <w:t>contractului</w:t>
            </w:r>
            <w:proofErr w:type="spellEnd"/>
            <w:r w:rsidR="00404C0D" w:rsidRPr="00464E27">
              <w:rPr>
                <w:lang w:val="en-US"/>
              </w:rPr>
              <w:t xml:space="preserve">. </w:t>
            </w:r>
            <w:proofErr w:type="spellStart"/>
            <w:r w:rsidR="00404C0D" w:rsidRPr="00464E27">
              <w:rPr>
                <w:lang w:val="en-US"/>
              </w:rPr>
              <w:t>Atât</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w:t>
            </w:r>
            <w:proofErr w:type="spellStart"/>
            <w:r w:rsidR="00460653" w:rsidRPr="00464E27">
              <w:rPr>
                <w:lang w:val="en-US"/>
              </w:rPr>
              <w:t>c</w:t>
            </w:r>
            <w:r w:rsidR="00404C0D" w:rsidRPr="00464E27">
              <w:rPr>
                <w:lang w:val="en-US"/>
              </w:rPr>
              <w:t>â</w:t>
            </w:r>
            <w:r w:rsidR="00460653" w:rsidRPr="00464E27">
              <w:rPr>
                <w:lang w:val="en-US"/>
              </w:rPr>
              <w:t>t</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nu </w:t>
            </w:r>
            <w:proofErr w:type="spellStart"/>
            <w:r w:rsidR="00460653" w:rsidRPr="00464E27">
              <w:rPr>
                <w:lang w:val="en-US"/>
              </w:rPr>
              <w:t>şi</w:t>
            </w:r>
            <w:proofErr w:type="spellEnd"/>
            <w:r w:rsidR="00460653" w:rsidRPr="00464E27">
              <w:rPr>
                <w:lang w:val="en-US"/>
              </w:rPr>
              <w:t xml:space="preserve">-a </w:t>
            </w:r>
            <w:proofErr w:type="spellStart"/>
            <w:r w:rsidR="00460653" w:rsidRPr="00464E27">
              <w:rPr>
                <w:lang w:val="en-US"/>
              </w:rPr>
              <w:t>îndeplinit</w:t>
            </w:r>
            <w:proofErr w:type="spellEnd"/>
            <w:r w:rsidR="00460653" w:rsidRPr="00464E27">
              <w:rPr>
                <w:lang w:val="en-US"/>
              </w:rPr>
              <w:t xml:space="preserve"> </w:t>
            </w:r>
            <w:proofErr w:type="spellStart"/>
            <w:r w:rsidR="00460653" w:rsidRPr="00464E27">
              <w:rPr>
                <w:lang w:val="en-US"/>
              </w:rPr>
              <w:t>această</w:t>
            </w:r>
            <w:proofErr w:type="spellEnd"/>
            <w:r w:rsidR="00460653" w:rsidRPr="00464E27">
              <w:rPr>
                <w:lang w:val="en-US"/>
              </w:rPr>
              <w:t xml:space="preserve"> </w:t>
            </w:r>
            <w:proofErr w:type="spellStart"/>
            <w:r w:rsidR="00460653" w:rsidRPr="00464E27">
              <w:rPr>
                <w:lang w:val="en-US"/>
              </w:rPr>
              <w:t>obligaţiune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reţină</w:t>
            </w:r>
            <w:proofErr w:type="spellEnd"/>
            <w:r w:rsidR="00460653" w:rsidRPr="00464E27">
              <w:rPr>
                <w:lang w:val="en-US"/>
              </w:rPr>
              <w:t xml:space="preserve"> </w:t>
            </w:r>
            <w:proofErr w:type="spellStart"/>
            <w:r w:rsidR="00460653" w:rsidRPr="00464E27">
              <w:rPr>
                <w:lang w:val="en-US"/>
              </w:rPr>
              <w:t>garanţia</w:t>
            </w:r>
            <w:proofErr w:type="spellEnd"/>
            <w:r w:rsidR="005D4B79" w:rsidRPr="00464E27">
              <w:rPr>
                <w:lang w:val="en-US"/>
              </w:rPr>
              <w:t xml:space="preserve"> </w:t>
            </w:r>
            <w:proofErr w:type="spellStart"/>
            <w:r w:rsidR="00E364D5" w:rsidRPr="00464E27">
              <w:rPr>
                <w:lang w:val="en-US"/>
              </w:rPr>
              <w:t>Antreprenorului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ofertă</w:t>
            </w:r>
            <w:proofErr w:type="spellEnd"/>
            <w:r w:rsidR="00460653" w:rsidRPr="00464E27">
              <w:rPr>
                <w:lang w:val="en-US"/>
              </w:rPr>
              <w:t xml:space="preserve">. </w:t>
            </w:r>
          </w:p>
          <w:p w14:paraId="31B0CDF7"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3</w:t>
            </w:r>
            <w:r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garantează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la data </w:t>
            </w:r>
            <w:proofErr w:type="spellStart"/>
            <w:r w:rsidR="00460653" w:rsidRPr="00464E27">
              <w:rPr>
                <w:lang w:val="en-US"/>
              </w:rPr>
              <w:t>recepţiei</w:t>
            </w:r>
            <w:proofErr w:type="spellEnd"/>
            <w:r w:rsidR="00460653" w:rsidRPr="00464E27">
              <w:rPr>
                <w:lang w:val="en-US"/>
              </w:rPr>
              <w:t xml:space="preserve">, </w:t>
            </w:r>
            <w:proofErr w:type="spellStart"/>
            <w:r w:rsidR="00460653" w:rsidRPr="00464E27">
              <w:rPr>
                <w:lang w:val="en-US"/>
              </w:rPr>
              <w:t>lucrarea</w:t>
            </w:r>
            <w:proofErr w:type="spellEnd"/>
            <w:r w:rsidR="00460653" w:rsidRPr="00464E27">
              <w:rPr>
                <w:lang w:val="en-US"/>
              </w:rPr>
              <w:t xml:space="preserve"> </w:t>
            </w:r>
            <w:proofErr w:type="spellStart"/>
            <w:r w:rsidR="00460653" w:rsidRPr="00464E27">
              <w:rPr>
                <w:lang w:val="en-US"/>
              </w:rPr>
              <w:t>executată</w:t>
            </w:r>
            <w:proofErr w:type="spellEnd"/>
            <w:r w:rsidR="00460653" w:rsidRPr="00464E27">
              <w:rPr>
                <w:lang w:val="en-US"/>
              </w:rPr>
              <w:t xml:space="preserve"> are </w:t>
            </w:r>
            <w:proofErr w:type="spellStart"/>
            <w:r w:rsidR="00460653" w:rsidRPr="00464E27">
              <w:rPr>
                <w:lang w:val="en-US"/>
              </w:rPr>
              <w:t>calităţile</w:t>
            </w:r>
            <w:proofErr w:type="spellEnd"/>
            <w:r w:rsidR="00460653" w:rsidRPr="00464E27">
              <w:rPr>
                <w:lang w:val="en-US"/>
              </w:rPr>
              <w:t xml:space="preserve"> stipulate </w:t>
            </w:r>
            <w:proofErr w:type="spellStart"/>
            <w:r w:rsidR="00460653" w:rsidRPr="00464E27">
              <w:rPr>
                <w:lang w:val="en-US"/>
              </w:rPr>
              <w:t>în</w:t>
            </w:r>
            <w:proofErr w:type="spellEnd"/>
            <w:r w:rsidR="00460653" w:rsidRPr="00464E27">
              <w:rPr>
                <w:lang w:val="en-US"/>
              </w:rPr>
              <w:t xml:space="preserve"> contract, </w:t>
            </w:r>
            <w:proofErr w:type="spellStart"/>
            <w:r w:rsidR="00460653" w:rsidRPr="00464E27">
              <w:rPr>
                <w:lang w:val="en-US"/>
              </w:rPr>
              <w:t>corespunde</w:t>
            </w:r>
            <w:proofErr w:type="spellEnd"/>
            <w:r w:rsidR="00460653" w:rsidRPr="00464E27">
              <w:rPr>
                <w:lang w:val="en-US"/>
              </w:rPr>
              <w:t xml:space="preserve"> </w:t>
            </w:r>
            <w:proofErr w:type="spellStart"/>
            <w:r w:rsidR="00460653" w:rsidRPr="00464E27">
              <w:rPr>
                <w:lang w:val="en-US"/>
              </w:rPr>
              <w:t>reglementărilor</w:t>
            </w:r>
            <w:proofErr w:type="spellEnd"/>
            <w:r w:rsidR="00460653" w:rsidRPr="00464E27">
              <w:rPr>
                <w:lang w:val="en-US"/>
              </w:rPr>
              <w:t xml:space="preserve"> </w:t>
            </w:r>
            <w:proofErr w:type="spellStart"/>
            <w:r w:rsidR="00460653" w:rsidRPr="00464E27">
              <w:rPr>
                <w:lang w:val="en-US"/>
              </w:rPr>
              <w:t>tehnice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nu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afectată</w:t>
            </w:r>
            <w:proofErr w:type="spellEnd"/>
            <w:r w:rsidR="00460653" w:rsidRPr="00464E27">
              <w:rPr>
                <w:lang w:val="en-US"/>
              </w:rPr>
              <w:t xml:space="preserve"> de </w:t>
            </w:r>
            <w:proofErr w:type="spellStart"/>
            <w:r w:rsidR="00460653" w:rsidRPr="00464E27">
              <w:rPr>
                <w:lang w:val="en-US"/>
              </w:rPr>
              <w:t>vicii</w:t>
            </w:r>
            <w:proofErr w:type="spellEnd"/>
            <w:r w:rsidR="00460653" w:rsidRPr="00464E27">
              <w:rPr>
                <w:lang w:val="en-US"/>
              </w:rPr>
              <w:t xml:space="preserve"> care </w:t>
            </w:r>
            <w:proofErr w:type="spellStart"/>
            <w:r w:rsidR="00460653" w:rsidRPr="00464E27">
              <w:rPr>
                <w:lang w:val="en-US"/>
              </w:rPr>
              <w:t>ar</w:t>
            </w:r>
            <w:proofErr w:type="spellEnd"/>
            <w:r w:rsidR="00460653" w:rsidRPr="00464E27">
              <w:rPr>
                <w:lang w:val="en-US"/>
              </w:rPr>
              <w:t xml:space="preserve"> </w:t>
            </w:r>
            <w:proofErr w:type="spellStart"/>
            <w:r w:rsidR="00460653" w:rsidRPr="00464E27">
              <w:rPr>
                <w:lang w:val="en-US"/>
              </w:rPr>
              <w:t>diminua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chiar</w:t>
            </w:r>
            <w:proofErr w:type="spellEnd"/>
            <w:r w:rsidR="00460653" w:rsidRPr="00464E27">
              <w:rPr>
                <w:lang w:val="en-US"/>
              </w:rPr>
              <w:t xml:space="preserve"> </w:t>
            </w:r>
            <w:proofErr w:type="spellStart"/>
            <w:r w:rsidR="00460653" w:rsidRPr="00464E27">
              <w:rPr>
                <w:lang w:val="en-US"/>
              </w:rPr>
              <w:t>anula</w:t>
            </w:r>
            <w:proofErr w:type="spellEnd"/>
            <w:r w:rsidR="00460653" w:rsidRPr="00464E27">
              <w:rPr>
                <w:lang w:val="en-US"/>
              </w:rPr>
              <w:t xml:space="preserve"> </w:t>
            </w:r>
            <w:proofErr w:type="spellStart"/>
            <w:r w:rsidR="00460653" w:rsidRPr="00464E27">
              <w:rPr>
                <w:lang w:val="en-US"/>
              </w:rPr>
              <w:t>valoarea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posibilitatea</w:t>
            </w:r>
            <w:proofErr w:type="spellEnd"/>
            <w:r w:rsidR="00460653" w:rsidRPr="00464E27">
              <w:rPr>
                <w:lang w:val="en-US"/>
              </w:rPr>
              <w:t xml:space="preserve"> de </w:t>
            </w:r>
            <w:proofErr w:type="spellStart"/>
            <w:r w:rsidR="00460653" w:rsidRPr="00464E27">
              <w:rPr>
                <w:lang w:val="en-US"/>
              </w:rPr>
              <w:t>utilizare</w:t>
            </w:r>
            <w:proofErr w:type="spellEnd"/>
            <w:r w:rsidR="00460653" w:rsidRPr="00464E27">
              <w:rPr>
                <w:lang w:val="en-US"/>
              </w:rPr>
              <w:t xml:space="preserve">, conform </w:t>
            </w:r>
            <w:proofErr w:type="spellStart"/>
            <w:r w:rsidR="00460653" w:rsidRPr="00464E27">
              <w:rPr>
                <w:lang w:val="en-US"/>
              </w:rPr>
              <w:t>condiţiilor</w:t>
            </w:r>
            <w:proofErr w:type="spellEnd"/>
            <w:r w:rsidR="00460653" w:rsidRPr="00464E27">
              <w:rPr>
                <w:lang w:val="en-US"/>
              </w:rPr>
              <w:t xml:space="preserve"> </w:t>
            </w:r>
            <w:proofErr w:type="spellStart"/>
            <w:r w:rsidR="00460653" w:rsidRPr="00464E27">
              <w:rPr>
                <w:lang w:val="en-US"/>
              </w:rPr>
              <w:t>normale</w:t>
            </w:r>
            <w:proofErr w:type="spellEnd"/>
            <w:r w:rsidR="00460653" w:rsidRPr="00464E27">
              <w:rPr>
                <w:lang w:val="en-US"/>
              </w:rPr>
              <w:t xml:space="preserve"> de </w:t>
            </w:r>
            <w:proofErr w:type="spellStart"/>
            <w:r w:rsidR="00460653" w:rsidRPr="00464E27">
              <w:rPr>
                <w:lang w:val="en-US"/>
              </w:rPr>
              <w:t>folosire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celor</w:t>
            </w:r>
            <w:proofErr w:type="spellEnd"/>
            <w:r w:rsidR="00460653" w:rsidRPr="00464E27">
              <w:rPr>
                <w:lang w:val="en-US"/>
              </w:rPr>
              <w:t xml:space="preserve"> </w:t>
            </w:r>
            <w:proofErr w:type="spellStart"/>
            <w:r w:rsidR="00460653" w:rsidRPr="00464E27">
              <w:rPr>
                <w:lang w:val="en-US"/>
              </w:rPr>
              <w:t>explicite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contract. </w:t>
            </w:r>
          </w:p>
          <w:p w14:paraId="66DA5AEA"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4</w:t>
            </w:r>
            <w:r w:rsidRPr="00464E27">
              <w:rPr>
                <w:lang w:val="en-US"/>
              </w:rPr>
              <w:t xml:space="preserve">. </w:t>
            </w:r>
            <w:r w:rsidR="00460653" w:rsidRPr="00464E27">
              <w:rPr>
                <w:lang w:val="en-US"/>
              </w:rPr>
              <w:t xml:space="preserve">La </w:t>
            </w:r>
            <w:proofErr w:type="spellStart"/>
            <w:r w:rsidR="00460653" w:rsidRPr="00464E27">
              <w:rPr>
                <w:lang w:val="en-US"/>
              </w:rPr>
              <w:t>lucrările</w:t>
            </w:r>
            <w:proofErr w:type="spellEnd"/>
            <w:r w:rsidR="00460653" w:rsidRPr="00464E27">
              <w:rPr>
                <w:lang w:val="en-US"/>
              </w:rPr>
              <w:t xml:space="preserve"> la care se fac </w:t>
            </w:r>
            <w:proofErr w:type="spellStart"/>
            <w:r w:rsidR="00460653" w:rsidRPr="00464E27">
              <w:rPr>
                <w:lang w:val="en-US"/>
              </w:rPr>
              <w:t>încercări</w:t>
            </w:r>
            <w:proofErr w:type="spellEnd"/>
            <w:r w:rsidR="00460653" w:rsidRPr="00464E27">
              <w:rPr>
                <w:lang w:val="en-US"/>
              </w:rPr>
              <w:t xml:space="preserve">, se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calitatea</w:t>
            </w:r>
            <w:proofErr w:type="spellEnd"/>
            <w:r w:rsidR="00460653" w:rsidRPr="00464E27">
              <w:rPr>
                <w:lang w:val="en-US"/>
              </w:rPr>
              <w:t xml:space="preserve"> </w:t>
            </w:r>
            <w:proofErr w:type="spellStart"/>
            <w:r w:rsidR="00460653" w:rsidRPr="00464E27">
              <w:rPr>
                <w:lang w:val="en-US"/>
              </w:rPr>
              <w:t>probei</w:t>
            </w:r>
            <w:proofErr w:type="spellEnd"/>
            <w:r w:rsidR="00460653" w:rsidRPr="00464E27">
              <w:rPr>
                <w:lang w:val="en-US"/>
              </w:rPr>
              <w:t xml:space="preserve"> </w:t>
            </w:r>
            <w:proofErr w:type="spellStart"/>
            <w:r w:rsidR="00460653" w:rsidRPr="00464E27">
              <w:rPr>
                <w:lang w:val="en-US"/>
              </w:rPr>
              <w:t>îndeplinită</w:t>
            </w:r>
            <w:proofErr w:type="spellEnd"/>
            <w:r w:rsidR="00460653" w:rsidRPr="00464E27">
              <w:rPr>
                <w:lang w:val="en-US"/>
              </w:rPr>
              <w:t xml:space="preserve"> </w:t>
            </w:r>
            <w:proofErr w:type="spellStart"/>
            <w:r w:rsidR="00460653" w:rsidRPr="00464E27">
              <w:rPr>
                <w:lang w:val="en-US"/>
              </w:rPr>
              <w:t>at</w:t>
            </w:r>
            <w:r w:rsidR="00E171D4" w:rsidRPr="00464E27">
              <w:rPr>
                <w:lang w:val="en-US"/>
              </w:rPr>
              <w:t>â</w:t>
            </w:r>
            <w:r w:rsidR="00460653" w:rsidRPr="00464E27">
              <w:rPr>
                <w:lang w:val="en-US"/>
              </w:rPr>
              <w:t>ta</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w:t>
            </w:r>
            <w:proofErr w:type="spellStart"/>
            <w:r w:rsidR="00460653" w:rsidRPr="00464E27">
              <w:rPr>
                <w:lang w:val="en-US"/>
              </w:rPr>
              <w:t>c</w:t>
            </w:r>
            <w:r w:rsidR="00E171D4" w:rsidRPr="00464E27">
              <w:rPr>
                <w:lang w:val="en-US"/>
              </w:rPr>
              <w:t>â</w:t>
            </w:r>
            <w:r w:rsidR="00460653" w:rsidRPr="00464E27">
              <w:rPr>
                <w:lang w:val="en-US"/>
              </w:rPr>
              <w:t>t</w:t>
            </w:r>
            <w:proofErr w:type="spellEnd"/>
            <w:r w:rsidR="00460653" w:rsidRPr="00464E27">
              <w:rPr>
                <w:lang w:val="en-US"/>
              </w:rPr>
              <w:t xml:space="preserve"> </w:t>
            </w:r>
            <w:proofErr w:type="spellStart"/>
            <w:r w:rsidR="00460653" w:rsidRPr="00464E27">
              <w:rPr>
                <w:lang w:val="en-US"/>
              </w:rPr>
              <w:t>rezultatele</w:t>
            </w:r>
            <w:proofErr w:type="spellEnd"/>
            <w:r w:rsidR="00460653" w:rsidRPr="00464E27">
              <w:rPr>
                <w:lang w:val="en-US"/>
              </w:rPr>
              <w:t xml:space="preserve"> se </w:t>
            </w:r>
            <w:proofErr w:type="spellStart"/>
            <w:r w:rsidR="00460653" w:rsidRPr="00464E27">
              <w:rPr>
                <w:lang w:val="en-US"/>
              </w:rPr>
              <w:t>înscriu</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limitele</w:t>
            </w:r>
            <w:proofErr w:type="spellEnd"/>
            <w:r w:rsidR="00460653" w:rsidRPr="00464E27">
              <w:rPr>
                <w:lang w:val="en-US"/>
              </w:rPr>
              <w:t xml:space="preserve"> </w:t>
            </w:r>
            <w:proofErr w:type="spellStart"/>
            <w:r w:rsidR="00460653" w:rsidRPr="00464E27">
              <w:rPr>
                <w:lang w:val="en-US"/>
              </w:rPr>
              <w:t>admise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reglementările</w:t>
            </w:r>
            <w:proofErr w:type="spellEnd"/>
            <w:r w:rsidR="00460653" w:rsidRPr="00464E27">
              <w:rPr>
                <w:lang w:val="en-US"/>
              </w:rPr>
              <w:t xml:space="preserve"> </w:t>
            </w:r>
            <w:proofErr w:type="spellStart"/>
            <w:r w:rsidR="00460653" w:rsidRPr="00464E27">
              <w:rPr>
                <w:lang w:val="en-US"/>
              </w:rPr>
              <w:t>tehnice</w:t>
            </w:r>
            <w:proofErr w:type="spellEnd"/>
            <w:r w:rsidR="00460653" w:rsidRPr="00464E27">
              <w:rPr>
                <w:lang w:val="en-US"/>
              </w:rPr>
              <w:t xml:space="preserve">. </w:t>
            </w:r>
          </w:p>
          <w:p w14:paraId="61DEA935" w14:textId="77777777" w:rsidR="00460653" w:rsidRPr="00464E27" w:rsidRDefault="00A156C0" w:rsidP="00196AB4">
            <w:pPr>
              <w:pStyle w:val="NormalWeb"/>
              <w:tabs>
                <w:tab w:val="left" w:pos="567"/>
              </w:tabs>
              <w:spacing w:line="276" w:lineRule="auto"/>
              <w:ind w:firstLine="0"/>
              <w:rPr>
                <w:lang w:val="en-US"/>
              </w:rPr>
            </w:pPr>
            <w:r w:rsidRPr="00464E27">
              <w:rPr>
                <w:lang w:val="en-US"/>
              </w:rPr>
              <w:t>4.</w:t>
            </w:r>
            <w:r w:rsidR="00603AB4" w:rsidRPr="00464E27">
              <w:rPr>
                <w:lang w:val="en-US"/>
              </w:rPr>
              <w:t xml:space="preserve">15. </w:t>
            </w:r>
            <w:proofErr w:type="spellStart"/>
            <w:r w:rsidR="00603AB4" w:rsidRPr="00464E27">
              <w:rPr>
                <w:lang w:val="en-US"/>
              </w:rPr>
              <w:t>Beneficiarul</w:t>
            </w:r>
            <w:proofErr w:type="spellEnd"/>
            <w:r w:rsidR="00603AB4" w:rsidRPr="00464E27">
              <w:rPr>
                <w:lang w:val="en-US"/>
              </w:rPr>
              <w:t xml:space="preserve"> are </w:t>
            </w:r>
            <w:proofErr w:type="spellStart"/>
            <w:r w:rsidR="00603AB4" w:rsidRPr="00464E27">
              <w:rPr>
                <w:lang w:val="en-US"/>
              </w:rPr>
              <w:t>dreptul</w:t>
            </w:r>
            <w:proofErr w:type="spellEnd"/>
            <w:r w:rsidR="00603AB4" w:rsidRPr="00464E27">
              <w:rPr>
                <w:lang w:val="en-US"/>
              </w:rPr>
              <w:t xml:space="preserve"> de a </w:t>
            </w:r>
            <w:proofErr w:type="spellStart"/>
            <w:r w:rsidR="00603AB4" w:rsidRPr="00464E27">
              <w:rPr>
                <w:lang w:val="en-US"/>
              </w:rPr>
              <w:t>supraveghea</w:t>
            </w:r>
            <w:proofErr w:type="spellEnd"/>
            <w:r w:rsidR="00603AB4" w:rsidRPr="00464E27">
              <w:rPr>
                <w:lang w:val="en-US"/>
              </w:rPr>
              <w:t xml:space="preserve"> </w:t>
            </w:r>
            <w:proofErr w:type="spellStart"/>
            <w:r w:rsidR="00603AB4" w:rsidRPr="00464E27">
              <w:rPr>
                <w:lang w:val="en-US"/>
              </w:rPr>
              <w:t>desfăşurarea</w:t>
            </w:r>
            <w:proofErr w:type="spellEnd"/>
            <w:r w:rsidR="00603AB4" w:rsidRPr="00464E27">
              <w:rPr>
                <w:lang w:val="en-US"/>
              </w:rPr>
              <w:t xml:space="preserve"> </w:t>
            </w:r>
            <w:proofErr w:type="spellStart"/>
            <w:r w:rsidR="00603AB4" w:rsidRPr="00464E27">
              <w:rPr>
                <w:lang w:val="en-US"/>
              </w:rPr>
              <w:t>lucrărilor</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conformitate</w:t>
            </w:r>
            <w:proofErr w:type="spellEnd"/>
            <w:r w:rsidR="00603AB4" w:rsidRPr="00464E27">
              <w:rPr>
                <w:lang w:val="en-US"/>
              </w:rPr>
              <w:t xml:space="preserve"> cu </w:t>
            </w:r>
            <w:proofErr w:type="spellStart"/>
            <w:r w:rsidR="00603AB4" w:rsidRPr="00464E27">
              <w:rPr>
                <w:lang w:val="en-US"/>
              </w:rPr>
              <w:t>prevederile</w:t>
            </w:r>
            <w:proofErr w:type="spellEnd"/>
            <w:r w:rsidR="00603AB4" w:rsidRPr="00464E27">
              <w:rPr>
                <w:lang w:val="en-US"/>
              </w:rPr>
              <w:t xml:space="preserve"> </w:t>
            </w:r>
            <w:proofErr w:type="spellStart"/>
            <w:r w:rsidR="00603AB4" w:rsidRPr="00464E27">
              <w:rPr>
                <w:lang w:val="en-US"/>
              </w:rPr>
              <w:t>contractului</w:t>
            </w:r>
            <w:proofErr w:type="spellEnd"/>
            <w:r w:rsidR="00603AB4" w:rsidRPr="00464E27">
              <w:rPr>
                <w:lang w:val="en-US"/>
              </w:rPr>
              <w:t xml:space="preserve">, </w:t>
            </w:r>
            <w:proofErr w:type="spellStart"/>
            <w:r w:rsidR="00603AB4" w:rsidRPr="00464E27">
              <w:rPr>
                <w:lang w:val="en-US"/>
              </w:rPr>
              <w:t>prin</w:t>
            </w:r>
            <w:proofErr w:type="spellEnd"/>
            <w:r w:rsidR="00603AB4" w:rsidRPr="00464E27">
              <w:rPr>
                <w:lang w:val="en-US"/>
              </w:rPr>
              <w:t xml:space="preserve"> </w:t>
            </w:r>
            <w:proofErr w:type="spellStart"/>
            <w:r w:rsidR="00603AB4" w:rsidRPr="00464E27">
              <w:rPr>
                <w:lang w:val="en-US"/>
              </w:rPr>
              <w:t>responsabilii</w:t>
            </w:r>
            <w:proofErr w:type="spellEnd"/>
            <w:r w:rsidR="00603AB4" w:rsidRPr="00464E27">
              <w:rPr>
                <w:lang w:val="en-US"/>
              </w:rPr>
              <w:t xml:space="preserve"> </w:t>
            </w:r>
            <w:proofErr w:type="spellStart"/>
            <w:r w:rsidR="00603AB4" w:rsidRPr="00464E27">
              <w:rPr>
                <w:lang w:val="en-US"/>
              </w:rPr>
              <w:t>tehnici</w:t>
            </w:r>
            <w:proofErr w:type="spellEnd"/>
            <w:r w:rsidR="00603AB4" w:rsidRPr="00464E27">
              <w:rPr>
                <w:lang w:val="en-US"/>
              </w:rPr>
              <w:t xml:space="preserve"> </w:t>
            </w:r>
            <w:proofErr w:type="spellStart"/>
            <w:r w:rsidR="00603AB4" w:rsidRPr="00464E27">
              <w:rPr>
                <w:lang w:val="en-US"/>
              </w:rPr>
              <w:t>atestaţi</w:t>
            </w:r>
            <w:proofErr w:type="spellEnd"/>
            <w:r w:rsidR="00603AB4" w:rsidRPr="00464E27">
              <w:rPr>
                <w:lang w:val="en-US"/>
              </w:rPr>
              <w:t xml:space="preserve">. </w:t>
            </w:r>
            <w:proofErr w:type="spellStart"/>
            <w:r w:rsidR="00603AB4" w:rsidRPr="00464E27">
              <w:rPr>
                <w:lang w:val="en-US"/>
              </w:rPr>
              <w:t>Acestora</w:t>
            </w:r>
            <w:proofErr w:type="spellEnd"/>
            <w:r w:rsidR="00603AB4" w:rsidRPr="00464E27">
              <w:rPr>
                <w:lang w:val="en-US"/>
              </w:rPr>
              <w:t xml:space="preserve"> li se </w:t>
            </w:r>
            <w:proofErr w:type="spellStart"/>
            <w:r w:rsidR="00603AB4" w:rsidRPr="00464E27">
              <w:rPr>
                <w:lang w:val="en-US"/>
              </w:rPr>
              <w:t>va</w:t>
            </w:r>
            <w:proofErr w:type="spellEnd"/>
            <w:r w:rsidR="00603AB4" w:rsidRPr="00464E27">
              <w:rPr>
                <w:lang w:val="en-US"/>
              </w:rPr>
              <w:t xml:space="preserve"> </w:t>
            </w:r>
            <w:proofErr w:type="spellStart"/>
            <w:r w:rsidR="00603AB4" w:rsidRPr="00464E27">
              <w:rPr>
                <w:lang w:val="en-US"/>
              </w:rPr>
              <w:t>asigura</w:t>
            </w:r>
            <w:proofErr w:type="spellEnd"/>
            <w:r w:rsidR="00603AB4" w:rsidRPr="00464E27">
              <w:rPr>
                <w:lang w:val="en-US"/>
              </w:rPr>
              <w:t xml:space="preserve"> </w:t>
            </w:r>
            <w:proofErr w:type="spellStart"/>
            <w:r w:rsidR="00603AB4" w:rsidRPr="00464E27">
              <w:rPr>
                <w:lang w:val="en-US"/>
              </w:rPr>
              <w:t>accesul</w:t>
            </w:r>
            <w:proofErr w:type="spellEnd"/>
            <w:r w:rsidR="00603AB4" w:rsidRPr="00464E27">
              <w:rPr>
                <w:lang w:val="en-US"/>
              </w:rPr>
              <w:t xml:space="preserve"> la </w:t>
            </w:r>
            <w:proofErr w:type="spellStart"/>
            <w:r w:rsidR="00603AB4" w:rsidRPr="00464E27">
              <w:rPr>
                <w:lang w:val="en-US"/>
              </w:rPr>
              <w:t>locul</w:t>
            </w:r>
            <w:proofErr w:type="spellEnd"/>
            <w:r w:rsidR="00603AB4" w:rsidRPr="00464E27">
              <w:rPr>
                <w:lang w:val="en-US"/>
              </w:rPr>
              <w:t xml:space="preserve"> de </w:t>
            </w:r>
            <w:proofErr w:type="spellStart"/>
            <w:r w:rsidR="00603AB4" w:rsidRPr="00464E27">
              <w:rPr>
                <w:lang w:val="en-US"/>
              </w:rPr>
              <w:t>muncă</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ateliere</w:t>
            </w:r>
            <w:proofErr w:type="spellEnd"/>
            <w:r w:rsidR="00603AB4" w:rsidRPr="00464E27">
              <w:rPr>
                <w:lang w:val="en-US"/>
              </w:rPr>
              <w:t xml:space="preserve">, </w:t>
            </w:r>
            <w:proofErr w:type="spellStart"/>
            <w:r w:rsidR="00603AB4" w:rsidRPr="00464E27">
              <w:rPr>
                <w:lang w:val="en-US"/>
              </w:rPr>
              <w:t>depozite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oriunde</w:t>
            </w:r>
            <w:proofErr w:type="spellEnd"/>
            <w:r w:rsidR="00603AB4" w:rsidRPr="00464E27">
              <w:rPr>
                <w:lang w:val="en-US"/>
              </w:rPr>
              <w:t xml:space="preserve"> se </w:t>
            </w:r>
            <w:proofErr w:type="spellStart"/>
            <w:r w:rsidR="00603AB4" w:rsidRPr="00464E27">
              <w:rPr>
                <w:lang w:val="en-US"/>
              </w:rPr>
              <w:t>desfăşoară</w:t>
            </w:r>
            <w:proofErr w:type="spellEnd"/>
            <w:r w:rsidR="00603AB4" w:rsidRPr="00464E27">
              <w:rPr>
                <w:lang w:val="en-US"/>
              </w:rPr>
              <w:t xml:space="preserve"> </w:t>
            </w:r>
            <w:proofErr w:type="spellStart"/>
            <w:r w:rsidR="00603AB4" w:rsidRPr="00464E27">
              <w:rPr>
                <w:lang w:val="en-US"/>
              </w:rPr>
              <w:t>activităţi</w:t>
            </w:r>
            <w:proofErr w:type="spellEnd"/>
            <w:r w:rsidR="00603AB4" w:rsidRPr="00464E27">
              <w:rPr>
                <w:lang w:val="en-US"/>
              </w:rPr>
              <w:t xml:space="preserve"> legate de </w:t>
            </w:r>
            <w:proofErr w:type="spellStart"/>
            <w:r w:rsidR="00603AB4" w:rsidRPr="00464E27">
              <w:rPr>
                <w:lang w:val="en-US"/>
              </w:rPr>
              <w:t>realizarea</w:t>
            </w:r>
            <w:proofErr w:type="spellEnd"/>
            <w:r w:rsidR="00603AB4" w:rsidRPr="00464E27">
              <w:rPr>
                <w:lang w:val="en-US"/>
              </w:rPr>
              <w:t xml:space="preserve"> </w:t>
            </w:r>
            <w:proofErr w:type="spellStart"/>
            <w:r w:rsidR="00603AB4" w:rsidRPr="00464E27">
              <w:rPr>
                <w:lang w:val="en-US"/>
              </w:rPr>
              <w:t>obligaţiilor</w:t>
            </w:r>
            <w:proofErr w:type="spellEnd"/>
            <w:r w:rsidR="00603AB4" w:rsidRPr="00464E27">
              <w:rPr>
                <w:lang w:val="en-US"/>
              </w:rPr>
              <w:t xml:space="preserve"> </w:t>
            </w:r>
            <w:proofErr w:type="spellStart"/>
            <w:r w:rsidR="00603AB4" w:rsidRPr="00464E27">
              <w:rPr>
                <w:lang w:val="en-US"/>
              </w:rPr>
              <w:t>contractuale</w:t>
            </w:r>
            <w:proofErr w:type="spellEnd"/>
            <w:r w:rsidR="00603AB4" w:rsidRPr="00464E27">
              <w:rPr>
                <w:lang w:val="en-US"/>
              </w:rPr>
              <w:t xml:space="preserve">. La </w:t>
            </w:r>
            <w:proofErr w:type="spellStart"/>
            <w:r w:rsidR="00603AB4" w:rsidRPr="00464E27">
              <w:rPr>
                <w:lang w:val="en-US"/>
              </w:rPr>
              <w:t>cerere</w:t>
            </w:r>
            <w:proofErr w:type="spellEnd"/>
            <w:r w:rsidR="00603AB4" w:rsidRPr="00464E27">
              <w:rPr>
                <w:lang w:val="en-US"/>
              </w:rPr>
              <w:t xml:space="preserve">, </w:t>
            </w:r>
            <w:proofErr w:type="spellStart"/>
            <w:r w:rsidR="00603AB4" w:rsidRPr="00464E27">
              <w:rPr>
                <w:lang w:val="en-US"/>
              </w:rPr>
              <w:t>trebuie</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w:t>
            </w:r>
            <w:proofErr w:type="spellStart"/>
            <w:r w:rsidR="00603AB4" w:rsidRPr="00464E27">
              <w:rPr>
                <w:lang w:val="en-US"/>
              </w:rPr>
              <w:t>i</w:t>
            </w:r>
            <w:proofErr w:type="spellEnd"/>
            <w:r w:rsidR="00603AB4" w:rsidRPr="00464E27">
              <w:rPr>
                <w:lang w:val="en-US"/>
              </w:rPr>
              <w:t xml:space="preserve"> se </w:t>
            </w:r>
            <w:proofErr w:type="spellStart"/>
            <w:r w:rsidR="00603AB4" w:rsidRPr="00464E27">
              <w:rPr>
                <w:lang w:val="en-US"/>
              </w:rPr>
              <w:t>pună</w:t>
            </w:r>
            <w:proofErr w:type="spellEnd"/>
            <w:r w:rsidR="00603AB4" w:rsidRPr="00464E27">
              <w:rPr>
                <w:lang w:val="en-US"/>
              </w:rPr>
              <w:t xml:space="preserve"> la </w:t>
            </w:r>
            <w:proofErr w:type="spellStart"/>
            <w:r w:rsidR="00603AB4" w:rsidRPr="00464E27">
              <w:rPr>
                <w:lang w:val="en-US"/>
              </w:rPr>
              <w:t>dispoziţie</w:t>
            </w:r>
            <w:proofErr w:type="spellEnd"/>
            <w:r w:rsidR="00603AB4" w:rsidRPr="00464E27">
              <w:rPr>
                <w:lang w:val="en-US"/>
              </w:rPr>
              <w:t xml:space="preserve"> </w:t>
            </w:r>
            <w:proofErr w:type="spellStart"/>
            <w:r w:rsidR="00603AB4" w:rsidRPr="00464E27">
              <w:rPr>
                <w:lang w:val="en-US"/>
              </w:rPr>
              <w:t>desenele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documentaţia</w:t>
            </w:r>
            <w:proofErr w:type="spellEnd"/>
            <w:r w:rsidR="00603AB4" w:rsidRPr="00464E27">
              <w:rPr>
                <w:lang w:val="en-US"/>
              </w:rPr>
              <w:t xml:space="preserve"> de </w:t>
            </w:r>
            <w:proofErr w:type="spellStart"/>
            <w:r w:rsidR="00603AB4" w:rsidRPr="00464E27">
              <w:rPr>
                <w:lang w:val="en-US"/>
              </w:rPr>
              <w:t>execuţie</w:t>
            </w:r>
            <w:proofErr w:type="spellEnd"/>
            <w:r w:rsidR="00603AB4" w:rsidRPr="00464E27">
              <w:rPr>
                <w:lang w:val="en-US"/>
              </w:rPr>
              <w:t xml:space="preserve"> </w:t>
            </w:r>
            <w:proofErr w:type="spellStart"/>
            <w:r w:rsidR="00603AB4" w:rsidRPr="00464E27">
              <w:rPr>
                <w:lang w:val="en-US"/>
              </w:rPr>
              <w:t>pentru</w:t>
            </w:r>
            <w:proofErr w:type="spellEnd"/>
            <w:r w:rsidR="00603AB4" w:rsidRPr="00464E27">
              <w:rPr>
                <w:lang w:val="en-US"/>
              </w:rPr>
              <w:t xml:space="preserve"> </w:t>
            </w:r>
            <w:proofErr w:type="spellStart"/>
            <w:r w:rsidR="00603AB4" w:rsidRPr="00464E27">
              <w:rPr>
                <w:lang w:val="en-US"/>
              </w:rPr>
              <w:t>examinare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w:t>
            </w:r>
            <w:proofErr w:type="spellStart"/>
            <w:r w:rsidR="00603AB4" w:rsidRPr="00464E27">
              <w:rPr>
                <w:lang w:val="en-US"/>
              </w:rPr>
              <w:t>i</w:t>
            </w:r>
            <w:proofErr w:type="spellEnd"/>
            <w:r w:rsidR="00603AB4" w:rsidRPr="00464E27">
              <w:rPr>
                <w:lang w:val="en-US"/>
              </w:rPr>
              <w:t xml:space="preserve"> se </w:t>
            </w:r>
            <w:proofErr w:type="spellStart"/>
            <w:r w:rsidR="00603AB4" w:rsidRPr="00464E27">
              <w:rPr>
                <w:lang w:val="en-US"/>
              </w:rPr>
              <w:t>dea</w:t>
            </w:r>
            <w:proofErr w:type="spellEnd"/>
            <w:r w:rsidR="00603AB4" w:rsidRPr="00464E27">
              <w:rPr>
                <w:lang w:val="en-US"/>
              </w:rPr>
              <w:t xml:space="preserve"> </w:t>
            </w:r>
            <w:proofErr w:type="spellStart"/>
            <w:r w:rsidR="00603AB4" w:rsidRPr="00464E27">
              <w:rPr>
                <w:lang w:val="en-US"/>
              </w:rPr>
              <w:t>toate</w:t>
            </w:r>
            <w:proofErr w:type="spellEnd"/>
            <w:r w:rsidR="00603AB4" w:rsidRPr="00464E27">
              <w:rPr>
                <w:lang w:val="en-US"/>
              </w:rPr>
              <w:t xml:space="preserve"> </w:t>
            </w:r>
            <w:proofErr w:type="spellStart"/>
            <w:r w:rsidR="00603AB4" w:rsidRPr="00464E27">
              <w:rPr>
                <w:lang w:val="en-US"/>
              </w:rPr>
              <w:t>lămuririle</w:t>
            </w:r>
            <w:proofErr w:type="spellEnd"/>
            <w:r w:rsidR="00603AB4" w:rsidRPr="00464E27">
              <w:rPr>
                <w:lang w:val="en-US"/>
              </w:rPr>
              <w:t xml:space="preserve">, </w:t>
            </w:r>
            <w:proofErr w:type="spellStart"/>
            <w:r w:rsidR="00603AB4" w:rsidRPr="00464E27">
              <w:rPr>
                <w:lang w:val="en-US"/>
              </w:rPr>
              <w:t>condiţia</w:t>
            </w:r>
            <w:proofErr w:type="spellEnd"/>
            <w:r w:rsidR="00603AB4" w:rsidRPr="00464E27">
              <w:rPr>
                <w:lang w:val="en-US"/>
              </w:rPr>
              <w:t xml:space="preserve"> </w:t>
            </w:r>
            <w:proofErr w:type="spellStart"/>
            <w:r w:rsidR="00603AB4" w:rsidRPr="00464E27">
              <w:rPr>
                <w:lang w:val="en-US"/>
              </w:rPr>
              <w:t>fiind</w:t>
            </w:r>
            <w:proofErr w:type="spellEnd"/>
            <w:r w:rsidR="00603AB4" w:rsidRPr="00464E27">
              <w:rPr>
                <w:lang w:val="en-US"/>
              </w:rPr>
              <w:t xml:space="preserve"> ca </w:t>
            </w:r>
            <w:proofErr w:type="spellStart"/>
            <w:r w:rsidR="00603AB4" w:rsidRPr="00464E27">
              <w:rPr>
                <w:lang w:val="en-US"/>
              </w:rPr>
              <w:t>prin</w:t>
            </w:r>
            <w:proofErr w:type="spellEnd"/>
            <w:r w:rsidR="00603AB4" w:rsidRPr="00464E27">
              <w:rPr>
                <w:lang w:val="en-US"/>
              </w:rPr>
              <w:t xml:space="preserve"> </w:t>
            </w:r>
            <w:proofErr w:type="spellStart"/>
            <w:r w:rsidR="00603AB4" w:rsidRPr="00464E27">
              <w:rPr>
                <w:lang w:val="en-US"/>
              </w:rPr>
              <w:t>aceasta</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nu se </w:t>
            </w:r>
            <w:proofErr w:type="spellStart"/>
            <w:r w:rsidR="00603AB4" w:rsidRPr="00464E27">
              <w:rPr>
                <w:lang w:val="en-US"/>
              </w:rPr>
              <w:t>dezvăluie</w:t>
            </w:r>
            <w:proofErr w:type="spellEnd"/>
            <w:r w:rsidR="00603AB4" w:rsidRPr="00464E27">
              <w:rPr>
                <w:lang w:val="en-US"/>
              </w:rPr>
              <w:t xml:space="preserve"> </w:t>
            </w:r>
            <w:proofErr w:type="spellStart"/>
            <w:r w:rsidR="00603AB4" w:rsidRPr="00464E27">
              <w:rPr>
                <w:lang w:val="en-US"/>
              </w:rPr>
              <w:t>informația</w:t>
            </w:r>
            <w:proofErr w:type="spellEnd"/>
            <w:r w:rsidR="00603AB4" w:rsidRPr="00464E27">
              <w:rPr>
                <w:lang w:val="en-US"/>
              </w:rPr>
              <w:t xml:space="preserve"> </w:t>
            </w:r>
            <w:proofErr w:type="spellStart"/>
            <w:r w:rsidR="00603AB4" w:rsidRPr="00464E27">
              <w:rPr>
                <w:lang w:val="en-US"/>
              </w:rPr>
              <w:t>și</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nu fie </w:t>
            </w:r>
            <w:proofErr w:type="spellStart"/>
            <w:r w:rsidR="00603AB4" w:rsidRPr="00464E27">
              <w:rPr>
                <w:lang w:val="en-US"/>
              </w:rPr>
              <w:t>utilizată</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scopuri</w:t>
            </w:r>
            <w:proofErr w:type="spellEnd"/>
            <w:r w:rsidR="00603AB4" w:rsidRPr="00464E27">
              <w:rPr>
                <w:lang w:val="en-US"/>
              </w:rPr>
              <w:t xml:space="preserve"> </w:t>
            </w:r>
            <w:proofErr w:type="spellStart"/>
            <w:r w:rsidR="00603AB4" w:rsidRPr="00464E27">
              <w:rPr>
                <w:lang w:val="en-US"/>
              </w:rPr>
              <w:t>proprii</w:t>
            </w:r>
            <w:proofErr w:type="spellEnd"/>
            <w:r w:rsidR="00603AB4" w:rsidRPr="00464E27">
              <w:rPr>
                <w:lang w:val="en-US"/>
              </w:rPr>
              <w:t xml:space="preserve">, </w:t>
            </w:r>
            <w:proofErr w:type="spellStart"/>
            <w:r w:rsidR="00603AB4" w:rsidRPr="00464E27">
              <w:rPr>
                <w:lang w:val="en-US"/>
              </w:rPr>
              <w:t>indiferent</w:t>
            </w:r>
            <w:proofErr w:type="spellEnd"/>
            <w:r w:rsidR="00603AB4" w:rsidRPr="00464E27">
              <w:rPr>
                <w:lang w:val="en-US"/>
              </w:rPr>
              <w:t xml:space="preserve"> </w:t>
            </w:r>
            <w:proofErr w:type="spellStart"/>
            <w:r w:rsidR="00603AB4" w:rsidRPr="00464E27">
              <w:rPr>
                <w:lang w:val="en-US"/>
              </w:rPr>
              <w:t>dacă</w:t>
            </w:r>
            <w:proofErr w:type="spellEnd"/>
            <w:r w:rsidR="00603AB4" w:rsidRPr="00464E27">
              <w:rPr>
                <w:lang w:val="en-US"/>
              </w:rPr>
              <w:t xml:space="preserve"> </w:t>
            </w:r>
            <w:proofErr w:type="spellStart"/>
            <w:r w:rsidR="00603AB4" w:rsidRPr="00464E27">
              <w:rPr>
                <w:lang w:val="en-US"/>
              </w:rPr>
              <w:t>contractul</w:t>
            </w:r>
            <w:proofErr w:type="spellEnd"/>
            <w:r w:rsidR="00603AB4" w:rsidRPr="00464E27">
              <w:rPr>
                <w:lang w:val="en-US"/>
              </w:rPr>
              <w:t xml:space="preserve"> a </w:t>
            </w:r>
            <w:proofErr w:type="spellStart"/>
            <w:r w:rsidR="00603AB4" w:rsidRPr="00464E27">
              <w:rPr>
                <w:lang w:val="en-US"/>
              </w:rPr>
              <w:t>fost</w:t>
            </w:r>
            <w:proofErr w:type="spellEnd"/>
            <w:r w:rsidR="00603AB4" w:rsidRPr="00464E27">
              <w:rPr>
                <w:lang w:val="en-US"/>
              </w:rPr>
              <w:t xml:space="preserve"> </w:t>
            </w:r>
            <w:proofErr w:type="spellStart"/>
            <w:r w:rsidR="00603AB4" w:rsidRPr="00464E27">
              <w:rPr>
                <w:lang w:val="en-US"/>
              </w:rPr>
              <w:t>sau</w:t>
            </w:r>
            <w:proofErr w:type="spellEnd"/>
            <w:r w:rsidR="00603AB4" w:rsidRPr="00464E27">
              <w:rPr>
                <w:lang w:val="en-US"/>
              </w:rPr>
              <w:t xml:space="preserve"> nu </w:t>
            </w:r>
            <w:proofErr w:type="spellStart"/>
            <w:r w:rsidR="00603AB4" w:rsidRPr="00464E27">
              <w:rPr>
                <w:lang w:val="en-US"/>
              </w:rPr>
              <w:t>încheiat</w:t>
            </w:r>
            <w:proofErr w:type="spellEnd"/>
            <w:r w:rsidR="00603AB4" w:rsidRPr="00464E27">
              <w:rPr>
                <w:lang w:val="en-US"/>
              </w:rPr>
              <w:t xml:space="preserve">. </w:t>
            </w:r>
          </w:p>
          <w:p w14:paraId="360E4D2B"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040EA0" w:rsidRPr="00464E27">
              <w:rPr>
                <w:lang w:val="en-US"/>
              </w:rPr>
              <w:t xml:space="preserve">6. </w:t>
            </w:r>
            <w:proofErr w:type="spellStart"/>
            <w:r w:rsidR="00040EA0" w:rsidRPr="00464E27">
              <w:rPr>
                <w:lang w:val="en-US"/>
              </w:rPr>
              <w:t>Beneficiarul</w:t>
            </w:r>
            <w:proofErr w:type="spellEnd"/>
            <w:r w:rsidR="00040EA0" w:rsidRPr="00464E27">
              <w:rPr>
                <w:lang w:val="en-US"/>
              </w:rPr>
              <w:t xml:space="preserve"> </w:t>
            </w:r>
            <w:proofErr w:type="spellStart"/>
            <w:r w:rsidR="00040EA0" w:rsidRPr="00464E27">
              <w:rPr>
                <w:lang w:val="en-US"/>
              </w:rPr>
              <w:t>este</w:t>
            </w:r>
            <w:proofErr w:type="spellEnd"/>
            <w:r w:rsidR="00040EA0" w:rsidRPr="00464E27">
              <w:rPr>
                <w:lang w:val="en-US"/>
              </w:rPr>
              <w:t xml:space="preserve"> </w:t>
            </w:r>
            <w:proofErr w:type="spellStart"/>
            <w:r w:rsidR="00040EA0" w:rsidRPr="00464E27">
              <w:rPr>
                <w:lang w:val="en-US"/>
              </w:rPr>
              <w:t>autorizat</w:t>
            </w:r>
            <w:proofErr w:type="spellEnd"/>
            <w:r w:rsidR="00040EA0" w:rsidRPr="00464E27">
              <w:rPr>
                <w:lang w:val="en-US"/>
              </w:rPr>
              <w:t xml:space="preserve"> </w:t>
            </w:r>
            <w:proofErr w:type="spellStart"/>
            <w:r w:rsidR="00040EA0" w:rsidRPr="00464E27">
              <w:rPr>
                <w:lang w:val="en-US"/>
              </w:rPr>
              <w:t>să</w:t>
            </w:r>
            <w:proofErr w:type="spellEnd"/>
            <w:r w:rsidR="00040EA0" w:rsidRPr="00464E27">
              <w:rPr>
                <w:lang w:val="en-US"/>
              </w:rPr>
              <w:t xml:space="preserve"> </w:t>
            </w:r>
            <w:proofErr w:type="spellStart"/>
            <w:r w:rsidR="00040EA0" w:rsidRPr="00464E27">
              <w:rPr>
                <w:lang w:val="en-US"/>
              </w:rPr>
              <w:t>emită</w:t>
            </w:r>
            <w:proofErr w:type="spellEnd"/>
            <w:r w:rsidR="00040EA0" w:rsidRPr="00464E27">
              <w:rPr>
                <w:lang w:val="en-US"/>
              </w:rPr>
              <w:t xml:space="preserve"> </w:t>
            </w:r>
            <w:proofErr w:type="spellStart"/>
            <w:r w:rsidR="00040EA0" w:rsidRPr="00464E27">
              <w:rPr>
                <w:lang w:val="en-US"/>
              </w:rPr>
              <w:t>dispoziţiile</w:t>
            </w:r>
            <w:proofErr w:type="spellEnd"/>
            <w:r w:rsidR="00040EA0" w:rsidRPr="00464E27">
              <w:rPr>
                <w:lang w:val="en-US"/>
              </w:rPr>
              <w:t xml:space="preserve"> pe care le </w:t>
            </w:r>
            <w:proofErr w:type="spellStart"/>
            <w:r w:rsidR="00040EA0" w:rsidRPr="00464E27">
              <w:rPr>
                <w:lang w:val="en-US"/>
              </w:rPr>
              <w:t>consideră</w:t>
            </w:r>
            <w:proofErr w:type="spellEnd"/>
            <w:r w:rsidR="00040EA0" w:rsidRPr="00464E27">
              <w:rPr>
                <w:lang w:val="en-US"/>
              </w:rPr>
              <w:t xml:space="preserve"> </w:t>
            </w:r>
            <w:proofErr w:type="spellStart"/>
            <w:r w:rsidR="00040EA0" w:rsidRPr="00464E27">
              <w:rPr>
                <w:lang w:val="en-US"/>
              </w:rPr>
              <w:t>necesare</w:t>
            </w:r>
            <w:proofErr w:type="spellEnd"/>
            <w:r w:rsidR="00040EA0" w:rsidRPr="00464E27">
              <w:rPr>
                <w:lang w:val="en-US"/>
              </w:rPr>
              <w:t xml:space="preserve"> </w:t>
            </w:r>
            <w:proofErr w:type="spellStart"/>
            <w:r w:rsidR="00040EA0" w:rsidRPr="00464E27">
              <w:rPr>
                <w:lang w:val="en-US"/>
              </w:rPr>
              <w:t>executării</w:t>
            </w:r>
            <w:proofErr w:type="spellEnd"/>
            <w:r w:rsidR="00040EA0" w:rsidRPr="00464E27">
              <w:rPr>
                <w:lang w:val="en-US"/>
              </w:rPr>
              <w:t xml:space="preserve"> </w:t>
            </w:r>
            <w:proofErr w:type="spellStart"/>
            <w:r w:rsidR="00040EA0" w:rsidRPr="00464E27">
              <w:rPr>
                <w:lang w:val="en-US"/>
              </w:rPr>
              <w:t>lucrărilor</w:t>
            </w:r>
            <w:proofErr w:type="spellEnd"/>
            <w:r w:rsidR="00040EA0" w:rsidRPr="00464E27">
              <w:rPr>
                <w:lang w:val="en-US"/>
              </w:rPr>
              <w:t xml:space="preserve">, cu </w:t>
            </w:r>
            <w:proofErr w:type="spellStart"/>
            <w:r w:rsidR="00040EA0" w:rsidRPr="00464E27">
              <w:rPr>
                <w:lang w:val="en-US"/>
              </w:rPr>
              <w:t>respectarea</w:t>
            </w:r>
            <w:proofErr w:type="spellEnd"/>
            <w:r w:rsidR="00040EA0" w:rsidRPr="00464E27">
              <w:rPr>
                <w:lang w:val="en-US"/>
              </w:rPr>
              <w:t xml:space="preserve"> </w:t>
            </w:r>
            <w:proofErr w:type="spellStart"/>
            <w:r w:rsidR="00040EA0" w:rsidRPr="00464E27">
              <w:rPr>
                <w:lang w:val="en-US"/>
              </w:rPr>
              <w:t>drepturilor</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 xml:space="preserve">. </w:t>
            </w:r>
            <w:proofErr w:type="spellStart"/>
            <w:r w:rsidR="00040EA0" w:rsidRPr="00464E27">
              <w:rPr>
                <w:lang w:val="en-US"/>
              </w:rPr>
              <w:t>Dispoziţiile</w:t>
            </w:r>
            <w:proofErr w:type="spellEnd"/>
            <w:r w:rsidR="00040EA0" w:rsidRPr="00464E27">
              <w:rPr>
                <w:lang w:val="en-US"/>
              </w:rPr>
              <w:t xml:space="preserve"> se </w:t>
            </w:r>
            <w:proofErr w:type="spellStart"/>
            <w:r w:rsidR="00040EA0" w:rsidRPr="00464E27">
              <w:rPr>
                <w:lang w:val="en-US"/>
              </w:rPr>
              <w:t>adresează</w:t>
            </w:r>
            <w:proofErr w:type="spellEnd"/>
            <w:r w:rsidR="00040EA0" w:rsidRPr="00464E27">
              <w:rPr>
                <w:lang w:val="en-US"/>
              </w:rPr>
              <w:t xml:space="preserve"> </w:t>
            </w:r>
            <w:proofErr w:type="spellStart"/>
            <w:r w:rsidR="00040EA0" w:rsidRPr="00464E27">
              <w:rPr>
                <w:lang w:val="en-US"/>
              </w:rPr>
              <w:t>în</w:t>
            </w:r>
            <w:proofErr w:type="spellEnd"/>
            <w:r w:rsidR="00040EA0" w:rsidRPr="00464E27">
              <w:rPr>
                <w:lang w:val="en-US"/>
              </w:rPr>
              <w:t xml:space="preserve"> </w:t>
            </w:r>
            <w:proofErr w:type="spellStart"/>
            <w:r w:rsidR="00040EA0" w:rsidRPr="00464E27">
              <w:rPr>
                <w:lang w:val="en-US"/>
              </w:rPr>
              <w:t>principiu</w:t>
            </w:r>
            <w:proofErr w:type="spellEnd"/>
            <w:r w:rsidR="00040EA0" w:rsidRPr="00464E27">
              <w:rPr>
                <w:lang w:val="en-US"/>
              </w:rPr>
              <w:t xml:space="preserve"> </w:t>
            </w:r>
            <w:proofErr w:type="spellStart"/>
            <w:r w:rsidR="00040EA0" w:rsidRPr="00464E27">
              <w:rPr>
                <w:lang w:val="en-US"/>
              </w:rPr>
              <w:t>numai</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 xml:space="preserve"> </w:t>
            </w:r>
            <w:proofErr w:type="spellStart"/>
            <w:r w:rsidR="00040EA0" w:rsidRPr="00464E27">
              <w:rPr>
                <w:lang w:val="en-US"/>
              </w:rPr>
              <w:t>şi</w:t>
            </w:r>
            <w:proofErr w:type="spellEnd"/>
            <w:r w:rsidR="00040EA0" w:rsidRPr="00464E27">
              <w:rPr>
                <w:lang w:val="en-US"/>
              </w:rPr>
              <w:t xml:space="preserve"> </w:t>
            </w:r>
            <w:proofErr w:type="spellStart"/>
            <w:r w:rsidR="00040EA0" w:rsidRPr="00464E27">
              <w:rPr>
                <w:lang w:val="en-US"/>
              </w:rPr>
              <w:t>dirigintelui</w:t>
            </w:r>
            <w:proofErr w:type="spellEnd"/>
            <w:r w:rsidR="00040EA0" w:rsidRPr="00464E27">
              <w:rPr>
                <w:lang w:val="en-US"/>
              </w:rPr>
              <w:t xml:space="preserve"> de </w:t>
            </w:r>
            <w:proofErr w:type="spellStart"/>
            <w:r w:rsidR="00040EA0" w:rsidRPr="00464E27">
              <w:rPr>
                <w:lang w:val="en-US"/>
              </w:rPr>
              <w:t>şantier</w:t>
            </w:r>
            <w:proofErr w:type="spellEnd"/>
            <w:r w:rsidR="00040EA0" w:rsidRPr="00464E27">
              <w:rPr>
                <w:lang w:val="en-US"/>
              </w:rPr>
              <w:t xml:space="preserve">, cu </w:t>
            </w:r>
            <w:proofErr w:type="spellStart"/>
            <w:r w:rsidR="00040EA0" w:rsidRPr="00464E27">
              <w:rPr>
                <w:lang w:val="en-US"/>
              </w:rPr>
              <w:t>excepţia</w:t>
            </w:r>
            <w:proofErr w:type="spellEnd"/>
            <w:r w:rsidR="00040EA0" w:rsidRPr="00464E27">
              <w:rPr>
                <w:lang w:val="en-US"/>
              </w:rPr>
              <w:t xml:space="preserve"> </w:t>
            </w:r>
            <w:proofErr w:type="spellStart"/>
            <w:r w:rsidR="00040EA0" w:rsidRPr="00464E27">
              <w:rPr>
                <w:lang w:val="en-US"/>
              </w:rPr>
              <w:t>cazurilor</w:t>
            </w:r>
            <w:proofErr w:type="spellEnd"/>
            <w:r w:rsidR="00040EA0" w:rsidRPr="00464E27">
              <w:rPr>
                <w:lang w:val="en-US"/>
              </w:rPr>
              <w:t xml:space="preserve"> </w:t>
            </w:r>
            <w:proofErr w:type="spellStart"/>
            <w:r w:rsidR="00040EA0" w:rsidRPr="00464E27">
              <w:rPr>
                <w:lang w:val="en-US"/>
              </w:rPr>
              <w:t>în</w:t>
            </w:r>
            <w:proofErr w:type="spellEnd"/>
            <w:r w:rsidR="00040EA0" w:rsidRPr="00464E27">
              <w:rPr>
                <w:lang w:val="en-US"/>
              </w:rPr>
              <w:t xml:space="preserve"> care </w:t>
            </w:r>
            <w:proofErr w:type="spellStart"/>
            <w:r w:rsidR="00040EA0" w:rsidRPr="00464E27">
              <w:rPr>
                <w:lang w:val="en-US"/>
              </w:rPr>
              <w:t>trebuie</w:t>
            </w:r>
            <w:proofErr w:type="spellEnd"/>
            <w:r w:rsidR="00040EA0" w:rsidRPr="00464E27">
              <w:rPr>
                <w:lang w:val="en-US"/>
              </w:rPr>
              <w:t xml:space="preserve"> de </w:t>
            </w:r>
            <w:proofErr w:type="spellStart"/>
            <w:r w:rsidR="00040EA0" w:rsidRPr="00464E27">
              <w:rPr>
                <w:lang w:val="en-US"/>
              </w:rPr>
              <w:t>intervenit</w:t>
            </w:r>
            <w:proofErr w:type="spellEnd"/>
            <w:r w:rsidR="00040EA0" w:rsidRPr="00464E27">
              <w:rPr>
                <w:lang w:val="en-US"/>
              </w:rPr>
              <w:t xml:space="preserve"> </w:t>
            </w:r>
            <w:proofErr w:type="spellStart"/>
            <w:r w:rsidR="00040EA0" w:rsidRPr="00464E27">
              <w:rPr>
                <w:lang w:val="en-US"/>
              </w:rPr>
              <w:t>împotriva</w:t>
            </w:r>
            <w:proofErr w:type="spellEnd"/>
            <w:r w:rsidR="00040EA0" w:rsidRPr="00464E27">
              <w:rPr>
                <w:lang w:val="en-US"/>
              </w:rPr>
              <w:t xml:space="preserve"> </w:t>
            </w:r>
            <w:proofErr w:type="spellStart"/>
            <w:r w:rsidR="00040EA0" w:rsidRPr="00464E27">
              <w:rPr>
                <w:lang w:val="en-US"/>
              </w:rPr>
              <w:t>unui</w:t>
            </w:r>
            <w:proofErr w:type="spellEnd"/>
            <w:r w:rsidR="00040EA0" w:rsidRPr="00464E27">
              <w:rPr>
                <w:lang w:val="en-US"/>
              </w:rPr>
              <w:t xml:space="preserve"> </w:t>
            </w:r>
            <w:proofErr w:type="spellStart"/>
            <w:r w:rsidR="00040EA0" w:rsidRPr="00464E27">
              <w:rPr>
                <w:lang w:val="en-US"/>
              </w:rPr>
              <w:t>pericol</w:t>
            </w:r>
            <w:proofErr w:type="spellEnd"/>
            <w:r w:rsidR="00040EA0" w:rsidRPr="00464E27">
              <w:rPr>
                <w:lang w:val="en-US"/>
              </w:rPr>
              <w:t xml:space="preserve"> </w:t>
            </w:r>
            <w:proofErr w:type="spellStart"/>
            <w:r w:rsidR="00040EA0" w:rsidRPr="00464E27">
              <w:rPr>
                <w:lang w:val="en-US"/>
              </w:rPr>
              <w:t>iminent</w:t>
            </w:r>
            <w:proofErr w:type="spellEnd"/>
            <w:r w:rsidR="00040EA0" w:rsidRPr="00464E27">
              <w:rPr>
                <w:lang w:val="en-US"/>
              </w:rPr>
              <w:t xml:space="preserve"> </w:t>
            </w:r>
            <w:proofErr w:type="spellStart"/>
            <w:r w:rsidR="00040EA0" w:rsidRPr="00464E27">
              <w:rPr>
                <w:lang w:val="en-US"/>
              </w:rPr>
              <w:t>sau</w:t>
            </w:r>
            <w:proofErr w:type="spellEnd"/>
            <w:r w:rsidR="00040EA0" w:rsidRPr="00464E27">
              <w:rPr>
                <w:lang w:val="en-US"/>
              </w:rPr>
              <w:t xml:space="preserve"> </w:t>
            </w:r>
            <w:proofErr w:type="spellStart"/>
            <w:r w:rsidR="00040EA0" w:rsidRPr="00464E27">
              <w:rPr>
                <w:lang w:val="en-US"/>
              </w:rPr>
              <w:t>declarat</w:t>
            </w:r>
            <w:proofErr w:type="spellEnd"/>
            <w:r w:rsidR="00040EA0" w:rsidRPr="00464E27">
              <w:rPr>
                <w:lang w:val="en-US"/>
              </w:rPr>
              <w:t xml:space="preserve">. </w:t>
            </w:r>
            <w:proofErr w:type="spellStart"/>
            <w:r w:rsidR="00040EA0" w:rsidRPr="00464E27">
              <w:rPr>
                <w:lang w:val="en-US"/>
              </w:rPr>
              <w:t>Beneficiarului</w:t>
            </w:r>
            <w:proofErr w:type="spellEnd"/>
            <w:r w:rsidR="00040EA0" w:rsidRPr="00464E27">
              <w:rPr>
                <w:lang w:val="en-US"/>
              </w:rPr>
              <w:t xml:space="preserve"> </w:t>
            </w:r>
            <w:proofErr w:type="spellStart"/>
            <w:r w:rsidR="00040EA0" w:rsidRPr="00464E27">
              <w:rPr>
                <w:lang w:val="en-US"/>
              </w:rPr>
              <w:t>trebuie</w:t>
            </w:r>
            <w:proofErr w:type="spellEnd"/>
            <w:r w:rsidR="00040EA0" w:rsidRPr="00464E27">
              <w:rPr>
                <w:lang w:val="en-US"/>
              </w:rPr>
              <w:t xml:space="preserve"> </w:t>
            </w:r>
            <w:proofErr w:type="spellStart"/>
            <w:r w:rsidR="00040EA0" w:rsidRPr="00464E27">
              <w:rPr>
                <w:lang w:val="en-US"/>
              </w:rPr>
              <w:t>să</w:t>
            </w:r>
            <w:proofErr w:type="spellEnd"/>
            <w:r w:rsidR="00040EA0" w:rsidRPr="00464E27">
              <w:rPr>
                <w:lang w:val="en-US"/>
              </w:rPr>
              <w:t xml:space="preserve"> </w:t>
            </w:r>
            <w:proofErr w:type="spellStart"/>
            <w:r w:rsidR="00040EA0" w:rsidRPr="00464E27">
              <w:rPr>
                <w:lang w:val="en-US"/>
              </w:rPr>
              <w:t>i</w:t>
            </w:r>
            <w:proofErr w:type="spellEnd"/>
            <w:r w:rsidR="00040EA0" w:rsidRPr="00464E27">
              <w:rPr>
                <w:lang w:val="en-US"/>
              </w:rPr>
              <w:t xml:space="preserve"> se </w:t>
            </w:r>
            <w:proofErr w:type="spellStart"/>
            <w:r w:rsidR="00040EA0" w:rsidRPr="00464E27">
              <w:rPr>
                <w:lang w:val="en-US"/>
              </w:rPr>
              <w:t>comunice</w:t>
            </w:r>
            <w:proofErr w:type="spellEnd"/>
            <w:r w:rsidR="00040EA0" w:rsidRPr="00464E27">
              <w:rPr>
                <w:lang w:val="en-US"/>
              </w:rPr>
              <w:t xml:space="preserve"> </w:t>
            </w:r>
            <w:proofErr w:type="spellStart"/>
            <w:r w:rsidR="00040EA0" w:rsidRPr="00464E27">
              <w:rPr>
                <w:lang w:val="en-US"/>
              </w:rPr>
              <w:t>numele</w:t>
            </w:r>
            <w:proofErr w:type="spellEnd"/>
            <w:r w:rsidR="00040EA0" w:rsidRPr="00464E27">
              <w:rPr>
                <w:lang w:val="en-US"/>
              </w:rPr>
              <w:t xml:space="preserve"> </w:t>
            </w:r>
            <w:proofErr w:type="spellStart"/>
            <w:r w:rsidR="00040EA0" w:rsidRPr="00464E27">
              <w:rPr>
                <w:lang w:val="en-US"/>
              </w:rPr>
              <w:t>dirigintelui</w:t>
            </w:r>
            <w:proofErr w:type="spellEnd"/>
            <w:r w:rsidR="00040EA0" w:rsidRPr="00464E27">
              <w:rPr>
                <w:lang w:val="en-US"/>
              </w:rPr>
              <w:t xml:space="preserve"> de </w:t>
            </w:r>
            <w:proofErr w:type="spellStart"/>
            <w:r w:rsidR="00040EA0" w:rsidRPr="00464E27">
              <w:rPr>
                <w:lang w:val="en-US"/>
              </w:rPr>
              <w:t>şantier</w:t>
            </w:r>
            <w:proofErr w:type="spellEnd"/>
            <w:r w:rsidR="00040EA0" w:rsidRPr="00464E27">
              <w:rPr>
                <w:lang w:val="en-US"/>
              </w:rPr>
              <w:t xml:space="preserve"> </w:t>
            </w:r>
            <w:proofErr w:type="spellStart"/>
            <w:r w:rsidR="00040EA0" w:rsidRPr="00464E27">
              <w:rPr>
                <w:lang w:val="en-US"/>
              </w:rPr>
              <w:t>atestat</w:t>
            </w:r>
            <w:proofErr w:type="spellEnd"/>
            <w:r w:rsidR="00040EA0" w:rsidRPr="00464E27">
              <w:rPr>
                <w:lang w:val="en-US"/>
              </w:rPr>
              <w:t xml:space="preserve"> </w:t>
            </w:r>
            <w:proofErr w:type="spellStart"/>
            <w:r w:rsidR="00040EA0" w:rsidRPr="00464E27">
              <w:rPr>
                <w:lang w:val="en-US"/>
              </w:rPr>
              <w:t>tehnico-profesional</w:t>
            </w:r>
            <w:proofErr w:type="spellEnd"/>
            <w:r w:rsidR="00040EA0" w:rsidRPr="00464E27">
              <w:rPr>
                <w:lang w:val="en-US"/>
              </w:rPr>
              <w:t xml:space="preserve">, care </w:t>
            </w:r>
            <w:proofErr w:type="spellStart"/>
            <w:r w:rsidR="00040EA0" w:rsidRPr="00464E27">
              <w:rPr>
                <w:lang w:val="en-US"/>
              </w:rPr>
              <w:t>va</w:t>
            </w:r>
            <w:proofErr w:type="spellEnd"/>
            <w:r w:rsidR="00040EA0" w:rsidRPr="00464E27">
              <w:rPr>
                <w:lang w:val="en-US"/>
              </w:rPr>
              <w:t xml:space="preserve"> </w:t>
            </w:r>
            <w:proofErr w:type="spellStart"/>
            <w:r w:rsidR="00040EA0" w:rsidRPr="00464E27">
              <w:rPr>
                <w:lang w:val="en-US"/>
              </w:rPr>
              <w:t>dirija</w:t>
            </w:r>
            <w:proofErr w:type="spellEnd"/>
            <w:r w:rsidR="00040EA0" w:rsidRPr="00464E27">
              <w:rPr>
                <w:lang w:val="en-US"/>
              </w:rPr>
              <w:t xml:space="preserve"> </w:t>
            </w:r>
            <w:proofErr w:type="spellStart"/>
            <w:r w:rsidR="00040EA0" w:rsidRPr="00464E27">
              <w:rPr>
                <w:lang w:val="en-US"/>
              </w:rPr>
              <w:t>execuţia</w:t>
            </w:r>
            <w:proofErr w:type="spellEnd"/>
            <w:r w:rsidR="00040EA0" w:rsidRPr="00464E27">
              <w:rPr>
                <w:lang w:val="en-US"/>
              </w:rPr>
              <w:t xml:space="preserve"> </w:t>
            </w:r>
            <w:proofErr w:type="spellStart"/>
            <w:r w:rsidR="00040EA0" w:rsidRPr="00464E27">
              <w:rPr>
                <w:lang w:val="en-US"/>
              </w:rPr>
              <w:t>lucrărilor</w:t>
            </w:r>
            <w:proofErr w:type="spellEnd"/>
            <w:r w:rsidR="00040EA0" w:rsidRPr="00464E27">
              <w:rPr>
                <w:lang w:val="en-US"/>
              </w:rPr>
              <w:t xml:space="preserve"> </w:t>
            </w:r>
            <w:proofErr w:type="spellStart"/>
            <w:r w:rsidR="00040EA0" w:rsidRPr="00464E27">
              <w:rPr>
                <w:lang w:val="en-US"/>
              </w:rPr>
              <w:t>şi</w:t>
            </w:r>
            <w:proofErr w:type="spellEnd"/>
            <w:r w:rsidR="00040EA0" w:rsidRPr="00464E27">
              <w:rPr>
                <w:lang w:val="en-US"/>
              </w:rPr>
              <w:t xml:space="preserve"> </w:t>
            </w:r>
            <w:proofErr w:type="spellStart"/>
            <w:r w:rsidR="00040EA0" w:rsidRPr="00464E27">
              <w:rPr>
                <w:lang w:val="en-US"/>
              </w:rPr>
              <w:t>va</w:t>
            </w:r>
            <w:proofErr w:type="spellEnd"/>
            <w:r w:rsidR="00040EA0" w:rsidRPr="00464E27">
              <w:rPr>
                <w:lang w:val="en-US"/>
              </w:rPr>
              <w:t xml:space="preserve"> </w:t>
            </w:r>
            <w:proofErr w:type="spellStart"/>
            <w:r w:rsidR="00040EA0" w:rsidRPr="00464E27">
              <w:rPr>
                <w:lang w:val="en-US"/>
              </w:rPr>
              <w:t>verifica</w:t>
            </w:r>
            <w:proofErr w:type="spellEnd"/>
            <w:r w:rsidR="00040EA0" w:rsidRPr="00464E27">
              <w:rPr>
                <w:lang w:val="en-US"/>
              </w:rPr>
              <w:t xml:space="preserve"> </w:t>
            </w:r>
            <w:proofErr w:type="spellStart"/>
            <w:r w:rsidR="00040EA0" w:rsidRPr="00464E27">
              <w:rPr>
                <w:lang w:val="en-US"/>
              </w:rPr>
              <w:t>calitatea</w:t>
            </w:r>
            <w:proofErr w:type="spellEnd"/>
            <w:r w:rsidR="00040EA0" w:rsidRPr="00464E27">
              <w:rPr>
                <w:lang w:val="en-US"/>
              </w:rPr>
              <w:t xml:space="preserve"> lor din </w:t>
            </w:r>
            <w:proofErr w:type="spellStart"/>
            <w:r w:rsidR="00040EA0" w:rsidRPr="00464E27">
              <w:rPr>
                <w:lang w:val="en-US"/>
              </w:rPr>
              <w:t>partea</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w:t>
            </w:r>
          </w:p>
          <w:p w14:paraId="5DB32836"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7</w:t>
            </w:r>
            <w:r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s</w:t>
            </w:r>
            <w:r w:rsidR="00183D79" w:rsidRPr="00464E27">
              <w:rPr>
                <w:lang w:val="en-US"/>
              </w:rPr>
              <w:t>u</w:t>
            </w:r>
            <w:r w:rsidR="00460653" w:rsidRPr="00464E27">
              <w:rPr>
                <w:lang w:val="en-US"/>
              </w:rPr>
              <w:t xml:space="preserve">nt </w:t>
            </w:r>
            <w:proofErr w:type="spellStart"/>
            <w:r w:rsidR="00460653" w:rsidRPr="00464E27">
              <w:rPr>
                <w:lang w:val="en-US"/>
              </w:rPr>
              <w:t>nejustificate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inoportune</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E171D4" w:rsidRPr="00464E27">
              <w:rPr>
                <w:lang w:val="en-US"/>
              </w:rPr>
              <w:t>înainta</w:t>
            </w:r>
            <w:proofErr w:type="spellEnd"/>
            <w:r w:rsidR="005D4B79" w:rsidRPr="00464E27">
              <w:rPr>
                <w:lang w:val="en-US"/>
              </w:rPr>
              <w:t xml:space="preserve"> </w:t>
            </w:r>
            <w:proofErr w:type="spellStart"/>
            <w:r w:rsidR="00460653" w:rsidRPr="00464E27">
              <w:rPr>
                <w:lang w:val="en-US"/>
              </w:rPr>
              <w:t>obiecţii</w:t>
            </w:r>
            <w:proofErr w:type="spellEnd"/>
            <w:r w:rsidR="00460653" w:rsidRPr="00464E27">
              <w:rPr>
                <w:lang w:val="en-US"/>
              </w:rPr>
              <w:t xml:space="preserve">, </w:t>
            </w:r>
            <w:proofErr w:type="spellStart"/>
            <w:r w:rsidR="00460653" w:rsidRPr="00464E27">
              <w:rPr>
                <w:lang w:val="en-US"/>
              </w:rPr>
              <w:t>dar</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nu </w:t>
            </w:r>
            <w:proofErr w:type="spellStart"/>
            <w:r w:rsidR="00460653" w:rsidRPr="00464E27">
              <w:rPr>
                <w:lang w:val="en-US"/>
              </w:rPr>
              <w:t>îl</w:t>
            </w:r>
            <w:proofErr w:type="spellEnd"/>
            <w:r w:rsidR="00460653" w:rsidRPr="00464E27">
              <w:rPr>
                <w:lang w:val="en-US"/>
              </w:rPr>
              <w:t xml:space="preserve"> </w:t>
            </w:r>
            <w:proofErr w:type="spellStart"/>
            <w:r w:rsidR="00E171D4" w:rsidRPr="00464E27">
              <w:rPr>
                <w:lang w:val="en-US"/>
              </w:rPr>
              <w:t>scutește</w:t>
            </w:r>
            <w:proofErr w:type="spellEnd"/>
            <w:r w:rsidR="005D4B79" w:rsidRPr="00464E27">
              <w:rPr>
                <w:lang w:val="en-US"/>
              </w:rPr>
              <w:t xml:space="preserve"> </w:t>
            </w:r>
            <w:r w:rsidR="00460653" w:rsidRPr="00464E27">
              <w:rPr>
                <w:lang w:val="en-US"/>
              </w:rPr>
              <w:t xml:space="preserve">de </w:t>
            </w:r>
            <w:proofErr w:type="spellStart"/>
            <w:r w:rsidR="00E364D5" w:rsidRPr="00464E27">
              <w:rPr>
                <w:lang w:val="en-US"/>
              </w:rPr>
              <w:t>obligația</w:t>
            </w:r>
            <w:proofErr w:type="spellEnd"/>
            <w:r w:rsidR="00E364D5" w:rsidRPr="00464E27">
              <w:rPr>
                <w:lang w:val="en-US"/>
              </w:rPr>
              <w:t xml:space="preserve"> de </w:t>
            </w:r>
            <w:r w:rsidR="00460653" w:rsidRPr="00464E27">
              <w:rPr>
                <w:lang w:val="en-US"/>
              </w:rPr>
              <w:t xml:space="preserve">a </w:t>
            </w:r>
            <w:proofErr w:type="spellStart"/>
            <w:r w:rsidR="00460653" w:rsidRPr="00464E27">
              <w:rPr>
                <w:lang w:val="en-US"/>
              </w:rPr>
              <w:t>executa</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primite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afara </w:t>
            </w:r>
            <w:proofErr w:type="spellStart"/>
            <w:r w:rsidR="00460653" w:rsidRPr="00464E27">
              <w:rPr>
                <w:lang w:val="en-US"/>
              </w:rPr>
              <w:t>cazului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ele</w:t>
            </w:r>
            <w:proofErr w:type="spellEnd"/>
            <w:r w:rsidR="00460653" w:rsidRPr="00464E27">
              <w:rPr>
                <w:lang w:val="en-US"/>
              </w:rPr>
              <w:t xml:space="preserve"> </w:t>
            </w:r>
            <w:proofErr w:type="spellStart"/>
            <w:r w:rsidR="00460653" w:rsidRPr="00464E27">
              <w:rPr>
                <w:lang w:val="en-US"/>
              </w:rPr>
              <w:t>contravin</w:t>
            </w:r>
            <w:proofErr w:type="spellEnd"/>
            <w:r w:rsidR="00460653" w:rsidRPr="00464E27">
              <w:rPr>
                <w:lang w:val="en-US"/>
              </w:rPr>
              <w:t xml:space="preserve">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dispoziţiilor</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se </w:t>
            </w:r>
            <w:proofErr w:type="spellStart"/>
            <w:r w:rsidR="00460653" w:rsidRPr="00464E27">
              <w:rPr>
                <w:lang w:val="en-US"/>
              </w:rPr>
              <w:t>creează</w:t>
            </w:r>
            <w:proofErr w:type="spellEnd"/>
            <w:r w:rsidR="00460653" w:rsidRPr="00464E27">
              <w:rPr>
                <w:lang w:val="en-US"/>
              </w:rPr>
              <w:t xml:space="preserve"> </w:t>
            </w:r>
            <w:proofErr w:type="spellStart"/>
            <w:r w:rsidR="00460653" w:rsidRPr="00464E27">
              <w:rPr>
                <w:lang w:val="en-US"/>
              </w:rPr>
              <w:t>dificultăţi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care </w:t>
            </w:r>
            <w:proofErr w:type="spellStart"/>
            <w:r w:rsidR="00460653" w:rsidRPr="00464E27">
              <w:rPr>
                <w:lang w:val="en-US"/>
              </w:rPr>
              <w:t>generează</w:t>
            </w:r>
            <w:proofErr w:type="spellEnd"/>
            <w:r w:rsidR="00460653" w:rsidRPr="00464E27">
              <w:rPr>
                <w:lang w:val="en-US"/>
              </w:rPr>
              <w:t xml:space="preserve"> </w:t>
            </w:r>
            <w:proofErr w:type="spellStart"/>
            <w:r w:rsidR="00460653" w:rsidRPr="00464E27">
              <w:rPr>
                <w:lang w:val="en-US"/>
              </w:rPr>
              <w:t>cheltuieli</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
          <w:p w14:paraId="3D1A854C"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8</w:t>
            </w:r>
            <w:r w:rsidRPr="00464E27">
              <w:rPr>
                <w:lang w:val="en-US"/>
              </w:rPr>
              <w:t xml:space="preserve">. </w:t>
            </w:r>
            <w:proofErr w:type="spellStart"/>
            <w:r w:rsidR="00460653" w:rsidRPr="00464E27">
              <w:rPr>
                <w:lang w:val="en-US"/>
              </w:rPr>
              <w:t>Trasarea</w:t>
            </w:r>
            <w:proofErr w:type="spellEnd"/>
            <w:r w:rsidR="00460653" w:rsidRPr="00464E27">
              <w:rPr>
                <w:lang w:val="en-US"/>
              </w:rPr>
              <w:t xml:space="preserve"> </w:t>
            </w:r>
            <w:proofErr w:type="spellStart"/>
            <w:r w:rsidR="00460653" w:rsidRPr="00464E27">
              <w:rPr>
                <w:lang w:val="en-US"/>
              </w:rPr>
              <w:t>axelor</w:t>
            </w:r>
            <w:proofErr w:type="spellEnd"/>
            <w:r w:rsidR="00460653" w:rsidRPr="00464E27">
              <w:rPr>
                <w:lang w:val="en-US"/>
              </w:rPr>
              <w:t xml:space="preserve"> </w:t>
            </w:r>
            <w:proofErr w:type="spellStart"/>
            <w:r w:rsidR="00460653" w:rsidRPr="00464E27">
              <w:rPr>
                <w:lang w:val="en-US"/>
              </w:rPr>
              <w:t>principale</w:t>
            </w:r>
            <w:proofErr w:type="spellEnd"/>
            <w:r w:rsidR="00460653" w:rsidRPr="00464E27">
              <w:rPr>
                <w:lang w:val="en-US"/>
              </w:rPr>
              <w:t xml:space="preserve">, </w:t>
            </w:r>
            <w:proofErr w:type="spellStart"/>
            <w:r w:rsidR="00460653" w:rsidRPr="00464E27">
              <w:rPr>
                <w:lang w:val="en-US"/>
              </w:rPr>
              <w:t>bornelor</w:t>
            </w:r>
            <w:proofErr w:type="spellEnd"/>
            <w:r w:rsidR="00460653" w:rsidRPr="00464E27">
              <w:rPr>
                <w:lang w:val="en-US"/>
              </w:rPr>
              <w:t xml:space="preserve"> de </w:t>
            </w:r>
            <w:proofErr w:type="spellStart"/>
            <w:r w:rsidR="00460653" w:rsidRPr="00464E27">
              <w:rPr>
                <w:lang w:val="en-US"/>
              </w:rPr>
              <w:t>referinţă</w:t>
            </w:r>
            <w:proofErr w:type="spellEnd"/>
            <w:r w:rsidR="00460653" w:rsidRPr="00464E27">
              <w:rPr>
                <w:lang w:val="en-US"/>
              </w:rPr>
              <w:t xml:space="preserve">, </w:t>
            </w:r>
            <w:proofErr w:type="spellStart"/>
            <w:r w:rsidR="00460653" w:rsidRPr="00464E27">
              <w:rPr>
                <w:lang w:val="en-US"/>
              </w:rPr>
              <w:t>căilor</w:t>
            </w:r>
            <w:proofErr w:type="spellEnd"/>
            <w:r w:rsidR="00460653" w:rsidRPr="00464E27">
              <w:rPr>
                <w:lang w:val="en-US"/>
              </w:rPr>
              <w:t xml:space="preserve"> de </w:t>
            </w:r>
            <w:proofErr w:type="spellStart"/>
            <w:r w:rsidR="00460653" w:rsidRPr="00464E27">
              <w:rPr>
                <w:lang w:val="en-US"/>
              </w:rPr>
              <w:t>circulaţieşi</w:t>
            </w:r>
            <w:proofErr w:type="spellEnd"/>
            <w:r w:rsidR="00460653" w:rsidRPr="00464E27">
              <w:rPr>
                <w:lang w:val="en-US"/>
              </w:rPr>
              <w:t xml:space="preserve"> </w:t>
            </w:r>
            <w:proofErr w:type="spellStart"/>
            <w:r w:rsidR="00460653" w:rsidRPr="00464E27">
              <w:rPr>
                <w:lang w:val="en-US"/>
              </w:rPr>
              <w:t>limitelor</w:t>
            </w:r>
            <w:proofErr w:type="spellEnd"/>
            <w:r w:rsidR="00460653" w:rsidRPr="00464E27">
              <w:rPr>
                <w:lang w:val="en-US"/>
              </w:rPr>
              <w:t xml:space="preserve"> </w:t>
            </w:r>
            <w:proofErr w:type="spellStart"/>
            <w:r w:rsidR="00460653" w:rsidRPr="00464E27">
              <w:rPr>
                <w:lang w:val="en-US"/>
              </w:rPr>
              <w:t>terenului</w:t>
            </w:r>
            <w:proofErr w:type="spellEnd"/>
            <w:r w:rsidR="00460653" w:rsidRPr="00464E27">
              <w:rPr>
                <w:lang w:val="en-US"/>
              </w:rPr>
              <w:t xml:space="preserve"> pus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materializarea</w:t>
            </w:r>
            <w:proofErr w:type="spellEnd"/>
            <w:r w:rsidR="00460653" w:rsidRPr="00464E27">
              <w:rPr>
                <w:lang w:val="en-US"/>
              </w:rPr>
              <w:t xml:space="preserve"> </w:t>
            </w:r>
            <w:proofErr w:type="spellStart"/>
            <w:r w:rsidR="00460653" w:rsidRPr="00464E27">
              <w:rPr>
                <w:lang w:val="en-US"/>
              </w:rPr>
              <w:t>cotelor</w:t>
            </w:r>
            <w:proofErr w:type="spellEnd"/>
            <w:r w:rsidR="00460653" w:rsidRPr="00464E27">
              <w:rPr>
                <w:lang w:val="en-US"/>
              </w:rPr>
              <w:t xml:space="preserve"> de </w:t>
            </w:r>
            <w:proofErr w:type="spellStart"/>
            <w:r w:rsidR="00460653" w:rsidRPr="00464E27">
              <w:rPr>
                <w:lang w:val="en-US"/>
              </w:rPr>
              <w:t>nivel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i</w:t>
            </w:r>
            <w:r w:rsidR="00183D79" w:rsidRPr="00464E27">
              <w:rPr>
                <w:lang w:val="en-US"/>
              </w:rPr>
              <w:t>mediata</w:t>
            </w:r>
            <w:proofErr w:type="spellEnd"/>
            <w:r w:rsidR="00183D79" w:rsidRPr="00464E27">
              <w:rPr>
                <w:lang w:val="en-US"/>
              </w:rPr>
              <w:t xml:space="preserve"> </w:t>
            </w:r>
            <w:proofErr w:type="spellStart"/>
            <w:r w:rsidR="00183D79" w:rsidRPr="00464E27">
              <w:rPr>
                <w:lang w:val="en-US"/>
              </w:rPr>
              <w:t>apropiere</w:t>
            </w:r>
            <w:proofErr w:type="spellEnd"/>
            <w:r w:rsidR="00183D79" w:rsidRPr="00464E27">
              <w:rPr>
                <w:lang w:val="en-US"/>
              </w:rPr>
              <w:t xml:space="preserve"> a </w:t>
            </w:r>
            <w:proofErr w:type="spellStart"/>
            <w:r w:rsidR="00183D79" w:rsidRPr="00464E27">
              <w:rPr>
                <w:lang w:val="en-US"/>
              </w:rPr>
              <w:t>terenului</w:t>
            </w:r>
            <w:proofErr w:type="spellEnd"/>
            <w:r w:rsidR="00183D79" w:rsidRPr="00464E27">
              <w:rPr>
                <w:lang w:val="en-US"/>
              </w:rPr>
              <w:t>, su</w:t>
            </w:r>
            <w:r w:rsidR="00460653" w:rsidRPr="00464E27">
              <w:rPr>
                <w:lang w:val="en-US"/>
              </w:rPr>
              <w:t>nt</w:t>
            </w:r>
            <w:r w:rsidR="005D4B79" w:rsidRPr="00464E27">
              <w:rPr>
                <w:lang w:val="en-US"/>
              </w:rPr>
              <w:t xml:space="preserve"> </w:t>
            </w:r>
            <w:proofErr w:type="spellStart"/>
            <w:r w:rsidR="00460653" w:rsidRPr="00464E27">
              <w:rPr>
                <w:lang w:val="en-US"/>
              </w:rPr>
              <w:t>obligaţiuni</w:t>
            </w:r>
            <w:proofErr w:type="spellEnd"/>
            <w:r w:rsidR="00460653" w:rsidRPr="00464E27">
              <w:rPr>
                <w:lang w:val="en-US"/>
              </w:rPr>
              <w:t xml:space="preserve"> ale </w:t>
            </w:r>
            <w:proofErr w:type="spellStart"/>
            <w:r w:rsidR="00460653" w:rsidRPr="00464E27">
              <w:rPr>
                <w:lang w:val="en-US"/>
              </w:rPr>
              <w:t>Antreprenorului</w:t>
            </w:r>
            <w:proofErr w:type="spellEnd"/>
            <w:r w:rsidR="00460653" w:rsidRPr="00464E27">
              <w:rPr>
                <w:lang w:val="en-US"/>
              </w:rPr>
              <w:t xml:space="preserve">. </w:t>
            </w:r>
          </w:p>
          <w:p w14:paraId="3D787ABE" w14:textId="77777777" w:rsidR="00460653" w:rsidRPr="00464E27" w:rsidRDefault="00A156C0" w:rsidP="00196AB4">
            <w:pPr>
              <w:pStyle w:val="NormalWeb"/>
              <w:tabs>
                <w:tab w:val="left" w:pos="567"/>
              </w:tabs>
              <w:spacing w:line="276" w:lineRule="auto"/>
              <w:ind w:firstLine="0"/>
              <w:rPr>
                <w:lang w:val="en-US"/>
              </w:rPr>
            </w:pPr>
            <w:r w:rsidRPr="00464E27">
              <w:rPr>
                <w:lang w:val="en-US"/>
              </w:rPr>
              <w:t>4.</w:t>
            </w:r>
            <w:r w:rsidR="00893327" w:rsidRPr="00464E27">
              <w:rPr>
                <w:lang w:val="en-US"/>
              </w:rPr>
              <w:t>19</w:t>
            </w:r>
            <w:r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trasării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proiectant</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protejeze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păstreze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reperele</w:t>
            </w:r>
            <w:proofErr w:type="spellEnd"/>
            <w:r w:rsidR="00460653" w:rsidRPr="00464E27">
              <w:rPr>
                <w:lang w:val="en-US"/>
              </w:rPr>
              <w:t xml:space="preserve">, </w:t>
            </w:r>
            <w:proofErr w:type="spellStart"/>
            <w:r w:rsidR="00460653" w:rsidRPr="00464E27">
              <w:rPr>
                <w:lang w:val="en-US"/>
              </w:rPr>
              <w:t>bornele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obiecte</w:t>
            </w:r>
            <w:proofErr w:type="spellEnd"/>
            <w:r w:rsidR="00460653" w:rsidRPr="00464E27">
              <w:rPr>
                <w:lang w:val="en-US"/>
              </w:rPr>
              <w:t xml:space="preserve"> </w:t>
            </w:r>
            <w:proofErr w:type="spellStart"/>
            <w:r w:rsidR="00460653" w:rsidRPr="00464E27">
              <w:rPr>
                <w:lang w:val="en-US"/>
              </w:rPr>
              <w:t>folosite</w:t>
            </w:r>
            <w:proofErr w:type="spellEnd"/>
            <w:r w:rsidR="00460653" w:rsidRPr="00464E27">
              <w:rPr>
                <w:lang w:val="en-US"/>
              </w:rPr>
              <w:t xml:space="preserve"> la </w:t>
            </w:r>
            <w:proofErr w:type="spellStart"/>
            <w:r w:rsidR="00460653" w:rsidRPr="00464E27">
              <w:rPr>
                <w:lang w:val="en-US"/>
              </w:rPr>
              <w:t>trasarea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5209A576"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0</w:t>
            </w:r>
            <w:r w:rsidRPr="00464E27">
              <w:rPr>
                <w:lang w:val="en-US"/>
              </w:rPr>
              <w:t xml:space="preserve">. </w:t>
            </w:r>
            <w:proofErr w:type="spellStart"/>
            <w:r w:rsidR="00460653" w:rsidRPr="00464E27">
              <w:rPr>
                <w:lang w:val="en-US"/>
              </w:rPr>
              <w:t>Ridicările</w:t>
            </w:r>
            <w:proofErr w:type="spellEnd"/>
            <w:r w:rsidR="00460653" w:rsidRPr="00464E27">
              <w:rPr>
                <w:lang w:val="en-US"/>
              </w:rPr>
              <w:t xml:space="preserve"> de </w:t>
            </w:r>
            <w:proofErr w:type="spellStart"/>
            <w:r w:rsidR="00460653" w:rsidRPr="00464E27">
              <w:rPr>
                <w:lang w:val="en-US"/>
              </w:rPr>
              <w:t>teren</w:t>
            </w:r>
            <w:proofErr w:type="spellEnd"/>
            <w:r w:rsidR="00460653" w:rsidRPr="00464E27">
              <w:rPr>
                <w:lang w:val="en-US"/>
              </w:rPr>
              <w:t xml:space="preserve">, </w:t>
            </w:r>
            <w:proofErr w:type="spellStart"/>
            <w:r w:rsidR="00460653" w:rsidRPr="00464E27">
              <w:rPr>
                <w:lang w:val="en-US"/>
              </w:rPr>
              <w:t>trasările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cotele</w:t>
            </w:r>
            <w:proofErr w:type="spellEnd"/>
            <w:r w:rsidR="00460653" w:rsidRPr="00464E27">
              <w:rPr>
                <w:lang w:val="en-US"/>
              </w:rPr>
              <w:t xml:space="preserve"> de </w:t>
            </w:r>
            <w:proofErr w:type="spellStart"/>
            <w:r w:rsidR="00460653" w:rsidRPr="00464E27">
              <w:rPr>
                <w:lang w:val="en-US"/>
              </w:rPr>
              <w:t>nivel</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roofErr w:type="spellStart"/>
            <w:r w:rsidR="00460653" w:rsidRPr="00464E27">
              <w:rPr>
                <w:lang w:val="en-US"/>
              </w:rPr>
              <w:t>puse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s</w:t>
            </w:r>
            <w:r w:rsidR="00E10C0A" w:rsidRPr="00464E27">
              <w:rPr>
                <w:lang w:val="en-US"/>
              </w:rPr>
              <w:t>u</w:t>
            </w:r>
            <w:r w:rsidR="00460653" w:rsidRPr="00464E27">
              <w:rPr>
                <w:lang w:val="en-US"/>
              </w:rPr>
              <w:t xml:space="preserve">nt </w:t>
            </w:r>
            <w:proofErr w:type="spellStart"/>
            <w:r w:rsidR="00460653" w:rsidRPr="00464E27">
              <w:rPr>
                <w:lang w:val="en-US"/>
              </w:rPr>
              <w:t>hotărâtoare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verifice</w:t>
            </w:r>
            <w:proofErr w:type="spellEnd"/>
            <w:r w:rsidR="00460653" w:rsidRPr="00464E27">
              <w:rPr>
                <w:lang w:val="en-US"/>
              </w:rPr>
              <w:t xml:space="preserve"> </w:t>
            </w:r>
            <w:proofErr w:type="spellStart"/>
            <w:r w:rsidR="00460653" w:rsidRPr="00464E27">
              <w:rPr>
                <w:lang w:val="en-US"/>
              </w:rPr>
              <w:t>documentele</w:t>
            </w:r>
            <w:proofErr w:type="spellEnd"/>
            <w:r w:rsidR="00460653" w:rsidRPr="00464E27">
              <w:rPr>
                <w:lang w:val="en-US"/>
              </w:rPr>
              <w:t xml:space="preserve"> </w:t>
            </w:r>
            <w:proofErr w:type="spellStart"/>
            <w:r w:rsidR="00460653" w:rsidRPr="00464E27">
              <w:rPr>
                <w:lang w:val="en-US"/>
              </w:rPr>
              <w:t>primite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înştiinţeze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cu </w:t>
            </w:r>
            <w:proofErr w:type="spellStart"/>
            <w:r w:rsidR="00460653" w:rsidRPr="00464E27">
              <w:rPr>
                <w:lang w:val="en-US"/>
              </w:rPr>
              <w:t>privire</w:t>
            </w:r>
            <w:proofErr w:type="spellEnd"/>
            <w:r w:rsidR="00460653" w:rsidRPr="00464E27">
              <w:rPr>
                <w:lang w:val="en-US"/>
              </w:rPr>
              <w:t xml:space="preserve"> la </w:t>
            </w:r>
            <w:proofErr w:type="spellStart"/>
            <w:r w:rsidR="00460653" w:rsidRPr="00464E27">
              <w:rPr>
                <w:lang w:val="en-US"/>
              </w:rPr>
              <w:t>erorile</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proofErr w:type="spellStart"/>
            <w:r w:rsidR="00460653" w:rsidRPr="00464E27">
              <w:rPr>
                <w:lang w:val="en-US"/>
              </w:rPr>
              <w:t>inexactităţile</w:t>
            </w:r>
            <w:proofErr w:type="spellEnd"/>
            <w:r w:rsidR="00460653" w:rsidRPr="00464E27">
              <w:rPr>
                <w:lang w:val="en-US"/>
              </w:rPr>
              <w:t xml:space="preserve"> </w:t>
            </w:r>
            <w:proofErr w:type="spellStart"/>
            <w:r w:rsidR="00460653" w:rsidRPr="00464E27">
              <w:rPr>
                <w:lang w:val="en-US"/>
              </w:rPr>
              <w:t>constatate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presupuse</w:t>
            </w:r>
            <w:proofErr w:type="spellEnd"/>
            <w:r w:rsidR="00460653" w:rsidRPr="00464E27">
              <w:rPr>
                <w:lang w:val="en-US"/>
              </w:rPr>
              <w:t xml:space="preserve">. </w:t>
            </w:r>
          </w:p>
          <w:p w14:paraId="571D82EC"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1</w:t>
            </w:r>
            <w:r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stabilească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relaţiile</w:t>
            </w:r>
            <w:proofErr w:type="spellEnd"/>
            <w:r w:rsidR="00460653" w:rsidRPr="00464E27">
              <w:rPr>
                <w:lang w:val="en-US"/>
              </w:rPr>
              <w:t xml:space="preserve"> care </w:t>
            </w:r>
            <w:proofErr w:type="spellStart"/>
            <w:r w:rsidR="00460653" w:rsidRPr="00464E27">
              <w:rPr>
                <w:lang w:val="en-US"/>
              </w:rPr>
              <w:t>reglementează</w:t>
            </w:r>
            <w:proofErr w:type="spellEnd"/>
            <w:r w:rsidR="00460653" w:rsidRPr="00464E27">
              <w:rPr>
                <w:lang w:val="en-US"/>
              </w:rPr>
              <w:t xml:space="preserve"> </w:t>
            </w:r>
            <w:proofErr w:type="spellStart"/>
            <w:r w:rsidR="00460653" w:rsidRPr="00464E27">
              <w:rPr>
                <w:lang w:val="en-US"/>
              </w:rPr>
              <w:t>raporturile</w:t>
            </w:r>
            <w:proofErr w:type="spellEnd"/>
            <w:r w:rsidR="00460653" w:rsidRPr="00464E27">
              <w:rPr>
                <w:lang w:val="en-US"/>
              </w:rPr>
              <w:t xml:space="preserve"> cu </w:t>
            </w:r>
            <w:proofErr w:type="spellStart"/>
            <w:r w:rsidR="00460653" w:rsidRPr="00464E27">
              <w:rPr>
                <w:lang w:val="en-US"/>
              </w:rPr>
              <w:t>subantreprenorii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răspunzător</w:t>
            </w:r>
            <w:proofErr w:type="spellEnd"/>
            <w:r w:rsidR="00460653" w:rsidRPr="00464E27">
              <w:rPr>
                <w:lang w:val="en-US"/>
              </w:rPr>
              <w:t xml:space="preserve"> </w:t>
            </w:r>
            <w:proofErr w:type="spellStart"/>
            <w:r w:rsidR="00460653" w:rsidRPr="00464E27">
              <w:rPr>
                <w:lang w:val="en-US"/>
              </w:rPr>
              <w:t>faţă</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respectarea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subantreprenorii</w:t>
            </w:r>
            <w:proofErr w:type="spellEnd"/>
            <w:r w:rsidR="00460653" w:rsidRPr="00464E27">
              <w:rPr>
                <w:lang w:val="en-US"/>
              </w:rPr>
              <w:t xml:space="preserve"> a </w:t>
            </w:r>
            <w:proofErr w:type="spellStart"/>
            <w:r w:rsidR="00AB7AE2" w:rsidRPr="00464E27">
              <w:rPr>
                <w:lang w:val="en-US"/>
              </w:rPr>
              <w:t>prevederilor</w:t>
            </w:r>
            <w:proofErr w:type="spellEnd"/>
            <w:r w:rsidR="00AB7AE2" w:rsidRPr="00464E27">
              <w:rPr>
                <w:lang w:val="en-US"/>
              </w:rPr>
              <w:t xml:space="preserve"> </w:t>
            </w:r>
            <w:proofErr w:type="spellStart"/>
            <w:r w:rsidR="00AB7AE2" w:rsidRPr="00464E27">
              <w:rPr>
                <w:lang w:val="en-US"/>
              </w:rPr>
              <w:t>legale</w:t>
            </w:r>
            <w:proofErr w:type="spellEnd"/>
            <w:r w:rsidR="00AB7AE2" w:rsidRPr="00464E27">
              <w:rPr>
                <w:lang w:val="en-US"/>
              </w:rPr>
              <w:t xml:space="preserve"> </w:t>
            </w:r>
            <w:proofErr w:type="spellStart"/>
            <w:r w:rsidR="00AB7AE2" w:rsidRPr="00464E27">
              <w:rPr>
                <w:lang w:val="en-US"/>
              </w:rPr>
              <w:t>și</w:t>
            </w:r>
            <w:proofErr w:type="spellEnd"/>
            <w:r w:rsidR="00AB7AE2" w:rsidRPr="00464E27">
              <w:rPr>
                <w:lang w:val="en-US"/>
              </w:rPr>
              <w:t xml:space="preserve"> </w:t>
            </w:r>
            <w:proofErr w:type="spellStart"/>
            <w:r w:rsidR="00AB7AE2" w:rsidRPr="00464E27">
              <w:rPr>
                <w:lang w:val="en-US"/>
              </w:rPr>
              <w:t>obligațiunilor</w:t>
            </w:r>
            <w:proofErr w:type="spellEnd"/>
            <w:r w:rsidR="00AB7AE2" w:rsidRPr="00464E27">
              <w:rPr>
                <w:lang w:val="en-US"/>
              </w:rPr>
              <w:t xml:space="preserve"> </w:t>
            </w:r>
            <w:proofErr w:type="spellStart"/>
            <w:r w:rsidR="00AB7AE2" w:rsidRPr="00464E27">
              <w:rPr>
                <w:lang w:val="en-US"/>
              </w:rPr>
              <w:t>contractuale</w:t>
            </w:r>
            <w:proofErr w:type="spellEnd"/>
            <w:r w:rsidR="00AB7AE2" w:rsidRPr="00464E27">
              <w:rPr>
                <w:lang w:val="en-US"/>
              </w:rPr>
              <w:t xml:space="preserve"> </w:t>
            </w:r>
            <w:proofErr w:type="spellStart"/>
            <w:r w:rsidR="00AB7AE2" w:rsidRPr="00464E27">
              <w:rPr>
                <w:lang w:val="en-US"/>
              </w:rPr>
              <w:t>și</w:t>
            </w:r>
            <w:proofErr w:type="spellEnd"/>
            <w:r w:rsidR="00AB7AE2" w:rsidRPr="00464E27">
              <w:rPr>
                <w:lang w:val="en-US"/>
              </w:rPr>
              <w:t xml:space="preserve"> </w:t>
            </w:r>
            <w:proofErr w:type="spellStart"/>
            <w:r w:rsidR="00AB7AE2" w:rsidRPr="00464E27">
              <w:rPr>
                <w:lang w:val="en-US"/>
              </w:rPr>
              <w:t>profesionale</w:t>
            </w:r>
            <w:proofErr w:type="spellEnd"/>
            <w:r w:rsidR="00460653" w:rsidRPr="00464E27">
              <w:rPr>
                <w:lang w:val="en-US"/>
              </w:rPr>
              <w:t xml:space="preserve">. </w:t>
            </w:r>
          </w:p>
          <w:p w14:paraId="22347685"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2</w:t>
            </w:r>
            <w:r w:rsidRPr="00464E27">
              <w:rPr>
                <w:lang w:val="en-US"/>
              </w:rPr>
              <w:t xml:space="preserve">. </w:t>
            </w:r>
            <w:r w:rsidR="00460653" w:rsidRPr="00464E27">
              <w:rPr>
                <w:lang w:val="en-US"/>
              </w:rPr>
              <w:t xml:space="preserve">Pe </w:t>
            </w:r>
            <w:proofErr w:type="spellStart"/>
            <w:r w:rsidR="00460653" w:rsidRPr="00464E27">
              <w:rPr>
                <w:lang w:val="en-US"/>
              </w:rPr>
              <w:t>parcursul</w:t>
            </w:r>
            <w:proofErr w:type="spellEnd"/>
            <w:r w:rsidR="00460653" w:rsidRPr="00464E27">
              <w:rPr>
                <w:lang w:val="en-US"/>
              </w:rPr>
              <w:t xml:space="preserve"> </w:t>
            </w:r>
            <w:proofErr w:type="spellStart"/>
            <w:r w:rsidR="00460653" w:rsidRPr="00464E27">
              <w:rPr>
                <w:lang w:val="en-US"/>
              </w:rPr>
              <w:t>executării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are </w:t>
            </w:r>
            <w:proofErr w:type="spellStart"/>
            <w:r w:rsidR="00460653" w:rsidRPr="00464E27">
              <w:rPr>
                <w:lang w:val="en-US"/>
              </w:rPr>
              <w:t>dreptul</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dispună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scris</w:t>
            </w:r>
            <w:proofErr w:type="spellEnd"/>
            <w:r w:rsidR="00460653" w:rsidRPr="00464E27">
              <w:rPr>
                <w:lang w:val="en-US"/>
              </w:rPr>
              <w:t xml:space="preserve">: </w:t>
            </w:r>
          </w:p>
          <w:p w14:paraId="51B39D8A" w14:textId="77777777" w:rsidR="00460653" w:rsidRPr="00FF430B" w:rsidRDefault="00460653" w:rsidP="00006D6D">
            <w:pPr>
              <w:numPr>
                <w:ilvl w:val="0"/>
                <w:numId w:val="11"/>
              </w:numPr>
              <w:tabs>
                <w:tab w:val="left" w:pos="314"/>
              </w:tabs>
              <w:spacing w:line="276" w:lineRule="auto"/>
              <w:ind w:left="0" w:firstLine="0"/>
              <w:jc w:val="both"/>
            </w:pPr>
            <w:r w:rsidRPr="00FF430B">
              <w:lastRenderedPageBreak/>
              <w:t>îndepărtarea de pe şant</w:t>
            </w:r>
            <w:r w:rsidR="00183D79" w:rsidRPr="00FF430B">
              <w:t>ier a oricăror materiale care su</w:t>
            </w:r>
            <w:r w:rsidRPr="00FF430B">
              <w:t xml:space="preserve">nt calitativ necorespunzătoare; </w:t>
            </w:r>
          </w:p>
          <w:p w14:paraId="72AF8D1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3C3F8D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202EB337"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3</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neexecutării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a </w:t>
            </w:r>
            <w:proofErr w:type="spellStart"/>
            <w:r w:rsidR="00460653" w:rsidRPr="00464E27">
              <w:rPr>
                <w:lang w:val="en-US"/>
              </w:rPr>
              <w:t>dispoziţiilor</w:t>
            </w:r>
            <w:proofErr w:type="spellEnd"/>
            <w:r w:rsidR="00460653" w:rsidRPr="00464E27">
              <w:rPr>
                <w:lang w:val="en-US"/>
              </w:rPr>
              <w:t xml:space="preserve"> din </w:t>
            </w:r>
            <w:proofErr w:type="spellStart"/>
            <w:r w:rsidR="00460653" w:rsidRPr="00464E27">
              <w:rPr>
                <w:lang w:val="en-US"/>
              </w:rPr>
              <w:t>punctul</w:t>
            </w:r>
            <w:proofErr w:type="spellEnd"/>
            <w:r w:rsidR="00460653" w:rsidRPr="00464E27">
              <w:rPr>
                <w:lang w:val="en-US"/>
              </w:rPr>
              <w:t xml:space="preserve"> 2.1.,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opri</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F53F69" w:rsidRPr="00464E27">
              <w:rPr>
                <w:lang w:val="en-US"/>
              </w:rPr>
              <w:t>prin</w:t>
            </w:r>
            <w:proofErr w:type="spellEnd"/>
            <w:r w:rsidR="00F53F69" w:rsidRPr="00464E27">
              <w:rPr>
                <w:lang w:val="en-US"/>
              </w:rPr>
              <w:t xml:space="preserve"> </w:t>
            </w:r>
            <w:proofErr w:type="spellStart"/>
            <w:r w:rsidR="00E364D5" w:rsidRPr="00464E27">
              <w:rPr>
                <w:lang w:val="en-US"/>
              </w:rPr>
              <w:t>rezoluțiunea</w:t>
            </w:r>
            <w:proofErr w:type="spellEnd"/>
            <w:r w:rsidR="00E364D5" w:rsidRPr="00464E27">
              <w:rPr>
                <w:lang w:val="en-US"/>
              </w:rPr>
              <w:t xml:space="preserve"> </w:t>
            </w:r>
            <w:proofErr w:type="spellStart"/>
            <w:r w:rsidR="00F53F69" w:rsidRPr="00464E27">
              <w:rPr>
                <w:lang w:val="en-US"/>
              </w:rPr>
              <w:t>contractului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condiţiile</w:t>
            </w:r>
            <w:proofErr w:type="spellEnd"/>
            <w:r w:rsidR="00460653" w:rsidRPr="00464E27">
              <w:rPr>
                <w:lang w:val="en-US"/>
              </w:rPr>
              <w:t xml:space="preserve"> </w:t>
            </w:r>
            <w:proofErr w:type="spellStart"/>
            <w:r w:rsidR="00460653" w:rsidRPr="00464E27">
              <w:rPr>
                <w:lang w:val="en-US"/>
              </w:rPr>
              <w:t>legii</w:t>
            </w:r>
            <w:proofErr w:type="spellEnd"/>
            <w:r w:rsidR="00460653" w:rsidRPr="00464E27">
              <w:rPr>
                <w:lang w:val="en-US"/>
              </w:rPr>
              <w:t xml:space="preserve">, </w:t>
            </w:r>
            <w:proofErr w:type="spellStart"/>
            <w:r w:rsidR="00F53F69" w:rsidRPr="00464E27">
              <w:rPr>
                <w:lang w:val="en-US"/>
              </w:rPr>
              <w:t>totodată</w:t>
            </w:r>
            <w:proofErr w:type="spellEnd"/>
            <w:r w:rsidR="00F53F69" w:rsidRPr="00464E27">
              <w:rPr>
                <w:lang w:val="en-US"/>
              </w:rPr>
              <w:t xml:space="preserve"> </w:t>
            </w:r>
            <w:proofErr w:type="spellStart"/>
            <w:r w:rsidR="00F53F69" w:rsidRPr="00464E27">
              <w:rPr>
                <w:lang w:val="en-US"/>
              </w:rPr>
              <w:t>A</w:t>
            </w:r>
            <w:r w:rsidR="00316769" w:rsidRPr="00464E27">
              <w:rPr>
                <w:lang w:val="en-US"/>
              </w:rPr>
              <w:t>ntreprenorul</w:t>
            </w:r>
            <w:proofErr w:type="spellEnd"/>
            <w:r w:rsidR="00316769" w:rsidRPr="00464E27">
              <w:rPr>
                <w:lang w:val="en-US"/>
              </w:rPr>
              <w:t xml:space="preserve"> </w:t>
            </w:r>
            <w:proofErr w:type="spellStart"/>
            <w:r w:rsidR="00460653" w:rsidRPr="00464E27">
              <w:rPr>
                <w:lang w:val="en-US"/>
              </w:rPr>
              <w:t>compense</w:t>
            </w:r>
            <w:r w:rsidR="00316769" w:rsidRPr="00464E27">
              <w:rPr>
                <w:lang w:val="en-US"/>
              </w:rPr>
              <w:t>ază</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aferente</w:t>
            </w:r>
            <w:proofErr w:type="spellEnd"/>
            <w:r w:rsidR="00460653" w:rsidRPr="00464E27">
              <w:rPr>
                <w:lang w:val="en-US"/>
              </w:rPr>
              <w:t xml:space="preserve">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legătură</w:t>
            </w:r>
            <w:proofErr w:type="spellEnd"/>
            <w:r w:rsidR="00460653" w:rsidRPr="00464E27">
              <w:rPr>
                <w:lang w:val="en-US"/>
              </w:rPr>
              <w:t xml:space="preserve"> cu </w:t>
            </w:r>
            <w:proofErr w:type="spellStart"/>
            <w:r w:rsidR="00460653" w:rsidRPr="00464E27">
              <w:rPr>
                <w:lang w:val="en-US"/>
              </w:rPr>
              <w:t>faptul</w:t>
            </w:r>
            <w:proofErr w:type="spellEnd"/>
            <w:r w:rsidR="00460653" w:rsidRPr="00464E27">
              <w:rPr>
                <w:lang w:val="en-US"/>
              </w:rPr>
              <w:t xml:space="preserve"> </w:t>
            </w:r>
            <w:proofErr w:type="spellStart"/>
            <w:r w:rsidR="00460653" w:rsidRPr="00464E27">
              <w:rPr>
                <w:lang w:val="en-US"/>
              </w:rPr>
              <w:t>neexecutării</w:t>
            </w:r>
            <w:proofErr w:type="spellEnd"/>
            <w:r w:rsidR="00460653" w:rsidRPr="00464E27">
              <w:rPr>
                <w:lang w:val="en-US"/>
              </w:rPr>
              <w:t xml:space="preserve">. </w:t>
            </w:r>
          </w:p>
          <w:p w14:paraId="3A9E0DA9" w14:textId="77777777" w:rsidR="00460653" w:rsidRPr="00464E27" w:rsidRDefault="00BE5A1E" w:rsidP="00196AB4">
            <w:pPr>
              <w:pStyle w:val="NormalWeb"/>
              <w:tabs>
                <w:tab w:val="left" w:pos="567"/>
              </w:tabs>
              <w:spacing w:line="276" w:lineRule="auto"/>
              <w:ind w:firstLine="0"/>
              <w:rPr>
                <w:lang w:val="en-US"/>
              </w:rPr>
            </w:pPr>
            <w:r w:rsidRPr="00464E27">
              <w:rPr>
                <w:lang w:val="en-US"/>
              </w:rPr>
              <w:t>4.2</w:t>
            </w:r>
            <w:r w:rsidR="00893327" w:rsidRPr="00464E27">
              <w:rPr>
                <w:lang w:val="en-US"/>
              </w:rPr>
              <w:t>4</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executării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pe </w:t>
            </w:r>
            <w:proofErr w:type="spellStart"/>
            <w:r w:rsidR="00460653" w:rsidRPr="00464E27">
              <w:rPr>
                <w:lang w:val="en-US"/>
              </w:rPr>
              <w:t>amplasamente</w:t>
            </w:r>
            <w:proofErr w:type="spellEnd"/>
            <w:r w:rsidR="00460653" w:rsidRPr="00464E27">
              <w:rPr>
                <w:lang w:val="en-US"/>
              </w:rPr>
              <w:t xml:space="preserve"> se </w:t>
            </w:r>
            <w:proofErr w:type="spellStart"/>
            <w:r w:rsidR="00460653" w:rsidRPr="00464E27">
              <w:rPr>
                <w:lang w:val="en-US"/>
              </w:rPr>
              <w:t>descoperă</w:t>
            </w:r>
            <w:proofErr w:type="spellEnd"/>
            <w:r w:rsidR="00460653" w:rsidRPr="00464E27">
              <w:rPr>
                <w:lang w:val="en-US"/>
              </w:rPr>
              <w:t xml:space="preserve"> </w:t>
            </w:r>
            <w:proofErr w:type="spellStart"/>
            <w:r w:rsidR="00460653" w:rsidRPr="00464E27">
              <w:rPr>
                <w:lang w:val="en-US"/>
              </w:rPr>
              <w:t>valori</w:t>
            </w:r>
            <w:proofErr w:type="spellEnd"/>
            <w:r w:rsidR="00460653" w:rsidRPr="00464E27">
              <w:rPr>
                <w:lang w:val="en-US"/>
              </w:rPr>
              <w:t xml:space="preserve"> </w:t>
            </w:r>
            <w:proofErr w:type="spellStart"/>
            <w:r w:rsidR="00460653" w:rsidRPr="00464E27">
              <w:rPr>
                <w:lang w:val="en-US"/>
              </w:rPr>
              <w:t>istorice</w:t>
            </w:r>
            <w:proofErr w:type="spellEnd"/>
            <w:r w:rsidR="00460653" w:rsidRPr="00464E27">
              <w:rPr>
                <w:lang w:val="en-US"/>
              </w:rPr>
              <w:t xml:space="preserve">, </w:t>
            </w:r>
            <w:proofErr w:type="spellStart"/>
            <w:r w:rsidR="00460653" w:rsidRPr="00464E27">
              <w:rPr>
                <w:lang w:val="en-US"/>
              </w:rPr>
              <w:t>artistice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ştiinţifice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oprească</w:t>
            </w:r>
            <w:proofErr w:type="spellEnd"/>
            <w:r w:rsidR="00460653" w:rsidRPr="00464E27">
              <w:rPr>
                <w:lang w:val="en-US"/>
              </w:rPr>
              <w:t xml:space="preserv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zona </w:t>
            </w:r>
            <w:proofErr w:type="spellStart"/>
            <w:r w:rsidR="00460653" w:rsidRPr="00464E27">
              <w:rPr>
                <w:lang w:val="en-US"/>
              </w:rPr>
              <w:t>respectivă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comunice</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organelor</w:t>
            </w:r>
            <w:proofErr w:type="spellEnd"/>
            <w:r w:rsidR="00460653" w:rsidRPr="00464E27">
              <w:rPr>
                <w:lang w:val="en-US"/>
              </w:rPr>
              <w:t xml:space="preserve"> de </w:t>
            </w:r>
            <w:proofErr w:type="spellStart"/>
            <w:r w:rsidR="00460653" w:rsidRPr="00464E27">
              <w:rPr>
                <w:lang w:val="en-US"/>
              </w:rPr>
              <w:t>poliţie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organelor</w:t>
            </w:r>
            <w:proofErr w:type="spellEnd"/>
            <w:r w:rsidR="00460653" w:rsidRPr="00464E27">
              <w:rPr>
                <w:lang w:val="en-US"/>
              </w:rPr>
              <w:t xml:space="preserve"> </w:t>
            </w:r>
            <w:proofErr w:type="spellStart"/>
            <w:r w:rsidR="00460653" w:rsidRPr="00464E27">
              <w:rPr>
                <w:lang w:val="en-US"/>
              </w:rPr>
              <w:t>competente</w:t>
            </w:r>
            <w:proofErr w:type="spellEnd"/>
            <w:r w:rsidR="00460653" w:rsidRPr="00464E27">
              <w:rPr>
                <w:lang w:val="en-US"/>
              </w:rPr>
              <w:t xml:space="preserve"> </w:t>
            </w:r>
            <w:proofErr w:type="spellStart"/>
            <w:r w:rsidR="00460653" w:rsidRPr="00464E27">
              <w:rPr>
                <w:lang w:val="en-US"/>
              </w:rPr>
              <w:t>acest</w:t>
            </w:r>
            <w:proofErr w:type="spellEnd"/>
            <w:r w:rsidR="00460653" w:rsidRPr="00464E27">
              <w:rPr>
                <w:lang w:val="en-US"/>
              </w:rPr>
              <w:t xml:space="preserve"> </w:t>
            </w:r>
            <w:proofErr w:type="spellStart"/>
            <w:r w:rsidR="00460653" w:rsidRPr="00464E27">
              <w:rPr>
                <w:lang w:val="en-US"/>
              </w:rPr>
              <w:t>fapt</w:t>
            </w:r>
            <w:proofErr w:type="spellEnd"/>
            <w:r w:rsidR="00460653" w:rsidRPr="00464E27">
              <w:rPr>
                <w:lang w:val="en-US"/>
              </w:rPr>
              <w:t xml:space="preserve">. </w:t>
            </w:r>
          </w:p>
          <w:p w14:paraId="5C7EED93" w14:textId="77777777" w:rsidR="00460653" w:rsidRPr="00464E27" w:rsidRDefault="00BE5A1E" w:rsidP="00196AB4">
            <w:pPr>
              <w:pStyle w:val="NormalWeb"/>
              <w:tabs>
                <w:tab w:val="left" w:pos="567"/>
              </w:tabs>
              <w:spacing w:line="276" w:lineRule="auto"/>
              <w:ind w:firstLine="0"/>
              <w:rPr>
                <w:lang w:val="en-US"/>
              </w:rPr>
            </w:pPr>
            <w:r w:rsidRPr="00464E27">
              <w:rPr>
                <w:lang w:val="en-US"/>
              </w:rPr>
              <w:t>4.2</w:t>
            </w:r>
            <w:r w:rsidR="00893327" w:rsidRPr="00464E27">
              <w:rPr>
                <w:lang w:val="en-US"/>
              </w:rPr>
              <w:t>5</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desfăşurării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menţină</w:t>
            </w:r>
            <w:proofErr w:type="spellEnd"/>
            <w:r w:rsidR="00460653" w:rsidRPr="00464E27">
              <w:rPr>
                <w:lang w:val="en-US"/>
              </w:rPr>
              <w:t xml:space="preserve"> </w:t>
            </w:r>
            <w:proofErr w:type="spellStart"/>
            <w:r w:rsidR="00460653" w:rsidRPr="00464E27">
              <w:rPr>
                <w:lang w:val="en-US"/>
              </w:rPr>
              <w:t>căile</w:t>
            </w:r>
            <w:proofErr w:type="spellEnd"/>
            <w:r w:rsidR="00460653" w:rsidRPr="00464E27">
              <w:rPr>
                <w:lang w:val="en-US"/>
              </w:rPr>
              <w:t xml:space="preserve"> de </w:t>
            </w:r>
            <w:proofErr w:type="spellStart"/>
            <w:r w:rsidR="00460653" w:rsidRPr="00464E27">
              <w:rPr>
                <w:lang w:val="en-US"/>
              </w:rPr>
              <w:t>acces</w:t>
            </w:r>
            <w:proofErr w:type="spellEnd"/>
            <w:r w:rsidR="00460653" w:rsidRPr="00464E27">
              <w:rPr>
                <w:lang w:val="en-US"/>
              </w:rPr>
              <w:t xml:space="preserve"> </w:t>
            </w:r>
            <w:proofErr w:type="spellStart"/>
            <w:r w:rsidR="00460653" w:rsidRPr="00464E27">
              <w:rPr>
                <w:lang w:val="en-US"/>
              </w:rPr>
              <w:t>libere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retragă</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îndepărteze</w:t>
            </w:r>
            <w:proofErr w:type="spellEnd"/>
            <w:r w:rsidR="00460653" w:rsidRPr="00464E27">
              <w:rPr>
                <w:lang w:val="en-US"/>
              </w:rPr>
              <w:t xml:space="preserve"> </w:t>
            </w:r>
            <w:proofErr w:type="spellStart"/>
            <w:r w:rsidR="00460653" w:rsidRPr="00464E27">
              <w:rPr>
                <w:lang w:val="en-US"/>
              </w:rPr>
              <w:t>surplusurile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deşeuri</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de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fel</w:t>
            </w:r>
            <w:proofErr w:type="spellEnd"/>
            <w:r w:rsidR="00460653" w:rsidRPr="00464E27">
              <w:rPr>
                <w:lang w:val="en-US"/>
              </w:rPr>
              <w:t>, care nu s</w:t>
            </w:r>
            <w:r w:rsidR="00183D79" w:rsidRPr="00464E27">
              <w:rPr>
                <w:lang w:val="en-US"/>
              </w:rPr>
              <w:t>u</w:t>
            </w:r>
            <w:r w:rsidR="00460653" w:rsidRPr="00464E27">
              <w:rPr>
                <w:lang w:val="en-US"/>
              </w:rPr>
              <w:t xml:space="preserve">nt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iar</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evacua</w:t>
            </w:r>
            <w:proofErr w:type="spellEnd"/>
            <w:r w:rsidR="00460653" w:rsidRPr="00464E27">
              <w:rPr>
                <w:lang w:val="en-US"/>
              </w:rPr>
              <w:t xml:space="preserve"> de pe </w:t>
            </w:r>
            <w:proofErr w:type="spellStart"/>
            <w:r w:rsidR="00460653" w:rsidRPr="00464E27">
              <w:rPr>
                <w:lang w:val="en-US"/>
              </w:rPr>
              <w:t>şantier</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de </w:t>
            </w:r>
            <w:proofErr w:type="spellStart"/>
            <w:r w:rsidR="00460653" w:rsidRPr="00464E27">
              <w:rPr>
                <w:lang w:val="en-US"/>
              </w:rPr>
              <w:t>construcţie</w:t>
            </w:r>
            <w:proofErr w:type="spellEnd"/>
            <w:r w:rsidR="00460653" w:rsidRPr="00464E27">
              <w:rPr>
                <w:lang w:val="en-US"/>
              </w:rPr>
              <w:t xml:space="preserve">, </w:t>
            </w:r>
            <w:proofErr w:type="spellStart"/>
            <w:r w:rsidR="00460653" w:rsidRPr="00464E27">
              <w:rPr>
                <w:lang w:val="en-US"/>
              </w:rPr>
              <w:t>surplusurile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deşeurile</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w:t>
            </w:r>
          </w:p>
          <w:p w14:paraId="0C6D10CC" w14:textId="77777777" w:rsidR="00B96242" w:rsidRPr="00464E27" w:rsidRDefault="00BE5A1E" w:rsidP="00196AB4">
            <w:pPr>
              <w:pStyle w:val="NormalWeb"/>
              <w:tabs>
                <w:tab w:val="left" w:pos="426"/>
                <w:tab w:val="left" w:pos="3645"/>
              </w:tabs>
              <w:spacing w:line="276" w:lineRule="auto"/>
              <w:ind w:firstLine="0"/>
              <w:rPr>
                <w:lang w:val="en-US"/>
              </w:rPr>
            </w:pPr>
            <w:r w:rsidRPr="00464E27">
              <w:rPr>
                <w:lang w:val="en-US"/>
              </w:rPr>
              <w:t>4.2</w:t>
            </w:r>
            <w:r w:rsidR="00893327" w:rsidRPr="00464E27">
              <w:rPr>
                <w:lang w:val="en-US"/>
              </w:rPr>
              <w:t>6</w:t>
            </w:r>
            <w:r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obţină</w:t>
            </w:r>
            <w:proofErr w:type="spellEnd"/>
            <w:r w:rsidR="00460653" w:rsidRPr="00464E27">
              <w:rPr>
                <w:lang w:val="en-US"/>
              </w:rPr>
              <w:t xml:space="preserve">, pe propria </w:t>
            </w:r>
            <w:proofErr w:type="spellStart"/>
            <w:r w:rsidR="00460653" w:rsidRPr="00464E27">
              <w:rPr>
                <w:lang w:val="en-US"/>
              </w:rPr>
              <w:t>cheltuială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avizele</w:t>
            </w:r>
            <w:proofErr w:type="spellEnd"/>
            <w:r w:rsidR="00460653" w:rsidRPr="00464E27">
              <w:rPr>
                <w:lang w:val="en-US"/>
              </w:rPr>
              <w:t xml:space="preserve">, </w:t>
            </w:r>
            <w:proofErr w:type="spellStart"/>
            <w:r w:rsidR="00460653" w:rsidRPr="00464E27">
              <w:rPr>
                <w:lang w:val="en-US"/>
              </w:rPr>
              <w:t>autorizaţiile</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aprobările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plătească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taxele</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legate de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bunuri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drepturi</w:t>
            </w:r>
            <w:proofErr w:type="spellEnd"/>
            <w:r w:rsidR="00460653" w:rsidRPr="00464E27">
              <w:rPr>
                <w:lang w:val="en-US"/>
              </w:rPr>
              <w:t xml:space="preserve"> </w:t>
            </w:r>
            <w:proofErr w:type="spellStart"/>
            <w:r w:rsidR="00460653" w:rsidRPr="00464E27">
              <w:rPr>
                <w:lang w:val="en-US"/>
              </w:rPr>
              <w:t>afectate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care pot fi </w:t>
            </w:r>
            <w:proofErr w:type="spellStart"/>
            <w:r w:rsidR="00460653" w:rsidRPr="00464E27">
              <w:rPr>
                <w:lang w:val="en-US"/>
              </w:rPr>
              <w:t>afectate</w:t>
            </w:r>
            <w:proofErr w:type="spellEnd"/>
            <w:r w:rsidR="00460653" w:rsidRPr="00464E27">
              <w:rPr>
                <w:lang w:val="en-US"/>
              </w:rPr>
              <w:t xml:space="preserve"> de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4F2A2745" w14:textId="77777777" w:rsidR="00460653" w:rsidRPr="00464E27" w:rsidRDefault="00460653" w:rsidP="00196AB4">
            <w:pPr>
              <w:pStyle w:val="NormalWeb"/>
              <w:tabs>
                <w:tab w:val="left" w:pos="426"/>
                <w:tab w:val="left" w:pos="3645"/>
              </w:tabs>
              <w:spacing w:line="276" w:lineRule="auto"/>
              <w:ind w:firstLine="0"/>
              <w:rPr>
                <w:lang w:val="en-US"/>
              </w:rPr>
            </w:pPr>
          </w:p>
          <w:p w14:paraId="1F314EA5"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1A2DBD8"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FD8C763" w14:textId="77777777" w:rsidR="005B666D" w:rsidRPr="00FF430B" w:rsidRDefault="005B666D" w:rsidP="00196AB4">
            <w:pPr>
              <w:pStyle w:val="ListParagraph"/>
              <w:numPr>
                <w:ilvl w:val="0"/>
                <w:numId w:val="0"/>
              </w:numPr>
              <w:tabs>
                <w:tab w:val="left" w:pos="1755"/>
              </w:tabs>
            </w:pPr>
          </w:p>
          <w:p w14:paraId="5A65D33E"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F65C6CC"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6.1.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este</w:t>
            </w:r>
            <w:proofErr w:type="spellEnd"/>
            <w:r w:rsidR="005B666D" w:rsidRPr="00464E27">
              <w:rPr>
                <w:lang w:val="en-US"/>
              </w:rPr>
              <w:t xml:space="preserve"> </w:t>
            </w:r>
            <w:proofErr w:type="spellStart"/>
            <w:r w:rsidR="005B666D" w:rsidRPr="00464E27">
              <w:rPr>
                <w:lang w:val="en-US"/>
              </w:rPr>
              <w:t>obligat</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execute </w:t>
            </w:r>
            <w:proofErr w:type="spellStart"/>
            <w:r w:rsidR="005B666D" w:rsidRPr="00464E27">
              <w:rPr>
                <w:lang w:val="en-US"/>
              </w:rPr>
              <w:t>toate</w:t>
            </w:r>
            <w:proofErr w:type="spellEnd"/>
            <w:r w:rsidR="005B666D" w:rsidRPr="00464E27">
              <w:rPr>
                <w:lang w:val="en-US"/>
              </w:rPr>
              <w:t xml:space="preserve"> </w:t>
            </w:r>
            <w:proofErr w:type="spellStart"/>
            <w:r w:rsidR="005B666D" w:rsidRPr="00464E27">
              <w:rPr>
                <w:lang w:val="en-US"/>
              </w:rPr>
              <w:t>lucrările</w:t>
            </w:r>
            <w:proofErr w:type="spellEnd"/>
            <w:r w:rsidR="005B666D" w:rsidRPr="00464E27">
              <w:rPr>
                <w:lang w:val="en-US"/>
              </w:rPr>
              <w:t xml:space="preserve">, </w:t>
            </w:r>
            <w:proofErr w:type="spellStart"/>
            <w:r w:rsidR="005B666D" w:rsidRPr="00464E27">
              <w:rPr>
                <w:lang w:val="en-US"/>
              </w:rPr>
              <w:t>prevăzute</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contract,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termenele</w:t>
            </w:r>
            <w:proofErr w:type="spellEnd"/>
            <w:r w:rsidR="005B666D" w:rsidRPr="00464E27">
              <w:rPr>
                <w:lang w:val="en-US"/>
              </w:rPr>
              <w:t xml:space="preserve"> </w:t>
            </w:r>
            <w:proofErr w:type="spellStart"/>
            <w:r w:rsidR="005B666D" w:rsidRPr="00464E27">
              <w:rPr>
                <w:lang w:val="en-US"/>
              </w:rPr>
              <w:t>stabilite</w:t>
            </w:r>
            <w:proofErr w:type="spellEnd"/>
            <w:r w:rsidR="005B666D" w:rsidRPr="00464E27">
              <w:rPr>
                <w:lang w:val="en-US"/>
              </w:rPr>
              <w:t xml:space="preserve"> </w:t>
            </w:r>
            <w:proofErr w:type="spellStart"/>
            <w:r w:rsidR="005B666D" w:rsidRPr="00464E27">
              <w:rPr>
                <w:lang w:val="en-US"/>
              </w:rPr>
              <w:t>prin</w:t>
            </w:r>
            <w:proofErr w:type="spellEnd"/>
            <w:r w:rsidR="005B666D" w:rsidRPr="00464E27">
              <w:rPr>
                <w:lang w:val="en-US"/>
              </w:rPr>
              <w:t xml:space="preserve"> </w:t>
            </w:r>
            <w:proofErr w:type="spellStart"/>
            <w:r w:rsidR="005B666D" w:rsidRPr="00464E27">
              <w:rPr>
                <w:lang w:val="en-US"/>
              </w:rPr>
              <w:t>graficul</w:t>
            </w:r>
            <w:proofErr w:type="spellEnd"/>
            <w:r w:rsidR="005B666D" w:rsidRPr="00464E27">
              <w:rPr>
                <w:lang w:val="en-US"/>
              </w:rPr>
              <w:t xml:space="preserve"> general de </w:t>
            </w:r>
            <w:proofErr w:type="spellStart"/>
            <w:r w:rsidR="005B666D" w:rsidRPr="00464E27">
              <w:rPr>
                <w:lang w:val="en-US"/>
              </w:rPr>
              <w:t>realizare</w:t>
            </w:r>
            <w:proofErr w:type="spellEnd"/>
            <w:r w:rsidR="005B666D" w:rsidRPr="00464E27">
              <w:rPr>
                <w:lang w:val="en-US"/>
              </w:rPr>
              <w:t xml:space="preserve"> a </w:t>
            </w:r>
            <w:proofErr w:type="spellStart"/>
            <w:r w:rsidR="005B666D" w:rsidRPr="00464E27">
              <w:rPr>
                <w:lang w:val="en-US"/>
              </w:rPr>
              <w:t>lucrărilor</w:t>
            </w:r>
            <w:proofErr w:type="spellEnd"/>
            <w:r w:rsidR="005B666D" w:rsidRPr="00464E27">
              <w:rPr>
                <w:lang w:val="en-US"/>
              </w:rPr>
              <w:t xml:space="preserve"> </w:t>
            </w:r>
            <w:proofErr w:type="spellStart"/>
            <w:r w:rsidR="005B666D" w:rsidRPr="00464E27">
              <w:rPr>
                <w:lang w:val="en-US"/>
              </w:rPr>
              <w:t>şi</w:t>
            </w:r>
            <w:proofErr w:type="spellEnd"/>
            <w:r w:rsidR="005B666D" w:rsidRPr="00464E27">
              <w:rPr>
                <w:lang w:val="en-US"/>
              </w:rPr>
              <w:t xml:space="preserve"> </w:t>
            </w:r>
            <w:proofErr w:type="spellStart"/>
            <w:r w:rsidR="005B666D" w:rsidRPr="00464E27">
              <w:rPr>
                <w:lang w:val="en-US"/>
              </w:rPr>
              <w:t>graficul</w:t>
            </w:r>
            <w:proofErr w:type="spellEnd"/>
            <w:r w:rsidR="005B666D" w:rsidRPr="00464E27">
              <w:rPr>
                <w:lang w:val="en-US"/>
              </w:rPr>
              <w:t xml:space="preserve"> de </w:t>
            </w:r>
            <w:proofErr w:type="spellStart"/>
            <w:r w:rsidR="005B666D" w:rsidRPr="00464E27">
              <w:rPr>
                <w:lang w:val="en-US"/>
              </w:rPr>
              <w:t>execuţie</w:t>
            </w:r>
            <w:proofErr w:type="spellEnd"/>
            <w:r w:rsidR="005D4B79" w:rsidRPr="00464E27">
              <w:rPr>
                <w:lang w:val="en-US"/>
              </w:rPr>
              <w:t xml:space="preserve"> </w:t>
            </w:r>
            <w:proofErr w:type="spellStart"/>
            <w:r w:rsidR="005B666D" w:rsidRPr="00464E27">
              <w:rPr>
                <w:lang w:val="en-US"/>
              </w:rPr>
              <w:t>şi</w:t>
            </w:r>
            <w:proofErr w:type="spellEnd"/>
            <w:r w:rsidR="005B666D" w:rsidRPr="00464E27">
              <w:rPr>
                <w:lang w:val="en-US"/>
              </w:rPr>
              <w:t xml:space="preserve"> de o </w:t>
            </w:r>
            <w:proofErr w:type="spellStart"/>
            <w:r w:rsidR="005B666D" w:rsidRPr="00464E27">
              <w:rPr>
                <w:lang w:val="en-US"/>
              </w:rPr>
              <w:t>calitate</w:t>
            </w:r>
            <w:proofErr w:type="spellEnd"/>
            <w:r w:rsidR="005B666D" w:rsidRPr="00464E27">
              <w:rPr>
                <w:lang w:val="en-US"/>
              </w:rPr>
              <w:t xml:space="preserve"> </w:t>
            </w:r>
            <w:proofErr w:type="spellStart"/>
            <w:r w:rsidR="005B666D" w:rsidRPr="00464E27">
              <w:rPr>
                <w:lang w:val="en-US"/>
              </w:rPr>
              <w:t>corespunzătoare</w:t>
            </w:r>
            <w:proofErr w:type="spellEnd"/>
            <w:r w:rsidR="005B666D" w:rsidRPr="00464E27">
              <w:rPr>
                <w:lang w:val="en-US"/>
              </w:rPr>
              <w:t xml:space="preserve"> </w:t>
            </w:r>
            <w:proofErr w:type="spellStart"/>
            <w:r w:rsidR="005B666D" w:rsidRPr="00464E27">
              <w:rPr>
                <w:lang w:val="en-US"/>
              </w:rPr>
              <w:t>prevederilor</w:t>
            </w:r>
            <w:proofErr w:type="spellEnd"/>
            <w:r w:rsidR="005B666D" w:rsidRPr="00464E27">
              <w:rPr>
                <w:lang w:val="en-US"/>
              </w:rPr>
              <w:t xml:space="preserve"> </w:t>
            </w:r>
            <w:proofErr w:type="spellStart"/>
            <w:r w:rsidR="005B666D" w:rsidRPr="00464E27">
              <w:rPr>
                <w:lang w:val="en-US"/>
              </w:rPr>
              <w:t>actelor</w:t>
            </w:r>
            <w:proofErr w:type="spellEnd"/>
            <w:r w:rsidR="005B666D" w:rsidRPr="00464E27">
              <w:rPr>
                <w:lang w:val="en-US"/>
              </w:rPr>
              <w:t xml:space="preserve"> normative </w:t>
            </w:r>
            <w:proofErr w:type="spellStart"/>
            <w:r w:rsidR="005B666D" w:rsidRPr="00464E27">
              <w:rPr>
                <w:lang w:val="en-US"/>
              </w:rPr>
              <w:t>şi</w:t>
            </w:r>
            <w:proofErr w:type="spellEnd"/>
            <w:r w:rsidR="005B666D" w:rsidRPr="00464E27">
              <w:rPr>
                <w:lang w:val="en-US"/>
              </w:rPr>
              <w:t xml:space="preserve">  </w:t>
            </w:r>
            <w:proofErr w:type="spellStart"/>
            <w:r w:rsidR="005B666D" w:rsidRPr="00464E27">
              <w:rPr>
                <w:lang w:val="en-US"/>
              </w:rPr>
              <w:t>prezentului</w:t>
            </w:r>
            <w:proofErr w:type="spellEnd"/>
            <w:r w:rsidR="005B666D" w:rsidRPr="00464E27">
              <w:rPr>
                <w:lang w:val="en-US"/>
              </w:rPr>
              <w:t xml:space="preserve"> contract.</w:t>
            </w:r>
          </w:p>
          <w:p w14:paraId="4E882858"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6.2.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cazul</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care </w:t>
            </w:r>
            <w:proofErr w:type="spellStart"/>
            <w:r w:rsidR="005B666D" w:rsidRPr="00464E27">
              <w:rPr>
                <w:lang w:val="en-US"/>
              </w:rPr>
              <w:t>părţile</w:t>
            </w:r>
            <w:proofErr w:type="spellEnd"/>
            <w:r w:rsidR="005B666D" w:rsidRPr="00464E27">
              <w:rPr>
                <w:lang w:val="en-US"/>
              </w:rPr>
              <w:t xml:space="preserve"> din </w:t>
            </w:r>
            <w:proofErr w:type="spellStart"/>
            <w:r w:rsidR="005B666D" w:rsidRPr="00464E27">
              <w:rPr>
                <w:lang w:val="en-US"/>
              </w:rPr>
              <w:t>lucrarea</w:t>
            </w:r>
            <w:proofErr w:type="spellEnd"/>
            <w:r w:rsidR="005B666D" w:rsidRPr="00464E27">
              <w:rPr>
                <w:lang w:val="en-US"/>
              </w:rPr>
              <w:t xml:space="preserve"> </w:t>
            </w:r>
            <w:proofErr w:type="spellStart"/>
            <w:r w:rsidR="005B666D" w:rsidRPr="00464E27">
              <w:rPr>
                <w:lang w:val="en-US"/>
              </w:rPr>
              <w:t>ce</w:t>
            </w:r>
            <w:proofErr w:type="spellEnd"/>
            <w:r w:rsidR="005B666D" w:rsidRPr="00464E27">
              <w:rPr>
                <w:lang w:val="en-US"/>
              </w:rPr>
              <w:t xml:space="preserve"> se </w:t>
            </w:r>
            <w:proofErr w:type="spellStart"/>
            <w:r w:rsidR="005B666D" w:rsidRPr="00464E27">
              <w:rPr>
                <w:lang w:val="en-US"/>
              </w:rPr>
              <w:t>contractează</w:t>
            </w:r>
            <w:proofErr w:type="spellEnd"/>
            <w:r w:rsidR="005B666D" w:rsidRPr="00464E27">
              <w:rPr>
                <w:lang w:val="en-US"/>
              </w:rPr>
              <w:t xml:space="preserve"> se </w:t>
            </w:r>
            <w:proofErr w:type="spellStart"/>
            <w:r w:rsidR="005B666D" w:rsidRPr="00464E27">
              <w:rPr>
                <w:lang w:val="en-US"/>
              </w:rPr>
              <w:t>execută</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subantrepriză</w:t>
            </w:r>
            <w:proofErr w:type="spellEnd"/>
            <w:r w:rsidR="005B666D" w:rsidRPr="00464E27">
              <w:rPr>
                <w:lang w:val="en-US"/>
              </w:rPr>
              <w:t xml:space="preserve">,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trebuie</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w:t>
            </w:r>
            <w:proofErr w:type="spellStart"/>
            <w:r w:rsidR="005B666D" w:rsidRPr="00464E27">
              <w:rPr>
                <w:lang w:val="en-US"/>
              </w:rPr>
              <w:t>prezinte</w:t>
            </w:r>
            <w:proofErr w:type="spellEnd"/>
            <w:r w:rsidR="005B666D" w:rsidRPr="00464E27">
              <w:rPr>
                <w:lang w:val="en-US"/>
              </w:rPr>
              <w:t xml:space="preserve">, cu </w:t>
            </w:r>
            <w:proofErr w:type="spellStart"/>
            <w:r w:rsidR="005B666D" w:rsidRPr="00464E27">
              <w:rPr>
                <w:lang w:val="en-US"/>
              </w:rPr>
              <w:t>ocazia</w:t>
            </w:r>
            <w:proofErr w:type="spellEnd"/>
            <w:r w:rsidR="005B666D" w:rsidRPr="00464E27">
              <w:rPr>
                <w:lang w:val="en-US"/>
              </w:rPr>
              <w:t xml:space="preserve"> </w:t>
            </w:r>
            <w:proofErr w:type="spellStart"/>
            <w:r w:rsidR="005B666D" w:rsidRPr="00464E27">
              <w:rPr>
                <w:lang w:val="en-US"/>
              </w:rPr>
              <w:t>ofertării</w:t>
            </w:r>
            <w:proofErr w:type="spellEnd"/>
            <w:r w:rsidR="005B666D" w:rsidRPr="00464E27">
              <w:rPr>
                <w:lang w:val="en-US"/>
              </w:rPr>
              <w:t xml:space="preserve">, </w:t>
            </w:r>
            <w:proofErr w:type="spellStart"/>
            <w:r w:rsidR="005B666D" w:rsidRPr="00464E27">
              <w:rPr>
                <w:lang w:val="en-US"/>
              </w:rPr>
              <w:t>lista</w:t>
            </w:r>
            <w:proofErr w:type="spellEnd"/>
            <w:r w:rsidR="005B666D" w:rsidRPr="00464E27">
              <w:rPr>
                <w:lang w:val="en-US"/>
              </w:rPr>
              <w:t xml:space="preserve"> </w:t>
            </w:r>
            <w:proofErr w:type="spellStart"/>
            <w:r w:rsidR="005B666D" w:rsidRPr="00464E27">
              <w:rPr>
                <w:lang w:val="en-US"/>
              </w:rPr>
              <w:t>subantreprenorilor</w:t>
            </w:r>
            <w:proofErr w:type="spellEnd"/>
            <w:r w:rsidR="005B666D" w:rsidRPr="00464E27">
              <w:rPr>
                <w:lang w:val="en-US"/>
              </w:rPr>
              <w:t xml:space="preserve"> </w:t>
            </w:r>
            <w:proofErr w:type="spellStart"/>
            <w:r w:rsidR="005B666D" w:rsidRPr="00464E27">
              <w:rPr>
                <w:lang w:val="en-US"/>
              </w:rPr>
              <w:t>şi</w:t>
            </w:r>
            <w:proofErr w:type="spellEnd"/>
            <w:r w:rsidR="005B666D" w:rsidRPr="00464E27">
              <w:rPr>
                <w:lang w:val="en-US"/>
              </w:rPr>
              <w:t xml:space="preserve"> </w:t>
            </w:r>
            <w:proofErr w:type="spellStart"/>
            <w:r w:rsidR="005B666D" w:rsidRPr="00464E27">
              <w:rPr>
                <w:lang w:val="en-US"/>
              </w:rPr>
              <w:t>lucrările</w:t>
            </w:r>
            <w:proofErr w:type="spellEnd"/>
            <w:r w:rsidR="005B666D" w:rsidRPr="00464E27">
              <w:rPr>
                <w:lang w:val="en-US"/>
              </w:rPr>
              <w:t xml:space="preserve"> pe care </w:t>
            </w:r>
            <w:proofErr w:type="spellStart"/>
            <w:r w:rsidR="005B666D" w:rsidRPr="00464E27">
              <w:rPr>
                <w:lang w:val="en-US"/>
              </w:rPr>
              <w:t>aceştia</w:t>
            </w:r>
            <w:proofErr w:type="spellEnd"/>
            <w:r w:rsidR="005B666D" w:rsidRPr="00464E27">
              <w:rPr>
                <w:lang w:val="en-US"/>
              </w:rPr>
              <w:t xml:space="preserve"> le </w:t>
            </w:r>
            <w:proofErr w:type="spellStart"/>
            <w:r w:rsidR="005B666D" w:rsidRPr="00464E27">
              <w:rPr>
                <w:lang w:val="en-US"/>
              </w:rPr>
              <w:t>vor</w:t>
            </w:r>
            <w:proofErr w:type="spellEnd"/>
            <w:r w:rsidR="005B666D" w:rsidRPr="00464E27">
              <w:rPr>
                <w:lang w:val="en-US"/>
              </w:rPr>
              <w:t xml:space="preserve"> </w:t>
            </w:r>
            <w:proofErr w:type="spellStart"/>
            <w:r w:rsidR="005B666D" w:rsidRPr="00464E27">
              <w:rPr>
                <w:lang w:val="en-US"/>
              </w:rPr>
              <w:t>executa</w:t>
            </w:r>
            <w:proofErr w:type="spellEnd"/>
            <w:r w:rsidR="005B666D" w:rsidRPr="00464E27">
              <w:rPr>
                <w:lang w:val="en-US"/>
              </w:rPr>
              <w:t xml:space="preserve">. </w:t>
            </w:r>
          </w:p>
          <w:p w14:paraId="5880A690"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6.3. </w:t>
            </w:r>
            <w:r w:rsidR="005B666D" w:rsidRPr="00464E27">
              <w:rPr>
                <w:lang w:val="en-US"/>
              </w:rPr>
              <w:t xml:space="preserve">Pe </w:t>
            </w:r>
            <w:proofErr w:type="spellStart"/>
            <w:r w:rsidR="005B666D" w:rsidRPr="00464E27">
              <w:rPr>
                <w:lang w:val="en-US"/>
              </w:rPr>
              <w:t>parcursul</w:t>
            </w:r>
            <w:proofErr w:type="spellEnd"/>
            <w:r w:rsidR="005B666D" w:rsidRPr="00464E27">
              <w:rPr>
                <w:lang w:val="en-US"/>
              </w:rPr>
              <w:t xml:space="preserve"> </w:t>
            </w:r>
            <w:proofErr w:type="spellStart"/>
            <w:r w:rsidR="005B666D" w:rsidRPr="00464E27">
              <w:rPr>
                <w:lang w:val="en-US"/>
              </w:rPr>
              <w:t>execuţiei</w:t>
            </w:r>
            <w:proofErr w:type="spellEnd"/>
            <w:r w:rsidR="005B666D" w:rsidRPr="00464E27">
              <w:rPr>
                <w:lang w:val="en-US"/>
              </w:rPr>
              <w:t xml:space="preserve"> </w:t>
            </w:r>
            <w:proofErr w:type="spellStart"/>
            <w:r w:rsidR="005B666D" w:rsidRPr="00464E27">
              <w:rPr>
                <w:lang w:val="en-US"/>
              </w:rPr>
              <w:t>lucrărilor</w:t>
            </w:r>
            <w:proofErr w:type="spellEnd"/>
            <w:r w:rsidR="005B666D" w:rsidRPr="00464E27">
              <w:rPr>
                <w:lang w:val="en-US"/>
              </w:rPr>
              <w:t xml:space="preserve">,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este</w:t>
            </w:r>
            <w:proofErr w:type="spellEnd"/>
            <w:r w:rsidR="005B666D" w:rsidRPr="00464E27">
              <w:rPr>
                <w:lang w:val="en-US"/>
              </w:rPr>
              <w:t xml:space="preserve"> </w:t>
            </w:r>
            <w:proofErr w:type="spellStart"/>
            <w:r w:rsidR="005B666D" w:rsidRPr="00464E27">
              <w:rPr>
                <w:lang w:val="en-US"/>
              </w:rPr>
              <w:t>obligat</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w:t>
            </w:r>
            <w:proofErr w:type="spellStart"/>
            <w:r w:rsidR="005B666D" w:rsidRPr="00464E27">
              <w:rPr>
                <w:lang w:val="en-US"/>
              </w:rPr>
              <w:t>comunice</w:t>
            </w:r>
            <w:proofErr w:type="spellEnd"/>
            <w:r w:rsidR="005B666D" w:rsidRPr="00464E27">
              <w:rPr>
                <w:lang w:val="en-US"/>
              </w:rPr>
              <w:t xml:space="preserve">, la </w:t>
            </w:r>
            <w:proofErr w:type="spellStart"/>
            <w:r w:rsidR="005B666D" w:rsidRPr="00464E27">
              <w:rPr>
                <w:lang w:val="en-US"/>
              </w:rPr>
              <w:t>cererea</w:t>
            </w:r>
            <w:proofErr w:type="spellEnd"/>
            <w:r w:rsidR="005B666D" w:rsidRPr="00464E27">
              <w:rPr>
                <w:lang w:val="en-US"/>
              </w:rPr>
              <w:t xml:space="preserve"> </w:t>
            </w:r>
            <w:proofErr w:type="spellStart"/>
            <w:r w:rsidR="005B666D" w:rsidRPr="00464E27">
              <w:rPr>
                <w:lang w:val="en-US"/>
              </w:rPr>
              <w:t>Beneficiarului</w:t>
            </w:r>
            <w:proofErr w:type="spellEnd"/>
            <w:r w:rsidR="005B666D" w:rsidRPr="00464E27">
              <w:rPr>
                <w:lang w:val="en-US"/>
              </w:rPr>
              <w:t xml:space="preserve">, </w:t>
            </w:r>
            <w:proofErr w:type="spellStart"/>
            <w:r w:rsidR="005B666D" w:rsidRPr="00464E27">
              <w:rPr>
                <w:lang w:val="en-US"/>
              </w:rPr>
              <w:t>datele</w:t>
            </w:r>
            <w:proofErr w:type="spellEnd"/>
            <w:r w:rsidR="005B666D" w:rsidRPr="00464E27">
              <w:rPr>
                <w:lang w:val="en-US"/>
              </w:rPr>
              <w:t xml:space="preserve"> de </w:t>
            </w:r>
            <w:proofErr w:type="spellStart"/>
            <w:r w:rsidR="00E364D5" w:rsidRPr="00464E27">
              <w:rPr>
                <w:lang w:val="en-US"/>
              </w:rPr>
              <w:t>identificare</w:t>
            </w:r>
            <w:proofErr w:type="spellEnd"/>
            <w:r w:rsidR="005D4B79" w:rsidRPr="00464E27">
              <w:rPr>
                <w:lang w:val="en-US"/>
              </w:rPr>
              <w:t xml:space="preserve"> </w:t>
            </w:r>
            <w:r w:rsidR="005B666D" w:rsidRPr="00464E27">
              <w:rPr>
                <w:lang w:val="en-US"/>
              </w:rPr>
              <w:t xml:space="preserve">ale </w:t>
            </w:r>
            <w:proofErr w:type="spellStart"/>
            <w:r w:rsidR="005B666D" w:rsidRPr="00464E27">
              <w:rPr>
                <w:lang w:val="en-US"/>
              </w:rPr>
              <w:t>subantreprenorilor</w:t>
            </w:r>
            <w:proofErr w:type="spellEnd"/>
            <w:r w:rsidR="005B666D" w:rsidRPr="00464E27">
              <w:rPr>
                <w:lang w:val="en-US"/>
              </w:rPr>
              <w:t xml:space="preserve">. </w:t>
            </w:r>
          </w:p>
          <w:p w14:paraId="5A82C00C" w14:textId="77777777" w:rsidR="005B666D" w:rsidRPr="00464E27" w:rsidRDefault="00BE5A1E" w:rsidP="00196AB4">
            <w:pPr>
              <w:pStyle w:val="NormalWeb"/>
              <w:tabs>
                <w:tab w:val="left" w:pos="142"/>
                <w:tab w:val="left" w:pos="284"/>
              </w:tabs>
              <w:spacing w:line="276" w:lineRule="auto"/>
              <w:ind w:firstLine="0"/>
              <w:rPr>
                <w:lang w:val="en-US"/>
              </w:rPr>
            </w:pPr>
            <w:r w:rsidRPr="00464E27">
              <w:rPr>
                <w:lang w:val="en-US"/>
              </w:rPr>
              <w:t xml:space="preserve">6.4. </w:t>
            </w:r>
            <w:proofErr w:type="spellStart"/>
            <w:r w:rsidR="005B666D" w:rsidRPr="00464E27">
              <w:rPr>
                <w:lang w:val="en-US"/>
              </w:rPr>
              <w:t>Angajarea</w:t>
            </w:r>
            <w:proofErr w:type="spellEnd"/>
            <w:r w:rsidR="005B666D" w:rsidRPr="00464E27">
              <w:rPr>
                <w:lang w:val="en-US"/>
              </w:rPr>
              <w:t xml:space="preserve"> </w:t>
            </w:r>
            <w:proofErr w:type="spellStart"/>
            <w:r w:rsidR="005B666D" w:rsidRPr="00464E27">
              <w:rPr>
                <w:lang w:val="en-US"/>
              </w:rPr>
              <w:t>forţei</w:t>
            </w:r>
            <w:proofErr w:type="spellEnd"/>
            <w:r w:rsidR="005B666D" w:rsidRPr="00464E27">
              <w:rPr>
                <w:lang w:val="en-US"/>
              </w:rPr>
              <w:t xml:space="preserve"> de </w:t>
            </w:r>
            <w:proofErr w:type="spellStart"/>
            <w:r w:rsidR="005B666D" w:rsidRPr="00464E27">
              <w:rPr>
                <w:lang w:val="en-US"/>
              </w:rPr>
              <w:t>muncă</w:t>
            </w:r>
            <w:proofErr w:type="spellEnd"/>
            <w:r w:rsidR="005B666D" w:rsidRPr="00464E27">
              <w:rPr>
                <w:lang w:val="en-US"/>
              </w:rPr>
              <w:t xml:space="preserve"> pe </w:t>
            </w:r>
            <w:proofErr w:type="spellStart"/>
            <w:r w:rsidR="005B666D" w:rsidRPr="00464E27">
              <w:rPr>
                <w:lang w:val="en-US"/>
              </w:rPr>
              <w:t>bază</w:t>
            </w:r>
            <w:proofErr w:type="spellEnd"/>
            <w:r w:rsidR="005B666D" w:rsidRPr="00464E27">
              <w:rPr>
                <w:lang w:val="en-US"/>
              </w:rPr>
              <w:t xml:space="preserve"> de </w:t>
            </w:r>
            <w:proofErr w:type="spellStart"/>
            <w:r w:rsidR="005B666D" w:rsidRPr="00464E27">
              <w:rPr>
                <w:lang w:val="en-US"/>
              </w:rPr>
              <w:t>a</w:t>
            </w:r>
            <w:r w:rsidR="003D06D0" w:rsidRPr="00464E27">
              <w:rPr>
                <w:lang w:val="en-US"/>
              </w:rPr>
              <w:t>cord</w:t>
            </w:r>
            <w:proofErr w:type="spellEnd"/>
            <w:r w:rsidR="003D06D0" w:rsidRPr="00464E27">
              <w:rPr>
                <w:lang w:val="en-US"/>
              </w:rPr>
              <w:t xml:space="preserve"> nu </w:t>
            </w:r>
            <w:proofErr w:type="spellStart"/>
            <w:r w:rsidR="003D06D0" w:rsidRPr="00464E27">
              <w:rPr>
                <w:lang w:val="en-US"/>
              </w:rPr>
              <w:t>este</w:t>
            </w:r>
            <w:proofErr w:type="spellEnd"/>
            <w:r w:rsidR="003D06D0" w:rsidRPr="00464E27">
              <w:rPr>
                <w:lang w:val="en-US"/>
              </w:rPr>
              <w:t xml:space="preserve"> </w:t>
            </w:r>
            <w:proofErr w:type="spellStart"/>
            <w:r w:rsidR="003D06D0" w:rsidRPr="00464E27">
              <w:rPr>
                <w:lang w:val="en-US"/>
              </w:rPr>
              <w:t>considerată</w:t>
            </w:r>
            <w:proofErr w:type="spellEnd"/>
            <w:r w:rsidR="005B666D" w:rsidRPr="00464E27">
              <w:rPr>
                <w:lang w:val="en-US"/>
              </w:rPr>
              <w:t xml:space="preserve"> </w:t>
            </w:r>
            <w:proofErr w:type="spellStart"/>
            <w:r w:rsidR="005B666D" w:rsidRPr="00464E27">
              <w:rPr>
                <w:lang w:val="en-US"/>
              </w:rPr>
              <w:t>obiectul</w:t>
            </w:r>
            <w:proofErr w:type="spellEnd"/>
            <w:r w:rsidR="005B666D" w:rsidRPr="00464E27">
              <w:rPr>
                <w:lang w:val="en-US"/>
              </w:rPr>
              <w:t xml:space="preserve"> </w:t>
            </w:r>
            <w:proofErr w:type="spellStart"/>
            <w:r w:rsidR="005B666D" w:rsidRPr="00464E27">
              <w:rPr>
                <w:lang w:val="en-US"/>
              </w:rPr>
              <w:t>unei</w:t>
            </w:r>
            <w:proofErr w:type="spellEnd"/>
            <w:r w:rsidR="005B666D" w:rsidRPr="00464E27">
              <w:rPr>
                <w:lang w:val="en-US"/>
              </w:rPr>
              <w:t xml:space="preserve"> </w:t>
            </w:r>
            <w:proofErr w:type="spellStart"/>
            <w:r w:rsidR="005B666D" w:rsidRPr="00464E27">
              <w:rPr>
                <w:lang w:val="en-US"/>
              </w:rPr>
              <w:t>subcontractări</w:t>
            </w:r>
            <w:proofErr w:type="spellEnd"/>
            <w:r w:rsidR="005B666D" w:rsidRPr="00464E27">
              <w:rPr>
                <w:lang w:val="en-US"/>
              </w:rPr>
              <w:t>.</w:t>
            </w:r>
          </w:p>
          <w:p w14:paraId="650E6F1D" w14:textId="77777777" w:rsidR="00684D44" w:rsidRPr="00464E27" w:rsidRDefault="00684D44" w:rsidP="00196AB4">
            <w:pPr>
              <w:pStyle w:val="NormalWeb"/>
              <w:tabs>
                <w:tab w:val="left" w:pos="142"/>
                <w:tab w:val="left" w:pos="284"/>
              </w:tabs>
              <w:spacing w:line="276" w:lineRule="auto"/>
              <w:ind w:firstLine="0"/>
              <w:rPr>
                <w:lang w:val="en-US"/>
              </w:rPr>
            </w:pPr>
          </w:p>
          <w:p w14:paraId="75C994CE"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515EAAE8"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7CF5ABA" w14:textId="77777777" w:rsidR="00460653" w:rsidRPr="00FF430B" w:rsidRDefault="00460653" w:rsidP="00196AB4">
            <w:pPr>
              <w:tabs>
                <w:tab w:val="left" w:pos="2385"/>
              </w:tabs>
              <w:jc w:val="both"/>
            </w:pPr>
          </w:p>
          <w:p w14:paraId="28D8603F"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FF12017" w14:textId="77777777" w:rsidR="00460653" w:rsidRPr="00464E27" w:rsidRDefault="00BE5A1E" w:rsidP="00196AB4">
            <w:pPr>
              <w:pStyle w:val="NormalWeb"/>
              <w:tabs>
                <w:tab w:val="left" w:pos="0"/>
              </w:tabs>
              <w:spacing w:line="276" w:lineRule="auto"/>
              <w:ind w:firstLine="0"/>
              <w:rPr>
                <w:lang w:val="en-US"/>
              </w:rPr>
            </w:pPr>
            <w:r w:rsidRPr="00464E27">
              <w:rPr>
                <w:lang w:val="en-US"/>
              </w:rPr>
              <w:t xml:space="preserve">8.1.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de </w:t>
            </w:r>
            <w:proofErr w:type="spellStart"/>
            <w:r w:rsidR="00460653" w:rsidRPr="00464E27">
              <w:rPr>
                <w:lang w:val="en-US"/>
              </w:rPr>
              <w:t>calitatea</w:t>
            </w:r>
            <w:proofErr w:type="spellEnd"/>
            <w:r w:rsidR="00460653" w:rsidRPr="00464E27">
              <w:rPr>
                <w:lang w:val="en-US"/>
              </w:rPr>
              <w:t xml:space="preserve"> </w:t>
            </w:r>
            <w:proofErr w:type="spellStart"/>
            <w:r w:rsidR="00460653" w:rsidRPr="00464E27">
              <w:rPr>
                <w:lang w:val="en-US"/>
              </w:rPr>
              <w:t>prevăzută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documentaţia</w:t>
            </w:r>
            <w:proofErr w:type="spellEnd"/>
            <w:r w:rsidR="00460653" w:rsidRPr="00464E27">
              <w:rPr>
                <w:lang w:val="en-US"/>
              </w:rPr>
              <w:t xml:space="preserve"> de </w:t>
            </w:r>
            <w:proofErr w:type="spellStart"/>
            <w:r w:rsidR="00460653" w:rsidRPr="00464E27">
              <w:rPr>
                <w:lang w:val="en-US"/>
              </w:rPr>
              <w:t>executare</w:t>
            </w:r>
            <w:proofErr w:type="spellEnd"/>
            <w:r w:rsidR="00460653" w:rsidRPr="00464E27">
              <w:rPr>
                <w:lang w:val="en-US"/>
              </w:rPr>
              <w:t xml:space="preserve">, </w:t>
            </w:r>
            <w:proofErr w:type="spellStart"/>
            <w:r w:rsidR="00460653" w:rsidRPr="00464E27">
              <w:rPr>
                <w:lang w:val="en-US"/>
              </w:rPr>
              <w:t>urmând</w:t>
            </w:r>
            <w:proofErr w:type="spellEnd"/>
            <w:r w:rsidR="00460653" w:rsidRPr="00464E27">
              <w:rPr>
                <w:lang w:val="en-US"/>
              </w:rPr>
              <w:t xml:space="preserve"> a fi </w:t>
            </w:r>
            <w:proofErr w:type="spellStart"/>
            <w:r w:rsidR="00460653" w:rsidRPr="00464E27">
              <w:rPr>
                <w:lang w:val="en-US"/>
              </w:rPr>
              <w:t>supuse</w:t>
            </w:r>
            <w:proofErr w:type="spellEnd"/>
            <w:r w:rsidR="00460653" w:rsidRPr="00464E27">
              <w:rPr>
                <w:lang w:val="en-US"/>
              </w:rPr>
              <w:t xml:space="preserve"> periodic la diverse </w:t>
            </w:r>
            <w:proofErr w:type="spellStart"/>
            <w:r w:rsidR="00460653" w:rsidRPr="00464E27">
              <w:rPr>
                <w:lang w:val="en-US"/>
              </w:rPr>
              <w:t>testări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le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solicita</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asigura</w:t>
            </w:r>
            <w:proofErr w:type="spellEnd"/>
            <w:r w:rsidR="00460653" w:rsidRPr="00464E27">
              <w:rPr>
                <w:lang w:val="en-US"/>
              </w:rPr>
              <w:t xml:space="preserve">, la </w:t>
            </w:r>
            <w:proofErr w:type="spellStart"/>
            <w:r w:rsidR="00460653" w:rsidRPr="00464E27">
              <w:rPr>
                <w:lang w:val="en-US"/>
              </w:rPr>
              <w:t>cerere</w:t>
            </w:r>
            <w:proofErr w:type="spellEnd"/>
            <w:r w:rsidR="00460653" w:rsidRPr="00464E27">
              <w:rPr>
                <w:lang w:val="en-US"/>
              </w:rPr>
              <w:t xml:space="preserve">, </w:t>
            </w:r>
            <w:proofErr w:type="spellStart"/>
            <w:r w:rsidR="00460653" w:rsidRPr="00464E27">
              <w:rPr>
                <w:lang w:val="en-US"/>
              </w:rPr>
              <w:t>forţa</w:t>
            </w:r>
            <w:proofErr w:type="spellEnd"/>
            <w:r w:rsidR="00460653" w:rsidRPr="00464E27">
              <w:rPr>
                <w:lang w:val="en-US"/>
              </w:rPr>
              <w:t xml:space="preserve"> de </w:t>
            </w:r>
            <w:proofErr w:type="spellStart"/>
            <w:r w:rsidR="00460653" w:rsidRPr="00464E27">
              <w:rPr>
                <w:lang w:val="en-US"/>
              </w:rPr>
              <w:t>muncă</w:t>
            </w:r>
            <w:proofErr w:type="spellEnd"/>
            <w:r w:rsidR="00460653" w:rsidRPr="00464E27">
              <w:rPr>
                <w:lang w:val="en-US"/>
              </w:rPr>
              <w:t xml:space="preserve">, </w:t>
            </w:r>
            <w:proofErr w:type="spellStart"/>
            <w:r w:rsidR="00460653" w:rsidRPr="00464E27">
              <w:rPr>
                <w:lang w:val="en-US"/>
              </w:rPr>
              <w:t>instrumentele</w:t>
            </w:r>
            <w:proofErr w:type="spellEnd"/>
            <w:r w:rsidR="00460653" w:rsidRPr="00464E27">
              <w:rPr>
                <w:lang w:val="en-US"/>
              </w:rPr>
              <w:t xml:space="preserve">, </w:t>
            </w:r>
            <w:proofErr w:type="spellStart"/>
            <w:r w:rsidR="00460653" w:rsidRPr="00464E27">
              <w:rPr>
                <w:lang w:val="en-US"/>
              </w:rPr>
              <w:t>utilajul</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examinarea</w:t>
            </w:r>
            <w:proofErr w:type="spellEnd"/>
            <w:r w:rsidR="00460653" w:rsidRPr="00464E27">
              <w:rPr>
                <w:lang w:val="en-US"/>
              </w:rPr>
              <w:t xml:space="preserve">, </w:t>
            </w:r>
            <w:proofErr w:type="spellStart"/>
            <w:r w:rsidR="00460653" w:rsidRPr="00464E27">
              <w:rPr>
                <w:lang w:val="en-US"/>
              </w:rPr>
              <w:t>măsurarea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testarea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3068C59C" w14:textId="77777777" w:rsidR="00460653" w:rsidRPr="00464E27" w:rsidRDefault="00BE5A1E" w:rsidP="00196AB4">
            <w:pPr>
              <w:pStyle w:val="NormalWeb"/>
              <w:tabs>
                <w:tab w:val="left" w:pos="284"/>
              </w:tabs>
              <w:spacing w:line="276" w:lineRule="auto"/>
              <w:ind w:firstLine="0"/>
              <w:rPr>
                <w:lang w:val="en-US"/>
              </w:rPr>
            </w:pPr>
            <w:r w:rsidRPr="00464E27">
              <w:rPr>
                <w:lang w:val="en-US"/>
              </w:rPr>
              <w:t>8.2</w:t>
            </w:r>
            <w:r w:rsidR="00D05A94" w:rsidRPr="00464E27">
              <w:rPr>
                <w:lang w:val="en-US"/>
              </w:rPr>
              <w:t>.</w:t>
            </w:r>
            <w:r w:rsidR="00460653" w:rsidRPr="00464E27">
              <w:rPr>
                <w:lang w:val="en-US"/>
              </w:rPr>
              <w:t xml:space="preserve">Costul </w:t>
            </w:r>
            <w:proofErr w:type="spellStart"/>
            <w:r w:rsidR="00460653" w:rsidRPr="00464E27">
              <w:rPr>
                <w:lang w:val="en-US"/>
              </w:rPr>
              <w:t>probelor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încercărilor</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suportat</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prevăzut</w:t>
            </w:r>
            <w:proofErr w:type="spellEnd"/>
            <w:r w:rsidR="00460653" w:rsidRPr="00464E27">
              <w:rPr>
                <w:lang w:val="en-US"/>
              </w:rPr>
              <w:t xml:space="preserve"> </w:t>
            </w:r>
            <w:proofErr w:type="spellStart"/>
            <w:r w:rsidR="00460653" w:rsidRPr="00464E27">
              <w:rPr>
                <w:lang w:val="en-US"/>
              </w:rPr>
              <w:lastRenderedPageBreak/>
              <w:t>îndocumentaţie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contrar</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
          <w:p w14:paraId="3E71AE70" w14:textId="77777777" w:rsidR="00460653" w:rsidRPr="00FF430B" w:rsidRDefault="00BE5A1E" w:rsidP="00196AB4">
            <w:pPr>
              <w:pStyle w:val="NormalWeb"/>
              <w:tabs>
                <w:tab w:val="left" w:pos="284"/>
              </w:tabs>
              <w:spacing w:line="276" w:lineRule="auto"/>
              <w:ind w:firstLine="0"/>
            </w:pPr>
            <w:r w:rsidRPr="00464E27">
              <w:rPr>
                <w:lang w:val="en-US"/>
              </w:rPr>
              <w:t xml:space="preserve">8.3. </w:t>
            </w:r>
            <w:proofErr w:type="spellStart"/>
            <w:r w:rsidR="00460653" w:rsidRPr="00464E27">
              <w:rPr>
                <w:lang w:val="en-US"/>
              </w:rPr>
              <w:t>Probele</w:t>
            </w:r>
            <w:proofErr w:type="spellEnd"/>
            <w:r w:rsidR="00460653" w:rsidRPr="00464E27">
              <w:rPr>
                <w:lang w:val="en-US"/>
              </w:rPr>
              <w:t xml:space="preserve"> </w:t>
            </w:r>
            <w:proofErr w:type="spellStart"/>
            <w:r w:rsidR="00460653" w:rsidRPr="00464E27">
              <w:rPr>
                <w:lang w:val="en-US"/>
              </w:rPr>
              <w:t>neprevăzute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comandate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puse</w:t>
            </w:r>
            <w:proofErr w:type="spellEnd"/>
            <w:r w:rsidR="00460653" w:rsidRPr="00464E27">
              <w:rPr>
                <w:lang w:val="en-US"/>
              </w:rPr>
              <w:t xml:space="preserve"> </w:t>
            </w:r>
            <w:proofErr w:type="spellStart"/>
            <w:r w:rsidR="00460653" w:rsidRPr="00464E27">
              <w:rPr>
                <w:lang w:val="en-US"/>
              </w:rPr>
              <w:t>în</w:t>
            </w:r>
            <w:proofErr w:type="spellEnd"/>
            <w:r w:rsidR="005D4B79" w:rsidRPr="00464E27">
              <w:rPr>
                <w:lang w:val="en-US"/>
              </w:rPr>
              <w:t xml:space="preserve"> </w:t>
            </w:r>
            <w:proofErr w:type="spellStart"/>
            <w:r w:rsidR="00460653" w:rsidRPr="00464E27">
              <w:rPr>
                <w:lang w:val="en-US"/>
              </w:rPr>
              <w:t>operă</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w:t>
            </w:r>
            <w:r w:rsidR="003D06D0" w:rsidRPr="00464E27">
              <w:rPr>
                <w:lang w:val="en-US"/>
              </w:rPr>
              <w:t xml:space="preserve">e </w:t>
            </w:r>
            <w:proofErr w:type="spellStart"/>
            <w:r w:rsidR="003D06D0" w:rsidRPr="00464E27">
              <w:rPr>
                <w:lang w:val="en-US"/>
              </w:rPr>
              <w:t>dovedeşte</w:t>
            </w:r>
            <w:proofErr w:type="spellEnd"/>
            <w:r w:rsidR="003D06D0" w:rsidRPr="00464E27">
              <w:rPr>
                <w:lang w:val="en-US"/>
              </w:rPr>
              <w:t xml:space="preserve"> </w:t>
            </w:r>
            <w:proofErr w:type="spellStart"/>
            <w:r w:rsidR="003D06D0" w:rsidRPr="00464E27">
              <w:rPr>
                <w:lang w:val="en-US"/>
              </w:rPr>
              <w:t>că</w:t>
            </w:r>
            <w:proofErr w:type="spellEnd"/>
            <w:r w:rsidR="003D06D0" w:rsidRPr="00464E27">
              <w:rPr>
                <w:lang w:val="en-US"/>
              </w:rPr>
              <w:t xml:space="preserve"> </w:t>
            </w:r>
            <w:proofErr w:type="spellStart"/>
            <w:r w:rsidR="003D06D0" w:rsidRPr="00464E27">
              <w:rPr>
                <w:lang w:val="en-US"/>
              </w:rPr>
              <w:t>materialele</w:t>
            </w:r>
            <w:proofErr w:type="spellEnd"/>
            <w:r w:rsidR="003D06D0" w:rsidRPr="00464E27">
              <w:rPr>
                <w:lang w:val="en-US"/>
              </w:rPr>
              <w:t xml:space="preserve"> nu su</w:t>
            </w:r>
            <w:r w:rsidR="00460653" w:rsidRPr="00464E27">
              <w:rPr>
                <w:lang w:val="en-US"/>
              </w:rPr>
              <w:t xml:space="preserve">nt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calitative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manopera</w:t>
            </w:r>
            <w:proofErr w:type="spellEnd"/>
            <w:r w:rsidR="00460653" w:rsidRPr="00464E27">
              <w:rPr>
                <w:lang w:val="en-US"/>
              </w:rPr>
              <w:t xml:space="preserve"> nu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r w:rsidR="00460653" w:rsidRPr="00FF430B">
              <w:t xml:space="preserve">În caz contrar, Beneficiarul va suporta aceste cheltuieli. </w:t>
            </w:r>
          </w:p>
          <w:p w14:paraId="2A3DE471"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8.4.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altă</w:t>
            </w:r>
            <w:proofErr w:type="spellEnd"/>
            <w:r w:rsidR="00460653" w:rsidRPr="00464E27">
              <w:rPr>
                <w:lang w:val="en-US"/>
              </w:rPr>
              <w:t xml:space="preserve"> </w:t>
            </w:r>
            <w:proofErr w:type="spellStart"/>
            <w:r w:rsidR="00460653" w:rsidRPr="00464E27">
              <w:rPr>
                <w:lang w:val="en-US"/>
              </w:rPr>
              <w:t>persoană</w:t>
            </w:r>
            <w:proofErr w:type="spellEnd"/>
            <w:r w:rsidR="00460653" w:rsidRPr="00464E27">
              <w:rPr>
                <w:lang w:val="en-US"/>
              </w:rPr>
              <w:t xml:space="preserve"> </w:t>
            </w:r>
            <w:proofErr w:type="spellStart"/>
            <w:r w:rsidR="00460653" w:rsidRPr="00464E27">
              <w:rPr>
                <w:lang w:val="en-US"/>
              </w:rPr>
              <w:t>autorizată</w:t>
            </w:r>
            <w:proofErr w:type="spellEnd"/>
            <w:r w:rsidR="00460653" w:rsidRPr="00464E27">
              <w:rPr>
                <w:lang w:val="en-US"/>
              </w:rPr>
              <w:t xml:space="preserve"> de </w:t>
            </w:r>
            <w:proofErr w:type="spellStart"/>
            <w:r w:rsidR="00460653" w:rsidRPr="00464E27">
              <w:rPr>
                <w:lang w:val="en-US"/>
              </w:rPr>
              <w:t>aceştia</w:t>
            </w:r>
            <w:proofErr w:type="spellEnd"/>
            <w:r w:rsidR="00460653" w:rsidRPr="00464E27">
              <w:rPr>
                <w:lang w:val="en-US"/>
              </w:rPr>
              <w:t xml:space="preserve"> au </w:t>
            </w:r>
            <w:proofErr w:type="spellStart"/>
            <w:r w:rsidR="00460653" w:rsidRPr="00464E27">
              <w:rPr>
                <w:lang w:val="en-US"/>
              </w:rPr>
              <w:t>acces</w:t>
            </w:r>
            <w:proofErr w:type="spellEnd"/>
            <w:r w:rsidR="00460653" w:rsidRPr="00464E27">
              <w:rPr>
                <w:lang w:val="en-US"/>
              </w:rPr>
              <w:t xml:space="preserve"> tot </w:t>
            </w:r>
            <w:proofErr w:type="spellStart"/>
            <w:r w:rsidR="00460653" w:rsidRPr="00464E27">
              <w:rPr>
                <w:lang w:val="en-US"/>
              </w:rPr>
              <w:t>timpul</w:t>
            </w:r>
            <w:proofErr w:type="spellEnd"/>
            <w:r w:rsidR="00460653" w:rsidRPr="00464E27">
              <w:rPr>
                <w:lang w:val="en-US"/>
              </w:rPr>
              <w:t xml:space="preserve"> la </w:t>
            </w:r>
            <w:proofErr w:type="spellStart"/>
            <w:r w:rsidR="00460653" w:rsidRPr="00464E27">
              <w:rPr>
                <w:lang w:val="en-US"/>
              </w:rPr>
              <w:t>lucrări</w:t>
            </w:r>
            <w:proofErr w:type="spellEnd"/>
            <w:r w:rsidR="00460653" w:rsidRPr="00464E27">
              <w:rPr>
                <w:lang w:val="en-US"/>
              </w:rPr>
              <w:t xml:space="preserve"> pe </w:t>
            </w:r>
            <w:proofErr w:type="spellStart"/>
            <w:r w:rsidR="00460653" w:rsidRPr="00464E27">
              <w:rPr>
                <w:lang w:val="en-US"/>
              </w:rPr>
              <w:t>şantier</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locurile</w:t>
            </w:r>
            <w:proofErr w:type="spellEnd"/>
            <w:r w:rsidR="00460653" w:rsidRPr="00464E27">
              <w:rPr>
                <w:lang w:val="en-US"/>
              </w:rPr>
              <w:t xml:space="preserve"> </w:t>
            </w:r>
            <w:proofErr w:type="spellStart"/>
            <w:r w:rsidR="00460653" w:rsidRPr="00464E27">
              <w:rPr>
                <w:lang w:val="en-US"/>
              </w:rPr>
              <w:t>unde</w:t>
            </w:r>
            <w:proofErr w:type="spellEnd"/>
            <w:r w:rsidR="00460653" w:rsidRPr="00464E27">
              <w:rPr>
                <w:lang w:val="en-US"/>
              </w:rPr>
              <w:t xml:space="preserve"> se </w:t>
            </w:r>
            <w:proofErr w:type="spellStart"/>
            <w:r w:rsidR="00460653" w:rsidRPr="00464E27">
              <w:rPr>
                <w:lang w:val="en-US"/>
              </w:rPr>
              <w:t>pregăteşte</w:t>
            </w:r>
            <w:proofErr w:type="spellEnd"/>
            <w:r w:rsidR="00460653" w:rsidRPr="00464E27">
              <w:rPr>
                <w:lang w:val="en-US"/>
              </w:rPr>
              <w:t xml:space="preserve"> </w:t>
            </w:r>
            <w:proofErr w:type="spellStart"/>
            <w:r w:rsidR="00460653" w:rsidRPr="00464E27">
              <w:rPr>
                <w:lang w:val="en-US"/>
              </w:rPr>
              <w:t>lucrarea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depozite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prefabricate etc. </w:t>
            </w:r>
          </w:p>
          <w:p w14:paraId="23719027"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8.5. </w:t>
            </w:r>
            <w:proofErr w:type="spellStart"/>
            <w:r w:rsidR="00460653" w:rsidRPr="00464E27">
              <w:rPr>
                <w:lang w:val="en-US"/>
              </w:rPr>
              <w:t>Lucrările</w:t>
            </w:r>
            <w:proofErr w:type="spellEnd"/>
            <w:r w:rsidR="00460653" w:rsidRPr="00464E27">
              <w:rPr>
                <w:lang w:val="en-US"/>
              </w:rPr>
              <w:t xml:space="preserve"> care </w:t>
            </w:r>
            <w:proofErr w:type="spellStart"/>
            <w:r w:rsidR="00460653" w:rsidRPr="00464E27">
              <w:rPr>
                <w:lang w:val="en-US"/>
              </w:rPr>
              <w:t>devin</w:t>
            </w:r>
            <w:proofErr w:type="spellEnd"/>
            <w:r w:rsidR="00460653" w:rsidRPr="00464E27">
              <w:rPr>
                <w:lang w:val="en-US"/>
              </w:rPr>
              <w:t xml:space="preserve"> </w:t>
            </w:r>
            <w:proofErr w:type="spellStart"/>
            <w:r w:rsidR="00460653" w:rsidRPr="00464E27">
              <w:rPr>
                <w:lang w:val="en-US"/>
              </w:rPr>
              <w:t>ascunse</w:t>
            </w:r>
            <w:proofErr w:type="spellEnd"/>
            <w:r w:rsidR="00460653" w:rsidRPr="00464E27">
              <w:rPr>
                <w:lang w:val="en-US"/>
              </w:rPr>
              <w:t xml:space="preserve"> nu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acoperite</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aprobarea</w:t>
            </w:r>
            <w:proofErr w:type="spellEnd"/>
            <w:r w:rsidR="00460653" w:rsidRPr="00464E27">
              <w:rPr>
                <w:lang w:val="en-US"/>
              </w:rPr>
              <w:t xml:space="preserve"> </w:t>
            </w:r>
            <w:proofErr w:type="spellStart"/>
            <w:r w:rsidR="00460653" w:rsidRPr="00464E27">
              <w:rPr>
                <w:lang w:val="en-US"/>
              </w:rPr>
              <w:t>responsabilului</w:t>
            </w:r>
            <w:proofErr w:type="spellEnd"/>
            <w:r w:rsidR="00460653" w:rsidRPr="00464E27">
              <w:rPr>
                <w:lang w:val="en-US"/>
              </w:rPr>
              <w:t xml:space="preserve"> </w:t>
            </w:r>
            <w:proofErr w:type="spellStart"/>
            <w:r w:rsidR="00460653" w:rsidRPr="00464E27">
              <w:rPr>
                <w:lang w:val="en-US"/>
              </w:rPr>
              <w:t>tehnic</w:t>
            </w:r>
            <w:proofErr w:type="spellEnd"/>
            <w:r w:rsidR="00460653" w:rsidRPr="00464E27">
              <w:rPr>
                <w:lang w:val="en-US"/>
              </w:rPr>
              <w:t xml:space="preserve"> </w:t>
            </w:r>
            <w:proofErr w:type="spellStart"/>
            <w:r w:rsidR="00460653" w:rsidRPr="00464E27">
              <w:rPr>
                <w:lang w:val="en-US"/>
              </w:rPr>
              <w:t>atestat</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a </w:t>
            </w:r>
            <w:proofErr w:type="spellStart"/>
            <w:r w:rsidR="00460653" w:rsidRPr="00464E27">
              <w:rPr>
                <w:lang w:val="en-US"/>
              </w:rPr>
              <w:t>proiectantului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asigurând</w:t>
            </w:r>
            <w:proofErr w:type="spellEnd"/>
            <w:r w:rsidR="00460653" w:rsidRPr="00464E27">
              <w:rPr>
                <w:lang w:val="en-US"/>
              </w:rPr>
              <w:t xml:space="preserve"> </w:t>
            </w:r>
            <w:proofErr w:type="spellStart"/>
            <w:r w:rsidR="00460653" w:rsidRPr="00464E27">
              <w:rPr>
                <w:lang w:val="en-US"/>
              </w:rPr>
              <w:t>posibilitatea</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examineze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urmărească</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lucrare</w:t>
            </w:r>
            <w:proofErr w:type="spellEnd"/>
            <w:r w:rsidR="00460653" w:rsidRPr="00464E27">
              <w:rPr>
                <w:lang w:val="en-US"/>
              </w:rPr>
              <w:t xml:space="preserve"> care </w:t>
            </w:r>
            <w:proofErr w:type="spellStart"/>
            <w:r w:rsidR="00460653" w:rsidRPr="00464E27">
              <w:rPr>
                <w:lang w:val="en-US"/>
              </w:rPr>
              <w:t>urmează</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fie </w:t>
            </w:r>
            <w:proofErr w:type="spellStart"/>
            <w:r w:rsidR="00460653" w:rsidRPr="00464E27">
              <w:rPr>
                <w:lang w:val="en-US"/>
              </w:rPr>
              <w:t>ascunsă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w:t>
            </w:r>
            <w:r w:rsidRPr="00464E27">
              <w:rPr>
                <w:lang w:val="en-US"/>
              </w:rPr>
              <w:t>a</w:t>
            </w:r>
            <w:proofErr w:type="spellEnd"/>
            <w:r w:rsidR="00460653" w:rsidRPr="00464E27">
              <w:rPr>
                <w:lang w:val="en-US"/>
              </w:rPr>
              <w:t xml:space="preserve"> </w:t>
            </w:r>
            <w:proofErr w:type="spellStart"/>
            <w:r w:rsidR="00460653" w:rsidRPr="00464E27">
              <w:rPr>
                <w:lang w:val="en-US"/>
              </w:rPr>
              <w:t>anunţa</w:t>
            </w:r>
            <w:proofErr w:type="spellEnd"/>
            <w:r w:rsidR="00C33344" w:rsidRPr="00464E27">
              <w:rPr>
                <w:lang w:val="en-US"/>
              </w:rPr>
              <w:t xml:space="preserve"> </w:t>
            </w:r>
            <w:proofErr w:type="spellStart"/>
            <w:r w:rsidR="00460653" w:rsidRPr="00464E27">
              <w:rPr>
                <w:lang w:val="en-US"/>
              </w:rPr>
              <w:t>responsabilul</w:t>
            </w:r>
            <w:proofErr w:type="spellEnd"/>
            <w:r w:rsidR="00460653" w:rsidRPr="00464E27">
              <w:rPr>
                <w:lang w:val="en-US"/>
              </w:rPr>
              <w:t xml:space="preserve"> </w:t>
            </w:r>
            <w:proofErr w:type="spellStart"/>
            <w:r w:rsidR="00460653" w:rsidRPr="00464E27">
              <w:rPr>
                <w:lang w:val="en-US"/>
              </w:rPr>
              <w:t>tehnic</w:t>
            </w:r>
            <w:proofErr w:type="spellEnd"/>
            <w:r w:rsidR="00183D79" w:rsidRPr="00464E27">
              <w:rPr>
                <w:lang w:val="en-US"/>
              </w:rPr>
              <w:t xml:space="preserve"> </w:t>
            </w:r>
            <w:proofErr w:type="spellStart"/>
            <w:r w:rsidR="00183D79" w:rsidRPr="00464E27">
              <w:rPr>
                <w:lang w:val="en-US"/>
              </w:rPr>
              <w:t>atestat</w:t>
            </w:r>
            <w:proofErr w:type="spellEnd"/>
            <w:r w:rsidR="00183D79" w:rsidRPr="00464E27">
              <w:rPr>
                <w:lang w:val="en-US"/>
              </w:rPr>
              <w:t xml:space="preserve">, </w:t>
            </w:r>
            <w:proofErr w:type="spellStart"/>
            <w:r w:rsidR="00183D79" w:rsidRPr="00464E27">
              <w:rPr>
                <w:lang w:val="en-US"/>
              </w:rPr>
              <w:t>proiectantul</w:t>
            </w:r>
            <w:proofErr w:type="spellEnd"/>
            <w:r w:rsidR="00183D79" w:rsidRPr="00464E27">
              <w:rPr>
                <w:lang w:val="en-US"/>
              </w:rPr>
              <w:t xml:space="preserve"> </w:t>
            </w:r>
            <w:proofErr w:type="spellStart"/>
            <w:r w:rsidR="00183D79" w:rsidRPr="00464E27">
              <w:rPr>
                <w:lang w:val="en-US"/>
              </w:rPr>
              <w:t>ori</w:t>
            </w:r>
            <w:proofErr w:type="spellEnd"/>
            <w:r w:rsidR="00183D79" w:rsidRPr="00464E27">
              <w:rPr>
                <w:lang w:val="en-US"/>
              </w:rPr>
              <w:t xml:space="preserve"> de </w:t>
            </w:r>
            <w:proofErr w:type="spellStart"/>
            <w:r w:rsidR="00183D79" w:rsidRPr="00464E27">
              <w:rPr>
                <w:lang w:val="en-US"/>
              </w:rPr>
              <w:t>câ</w:t>
            </w:r>
            <w:r w:rsidR="00460653" w:rsidRPr="00464E27">
              <w:rPr>
                <w:lang w:val="en-US"/>
              </w:rPr>
              <w:t>te</w:t>
            </w:r>
            <w:proofErr w:type="spellEnd"/>
            <w:r w:rsidR="00460653" w:rsidRPr="00464E27">
              <w:rPr>
                <w:lang w:val="en-US"/>
              </w:rPr>
              <w:t xml:space="preserve"> </w:t>
            </w:r>
            <w:proofErr w:type="spellStart"/>
            <w:r w:rsidR="00460653" w:rsidRPr="00464E27">
              <w:rPr>
                <w:lang w:val="en-US"/>
              </w:rPr>
              <w:t>ori</w:t>
            </w:r>
            <w:proofErr w:type="spellEnd"/>
            <w:r w:rsidR="00460653" w:rsidRPr="00464E27">
              <w:rPr>
                <w:lang w:val="en-US"/>
              </w:rPr>
              <w:t xml:space="preserve"> </w:t>
            </w:r>
            <w:proofErr w:type="spellStart"/>
            <w:r w:rsidR="00460653" w:rsidRPr="00464E27">
              <w:rPr>
                <w:lang w:val="en-US"/>
              </w:rPr>
              <w:t>astfel</w:t>
            </w:r>
            <w:proofErr w:type="spellEnd"/>
            <w:r w:rsidR="00460653" w:rsidRPr="00464E27">
              <w:rPr>
                <w:lang w:val="en-US"/>
              </w:rPr>
              <w:t xml:space="preserve"> de </w:t>
            </w:r>
            <w:proofErr w:type="spellStart"/>
            <w:r w:rsidR="00460653" w:rsidRPr="00464E27">
              <w:rPr>
                <w:lang w:val="en-US"/>
              </w:rPr>
              <w:t>lucrări</w:t>
            </w:r>
            <w:proofErr w:type="spellEnd"/>
            <w:r w:rsidR="00460653" w:rsidRPr="00464E27">
              <w:rPr>
                <w:lang w:val="en-US"/>
              </w:rPr>
              <w:t xml:space="preserve">, </w:t>
            </w:r>
            <w:proofErr w:type="spellStart"/>
            <w:r w:rsidR="00183D79" w:rsidRPr="00464E27">
              <w:rPr>
                <w:lang w:val="en-US"/>
              </w:rPr>
              <w:t>inclusiv</w:t>
            </w:r>
            <w:proofErr w:type="spellEnd"/>
            <w:r w:rsidR="00183D79" w:rsidRPr="00464E27">
              <w:rPr>
                <w:lang w:val="en-US"/>
              </w:rPr>
              <w:t xml:space="preserve"> </w:t>
            </w:r>
            <w:proofErr w:type="spellStart"/>
            <w:r w:rsidR="00183D79" w:rsidRPr="00464E27">
              <w:rPr>
                <w:lang w:val="en-US"/>
              </w:rPr>
              <w:t>fundaţiile</w:t>
            </w:r>
            <w:proofErr w:type="spellEnd"/>
            <w:r w:rsidR="00183D79" w:rsidRPr="00464E27">
              <w:rPr>
                <w:lang w:val="en-US"/>
              </w:rPr>
              <w:t xml:space="preserve"> </w:t>
            </w:r>
            <w:proofErr w:type="spellStart"/>
            <w:r w:rsidR="00183D79" w:rsidRPr="00464E27">
              <w:rPr>
                <w:lang w:val="en-US"/>
              </w:rPr>
              <w:t>clădirii</w:t>
            </w:r>
            <w:proofErr w:type="spellEnd"/>
            <w:r w:rsidR="00183D79" w:rsidRPr="00464E27">
              <w:rPr>
                <w:lang w:val="en-US"/>
              </w:rPr>
              <w:t>, su</w:t>
            </w:r>
            <w:r w:rsidR="00460653" w:rsidRPr="00464E27">
              <w:rPr>
                <w:lang w:val="en-US"/>
              </w:rPr>
              <w:t xml:space="preserve">nt </w:t>
            </w:r>
            <w:proofErr w:type="spellStart"/>
            <w:r w:rsidR="00460653" w:rsidRPr="00464E27">
              <w:rPr>
                <w:lang w:val="en-US"/>
              </w:rPr>
              <w:t>gata</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a fi examinate. </w:t>
            </w:r>
            <w:proofErr w:type="spellStart"/>
            <w:r w:rsidR="00460653" w:rsidRPr="00464E27">
              <w:rPr>
                <w:lang w:val="en-US"/>
              </w:rPr>
              <w:t>Responsabilul</w:t>
            </w:r>
            <w:proofErr w:type="spellEnd"/>
            <w:r w:rsidR="00460653" w:rsidRPr="00464E27">
              <w:rPr>
                <w:lang w:val="en-US"/>
              </w:rPr>
              <w:t xml:space="preserve"> </w:t>
            </w:r>
            <w:proofErr w:type="spellStart"/>
            <w:r w:rsidR="00460653" w:rsidRPr="00464E27">
              <w:rPr>
                <w:lang w:val="en-US"/>
              </w:rPr>
              <w:t>tehnic</w:t>
            </w:r>
            <w:proofErr w:type="spellEnd"/>
            <w:r w:rsidR="00460653" w:rsidRPr="00464E27">
              <w:rPr>
                <w:lang w:val="en-US"/>
              </w:rPr>
              <w:t xml:space="preserve"> </w:t>
            </w:r>
            <w:proofErr w:type="spellStart"/>
            <w:r w:rsidR="00460653" w:rsidRPr="00464E27">
              <w:rPr>
                <w:lang w:val="en-US"/>
              </w:rPr>
              <w:t>atestat</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participa</w:t>
            </w:r>
            <w:proofErr w:type="spellEnd"/>
            <w:r w:rsidR="00460653" w:rsidRPr="00464E27">
              <w:rPr>
                <w:lang w:val="en-US"/>
              </w:rPr>
              <w:t xml:space="preserve"> la </w:t>
            </w:r>
            <w:proofErr w:type="spellStart"/>
            <w:r w:rsidR="00460653" w:rsidRPr="00464E27">
              <w:rPr>
                <w:lang w:val="en-US"/>
              </w:rPr>
              <w:t>examinarea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măsurarea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56B3FE7C"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8.6.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dezveli</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de </w:t>
            </w:r>
            <w:proofErr w:type="spellStart"/>
            <w:r w:rsidR="00460653" w:rsidRPr="00464E27">
              <w:rPr>
                <w:lang w:val="en-US"/>
              </w:rPr>
              <w:t>lucrare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reface </w:t>
            </w:r>
            <w:proofErr w:type="spellStart"/>
            <w:r w:rsidR="00460653" w:rsidRPr="00464E27">
              <w:rPr>
                <w:lang w:val="en-US"/>
              </w:rPr>
              <w:t>această</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de </w:t>
            </w:r>
            <w:proofErr w:type="spellStart"/>
            <w:r w:rsidR="00460653" w:rsidRPr="00464E27">
              <w:rPr>
                <w:lang w:val="en-US"/>
              </w:rPr>
              <w:t>lucrare</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se </w:t>
            </w:r>
            <w:proofErr w:type="spellStart"/>
            <w:r w:rsidR="00460653" w:rsidRPr="00464E27">
              <w:rPr>
                <w:lang w:val="en-US"/>
              </w:rPr>
              <w:t>constată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de </w:t>
            </w:r>
            <w:proofErr w:type="spellStart"/>
            <w:r w:rsidR="00460653" w:rsidRPr="00464E27">
              <w:rPr>
                <w:lang w:val="en-US"/>
              </w:rPr>
              <w:t>calitate</w:t>
            </w:r>
            <w:proofErr w:type="spellEnd"/>
            <w:r w:rsidR="00460653" w:rsidRPr="00464E27">
              <w:rPr>
                <w:lang w:val="en-US"/>
              </w:rPr>
              <w:t xml:space="preserve"> </w:t>
            </w:r>
            <w:proofErr w:type="spellStart"/>
            <w:r w:rsidR="00460653" w:rsidRPr="00464E27">
              <w:rPr>
                <w:lang w:val="en-US"/>
              </w:rPr>
              <w:t>corespunzătoare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realizate</w:t>
            </w:r>
            <w:proofErr w:type="spellEnd"/>
            <w:r w:rsidR="00460653" w:rsidRPr="00464E27">
              <w:rPr>
                <w:lang w:val="en-US"/>
              </w:rPr>
              <w:t xml:space="preserve"> conform </w:t>
            </w:r>
            <w:proofErr w:type="spellStart"/>
            <w:r w:rsidR="00460653" w:rsidRPr="00464E27">
              <w:rPr>
                <w:lang w:val="en-US"/>
              </w:rPr>
              <w:t>documentaţiei</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dezvelirea</w:t>
            </w:r>
            <w:proofErr w:type="spellEnd"/>
            <w:r w:rsidR="00460653" w:rsidRPr="00464E27">
              <w:rPr>
                <w:lang w:val="en-US"/>
              </w:rPr>
              <w:t xml:space="preserve">, </w:t>
            </w:r>
            <w:proofErr w:type="spellStart"/>
            <w:r w:rsidR="00460653" w:rsidRPr="00464E27">
              <w:rPr>
                <w:lang w:val="en-US"/>
              </w:rPr>
              <w:t>refacerea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repararea</w:t>
            </w:r>
            <w:proofErr w:type="spellEnd"/>
            <w:r w:rsidR="00460653" w:rsidRPr="00464E27">
              <w:rPr>
                <w:lang w:val="en-US"/>
              </w:rPr>
              <w:t xml:space="preserve"> </w:t>
            </w:r>
            <w:proofErr w:type="spellStart"/>
            <w:r w:rsidR="00460653" w:rsidRPr="00464E27">
              <w:rPr>
                <w:lang w:val="en-US"/>
              </w:rPr>
              <w:t>vor</w:t>
            </w:r>
            <w:proofErr w:type="spellEnd"/>
            <w:r w:rsidR="0001066E" w:rsidRPr="00464E27">
              <w:rPr>
                <w:lang w:val="en-US"/>
              </w:rPr>
              <w:t xml:space="preserve"> fi </w:t>
            </w:r>
            <w:proofErr w:type="spellStart"/>
            <w:r w:rsidR="0001066E" w:rsidRPr="00464E27">
              <w:rPr>
                <w:lang w:val="en-US"/>
              </w:rPr>
              <w:t>suportate</w:t>
            </w:r>
            <w:proofErr w:type="spellEnd"/>
            <w:r w:rsidR="0001066E" w:rsidRPr="00464E27">
              <w:rPr>
                <w:lang w:val="en-US"/>
              </w:rPr>
              <w:t xml:space="preserve"> de </w:t>
            </w:r>
            <w:proofErr w:type="spellStart"/>
            <w:r w:rsidR="0001066E" w:rsidRPr="00464E27">
              <w:rPr>
                <w:lang w:val="en-US"/>
              </w:rPr>
              <w:t>Beneficiar</w:t>
            </w:r>
            <w:proofErr w:type="spellEnd"/>
            <w:r w:rsidR="0001066E" w:rsidRPr="00464E27">
              <w:rPr>
                <w:lang w:val="en-US"/>
              </w:rPr>
              <w:t>,</w:t>
            </w:r>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contrar</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
          <w:p w14:paraId="5236BE7A"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8.7. </w:t>
            </w:r>
            <w:proofErr w:type="spellStart"/>
            <w:r w:rsidR="00460653" w:rsidRPr="00464E27">
              <w:rPr>
                <w:lang w:val="en-US"/>
              </w:rPr>
              <w:t>Costurile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consumul</w:t>
            </w:r>
            <w:proofErr w:type="spellEnd"/>
            <w:r w:rsidR="00460653" w:rsidRPr="00464E27">
              <w:rPr>
                <w:lang w:val="en-US"/>
              </w:rPr>
              <w:t xml:space="preserve"> de </w:t>
            </w:r>
            <w:proofErr w:type="spellStart"/>
            <w:r w:rsidR="00460653" w:rsidRPr="00464E27">
              <w:rPr>
                <w:lang w:val="en-US"/>
              </w:rPr>
              <w:t>utilităţi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cel</w:t>
            </w:r>
            <w:proofErr w:type="spellEnd"/>
            <w:r w:rsidR="00460653" w:rsidRPr="00464E27">
              <w:rPr>
                <w:lang w:val="en-US"/>
              </w:rPr>
              <w:t xml:space="preserve"> al </w:t>
            </w:r>
            <w:proofErr w:type="spellStart"/>
            <w:r w:rsidR="00460653" w:rsidRPr="00464E27">
              <w:rPr>
                <w:lang w:val="en-US"/>
              </w:rPr>
              <w:t>contoarelor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al </w:t>
            </w:r>
            <w:proofErr w:type="spellStart"/>
            <w:r w:rsidR="00460653" w:rsidRPr="00464E27">
              <w:rPr>
                <w:lang w:val="en-US"/>
              </w:rPr>
              <w:t>altor</w:t>
            </w:r>
            <w:proofErr w:type="spellEnd"/>
            <w:r w:rsidR="00460653" w:rsidRPr="00464E27">
              <w:rPr>
                <w:lang w:val="en-US"/>
              </w:rPr>
              <w:t xml:space="preserve"> </w:t>
            </w:r>
            <w:proofErr w:type="spellStart"/>
            <w:r w:rsidR="00460653" w:rsidRPr="00464E27">
              <w:rPr>
                <w:lang w:val="en-US"/>
              </w:rPr>
              <w:t>aparate</w:t>
            </w:r>
            <w:proofErr w:type="spellEnd"/>
            <w:r w:rsidR="00460653" w:rsidRPr="00464E27">
              <w:rPr>
                <w:lang w:val="en-US"/>
              </w:rPr>
              <w:t xml:space="preserve"> de </w:t>
            </w:r>
            <w:proofErr w:type="spellStart"/>
            <w:r w:rsidR="00460653" w:rsidRPr="00464E27">
              <w:rPr>
                <w:lang w:val="en-US"/>
              </w:rPr>
              <w:t>măsurat</w:t>
            </w:r>
            <w:proofErr w:type="spellEnd"/>
            <w:r w:rsidR="00460653" w:rsidRPr="00464E27">
              <w:rPr>
                <w:lang w:val="en-US"/>
              </w:rPr>
              <w:t xml:space="preserve"> se </w:t>
            </w:r>
            <w:proofErr w:type="spellStart"/>
            <w:r w:rsidR="00460653" w:rsidRPr="00464E27">
              <w:rPr>
                <w:lang w:val="en-US"/>
              </w:rPr>
              <w:t>suportă</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mai</w:t>
            </w:r>
            <w:proofErr w:type="spellEnd"/>
            <w:r w:rsidR="00460653" w:rsidRPr="00464E27">
              <w:rPr>
                <w:lang w:val="en-US"/>
              </w:rPr>
              <w:t xml:space="preserve"> </w:t>
            </w:r>
            <w:proofErr w:type="spellStart"/>
            <w:r w:rsidR="00460653" w:rsidRPr="00464E27">
              <w:rPr>
                <w:lang w:val="en-US"/>
              </w:rPr>
              <w:t>multor</w:t>
            </w:r>
            <w:proofErr w:type="spellEnd"/>
            <w:r w:rsidR="00460653" w:rsidRPr="00464E27">
              <w:rPr>
                <w:lang w:val="en-US"/>
              </w:rPr>
              <w:t xml:space="preserve"> </w:t>
            </w:r>
            <w:proofErr w:type="spellStart"/>
            <w:r w:rsidR="00460653" w:rsidRPr="00464E27">
              <w:rPr>
                <w:lang w:val="en-US"/>
              </w:rPr>
              <w:t>antreprenori</w:t>
            </w:r>
            <w:proofErr w:type="spellEnd"/>
            <w:r w:rsidR="00460653" w:rsidRPr="00464E27">
              <w:rPr>
                <w:lang w:val="en-US"/>
              </w:rPr>
              <w:t xml:space="preserve">, </w:t>
            </w:r>
            <w:proofErr w:type="spellStart"/>
            <w:r w:rsidR="00460653" w:rsidRPr="00464E27">
              <w:rPr>
                <w:lang w:val="en-US"/>
              </w:rPr>
              <w:t>costurile</w:t>
            </w:r>
            <w:proofErr w:type="spellEnd"/>
            <w:r w:rsidR="00460653" w:rsidRPr="00464E27">
              <w:rPr>
                <w:lang w:val="en-US"/>
              </w:rPr>
              <w:t xml:space="preserve"> se </w:t>
            </w:r>
            <w:proofErr w:type="spellStart"/>
            <w:r w:rsidR="00460653" w:rsidRPr="00464E27">
              <w:rPr>
                <w:lang w:val="en-US"/>
              </w:rPr>
              <w:t>suportă</w:t>
            </w:r>
            <w:proofErr w:type="spellEnd"/>
            <w:r w:rsidR="00460653" w:rsidRPr="00464E27">
              <w:rPr>
                <w:lang w:val="en-US"/>
              </w:rPr>
              <w:t xml:space="preserve"> </w:t>
            </w:r>
            <w:proofErr w:type="spellStart"/>
            <w:r w:rsidR="00460653" w:rsidRPr="00464E27">
              <w:rPr>
                <w:lang w:val="en-US"/>
              </w:rPr>
              <w:t>proporţional</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aceştia</w:t>
            </w:r>
            <w:proofErr w:type="spellEnd"/>
            <w:r w:rsidR="00460653" w:rsidRPr="00464E27">
              <w:rPr>
                <w:lang w:val="en-US"/>
              </w:rPr>
              <w:t xml:space="preserve">. </w:t>
            </w:r>
          </w:p>
          <w:p w14:paraId="19362996"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8.8.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afara </w:t>
            </w:r>
            <w:proofErr w:type="spellStart"/>
            <w:r w:rsidR="00460653" w:rsidRPr="00464E27">
              <w:rPr>
                <w:lang w:val="en-US"/>
              </w:rPr>
              <w:t>celor</w:t>
            </w:r>
            <w:proofErr w:type="spellEnd"/>
            <w:r w:rsidR="00460653" w:rsidRPr="00464E27">
              <w:rPr>
                <w:lang w:val="en-US"/>
              </w:rPr>
              <w:t xml:space="preserve"> </w:t>
            </w:r>
            <w:proofErr w:type="spellStart"/>
            <w:r w:rsidR="00460653" w:rsidRPr="00464E27">
              <w:rPr>
                <w:lang w:val="en-US"/>
              </w:rPr>
              <w:t>prevăzute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contract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dis</w:t>
            </w:r>
            <w:r w:rsidR="00183D79" w:rsidRPr="00464E27">
              <w:rPr>
                <w:lang w:val="en-US"/>
              </w:rPr>
              <w:t>poziţia</w:t>
            </w:r>
            <w:proofErr w:type="spellEnd"/>
            <w:r w:rsidR="00183D79" w:rsidRPr="00464E27">
              <w:rPr>
                <w:lang w:val="en-US"/>
              </w:rPr>
              <w:t xml:space="preserve"> </w:t>
            </w:r>
            <w:proofErr w:type="spellStart"/>
            <w:r w:rsidR="00183D79" w:rsidRPr="00464E27">
              <w:rPr>
                <w:lang w:val="en-US"/>
              </w:rPr>
              <w:t>Beneficiarului</w:t>
            </w:r>
            <w:proofErr w:type="spellEnd"/>
            <w:r w:rsidR="00183D79" w:rsidRPr="00464E27">
              <w:rPr>
                <w:lang w:val="en-US"/>
              </w:rPr>
              <w:t xml:space="preserve">, precum </w:t>
            </w:r>
            <w:proofErr w:type="spellStart"/>
            <w:r w:rsidR="00183D79" w:rsidRPr="00464E27">
              <w:rPr>
                <w:lang w:val="en-US"/>
              </w:rPr>
              <w:t>ș</w:t>
            </w:r>
            <w:r w:rsidR="00460653" w:rsidRPr="00464E27">
              <w:rPr>
                <w:lang w:val="en-US"/>
              </w:rPr>
              <w:t>i</w:t>
            </w:r>
            <w:proofErr w:type="spellEnd"/>
            <w:r w:rsidR="00460653" w:rsidRPr="00464E27">
              <w:rPr>
                <w:lang w:val="en-US"/>
              </w:rPr>
              <w:t xml:space="preserve"> </w:t>
            </w:r>
            <w:proofErr w:type="spellStart"/>
            <w:r w:rsidR="00460653" w:rsidRPr="00464E27">
              <w:rPr>
                <w:lang w:val="en-US"/>
              </w:rPr>
              <w:t>cele</w:t>
            </w:r>
            <w:proofErr w:type="spellEnd"/>
            <w:r w:rsidR="00460653" w:rsidRPr="00464E27">
              <w:rPr>
                <w:lang w:val="en-US"/>
              </w:rPr>
              <w:t xml:space="preserve"> care nu </w:t>
            </w:r>
            <w:proofErr w:type="spellStart"/>
            <w:r w:rsidR="00460653" w:rsidRPr="00464E27">
              <w:rPr>
                <w:lang w:val="en-US"/>
              </w:rPr>
              <w:t>respectă</w:t>
            </w:r>
            <w:proofErr w:type="spellEnd"/>
            <w:r w:rsidR="00460653" w:rsidRPr="00464E27">
              <w:rPr>
                <w:lang w:val="en-US"/>
              </w:rPr>
              <w:t xml:space="preserve">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a </w:t>
            </w:r>
            <w:proofErr w:type="spellStart"/>
            <w:r w:rsidR="00460653" w:rsidRPr="00464E27">
              <w:rPr>
                <w:lang w:val="en-US"/>
              </w:rPr>
              <w:t>exista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acest</w:t>
            </w:r>
            <w:proofErr w:type="spellEnd"/>
            <w:r w:rsidR="00460653" w:rsidRPr="00464E27">
              <w:rPr>
                <w:lang w:val="en-US"/>
              </w:rPr>
              <w:t xml:space="preserve"> </w:t>
            </w:r>
            <w:proofErr w:type="spellStart"/>
            <w:r w:rsidR="00460653" w:rsidRPr="00464E27">
              <w:rPr>
                <w:lang w:val="en-US"/>
              </w:rPr>
              <w:t>sens</w:t>
            </w:r>
            <w:proofErr w:type="spellEnd"/>
            <w:r w:rsidR="00460653" w:rsidRPr="00464E27">
              <w:rPr>
                <w:lang w:val="en-US"/>
              </w:rPr>
              <w:t xml:space="preserve"> o </w:t>
            </w:r>
            <w:proofErr w:type="spellStart"/>
            <w:r w:rsidR="00460653" w:rsidRPr="00464E27">
              <w:rPr>
                <w:lang w:val="en-US"/>
              </w:rPr>
              <w:t>dispoziţie</w:t>
            </w:r>
            <w:proofErr w:type="spellEnd"/>
            <w:r w:rsidR="00460653" w:rsidRPr="00464E27">
              <w:rPr>
                <w:lang w:val="en-US"/>
              </w:rPr>
              <w:t xml:space="preserve"> </w:t>
            </w:r>
            <w:proofErr w:type="spellStart"/>
            <w:r w:rsidR="00460653" w:rsidRPr="00464E27">
              <w:rPr>
                <w:lang w:val="en-US"/>
              </w:rPr>
              <w:t>expresă</w:t>
            </w:r>
            <w:proofErr w:type="spellEnd"/>
            <w:r w:rsidR="00460653" w:rsidRPr="00464E27">
              <w:rPr>
                <w:lang w:val="en-US"/>
              </w:rPr>
              <w:t xml:space="preserve"> a </w:t>
            </w:r>
            <w:proofErr w:type="spellStart"/>
            <w:r w:rsidR="00460653" w:rsidRPr="00464E27">
              <w:rPr>
                <w:lang w:val="en-US"/>
              </w:rPr>
              <w:t>Beneficiarului</w:t>
            </w:r>
            <w:proofErr w:type="spellEnd"/>
            <w:r w:rsidR="00460653" w:rsidRPr="00464E27">
              <w:rPr>
                <w:lang w:val="en-US"/>
              </w:rPr>
              <w:t xml:space="preserve">, nu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înlăture</w:t>
            </w:r>
            <w:proofErr w:type="spellEnd"/>
            <w:r w:rsidR="00460653" w:rsidRPr="00464E27">
              <w:rPr>
                <w:lang w:val="en-US"/>
              </w:rPr>
              <w:t xml:space="preserve"> </w:t>
            </w:r>
            <w:proofErr w:type="spellStart"/>
            <w:r w:rsidR="00460653" w:rsidRPr="00464E27">
              <w:rPr>
                <w:lang w:val="en-US"/>
              </w:rPr>
              <w:t>aceste</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termenul</w:t>
            </w:r>
            <w:proofErr w:type="spellEnd"/>
            <w:r w:rsidR="00460653" w:rsidRPr="00464E27">
              <w:rPr>
                <w:lang w:val="en-US"/>
              </w:rPr>
              <w:t xml:space="preserve"> </w:t>
            </w:r>
            <w:proofErr w:type="spellStart"/>
            <w:r w:rsidR="00460653" w:rsidRPr="00464E27">
              <w:rPr>
                <w:lang w:val="en-US"/>
              </w:rPr>
              <w:t>stabilit</w:t>
            </w:r>
            <w:proofErr w:type="spellEnd"/>
            <w:r w:rsidR="00460653" w:rsidRPr="00464E27">
              <w:rPr>
                <w:lang w:val="en-US"/>
              </w:rPr>
              <w:t xml:space="preserve"> cu </w:t>
            </w:r>
            <w:proofErr w:type="spellStart"/>
            <w:r w:rsidR="00460653" w:rsidRPr="00464E27">
              <w:rPr>
                <w:lang w:val="en-US"/>
              </w:rPr>
              <w:t>Beneficiarul</w:t>
            </w:r>
            <w:proofErr w:type="spellEnd"/>
            <w:r w:rsidR="00460653" w:rsidRPr="00464E27">
              <w:rPr>
                <w:lang w:val="en-US"/>
              </w:rPr>
              <w:t xml:space="preserve">. De </w:t>
            </w:r>
            <w:proofErr w:type="spellStart"/>
            <w:r w:rsidR="00460653" w:rsidRPr="00464E27">
              <w:rPr>
                <w:lang w:val="en-US"/>
              </w:rPr>
              <w:t>asemenea</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w:t>
            </w:r>
            <w:proofErr w:type="spellStart"/>
            <w:r w:rsidR="00460653" w:rsidRPr="00464E27">
              <w:rPr>
                <w:lang w:val="en-US"/>
              </w:rPr>
              <w:t>răspunde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faţa</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de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pagubele</w:t>
            </w:r>
            <w:proofErr w:type="spellEnd"/>
            <w:r w:rsidR="00460653" w:rsidRPr="00464E27">
              <w:rPr>
                <w:lang w:val="en-US"/>
              </w:rPr>
              <w:t xml:space="preserve"> pe care le-a </w:t>
            </w:r>
            <w:proofErr w:type="spellStart"/>
            <w:r w:rsidR="00460653" w:rsidRPr="00464E27">
              <w:rPr>
                <w:lang w:val="en-US"/>
              </w:rPr>
              <w:t>provocat</w:t>
            </w:r>
            <w:proofErr w:type="spellEnd"/>
            <w:r w:rsidR="00460653" w:rsidRPr="00464E27">
              <w:rPr>
                <w:lang w:val="en-US"/>
              </w:rPr>
              <w:t xml:space="preserve"> </w:t>
            </w:r>
            <w:proofErr w:type="spellStart"/>
            <w:r w:rsidR="00460653" w:rsidRPr="00464E27">
              <w:rPr>
                <w:lang w:val="en-US"/>
              </w:rPr>
              <w:t>acestuia</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respective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numai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se </w:t>
            </w:r>
            <w:proofErr w:type="spellStart"/>
            <w:r w:rsidR="00460653" w:rsidRPr="00464E27">
              <w:rPr>
                <w:lang w:val="en-US"/>
              </w:rPr>
              <w:t>dovedesc</w:t>
            </w:r>
            <w:proofErr w:type="spellEnd"/>
            <w:r w:rsidR="00460653" w:rsidRPr="00464E27">
              <w:rPr>
                <w:lang w:val="en-US"/>
              </w:rPr>
              <w:t xml:space="preserve"> a fi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se </w:t>
            </w:r>
            <w:proofErr w:type="spellStart"/>
            <w:r w:rsidR="00460653" w:rsidRPr="00464E27">
              <w:rPr>
                <w:lang w:val="en-US"/>
              </w:rPr>
              <w:t>presupune</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ele</w:t>
            </w:r>
            <w:proofErr w:type="spellEnd"/>
            <w:r w:rsidR="00460653" w:rsidRPr="00464E27">
              <w:rPr>
                <w:lang w:val="en-US"/>
              </w:rPr>
              <w:t xml:space="preserve"> </w:t>
            </w:r>
            <w:proofErr w:type="spellStart"/>
            <w:r w:rsidR="00460653" w:rsidRPr="00464E27">
              <w:rPr>
                <w:lang w:val="en-US"/>
              </w:rPr>
              <w:t>corespund</w:t>
            </w:r>
            <w:proofErr w:type="spellEnd"/>
            <w:r w:rsidR="00460653" w:rsidRPr="00464E27">
              <w:rPr>
                <w:lang w:val="en-US"/>
              </w:rPr>
              <w:t xml:space="preserve"> </w:t>
            </w:r>
            <w:proofErr w:type="spellStart"/>
            <w:r w:rsidR="00460653" w:rsidRPr="00464E27">
              <w:rPr>
                <w:lang w:val="en-US"/>
              </w:rPr>
              <w:t>voinţei</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notificate</w:t>
            </w:r>
            <w:proofErr w:type="spellEnd"/>
            <w:r w:rsidR="00460653" w:rsidRPr="00464E27">
              <w:rPr>
                <w:lang w:val="en-US"/>
              </w:rPr>
              <w:t xml:space="preserve"> </w:t>
            </w:r>
            <w:proofErr w:type="spellStart"/>
            <w:r w:rsidR="00460653" w:rsidRPr="00464E27">
              <w:rPr>
                <w:lang w:val="en-US"/>
              </w:rPr>
              <w:t>imediat</w:t>
            </w:r>
            <w:proofErr w:type="spellEnd"/>
            <w:r w:rsidR="00460653" w:rsidRPr="00464E27">
              <w:rPr>
                <w:lang w:val="en-US"/>
              </w:rPr>
              <w:t xml:space="preserve">. </w:t>
            </w:r>
          </w:p>
          <w:p w14:paraId="4DE61C1C" w14:textId="77777777" w:rsidR="00460653" w:rsidRPr="00464E27" w:rsidRDefault="00D05A94" w:rsidP="007C767C">
            <w:pPr>
              <w:pStyle w:val="NormalWeb"/>
              <w:numPr>
                <w:ilvl w:val="1"/>
                <w:numId w:val="15"/>
              </w:numPr>
              <w:tabs>
                <w:tab w:val="left" w:pos="284"/>
                <w:tab w:val="left" w:pos="426"/>
              </w:tabs>
              <w:spacing w:line="276" w:lineRule="auto"/>
              <w:ind w:left="0" w:hanging="425"/>
              <w:rPr>
                <w:lang w:val="en-US"/>
              </w:rPr>
            </w:pPr>
            <w:r w:rsidRPr="00464E27">
              <w:rPr>
                <w:lang w:val="en-US"/>
              </w:rPr>
              <w:t xml:space="preserve">8.9.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încep</w:t>
            </w:r>
            <w:proofErr w:type="spellEnd"/>
            <w:r w:rsidR="00460653" w:rsidRPr="00464E27">
              <w:rPr>
                <w:lang w:val="en-US"/>
              </w:rPr>
              <w:t xml:space="preserve"> </w:t>
            </w:r>
            <w:proofErr w:type="spellStart"/>
            <w:r w:rsidR="00460653" w:rsidRPr="004D0F47">
              <w:rPr>
                <w:b/>
                <w:lang w:val="en-US"/>
              </w:rPr>
              <w:t>după</w:t>
            </w:r>
            <w:proofErr w:type="spellEnd"/>
            <w:r w:rsidR="00460653" w:rsidRPr="004D0F47">
              <w:rPr>
                <w:b/>
                <w:lang w:val="en-US"/>
              </w:rPr>
              <w:t xml:space="preserve"> </w:t>
            </w:r>
            <w:r w:rsidR="004D0F47" w:rsidRPr="004D0F47">
              <w:rPr>
                <w:b/>
                <w:lang w:val="en-US"/>
              </w:rPr>
              <w:t>maxim 10</w:t>
            </w:r>
            <w:r w:rsidR="00460653" w:rsidRPr="004D0F47">
              <w:rPr>
                <w:b/>
                <w:lang w:val="en-US"/>
              </w:rPr>
              <w:t xml:space="preserve"> </w:t>
            </w:r>
            <w:proofErr w:type="spellStart"/>
            <w:r w:rsidR="00460653" w:rsidRPr="004D0F47">
              <w:rPr>
                <w:b/>
                <w:lang w:val="en-US"/>
              </w:rPr>
              <w:t>zile</w:t>
            </w:r>
            <w:proofErr w:type="spellEnd"/>
            <w:r w:rsidR="00460653" w:rsidRPr="00464E27">
              <w:rPr>
                <w:lang w:val="en-US"/>
              </w:rPr>
              <w:t xml:space="preserve"> de la </w:t>
            </w:r>
            <w:proofErr w:type="spellStart"/>
            <w:r w:rsidR="00460653" w:rsidRPr="00464E27">
              <w:rPr>
                <w:lang w:val="en-US"/>
              </w:rPr>
              <w:t>semnarea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înregistrarea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ordinului</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w:t>
            </w:r>
          </w:p>
          <w:p w14:paraId="0FD135FE" w14:textId="77777777" w:rsidR="00460653" w:rsidRPr="00464E27" w:rsidRDefault="00460653" w:rsidP="00196AB4">
            <w:pPr>
              <w:pStyle w:val="NormalWeb"/>
              <w:tabs>
                <w:tab w:val="left" w:pos="284"/>
                <w:tab w:val="left" w:pos="426"/>
              </w:tabs>
              <w:spacing w:line="276" w:lineRule="auto"/>
              <w:ind w:firstLine="0"/>
              <w:rPr>
                <w:lang w:val="en-US"/>
              </w:rPr>
            </w:pPr>
          </w:p>
          <w:p w14:paraId="68110040" w14:textId="77777777" w:rsidR="00460653" w:rsidRPr="00FF430B" w:rsidRDefault="00D83EE1" w:rsidP="007C767C">
            <w:pPr>
              <w:pStyle w:val="ListParagraph"/>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6F43932E"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9.1.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lucrărieste</w:t>
            </w:r>
            <w:proofErr w:type="spellEnd"/>
            <w:r w:rsidR="00460653" w:rsidRPr="00464E27">
              <w:rPr>
                <w:lang w:val="en-US"/>
              </w:rPr>
              <w:t xml:space="preserve"> de  </w:t>
            </w:r>
            <w:r w:rsidR="009B437E">
              <w:rPr>
                <w:b/>
                <w:lang w:val="en-US"/>
              </w:rPr>
              <w:t xml:space="preserve"> </w:t>
            </w:r>
            <w:r w:rsidR="00460653" w:rsidRPr="00464E27">
              <w:rPr>
                <w:lang w:val="en-US"/>
              </w:rPr>
              <w:t xml:space="preserve"> ani. </w:t>
            </w:r>
          </w:p>
          <w:p w14:paraId="0E723630"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9.2.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Pr="00464E27">
              <w:rPr>
                <w:lang w:val="en-US"/>
              </w:rPr>
              <w:t>începe</w:t>
            </w:r>
            <w:proofErr w:type="spellEnd"/>
            <w:r w:rsidR="00460653" w:rsidRPr="00464E27">
              <w:rPr>
                <w:lang w:val="en-US"/>
              </w:rPr>
              <w:t xml:space="preserve"> de la data </w:t>
            </w:r>
            <w:proofErr w:type="spellStart"/>
            <w:r w:rsidR="00460653" w:rsidRPr="00464E27">
              <w:rPr>
                <w:lang w:val="en-US"/>
              </w:rPr>
              <w:t>recepţiei</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şip</w:t>
            </w:r>
            <w:r w:rsidRPr="00464E27">
              <w:rPr>
                <w:lang w:val="en-US"/>
              </w:rPr>
              <w:t>â</w:t>
            </w:r>
            <w:r w:rsidR="00460653" w:rsidRPr="00464E27">
              <w:rPr>
                <w:lang w:val="en-US"/>
              </w:rPr>
              <w:t>nă</w:t>
            </w:r>
            <w:proofErr w:type="spellEnd"/>
            <w:r w:rsidR="00460653" w:rsidRPr="00464E27">
              <w:rPr>
                <w:lang w:val="en-US"/>
              </w:rPr>
              <w:t xml:space="preserve"> la </w:t>
            </w:r>
            <w:proofErr w:type="spellStart"/>
            <w:r w:rsidR="00460653" w:rsidRPr="00464E27">
              <w:rPr>
                <w:lang w:val="en-US"/>
              </w:rPr>
              <w:t>expirarea</w:t>
            </w:r>
            <w:proofErr w:type="spellEnd"/>
            <w:r w:rsidR="00460653" w:rsidRPr="00464E27">
              <w:rPr>
                <w:lang w:val="en-US"/>
              </w:rPr>
              <w:t xml:space="preserve"> </w:t>
            </w:r>
            <w:proofErr w:type="spellStart"/>
            <w:r w:rsidR="00D379F6" w:rsidRPr="00464E27">
              <w:rPr>
                <w:lang w:val="en-US"/>
              </w:rPr>
              <w:t>termenului</w:t>
            </w:r>
            <w:proofErr w:type="spellEnd"/>
            <w:r w:rsidR="00D379F6" w:rsidRPr="00464E27">
              <w:rPr>
                <w:lang w:val="en-US"/>
              </w:rPr>
              <w:t xml:space="preserve"> </w:t>
            </w:r>
            <w:proofErr w:type="spellStart"/>
            <w:r w:rsidR="00D379F6" w:rsidRPr="00464E27">
              <w:rPr>
                <w:lang w:val="en-US"/>
              </w:rPr>
              <w:t>prevăzut</w:t>
            </w:r>
            <w:proofErr w:type="spellEnd"/>
            <w:r w:rsidR="00D379F6" w:rsidRPr="00464E27">
              <w:rPr>
                <w:lang w:val="en-US"/>
              </w:rPr>
              <w:t xml:space="preserve"> la </w:t>
            </w:r>
            <w:proofErr w:type="spellStart"/>
            <w:r w:rsidR="00D379F6" w:rsidRPr="00464E27">
              <w:rPr>
                <w:lang w:val="en-US"/>
              </w:rPr>
              <w:t>punctul</w:t>
            </w:r>
            <w:proofErr w:type="spellEnd"/>
            <w:r w:rsidR="00D379F6" w:rsidRPr="00464E27">
              <w:rPr>
                <w:lang w:val="en-US"/>
              </w:rPr>
              <w:t xml:space="preserve"> 9</w:t>
            </w:r>
            <w:r w:rsidR="00460653" w:rsidRPr="00464E27">
              <w:rPr>
                <w:lang w:val="en-US"/>
              </w:rPr>
              <w:t xml:space="preserve">.1 din </w:t>
            </w:r>
            <w:proofErr w:type="spellStart"/>
            <w:r w:rsidR="00460653" w:rsidRPr="00464E27">
              <w:rPr>
                <w:lang w:val="en-US"/>
              </w:rPr>
              <w:t>prezentul</w:t>
            </w:r>
            <w:proofErr w:type="spellEnd"/>
            <w:r w:rsidR="00460653" w:rsidRPr="00464E27">
              <w:rPr>
                <w:lang w:val="en-US"/>
              </w:rPr>
              <w:t xml:space="preserve"> </w:t>
            </w:r>
            <w:r w:rsidR="0001066E" w:rsidRPr="00464E27">
              <w:rPr>
                <w:lang w:val="en-US"/>
              </w:rPr>
              <w:t>capitol</w:t>
            </w:r>
            <w:r w:rsidR="00460653" w:rsidRPr="00464E27">
              <w:rPr>
                <w:lang w:val="en-US"/>
              </w:rPr>
              <w:t xml:space="preserve">. </w:t>
            </w:r>
          </w:p>
          <w:p w14:paraId="4E958742"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9.3.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ca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înlăture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defecţiunile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w:t>
            </w:r>
            <w:proofErr w:type="spellStart"/>
            <w:r w:rsidR="00460653" w:rsidRPr="00464E27">
              <w:rPr>
                <w:lang w:val="en-US"/>
              </w:rPr>
              <w:t>ţin</w:t>
            </w:r>
            <w:proofErr w:type="spellEnd"/>
            <w:r w:rsidR="00460653" w:rsidRPr="00464E27">
              <w:rPr>
                <w:lang w:val="en-US"/>
              </w:rPr>
              <w:t xml:space="preserve"> de </w:t>
            </w:r>
            <w:proofErr w:type="spellStart"/>
            <w:r w:rsidR="00460653" w:rsidRPr="00464E27">
              <w:rPr>
                <w:lang w:val="en-US"/>
              </w:rPr>
              <w:t>nerespectarea</w:t>
            </w:r>
            <w:proofErr w:type="spellEnd"/>
            <w:r w:rsidR="00460653" w:rsidRPr="00464E27">
              <w:rPr>
                <w:lang w:val="en-US"/>
              </w:rPr>
              <w:t xml:space="preserve"> </w:t>
            </w:r>
            <w:proofErr w:type="spellStart"/>
            <w:r w:rsidR="00460653" w:rsidRPr="00464E27">
              <w:rPr>
                <w:lang w:val="en-US"/>
              </w:rPr>
              <w:t>clauzelor</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r w:rsidRPr="00464E27">
              <w:rPr>
                <w:lang w:val="en-US"/>
              </w:rPr>
              <w:t xml:space="preserve">din </w:t>
            </w:r>
            <w:proofErr w:type="spellStart"/>
            <w:r w:rsidRPr="00464E27">
              <w:rPr>
                <w:lang w:val="en-US"/>
              </w:rPr>
              <w:t>cont</w:t>
            </w:r>
            <w:proofErr w:type="spellEnd"/>
            <w:r w:rsidRPr="00464E27">
              <w:rPr>
                <w:lang w:val="en-US"/>
              </w:rPr>
              <w:t xml:space="preserve"> </w:t>
            </w:r>
            <w:proofErr w:type="spellStart"/>
            <w:r w:rsidRPr="00464E27">
              <w:rPr>
                <w:lang w:val="en-US"/>
              </w:rPr>
              <w:t>propriu</w:t>
            </w:r>
            <w:proofErr w:type="spellEnd"/>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urma</w:t>
            </w:r>
            <w:proofErr w:type="spellEnd"/>
            <w:r w:rsidR="00460653" w:rsidRPr="00464E27">
              <w:rPr>
                <w:lang w:val="en-US"/>
              </w:rPr>
              <w:t xml:space="preserve"> </w:t>
            </w:r>
            <w:proofErr w:type="spellStart"/>
            <w:r w:rsidR="00460653" w:rsidRPr="00464E27">
              <w:rPr>
                <w:lang w:val="en-US"/>
              </w:rPr>
              <w:t>unei</w:t>
            </w:r>
            <w:proofErr w:type="spellEnd"/>
            <w:r w:rsidR="00460653" w:rsidRPr="00464E27">
              <w:rPr>
                <w:lang w:val="en-US"/>
              </w:rPr>
              <w:t xml:space="preserve"> </w:t>
            </w:r>
            <w:proofErr w:type="spellStart"/>
            <w:r w:rsidR="00460653" w:rsidRPr="00464E27">
              <w:rPr>
                <w:lang w:val="en-US"/>
              </w:rPr>
              <w:t>notificări</w:t>
            </w:r>
            <w:proofErr w:type="spellEnd"/>
            <w:r w:rsidR="00460653" w:rsidRPr="00464E27">
              <w:rPr>
                <w:lang w:val="en-US"/>
              </w:rPr>
              <w:t xml:space="preserve"> </w:t>
            </w:r>
            <w:proofErr w:type="spellStart"/>
            <w:r w:rsidR="00460653" w:rsidRPr="00464E27">
              <w:rPr>
                <w:lang w:val="en-US"/>
              </w:rPr>
              <w:t>transmise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
          <w:p w14:paraId="5972D52D" w14:textId="77777777" w:rsidR="00460653" w:rsidRPr="00464E27" w:rsidRDefault="00460653" w:rsidP="00196AB4">
            <w:pPr>
              <w:pStyle w:val="NormalWeb"/>
              <w:tabs>
                <w:tab w:val="left" w:pos="567"/>
              </w:tabs>
              <w:spacing w:line="276" w:lineRule="auto"/>
              <w:ind w:firstLine="0"/>
              <w:rPr>
                <w:lang w:val="en-US"/>
              </w:rPr>
            </w:pPr>
          </w:p>
          <w:p w14:paraId="25691643" w14:textId="77777777" w:rsidR="00460653" w:rsidRPr="00FF430B" w:rsidRDefault="00D53233" w:rsidP="007C767C">
            <w:pPr>
              <w:pStyle w:val="ListParagraph"/>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4B87C5EE"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10.1. </w:t>
            </w:r>
            <w:proofErr w:type="spell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poartă</w:t>
            </w:r>
            <w:proofErr w:type="spellEnd"/>
            <w:r w:rsidR="00460653" w:rsidRPr="00464E27">
              <w:rPr>
                <w:lang w:val="en-US"/>
              </w:rPr>
              <w:t xml:space="preserve"> </w:t>
            </w:r>
            <w:proofErr w:type="spellStart"/>
            <w:r w:rsidR="00460653" w:rsidRPr="00464E27">
              <w:rPr>
                <w:lang w:val="en-US"/>
              </w:rPr>
              <w:t>răspundere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neexecutarea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necorespunzătoare</w:t>
            </w:r>
            <w:proofErr w:type="spellEnd"/>
            <w:r w:rsidR="00460653" w:rsidRPr="00464E27">
              <w:rPr>
                <w:lang w:val="en-US"/>
              </w:rPr>
              <w:t xml:space="preserve"> a </w:t>
            </w:r>
            <w:proofErr w:type="spellStart"/>
            <w:r w:rsidR="00460653" w:rsidRPr="00464E27">
              <w:rPr>
                <w:lang w:val="en-US"/>
              </w:rPr>
              <w:t>obligaţiilor</w:t>
            </w:r>
            <w:proofErr w:type="spellEnd"/>
            <w:r w:rsidR="00460653" w:rsidRPr="00464E27">
              <w:rPr>
                <w:lang w:val="en-US"/>
              </w:rPr>
              <w:t xml:space="preserve">  </w:t>
            </w:r>
            <w:proofErr w:type="spellStart"/>
            <w:r w:rsidR="00460653" w:rsidRPr="00464E27">
              <w:rPr>
                <w:lang w:val="en-US"/>
              </w:rPr>
              <w:t>prevăzute</w:t>
            </w:r>
            <w:proofErr w:type="spellEnd"/>
            <w:r w:rsidR="00460653" w:rsidRPr="00464E27">
              <w:rPr>
                <w:lang w:val="en-US"/>
              </w:rPr>
              <w:t xml:space="preserve"> de </w:t>
            </w:r>
            <w:proofErr w:type="spellStart"/>
            <w:r w:rsidR="00460653" w:rsidRPr="00464E27">
              <w:rPr>
                <w:lang w:val="en-US"/>
              </w:rPr>
              <w:t>prezentul</w:t>
            </w:r>
            <w:proofErr w:type="spellEnd"/>
            <w:r w:rsidR="00460653" w:rsidRPr="00464E27">
              <w:rPr>
                <w:lang w:val="en-US"/>
              </w:rPr>
              <w:t xml:space="preserve"> contract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legislaţia</w:t>
            </w:r>
            <w:proofErr w:type="spellEnd"/>
            <w:r w:rsidR="00460653" w:rsidRPr="00464E27">
              <w:rPr>
                <w:lang w:val="en-US"/>
              </w:rPr>
              <w:t xml:space="preserve">  </w:t>
            </w:r>
            <w:proofErr w:type="spellStart"/>
            <w:r w:rsidR="00460653" w:rsidRPr="00464E27">
              <w:rPr>
                <w:lang w:val="en-US"/>
              </w:rPr>
              <w:t>Republicii</w:t>
            </w:r>
            <w:proofErr w:type="spellEnd"/>
            <w:r w:rsidR="00460653" w:rsidRPr="00464E27">
              <w:rPr>
                <w:lang w:val="en-US"/>
              </w:rPr>
              <w:t xml:space="preserve"> Moldova.</w:t>
            </w:r>
          </w:p>
          <w:p w14:paraId="32C12124"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10.2.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legătură</w:t>
            </w:r>
            <w:proofErr w:type="spellEnd"/>
            <w:r w:rsidR="00460653" w:rsidRPr="00464E27">
              <w:rPr>
                <w:lang w:val="en-US"/>
              </w:rPr>
              <w:t xml:space="preserve"> cu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de </w:t>
            </w:r>
            <w:proofErr w:type="spellStart"/>
            <w:r w:rsidR="00460653" w:rsidRPr="00464E27">
              <w:rPr>
                <w:lang w:val="en-US"/>
              </w:rPr>
              <w:t>construcţii</w:t>
            </w:r>
            <w:proofErr w:type="spellEnd"/>
            <w:r w:rsidR="00460653" w:rsidRPr="00464E27">
              <w:rPr>
                <w:lang w:val="en-US"/>
              </w:rPr>
              <w:t xml:space="preserve"> se produce o </w:t>
            </w:r>
            <w:proofErr w:type="spellStart"/>
            <w:r w:rsidR="00460653" w:rsidRPr="00464E27">
              <w:rPr>
                <w:lang w:val="en-US"/>
              </w:rPr>
              <w:t>daună</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w:t>
            </w:r>
            <w:proofErr w:type="spellStart"/>
            <w:r w:rsidR="00460653" w:rsidRPr="00464E27">
              <w:rPr>
                <w:lang w:val="en-US"/>
              </w:rPr>
              <w:t>terţ</w:t>
            </w:r>
            <w:proofErr w:type="spellEnd"/>
            <w:r w:rsidR="00460653" w:rsidRPr="00464E27">
              <w:rPr>
                <w:lang w:val="en-US"/>
              </w:rPr>
              <w:t xml:space="preserve">, </w:t>
            </w:r>
            <w:proofErr w:type="spell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răspund</w:t>
            </w:r>
            <w:proofErr w:type="spellEnd"/>
            <w:r w:rsidR="00460653" w:rsidRPr="00464E27">
              <w:rPr>
                <w:lang w:val="en-US"/>
              </w:rPr>
              <w:t xml:space="preserve"> </w:t>
            </w:r>
            <w:proofErr w:type="spellStart"/>
            <w:r w:rsidR="00460653" w:rsidRPr="00464E27">
              <w:rPr>
                <w:lang w:val="en-US"/>
              </w:rPr>
              <w:t>solidar</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stabilirea</w:t>
            </w:r>
            <w:proofErr w:type="spellEnd"/>
            <w:r w:rsidR="00460653" w:rsidRPr="00464E27">
              <w:rPr>
                <w:lang w:val="en-US"/>
              </w:rPr>
              <w:t xml:space="preserve"> </w:t>
            </w:r>
            <w:proofErr w:type="spellStart"/>
            <w:r w:rsidR="00460653" w:rsidRPr="00464E27">
              <w:rPr>
                <w:lang w:val="en-US"/>
              </w:rPr>
              <w:t>între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a </w:t>
            </w:r>
            <w:proofErr w:type="spellStart"/>
            <w:r w:rsidR="00460653" w:rsidRPr="00464E27">
              <w:rPr>
                <w:lang w:val="en-US"/>
              </w:rPr>
              <w:t>cuantumului</w:t>
            </w:r>
            <w:proofErr w:type="spellEnd"/>
            <w:r w:rsidR="00460653" w:rsidRPr="00464E27">
              <w:rPr>
                <w:lang w:val="en-US"/>
              </w:rPr>
              <w:t xml:space="preserve"> </w:t>
            </w:r>
            <w:proofErr w:type="spellStart"/>
            <w:r w:rsidR="00460653" w:rsidRPr="00464E27">
              <w:rPr>
                <w:lang w:val="en-US"/>
              </w:rPr>
              <w:t>răspunderii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dauna</w:t>
            </w:r>
            <w:proofErr w:type="spellEnd"/>
            <w:r w:rsidR="00460653" w:rsidRPr="00464E27">
              <w:rPr>
                <w:lang w:val="en-US"/>
              </w:rPr>
              <w:t xml:space="preserve"> </w:t>
            </w:r>
            <w:proofErr w:type="spellStart"/>
            <w:r w:rsidR="00460653" w:rsidRPr="00464E27">
              <w:rPr>
                <w:lang w:val="en-US"/>
              </w:rPr>
              <w:t>provocată</w:t>
            </w:r>
            <w:proofErr w:type="spellEnd"/>
            <w:r w:rsidR="00460653" w:rsidRPr="00464E27">
              <w:rPr>
                <w:lang w:val="en-US"/>
              </w:rPr>
              <w:t xml:space="preserve"> se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ţine</w:t>
            </w:r>
            <w:proofErr w:type="spellEnd"/>
            <w:r w:rsidR="00460653" w:rsidRPr="00464E27">
              <w:rPr>
                <w:lang w:val="en-US"/>
              </w:rPr>
              <w:t xml:space="preserve"> </w:t>
            </w:r>
            <w:proofErr w:type="spellStart"/>
            <w:r w:rsidR="00460653" w:rsidRPr="00464E27">
              <w:rPr>
                <w:lang w:val="en-US"/>
              </w:rPr>
              <w:t>seama</w:t>
            </w:r>
            <w:proofErr w:type="spellEnd"/>
            <w:r w:rsidR="00460653" w:rsidRPr="00464E27">
              <w:rPr>
                <w:lang w:val="en-US"/>
              </w:rPr>
              <w:t xml:space="preserve"> de </w:t>
            </w:r>
            <w:proofErr w:type="spellStart"/>
            <w:r w:rsidR="00460653" w:rsidRPr="00464E27">
              <w:rPr>
                <w:lang w:val="en-US"/>
              </w:rPr>
              <w:t>gradul</w:t>
            </w:r>
            <w:proofErr w:type="spellEnd"/>
            <w:r w:rsidR="00460653" w:rsidRPr="00464E27">
              <w:rPr>
                <w:lang w:val="en-US"/>
              </w:rPr>
              <w:t xml:space="preserve"> de </w:t>
            </w:r>
            <w:proofErr w:type="spellStart"/>
            <w:r w:rsidR="00460653" w:rsidRPr="00464E27">
              <w:rPr>
                <w:lang w:val="en-US"/>
              </w:rPr>
              <w:t>vinovăţie</w:t>
            </w:r>
            <w:proofErr w:type="spellEnd"/>
            <w:r w:rsidR="00460653" w:rsidRPr="00464E27">
              <w:rPr>
                <w:lang w:val="en-US"/>
              </w:rPr>
              <w:t xml:space="preserve"> a </w:t>
            </w:r>
            <w:proofErr w:type="spellStart"/>
            <w:r w:rsidR="00460653" w:rsidRPr="00464E27">
              <w:rPr>
                <w:lang w:val="en-US"/>
              </w:rPr>
              <w:t>fiecărui</w:t>
            </w:r>
            <w:proofErr w:type="spellEnd"/>
            <w:r w:rsidR="00460653" w:rsidRPr="00464E27">
              <w:rPr>
                <w:lang w:val="en-US"/>
              </w:rPr>
              <w:t xml:space="preserve"> </w:t>
            </w:r>
            <w:proofErr w:type="spellStart"/>
            <w:r w:rsidR="00460653" w:rsidRPr="00464E27">
              <w:rPr>
                <w:lang w:val="en-US"/>
              </w:rPr>
              <w:t>partener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producerea</w:t>
            </w:r>
            <w:proofErr w:type="spellEnd"/>
            <w:r w:rsidR="00460653" w:rsidRPr="00464E27">
              <w:rPr>
                <w:lang w:val="en-US"/>
              </w:rPr>
              <w:t xml:space="preserve"> </w:t>
            </w:r>
            <w:proofErr w:type="spellStart"/>
            <w:r w:rsidR="00460653" w:rsidRPr="00464E27">
              <w:rPr>
                <w:lang w:val="en-US"/>
              </w:rPr>
              <w:t>acesteia</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clauzele</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 xml:space="preserve"> nu s-a </w:t>
            </w:r>
            <w:proofErr w:type="spellStart"/>
            <w:r w:rsidR="00460653" w:rsidRPr="00464E27">
              <w:rPr>
                <w:lang w:val="en-US"/>
              </w:rPr>
              <w:t>prevăzut</w:t>
            </w:r>
            <w:proofErr w:type="spellEnd"/>
            <w:r w:rsidR="00460653" w:rsidRPr="00464E27">
              <w:rPr>
                <w:lang w:val="en-US"/>
              </w:rPr>
              <w:t xml:space="preserve"> </w:t>
            </w:r>
            <w:proofErr w:type="spellStart"/>
            <w:r w:rsidR="00460653" w:rsidRPr="00464E27">
              <w:rPr>
                <w:lang w:val="en-US"/>
              </w:rPr>
              <w:t>altfel</w:t>
            </w:r>
            <w:proofErr w:type="spellEnd"/>
            <w:r w:rsidR="00460653" w:rsidRPr="00464E27">
              <w:rPr>
                <w:lang w:val="en-US"/>
              </w:rPr>
              <w:t xml:space="preserve">. </w:t>
            </w:r>
          </w:p>
          <w:p w14:paraId="36212836"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lastRenderedPageBreak/>
              <w:t xml:space="preserve">10.3. </w:t>
            </w:r>
            <w:proofErr w:type="spellStart"/>
            <w:r w:rsidR="00460653" w:rsidRPr="00464E27">
              <w:rPr>
                <w:lang w:val="en-US"/>
              </w:rPr>
              <w:t>Membrii</w:t>
            </w:r>
            <w:proofErr w:type="spellEnd"/>
            <w:r w:rsidR="00460653" w:rsidRPr="00464E27">
              <w:rPr>
                <w:lang w:val="en-US"/>
              </w:rPr>
              <w:t xml:space="preserve"> </w:t>
            </w:r>
            <w:proofErr w:type="spellStart"/>
            <w:r w:rsidR="00460653" w:rsidRPr="00464E27">
              <w:rPr>
                <w:lang w:val="en-US"/>
              </w:rPr>
              <w:t>asocierii</w:t>
            </w:r>
            <w:proofErr w:type="spellEnd"/>
            <w:r w:rsidR="00460653" w:rsidRPr="00464E27">
              <w:rPr>
                <w:lang w:val="en-US"/>
              </w:rPr>
              <w:t xml:space="preserve"> </w:t>
            </w:r>
            <w:proofErr w:type="spellStart"/>
            <w:r w:rsidR="00460653" w:rsidRPr="00464E27">
              <w:rPr>
                <w:lang w:val="en-US"/>
              </w:rPr>
              <w:t>își</w:t>
            </w:r>
            <w:proofErr w:type="spellEnd"/>
            <w:r w:rsidR="00460653" w:rsidRPr="00464E27">
              <w:rPr>
                <w:lang w:val="en-US"/>
              </w:rPr>
              <w:t xml:space="preserve"> </w:t>
            </w:r>
            <w:proofErr w:type="spellStart"/>
            <w:r w:rsidR="00460653" w:rsidRPr="00464E27">
              <w:rPr>
                <w:lang w:val="en-US"/>
              </w:rPr>
              <w:t>păstrează</w:t>
            </w:r>
            <w:proofErr w:type="spellEnd"/>
            <w:r w:rsidR="00460653" w:rsidRPr="00464E27">
              <w:rPr>
                <w:lang w:val="en-US"/>
              </w:rPr>
              <w:t xml:space="preserve"> </w:t>
            </w:r>
            <w:proofErr w:type="spellStart"/>
            <w:r w:rsidR="00460653" w:rsidRPr="00464E27">
              <w:rPr>
                <w:lang w:val="en-US"/>
              </w:rPr>
              <w:t>individualitatea</w:t>
            </w:r>
            <w:proofErr w:type="spellEnd"/>
            <w:r w:rsidR="00460653" w:rsidRPr="00464E27">
              <w:rPr>
                <w:lang w:val="en-US"/>
              </w:rPr>
              <w:t xml:space="preserve"> ca </w:t>
            </w:r>
            <w:proofErr w:type="spellStart"/>
            <w:r w:rsidR="00460653" w:rsidRPr="00464E27">
              <w:rPr>
                <w:lang w:val="en-US"/>
              </w:rPr>
              <w:t>subiecți</w:t>
            </w:r>
            <w:proofErr w:type="spellEnd"/>
            <w:r w:rsidR="00460653" w:rsidRPr="00464E27">
              <w:rPr>
                <w:lang w:val="en-US"/>
              </w:rPr>
              <w:t xml:space="preserve"> de </w:t>
            </w:r>
            <w:proofErr w:type="spellStart"/>
            <w:r w:rsidR="00460653" w:rsidRPr="00464E27">
              <w:rPr>
                <w:lang w:val="en-US"/>
              </w:rPr>
              <w:t>drept</w:t>
            </w:r>
            <w:proofErr w:type="spellEnd"/>
            <w:r w:rsidR="00460653" w:rsidRPr="00464E27">
              <w:rPr>
                <w:lang w:val="en-US"/>
              </w:rPr>
              <w:t xml:space="preserve">, </w:t>
            </w:r>
            <w:proofErr w:type="spellStart"/>
            <w:r w:rsidR="00460653" w:rsidRPr="00464E27">
              <w:rPr>
                <w:lang w:val="en-US"/>
              </w:rPr>
              <w:t>însă</w:t>
            </w:r>
            <w:proofErr w:type="spellEnd"/>
            <w:r w:rsidR="00460653" w:rsidRPr="00464E27">
              <w:rPr>
                <w:lang w:val="en-US"/>
              </w:rPr>
              <w:t xml:space="preserve"> sunt </w:t>
            </w:r>
            <w:proofErr w:type="spellStart"/>
            <w:r w:rsidR="00460653" w:rsidRPr="00464E27">
              <w:rPr>
                <w:lang w:val="en-US"/>
              </w:rPr>
              <w:t>obligați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răspundă</w:t>
            </w:r>
            <w:proofErr w:type="spellEnd"/>
            <w:r w:rsidR="00460653" w:rsidRPr="00464E27">
              <w:rPr>
                <w:lang w:val="en-US"/>
              </w:rPr>
              <w:t xml:space="preserve"> </w:t>
            </w:r>
            <w:proofErr w:type="spellStart"/>
            <w:r w:rsidR="00460653" w:rsidRPr="00464E27">
              <w:rPr>
                <w:lang w:val="en-US"/>
              </w:rPr>
              <w:t>solidar</w:t>
            </w:r>
            <w:proofErr w:type="spellEnd"/>
            <w:r w:rsidR="00460653" w:rsidRPr="00464E27">
              <w:rPr>
                <w:lang w:val="en-US"/>
              </w:rPr>
              <w:t xml:space="preserve"> </w:t>
            </w:r>
            <w:proofErr w:type="spellStart"/>
            <w:r w:rsidR="00460653" w:rsidRPr="00464E27">
              <w:rPr>
                <w:lang w:val="en-US"/>
              </w:rPr>
              <w:t>față</w:t>
            </w:r>
            <w:proofErr w:type="spellEnd"/>
            <w:r w:rsidR="00460653" w:rsidRPr="00464E27">
              <w:rPr>
                <w:lang w:val="en-US"/>
              </w:rPr>
              <w:t xml:space="preserve"> de </w:t>
            </w:r>
            <w:proofErr w:type="spellStart"/>
            <w:r w:rsidR="00460653" w:rsidRPr="00464E27">
              <w:rPr>
                <w:lang w:val="en-US"/>
              </w:rPr>
              <w:t>autoritate</w:t>
            </w:r>
            <w:r w:rsidRPr="00464E27">
              <w:rPr>
                <w:lang w:val="en-US"/>
              </w:rPr>
              <w:t>a</w:t>
            </w:r>
            <w:proofErr w:type="spellEnd"/>
            <w:r w:rsidR="00460653" w:rsidRPr="00464E27">
              <w:rPr>
                <w:lang w:val="en-US"/>
              </w:rPr>
              <w:t xml:space="preserve"> </w:t>
            </w:r>
            <w:proofErr w:type="spellStart"/>
            <w:r w:rsidR="00460653" w:rsidRPr="00464E27">
              <w:rPr>
                <w:lang w:val="en-US"/>
              </w:rPr>
              <w:t>contractantă</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de </w:t>
            </w:r>
            <w:proofErr w:type="spellStart"/>
            <w:r w:rsidR="00460653" w:rsidRPr="00464E27">
              <w:rPr>
                <w:lang w:val="en-US"/>
              </w:rPr>
              <w:t>îndeplinire</w:t>
            </w:r>
            <w:proofErr w:type="spellEnd"/>
            <w:r w:rsidR="00460653" w:rsidRPr="00464E27">
              <w:rPr>
                <w:lang w:val="en-US"/>
              </w:rPr>
              <w:t xml:space="preserve"> a </w:t>
            </w:r>
            <w:proofErr w:type="spellStart"/>
            <w:r w:rsidR="00460653" w:rsidRPr="00464E27">
              <w:rPr>
                <w:lang w:val="en-US"/>
              </w:rPr>
              <w:t>obligațiilor</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w:t>
            </w:r>
          </w:p>
          <w:p w14:paraId="31107A0F"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10.4.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prejudiciul</w:t>
            </w:r>
            <w:proofErr w:type="spellEnd"/>
            <w:r w:rsidR="00460653" w:rsidRPr="00464E27">
              <w:rPr>
                <w:lang w:val="en-US"/>
              </w:rPr>
              <w:t xml:space="preserve"> </w:t>
            </w:r>
            <w:proofErr w:type="spellStart"/>
            <w:r w:rsidR="00460653" w:rsidRPr="00464E27">
              <w:rPr>
                <w:lang w:val="en-US"/>
              </w:rPr>
              <w:t>cauzat</w:t>
            </w:r>
            <w:proofErr w:type="spellEnd"/>
            <w:r w:rsidR="00460653" w:rsidRPr="00464E27">
              <w:rPr>
                <w:lang w:val="en-US"/>
              </w:rPr>
              <w:t xml:space="preserve"> </w:t>
            </w:r>
            <w:proofErr w:type="spellStart"/>
            <w:r w:rsidR="00460653" w:rsidRPr="00464E27">
              <w:rPr>
                <w:lang w:val="en-US"/>
              </w:rPr>
              <w:t>terţei</w:t>
            </w:r>
            <w:proofErr w:type="spellEnd"/>
            <w:r w:rsidR="00460653" w:rsidRPr="00464E27">
              <w:rPr>
                <w:lang w:val="en-US"/>
              </w:rPr>
              <w:t xml:space="preserve"> </w:t>
            </w:r>
            <w:proofErr w:type="spellStart"/>
            <w:r w:rsidR="00460653" w:rsidRPr="00464E27">
              <w:rPr>
                <w:lang w:val="en-US"/>
              </w:rPr>
              <w:t>persoane</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unei</w:t>
            </w:r>
            <w:proofErr w:type="spellEnd"/>
            <w:r w:rsidR="00460653" w:rsidRPr="00464E27">
              <w:rPr>
                <w:lang w:val="en-US"/>
              </w:rPr>
              <w:t xml:space="preserve"> </w:t>
            </w:r>
            <w:proofErr w:type="spellStart"/>
            <w:r w:rsidR="00460653" w:rsidRPr="00464E27">
              <w:rPr>
                <w:lang w:val="en-US"/>
              </w:rPr>
              <w:t>măsuri</w:t>
            </w:r>
            <w:proofErr w:type="spellEnd"/>
            <w:r w:rsidR="00460653" w:rsidRPr="00464E27">
              <w:rPr>
                <w:lang w:val="en-US"/>
              </w:rPr>
              <w:t xml:space="preserve"> </w:t>
            </w:r>
            <w:proofErr w:type="spellStart"/>
            <w:r w:rsidR="00460653" w:rsidRPr="00464E27">
              <w:rPr>
                <w:lang w:val="en-US"/>
              </w:rPr>
              <w:t>dispuse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forma </w:t>
            </w:r>
            <w:proofErr w:type="spellStart"/>
            <w:r w:rsidR="00460653" w:rsidRPr="00464E27">
              <w:rPr>
                <w:lang w:val="en-US"/>
              </w:rPr>
              <w:t>în</w:t>
            </w:r>
            <w:proofErr w:type="spellEnd"/>
            <w:r w:rsidR="00460653" w:rsidRPr="00464E27">
              <w:rPr>
                <w:lang w:val="en-US"/>
              </w:rPr>
              <w:t xml:space="preserve"> care a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aplicată</w:t>
            </w:r>
            <w:proofErr w:type="spellEnd"/>
            <w:r w:rsidR="00460653" w:rsidRPr="00464E27">
              <w:rPr>
                <w:lang w:val="en-US"/>
              </w:rPr>
              <w:t xml:space="preserve">, </w:t>
            </w:r>
            <w:proofErr w:type="spellStart"/>
            <w:r w:rsidR="00460653" w:rsidRPr="00464E27">
              <w:rPr>
                <w:lang w:val="en-US"/>
              </w:rPr>
              <w:t>atunci</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poartă</w:t>
            </w:r>
            <w:proofErr w:type="spellEnd"/>
            <w:r w:rsidR="00460653" w:rsidRPr="00464E27">
              <w:rPr>
                <w:lang w:val="en-US"/>
              </w:rPr>
              <w:t xml:space="preserve"> </w:t>
            </w:r>
            <w:proofErr w:type="spellStart"/>
            <w:r w:rsidR="00460653" w:rsidRPr="00464E27">
              <w:rPr>
                <w:lang w:val="en-US"/>
              </w:rPr>
              <w:t>singur</w:t>
            </w:r>
            <w:proofErr w:type="spellEnd"/>
            <w:r w:rsidR="00460653" w:rsidRPr="00464E27">
              <w:rPr>
                <w:lang w:val="en-US"/>
              </w:rPr>
              <w:t xml:space="preserve"> </w:t>
            </w:r>
            <w:proofErr w:type="spellStart"/>
            <w:r w:rsidR="00460653" w:rsidRPr="00464E27">
              <w:rPr>
                <w:lang w:val="en-US"/>
              </w:rPr>
              <w:t>răspunderea</w:t>
            </w:r>
            <w:proofErr w:type="spellEnd"/>
            <w:r w:rsidR="00460653" w:rsidRPr="00464E27">
              <w:rPr>
                <w:lang w:val="en-US"/>
              </w:rPr>
              <w:t xml:space="preserve">, </w:t>
            </w:r>
            <w:proofErr w:type="spellStart"/>
            <w:r w:rsidR="00460653" w:rsidRPr="00464E27">
              <w:rPr>
                <w:lang w:val="en-US"/>
              </w:rPr>
              <w:t>numai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l-a </w:t>
            </w:r>
            <w:proofErr w:type="spellStart"/>
            <w:r w:rsidR="00460653" w:rsidRPr="00464E27">
              <w:rPr>
                <w:lang w:val="en-US"/>
              </w:rPr>
              <w:t>înştiinţat</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prealabil</w:t>
            </w:r>
            <w:proofErr w:type="spellEnd"/>
            <w:r w:rsidR="00460653" w:rsidRPr="00464E27">
              <w:rPr>
                <w:lang w:val="en-US"/>
              </w:rPr>
              <w:t xml:space="preserve"> de </w:t>
            </w:r>
            <w:proofErr w:type="spellStart"/>
            <w:r w:rsidR="00460653" w:rsidRPr="00464E27">
              <w:rPr>
                <w:lang w:val="en-US"/>
              </w:rPr>
              <w:t>pericolul</w:t>
            </w:r>
            <w:proofErr w:type="spellEnd"/>
            <w:r w:rsidR="00460653" w:rsidRPr="00464E27">
              <w:rPr>
                <w:lang w:val="en-US"/>
              </w:rPr>
              <w:t xml:space="preserve"> </w:t>
            </w:r>
            <w:proofErr w:type="spellStart"/>
            <w:r w:rsidR="00460653" w:rsidRPr="00464E27">
              <w:rPr>
                <w:lang w:val="en-US"/>
              </w:rPr>
              <w:t>legat</w:t>
            </w:r>
            <w:proofErr w:type="spellEnd"/>
            <w:r w:rsidR="00460653" w:rsidRPr="00464E27">
              <w:rPr>
                <w:lang w:val="en-US"/>
              </w:rPr>
              <w:t xml:space="preserve"> de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dispoziţiei</w:t>
            </w:r>
            <w:proofErr w:type="spellEnd"/>
            <w:r w:rsidR="00460653" w:rsidRPr="00464E27">
              <w:rPr>
                <w:lang w:val="en-US"/>
              </w:rPr>
              <w:t xml:space="preserve">. </w:t>
            </w:r>
          </w:p>
          <w:p w14:paraId="60274E24"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10.5.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la </w:t>
            </w:r>
            <w:proofErr w:type="spellStart"/>
            <w:r w:rsidR="00460653" w:rsidRPr="00464E27">
              <w:rPr>
                <w:lang w:val="en-US"/>
              </w:rPr>
              <w:t>plata</w:t>
            </w:r>
            <w:proofErr w:type="spellEnd"/>
            <w:r w:rsidR="00460653" w:rsidRPr="00464E27">
              <w:rPr>
                <w:lang w:val="en-US"/>
              </w:rPr>
              <w:t xml:space="preserve"> </w:t>
            </w:r>
            <w:proofErr w:type="spellStart"/>
            <w:r w:rsidR="00460653" w:rsidRPr="00464E27">
              <w:rPr>
                <w:lang w:val="en-US"/>
              </w:rPr>
              <w:t>daunelor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încălcarea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deteriorarea</w:t>
            </w:r>
            <w:proofErr w:type="spellEnd"/>
            <w:r w:rsidR="00460653" w:rsidRPr="00464E27">
              <w:rPr>
                <w:lang w:val="en-US"/>
              </w:rPr>
              <w:t xml:space="preserve"> </w:t>
            </w:r>
            <w:proofErr w:type="spellStart"/>
            <w:r w:rsidR="00460653" w:rsidRPr="00464E27">
              <w:rPr>
                <w:lang w:val="en-US"/>
              </w:rPr>
              <w:t>drumurilor</w:t>
            </w:r>
            <w:proofErr w:type="spellEnd"/>
            <w:r w:rsidR="00460653" w:rsidRPr="00464E27">
              <w:rPr>
                <w:lang w:val="en-US"/>
              </w:rPr>
              <w:t xml:space="preserve"> de </w:t>
            </w:r>
            <w:proofErr w:type="spellStart"/>
            <w:r w:rsidR="00460653" w:rsidRPr="00464E27">
              <w:rPr>
                <w:lang w:val="en-US"/>
              </w:rPr>
              <w:t>acces</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reţelelor</w:t>
            </w:r>
            <w:proofErr w:type="spellEnd"/>
            <w:r w:rsidR="00460653" w:rsidRPr="00464E27">
              <w:rPr>
                <w:lang w:val="en-US"/>
              </w:rPr>
              <w:t xml:space="preserve"> de </w:t>
            </w:r>
            <w:proofErr w:type="spellStart"/>
            <w:r w:rsidR="00460653" w:rsidRPr="00464E27">
              <w:rPr>
                <w:lang w:val="en-US"/>
              </w:rPr>
              <w:t>utilităţi</w:t>
            </w:r>
            <w:proofErr w:type="spellEnd"/>
            <w:r w:rsidR="00460653" w:rsidRPr="00464E27">
              <w:rPr>
                <w:lang w:val="en-US"/>
              </w:rPr>
              <w:t xml:space="preserve">, a </w:t>
            </w:r>
            <w:proofErr w:type="spellStart"/>
            <w:r w:rsidR="00460653" w:rsidRPr="00464E27">
              <w:rPr>
                <w:lang w:val="en-US"/>
              </w:rPr>
              <w:t>terenurilor</w:t>
            </w:r>
            <w:proofErr w:type="spellEnd"/>
            <w:r w:rsidR="00460653" w:rsidRPr="00464E27">
              <w:rPr>
                <w:lang w:val="en-US"/>
              </w:rPr>
              <w:t xml:space="preserve"> </w:t>
            </w:r>
            <w:proofErr w:type="spellStart"/>
            <w:r w:rsidR="00460653" w:rsidRPr="00464E27">
              <w:rPr>
                <w:lang w:val="en-US"/>
              </w:rPr>
              <w:t>limitrofe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depozitarea</w:t>
            </w:r>
            <w:proofErr w:type="spellEnd"/>
            <w:r w:rsidR="00460653" w:rsidRPr="00464E27">
              <w:rPr>
                <w:lang w:val="en-US"/>
              </w:rPr>
              <w:t xml:space="preserve"> de </w:t>
            </w:r>
            <w:proofErr w:type="spellStart"/>
            <w:r w:rsidR="00460653" w:rsidRPr="00464E27">
              <w:rPr>
                <w:lang w:val="en-US"/>
              </w:rPr>
              <w:t>pământ</w:t>
            </w:r>
            <w:proofErr w:type="spellEnd"/>
            <w:r w:rsidR="00460653" w:rsidRPr="00464E27">
              <w:rPr>
                <w:lang w:val="en-US"/>
              </w:rPr>
              <w:t xml:space="preserv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obiecte</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ca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îngrădiri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limitări</w:t>
            </w:r>
            <w:proofErr w:type="spellEnd"/>
            <w:r w:rsidR="00460653" w:rsidRPr="00464E27">
              <w:rPr>
                <w:lang w:val="en-US"/>
              </w:rPr>
              <w:t xml:space="preserve"> din </w:t>
            </w:r>
            <w:proofErr w:type="spellStart"/>
            <w:r w:rsidR="00460653" w:rsidRPr="00464E27">
              <w:rPr>
                <w:lang w:val="en-US"/>
              </w:rPr>
              <w:t>proprie</w:t>
            </w:r>
            <w:proofErr w:type="spellEnd"/>
            <w:r w:rsidR="00460653" w:rsidRPr="00464E27">
              <w:rPr>
                <w:lang w:val="en-US"/>
              </w:rPr>
              <w:t xml:space="preserve"> </w:t>
            </w:r>
            <w:proofErr w:type="spellStart"/>
            <w:r w:rsidR="00460653" w:rsidRPr="00464E27">
              <w:rPr>
                <w:lang w:val="en-US"/>
              </w:rPr>
              <w:t>vină</w:t>
            </w:r>
            <w:proofErr w:type="spellEnd"/>
            <w:r w:rsidR="00460653" w:rsidRPr="00464E27">
              <w:rPr>
                <w:lang w:val="en-US"/>
              </w:rPr>
              <w:t xml:space="preserve">. </w:t>
            </w:r>
          </w:p>
          <w:p w14:paraId="5EED99DC"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10.6.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asigure</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dotările</w:t>
            </w:r>
            <w:proofErr w:type="spellEnd"/>
            <w:r w:rsidR="00460653" w:rsidRPr="00464E27">
              <w:rPr>
                <w:lang w:val="en-US"/>
              </w:rPr>
              <w:t xml:space="preserve"> pe care le are la </w:t>
            </w:r>
            <w:proofErr w:type="spellStart"/>
            <w:r w:rsidR="00460653" w:rsidRPr="00464E27">
              <w:rPr>
                <w:lang w:val="en-US"/>
              </w:rPr>
              <w:t>dispoziţie</w:t>
            </w:r>
            <w:proofErr w:type="spellEnd"/>
            <w:r w:rsidR="00460653" w:rsidRPr="00464E27">
              <w:rPr>
                <w:lang w:val="en-US"/>
              </w:rPr>
              <w:t xml:space="preserve"> </w:t>
            </w:r>
            <w:proofErr w:type="spellStart"/>
            <w:r w:rsidR="00460653" w:rsidRPr="00464E27">
              <w:rPr>
                <w:lang w:val="en-US"/>
              </w:rPr>
              <w:t>împotriva</w:t>
            </w:r>
            <w:proofErr w:type="spellEnd"/>
            <w:r w:rsidR="00460653" w:rsidRPr="00464E27">
              <w:rPr>
                <w:lang w:val="en-US"/>
              </w:rPr>
              <w:t xml:space="preserve"> </w:t>
            </w:r>
            <w:proofErr w:type="spellStart"/>
            <w:r w:rsidR="00460653" w:rsidRPr="00464E27">
              <w:rPr>
                <w:lang w:val="en-US"/>
              </w:rPr>
              <w:t>degradări</w:t>
            </w:r>
            <w:r w:rsidR="00183D79" w:rsidRPr="00464E27">
              <w:rPr>
                <w:lang w:val="en-US"/>
              </w:rPr>
              <w:t>i</w:t>
            </w:r>
            <w:proofErr w:type="spellEnd"/>
            <w:r w:rsidR="00183D79" w:rsidRPr="00464E27">
              <w:rPr>
                <w:lang w:val="en-US"/>
              </w:rPr>
              <w:t xml:space="preserve"> </w:t>
            </w:r>
            <w:proofErr w:type="spellStart"/>
            <w:r w:rsidR="00183D79" w:rsidRPr="00464E27">
              <w:rPr>
                <w:lang w:val="en-US"/>
              </w:rPr>
              <w:t>şi</w:t>
            </w:r>
            <w:proofErr w:type="spellEnd"/>
            <w:r w:rsidR="00183D79" w:rsidRPr="00464E27">
              <w:rPr>
                <w:lang w:val="en-US"/>
              </w:rPr>
              <w:t xml:space="preserve"> </w:t>
            </w:r>
            <w:proofErr w:type="spellStart"/>
            <w:r w:rsidR="00183D79" w:rsidRPr="00464E27">
              <w:rPr>
                <w:lang w:val="en-US"/>
              </w:rPr>
              <w:t>furturilor</w:t>
            </w:r>
            <w:proofErr w:type="spellEnd"/>
            <w:r w:rsidR="00183D79" w:rsidRPr="00464E27">
              <w:rPr>
                <w:lang w:val="en-US"/>
              </w:rPr>
              <w:t xml:space="preserve"> </w:t>
            </w:r>
            <w:proofErr w:type="spellStart"/>
            <w:r w:rsidR="00183D79" w:rsidRPr="00464E27">
              <w:rPr>
                <w:lang w:val="en-US"/>
              </w:rPr>
              <w:t>pâ</w:t>
            </w:r>
            <w:r w:rsidR="00460653" w:rsidRPr="00464E27">
              <w:rPr>
                <w:lang w:val="en-US"/>
              </w:rPr>
              <w:t>nă</w:t>
            </w:r>
            <w:proofErr w:type="spellEnd"/>
            <w:r w:rsidR="00460653" w:rsidRPr="00464E27">
              <w:rPr>
                <w:lang w:val="en-US"/>
              </w:rPr>
              <w:t xml:space="preserve"> la </w:t>
            </w:r>
            <w:proofErr w:type="spellStart"/>
            <w:r w:rsidR="00460653" w:rsidRPr="00464E27">
              <w:rPr>
                <w:lang w:val="en-US"/>
              </w:rPr>
              <w:t>predarea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El </w:t>
            </w:r>
            <w:proofErr w:type="spellStart"/>
            <w:r w:rsidR="00460653" w:rsidRPr="00464E27">
              <w:rPr>
                <w:lang w:val="en-US"/>
              </w:rPr>
              <w:t>trebuie</w:t>
            </w:r>
            <w:proofErr w:type="spellEnd"/>
            <w:r w:rsidR="00460653" w:rsidRPr="00464E27">
              <w:rPr>
                <w:lang w:val="en-US"/>
              </w:rPr>
              <w:t xml:space="preserve"> să </w:t>
            </w:r>
            <w:proofErr w:type="spellStart"/>
            <w:r w:rsidR="00460653" w:rsidRPr="00464E27">
              <w:rPr>
                <w:lang w:val="en-US"/>
              </w:rPr>
              <w:t>ia</w:t>
            </w:r>
            <w:proofErr w:type="spellEnd"/>
            <w:r w:rsidR="00460653" w:rsidRPr="00464E27">
              <w:rPr>
                <w:lang w:val="en-US"/>
              </w:rPr>
              <w:t xml:space="preserve"> </w:t>
            </w:r>
            <w:proofErr w:type="spellStart"/>
            <w:r w:rsidR="00460653" w:rsidRPr="00464E27">
              <w:rPr>
                <w:lang w:val="en-US"/>
              </w:rPr>
              <w:t>măsuri</w:t>
            </w:r>
            <w:proofErr w:type="spellEnd"/>
            <w:r w:rsidR="00460653" w:rsidRPr="00464E27">
              <w:rPr>
                <w:lang w:val="en-US"/>
              </w:rPr>
              <w:t xml:space="preserve"> de </w:t>
            </w:r>
            <w:proofErr w:type="spellStart"/>
            <w:r w:rsidR="00460653" w:rsidRPr="00464E27">
              <w:rPr>
                <w:lang w:val="en-US"/>
              </w:rPr>
              <w:t>protecţie</w:t>
            </w:r>
            <w:proofErr w:type="spellEnd"/>
            <w:r w:rsidR="00460653" w:rsidRPr="00464E27">
              <w:rPr>
                <w:lang w:val="en-US"/>
              </w:rPr>
              <w:t xml:space="preserve"> contra </w:t>
            </w:r>
            <w:proofErr w:type="spellStart"/>
            <w:r w:rsidR="00460653" w:rsidRPr="00464E27">
              <w:rPr>
                <w:lang w:val="en-US"/>
              </w:rPr>
              <w:t>degradării</w:t>
            </w:r>
            <w:proofErr w:type="spellEnd"/>
            <w:r w:rsidR="00460653" w:rsidRPr="00464E27">
              <w:rPr>
                <w:lang w:val="en-US"/>
              </w:rPr>
              <w:t xml:space="preserve"> </w:t>
            </w:r>
            <w:proofErr w:type="spellStart"/>
            <w:r w:rsidR="00460653" w:rsidRPr="00464E27">
              <w:rPr>
                <w:lang w:val="en-US"/>
              </w:rPr>
              <w:t>lucrării</w:t>
            </w:r>
            <w:proofErr w:type="spellEnd"/>
            <w:r w:rsidR="00460653" w:rsidRPr="00464E27">
              <w:rPr>
                <w:lang w:val="en-US"/>
              </w:rPr>
              <w:t xml:space="preserve">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acţiunilor</w:t>
            </w:r>
            <w:proofErr w:type="spellEnd"/>
            <w:r w:rsidR="00460653" w:rsidRPr="00464E27">
              <w:rPr>
                <w:lang w:val="en-US"/>
              </w:rPr>
              <w:t xml:space="preserve"> </w:t>
            </w:r>
            <w:proofErr w:type="spellStart"/>
            <w:r w:rsidR="00460653" w:rsidRPr="00464E27">
              <w:rPr>
                <w:lang w:val="en-US"/>
              </w:rPr>
              <w:t>atmosferice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a </w:t>
            </w:r>
            <w:proofErr w:type="spellStart"/>
            <w:r w:rsidR="00460653" w:rsidRPr="00464E27">
              <w:rPr>
                <w:lang w:val="en-US"/>
              </w:rPr>
              <w:t>apei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îndepărteze</w:t>
            </w:r>
            <w:proofErr w:type="spellEnd"/>
            <w:r w:rsidR="00460653" w:rsidRPr="00464E27">
              <w:rPr>
                <w:lang w:val="en-US"/>
              </w:rPr>
              <w:t xml:space="preserve"> </w:t>
            </w:r>
            <w:proofErr w:type="spellStart"/>
            <w:r w:rsidR="00460653" w:rsidRPr="00464E27">
              <w:rPr>
                <w:lang w:val="en-US"/>
              </w:rPr>
              <w:t>zăpada</w:t>
            </w:r>
            <w:proofErr w:type="spellEnd"/>
            <w:r w:rsidR="00460653" w:rsidRPr="00464E27">
              <w:rPr>
                <w:lang w:val="en-US"/>
              </w:rPr>
              <w:t xml:space="preserve"> </w:t>
            </w:r>
            <w:proofErr w:type="spellStart"/>
            <w:r w:rsidR="00460653" w:rsidRPr="00464E27">
              <w:rPr>
                <w:lang w:val="en-US"/>
              </w:rPr>
              <w:t>şi</w:t>
            </w:r>
            <w:proofErr w:type="spellEnd"/>
            <w:r w:rsidR="00C33344" w:rsidRPr="00464E27">
              <w:rPr>
                <w:lang w:val="en-US"/>
              </w:rPr>
              <w:t xml:space="preserve"> </w:t>
            </w:r>
            <w:proofErr w:type="spellStart"/>
            <w:r w:rsidR="00460653" w:rsidRPr="00464E27">
              <w:rPr>
                <w:lang w:val="en-US"/>
              </w:rPr>
              <w:t>gheaţa</w:t>
            </w:r>
            <w:proofErr w:type="spellEnd"/>
            <w:r w:rsidR="00460653" w:rsidRPr="00464E27">
              <w:rPr>
                <w:lang w:val="en-US"/>
              </w:rPr>
              <w:t xml:space="preserve">. </w:t>
            </w:r>
          </w:p>
          <w:p w14:paraId="5C348482"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10.7.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nerespectarea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oricărui</w:t>
            </w:r>
            <w:proofErr w:type="spellEnd"/>
            <w:r w:rsidR="00460653" w:rsidRPr="00464E27">
              <w:rPr>
                <w:lang w:val="en-US"/>
              </w:rPr>
              <w:t xml:space="preserve"> </w:t>
            </w:r>
            <w:proofErr w:type="spellStart"/>
            <w:r w:rsidR="00460653" w:rsidRPr="00464E27">
              <w:rPr>
                <w:lang w:val="en-US"/>
              </w:rPr>
              <w:t>regulament</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hotărâri</w:t>
            </w:r>
            <w:proofErr w:type="spellEnd"/>
            <w:r w:rsidR="00460653" w:rsidRPr="00464E27">
              <w:rPr>
                <w:lang w:val="en-US"/>
              </w:rPr>
              <w:t xml:space="preserve"> ale </w:t>
            </w:r>
            <w:proofErr w:type="spellStart"/>
            <w:r w:rsidR="00460653" w:rsidRPr="00464E27">
              <w:rPr>
                <w:lang w:val="en-US"/>
              </w:rPr>
              <w:t>autorităţilor</w:t>
            </w:r>
            <w:proofErr w:type="spellEnd"/>
            <w:r w:rsidR="00C33344" w:rsidRPr="00464E27">
              <w:rPr>
                <w:lang w:val="en-US"/>
              </w:rPr>
              <w:t xml:space="preserve"> </w:t>
            </w:r>
            <w:proofErr w:type="spellStart"/>
            <w:r w:rsidR="00460653" w:rsidRPr="00464E27">
              <w:rPr>
                <w:lang w:val="en-US"/>
              </w:rPr>
              <w:t>administraţiei</w:t>
            </w:r>
            <w:proofErr w:type="spellEnd"/>
            <w:r w:rsidR="00460653" w:rsidRPr="00464E27">
              <w:rPr>
                <w:lang w:val="en-US"/>
              </w:rPr>
              <w:t xml:space="preserve"> </w:t>
            </w:r>
            <w:proofErr w:type="spellStart"/>
            <w:r w:rsidR="00460653" w:rsidRPr="00464E27">
              <w:rPr>
                <w:lang w:val="en-US"/>
              </w:rPr>
              <w:t>publice</w:t>
            </w:r>
            <w:proofErr w:type="spellEnd"/>
            <w:r w:rsidR="00460653" w:rsidRPr="00464E27">
              <w:rPr>
                <w:lang w:val="en-US"/>
              </w:rPr>
              <w:t xml:space="preserve"> locale </w:t>
            </w:r>
            <w:proofErr w:type="spellStart"/>
            <w:r w:rsidR="00460653" w:rsidRPr="00464E27">
              <w:rPr>
                <w:lang w:val="en-US"/>
              </w:rPr>
              <w:t>sau</w:t>
            </w:r>
            <w:proofErr w:type="spellEnd"/>
            <w:r w:rsidR="00460653" w:rsidRPr="00464E27">
              <w:rPr>
                <w:lang w:val="en-US"/>
              </w:rPr>
              <w:t xml:space="preserve"> ale </w:t>
            </w:r>
            <w:proofErr w:type="spellStart"/>
            <w:r w:rsidR="00460653" w:rsidRPr="00464E27">
              <w:rPr>
                <w:lang w:val="en-US"/>
              </w:rPr>
              <w:t>altor</w:t>
            </w:r>
            <w:proofErr w:type="spellEnd"/>
            <w:r w:rsidR="00460653" w:rsidRPr="00464E27">
              <w:rPr>
                <w:lang w:val="en-US"/>
              </w:rPr>
              <w:t xml:space="preserve"> </w:t>
            </w:r>
            <w:proofErr w:type="spellStart"/>
            <w:r w:rsidR="00460653" w:rsidRPr="00464E27">
              <w:rPr>
                <w:lang w:val="en-US"/>
              </w:rPr>
              <w:t>organe</w:t>
            </w:r>
            <w:proofErr w:type="spellEnd"/>
            <w:r w:rsidR="00460653" w:rsidRPr="00464E27">
              <w:rPr>
                <w:lang w:val="en-US"/>
              </w:rPr>
              <w:t xml:space="preserve"> locale, legal </w:t>
            </w:r>
            <w:proofErr w:type="spellStart"/>
            <w:r w:rsidR="00460653" w:rsidRPr="00464E27">
              <w:rPr>
                <w:lang w:val="en-US"/>
              </w:rPr>
              <w:t>constituite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care au </w:t>
            </w:r>
            <w:proofErr w:type="spellStart"/>
            <w:r w:rsidR="00460653" w:rsidRPr="00464E27">
              <w:rPr>
                <w:lang w:val="en-US"/>
              </w:rPr>
              <w:t>caracter</w:t>
            </w:r>
            <w:proofErr w:type="spellEnd"/>
            <w:r w:rsidR="00460653" w:rsidRPr="00464E27">
              <w:rPr>
                <w:lang w:val="en-US"/>
              </w:rPr>
              <w:t xml:space="preserve"> </w:t>
            </w:r>
            <w:proofErr w:type="spellStart"/>
            <w:r w:rsidR="00460653" w:rsidRPr="00464E27">
              <w:rPr>
                <w:lang w:val="en-US"/>
              </w:rPr>
              <w:t>obligatoriu</w:t>
            </w:r>
            <w:proofErr w:type="spellEnd"/>
            <w:r w:rsidR="00460653" w:rsidRPr="00464E27">
              <w:rPr>
                <w:lang w:val="en-US"/>
              </w:rPr>
              <w:t xml:space="preserve"> la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provoacă</w:t>
            </w:r>
            <w:proofErr w:type="spellEnd"/>
            <w:r w:rsidR="00460653" w:rsidRPr="00464E27">
              <w:rPr>
                <w:lang w:val="en-US"/>
              </w:rPr>
              <w:t xml:space="preserve"> </w:t>
            </w:r>
            <w:proofErr w:type="spellStart"/>
            <w:r w:rsidR="00460653" w:rsidRPr="00464E27">
              <w:rPr>
                <w:lang w:val="en-US"/>
              </w:rPr>
              <w:t>pagube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despăgubit</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mărimea</w:t>
            </w:r>
            <w:proofErr w:type="spellEnd"/>
            <w:r w:rsidR="00460653" w:rsidRPr="00464E27">
              <w:rPr>
                <w:lang w:val="en-US"/>
              </w:rPr>
              <w:t xml:space="preserve"> </w:t>
            </w:r>
            <w:proofErr w:type="spellStart"/>
            <w:r w:rsidR="00460653" w:rsidRPr="00464E27">
              <w:rPr>
                <w:lang w:val="en-US"/>
              </w:rPr>
              <w:t>sumei</w:t>
            </w:r>
            <w:proofErr w:type="spellEnd"/>
            <w:r w:rsidR="00460653" w:rsidRPr="00464E27">
              <w:rPr>
                <w:lang w:val="en-US"/>
              </w:rPr>
              <w:t xml:space="preserve"> </w:t>
            </w:r>
            <w:proofErr w:type="spellStart"/>
            <w:r w:rsidR="00460653" w:rsidRPr="00464E27">
              <w:rPr>
                <w:lang w:val="en-US"/>
              </w:rPr>
              <w:t>prejudiciului</w:t>
            </w:r>
            <w:proofErr w:type="spellEnd"/>
            <w:r w:rsidR="00460653" w:rsidRPr="00464E27">
              <w:rPr>
                <w:lang w:val="en-US"/>
              </w:rPr>
              <w:t xml:space="preserve">. </w:t>
            </w:r>
          </w:p>
          <w:p w14:paraId="65CC452B"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10.8.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motivele</w:t>
            </w:r>
            <w:proofErr w:type="spellEnd"/>
            <w:r w:rsidR="00460653" w:rsidRPr="00464E27">
              <w:rPr>
                <w:lang w:val="en-US"/>
              </w:rPr>
              <w:t xml:space="preserve"> </w:t>
            </w:r>
            <w:proofErr w:type="spellStart"/>
            <w:r w:rsidR="00460653" w:rsidRPr="00464E27">
              <w:rPr>
                <w:lang w:val="en-US"/>
              </w:rPr>
              <w:t>const</w:t>
            </w:r>
            <w:r w:rsidR="00183D79" w:rsidRPr="00464E27">
              <w:rPr>
                <w:lang w:val="en-US"/>
              </w:rPr>
              <w:t>rângerii</w:t>
            </w:r>
            <w:proofErr w:type="spellEnd"/>
            <w:r w:rsidR="00183D79" w:rsidRPr="00464E27">
              <w:rPr>
                <w:lang w:val="en-US"/>
              </w:rPr>
              <w:t xml:space="preserve"> </w:t>
            </w:r>
            <w:proofErr w:type="spellStart"/>
            <w:r w:rsidR="00183D79" w:rsidRPr="00464E27">
              <w:rPr>
                <w:lang w:val="en-US"/>
              </w:rPr>
              <w:t>sau</w:t>
            </w:r>
            <w:proofErr w:type="spellEnd"/>
            <w:r w:rsidR="00183D79" w:rsidRPr="00464E27">
              <w:rPr>
                <w:lang w:val="en-US"/>
              </w:rPr>
              <w:t xml:space="preserve"> ale </w:t>
            </w:r>
            <w:proofErr w:type="spellStart"/>
            <w:r w:rsidR="00183D79" w:rsidRPr="00464E27">
              <w:rPr>
                <w:lang w:val="en-US"/>
              </w:rPr>
              <w:t>întreruperii</w:t>
            </w:r>
            <w:proofErr w:type="spellEnd"/>
            <w:r w:rsidR="00183D79" w:rsidRPr="00464E27">
              <w:rPr>
                <w:lang w:val="en-US"/>
              </w:rPr>
              <w:t xml:space="preserve"> su</w:t>
            </w:r>
            <w:r w:rsidR="00460653" w:rsidRPr="00464E27">
              <w:rPr>
                <w:lang w:val="en-US"/>
              </w:rPr>
              <w:t xml:space="preserve">nt </w:t>
            </w:r>
            <w:proofErr w:type="spellStart"/>
            <w:r w:rsidR="00460653" w:rsidRPr="00464E27">
              <w:rPr>
                <w:lang w:val="en-US"/>
              </w:rPr>
              <w:t>imputabile</w:t>
            </w:r>
            <w:proofErr w:type="spellEnd"/>
            <w:r w:rsidR="00460653" w:rsidRPr="00464E27">
              <w:rPr>
                <w:lang w:val="en-US"/>
              </w:rPr>
              <w:t xml:space="preserve"> </w:t>
            </w:r>
            <w:proofErr w:type="spellStart"/>
            <w:r w:rsidR="00460653" w:rsidRPr="00464E27">
              <w:rPr>
                <w:lang w:val="en-US"/>
              </w:rPr>
              <w:t>uneia</w:t>
            </w:r>
            <w:proofErr w:type="spellEnd"/>
            <w:r w:rsidR="00460653" w:rsidRPr="00464E27">
              <w:rPr>
                <w:lang w:val="en-US"/>
              </w:rPr>
              <w:t xml:space="preserve"> </w:t>
            </w:r>
            <w:proofErr w:type="spellStart"/>
            <w:r w:rsidR="00460653" w:rsidRPr="00464E27">
              <w:rPr>
                <w:lang w:val="en-US"/>
              </w:rPr>
              <w:t>dintre</w:t>
            </w:r>
            <w:proofErr w:type="spellEnd"/>
            <w:r w:rsidR="00460653" w:rsidRPr="00464E27">
              <w:rPr>
                <w:lang w:val="en-US"/>
              </w:rPr>
              <w:t xml:space="preserve"> </w:t>
            </w:r>
            <w:proofErr w:type="spell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atunci</w:t>
            </w:r>
            <w:proofErr w:type="spellEnd"/>
            <w:r w:rsidR="00460653" w:rsidRPr="00464E27">
              <w:rPr>
                <w:lang w:val="en-US"/>
              </w:rPr>
              <w:t xml:space="preserve"> </w:t>
            </w:r>
            <w:proofErr w:type="spellStart"/>
            <w:r w:rsidR="00460653" w:rsidRPr="00464E27">
              <w:rPr>
                <w:lang w:val="en-US"/>
              </w:rPr>
              <w:t>cealaltă</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emite</w:t>
            </w:r>
            <w:proofErr w:type="spellEnd"/>
            <w:r w:rsidR="00460653" w:rsidRPr="00464E27">
              <w:rPr>
                <w:lang w:val="en-US"/>
              </w:rPr>
              <w:t xml:space="preserve"> </w:t>
            </w:r>
            <w:proofErr w:type="spellStart"/>
            <w:r w:rsidR="00460653" w:rsidRPr="00464E27">
              <w:rPr>
                <w:lang w:val="en-US"/>
              </w:rPr>
              <w:t>pretenţii</w:t>
            </w:r>
            <w:proofErr w:type="spellEnd"/>
            <w:r w:rsidR="00460653" w:rsidRPr="00464E27">
              <w:rPr>
                <w:lang w:val="en-US"/>
              </w:rPr>
              <w:t xml:space="preserve"> </w:t>
            </w:r>
            <w:proofErr w:type="spellStart"/>
            <w:r w:rsidR="00460653" w:rsidRPr="00464E27">
              <w:rPr>
                <w:lang w:val="en-US"/>
              </w:rPr>
              <w:t>privind</w:t>
            </w:r>
            <w:proofErr w:type="spellEnd"/>
            <w:r w:rsidR="00460653" w:rsidRPr="00464E27">
              <w:rPr>
                <w:lang w:val="en-US"/>
              </w:rPr>
              <w:t xml:space="preserve"> </w:t>
            </w:r>
            <w:proofErr w:type="spellStart"/>
            <w:r w:rsidR="00460653" w:rsidRPr="00464E27">
              <w:rPr>
                <w:lang w:val="en-US"/>
              </w:rPr>
              <w:t>despăgubirea</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daunele</w:t>
            </w:r>
            <w:proofErr w:type="spellEnd"/>
            <w:r w:rsidR="00460653" w:rsidRPr="00464E27">
              <w:rPr>
                <w:lang w:val="en-US"/>
              </w:rPr>
              <w:t xml:space="preserve"> </w:t>
            </w:r>
            <w:proofErr w:type="spellStart"/>
            <w:r w:rsidR="00460653" w:rsidRPr="00464E27">
              <w:rPr>
                <w:lang w:val="en-US"/>
              </w:rPr>
              <w:t>intervenite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care pot fi </w:t>
            </w:r>
            <w:proofErr w:type="spellStart"/>
            <w:r w:rsidR="00460653" w:rsidRPr="00464E27">
              <w:rPr>
                <w:lang w:val="en-US"/>
              </w:rPr>
              <w:t>dovedite</w:t>
            </w:r>
            <w:proofErr w:type="spellEnd"/>
            <w:r w:rsidR="00460653" w:rsidRPr="00464E27">
              <w:rPr>
                <w:lang w:val="en-US"/>
              </w:rPr>
              <w:t xml:space="preserve">. </w:t>
            </w:r>
          </w:p>
          <w:p w14:paraId="68866992"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10.9.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întârzierea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execu</w:t>
            </w:r>
            <w:r w:rsidR="0001066E" w:rsidRPr="00464E27">
              <w:rPr>
                <w:lang w:val="en-US"/>
              </w:rPr>
              <w:t>ţia</w:t>
            </w:r>
            <w:proofErr w:type="spellEnd"/>
            <w:r w:rsidR="0001066E" w:rsidRPr="00464E27">
              <w:rPr>
                <w:lang w:val="en-US"/>
              </w:rPr>
              <w:t xml:space="preserve"> </w:t>
            </w:r>
            <w:proofErr w:type="spellStart"/>
            <w:r w:rsidR="0001066E" w:rsidRPr="00464E27">
              <w:rPr>
                <w:lang w:val="en-US"/>
              </w:rPr>
              <w:t>lucrărilor</w:t>
            </w:r>
            <w:proofErr w:type="spellEnd"/>
            <w:r w:rsidR="0001066E" w:rsidRPr="00464E27">
              <w:rPr>
                <w:lang w:val="en-US"/>
              </w:rPr>
              <w:t xml:space="preserve"> </w:t>
            </w:r>
            <w:proofErr w:type="spellStart"/>
            <w:r w:rsidR="0001066E" w:rsidRPr="00464E27">
              <w:rPr>
                <w:lang w:val="en-US"/>
              </w:rPr>
              <w:t>este</w:t>
            </w:r>
            <w:proofErr w:type="spellEnd"/>
            <w:r w:rsidR="0001066E" w:rsidRPr="00464E27">
              <w:rPr>
                <w:lang w:val="en-US"/>
              </w:rPr>
              <w:t xml:space="preserve"> </w:t>
            </w:r>
            <w:r w:rsidR="001278C6" w:rsidRPr="00464E27">
              <w:rPr>
                <w:lang w:val="en-US"/>
              </w:rPr>
              <w:t>din</w:t>
            </w:r>
            <w:r w:rsidR="0001066E" w:rsidRPr="00464E27">
              <w:rPr>
                <w:lang w:val="en-US"/>
              </w:rPr>
              <w:t xml:space="preserve"> culpa </w:t>
            </w:r>
            <w:proofErr w:type="spellStart"/>
            <w:r w:rsidR="0001066E" w:rsidRPr="00464E27">
              <w:rPr>
                <w:lang w:val="en-US"/>
              </w:rPr>
              <w:t>uneia</w:t>
            </w:r>
            <w:proofErr w:type="spellEnd"/>
            <w:r w:rsidR="00460653" w:rsidRPr="00464E27">
              <w:rPr>
                <w:lang w:val="en-US"/>
              </w:rPr>
              <w:t xml:space="preserve"> </w:t>
            </w:r>
            <w:proofErr w:type="spellStart"/>
            <w:r w:rsidR="00460653" w:rsidRPr="00464E27">
              <w:rPr>
                <w:lang w:val="en-US"/>
              </w:rPr>
              <w:t>din</w:t>
            </w:r>
            <w:r w:rsidR="0001066E" w:rsidRPr="00464E27">
              <w:rPr>
                <w:lang w:val="en-US"/>
              </w:rPr>
              <w:t>tre</w:t>
            </w:r>
            <w:proofErr w:type="spellEnd"/>
            <w:r w:rsidR="00460653" w:rsidRPr="00464E27">
              <w:rPr>
                <w:lang w:val="en-US"/>
              </w:rPr>
              <w:t xml:space="preserve"> </w:t>
            </w:r>
            <w:proofErr w:type="spellStart"/>
            <w:r w:rsidR="00460653" w:rsidRPr="00464E27">
              <w:rPr>
                <w:lang w:val="en-US"/>
              </w:rPr>
              <w:t>părţi</w:t>
            </w:r>
            <w:r w:rsidR="0001066E" w:rsidRPr="00464E27">
              <w:rPr>
                <w:lang w:val="en-US"/>
              </w:rPr>
              <w:t>le</w:t>
            </w:r>
            <w:proofErr w:type="spellEnd"/>
            <w:r w:rsidR="0001066E" w:rsidRPr="00464E27">
              <w:rPr>
                <w:lang w:val="en-US"/>
              </w:rPr>
              <w:t xml:space="preserve"> </w:t>
            </w:r>
            <w:proofErr w:type="spellStart"/>
            <w:r w:rsidR="0001066E" w:rsidRPr="00464E27">
              <w:rPr>
                <w:lang w:val="en-US"/>
              </w:rPr>
              <w:t>contractante</w:t>
            </w:r>
            <w:proofErr w:type="spellEnd"/>
            <w:r w:rsidR="00460653" w:rsidRPr="00464E27">
              <w:rPr>
                <w:lang w:val="en-US"/>
              </w:rPr>
              <w:t xml:space="preserve">, </w:t>
            </w:r>
            <w:proofErr w:type="spellStart"/>
            <w:r w:rsidR="00460653" w:rsidRPr="00464E27">
              <w:rPr>
                <w:lang w:val="en-US"/>
              </w:rPr>
              <w:t>partea</w:t>
            </w:r>
            <w:proofErr w:type="spellEnd"/>
            <w:r w:rsidR="00460653" w:rsidRPr="00464E27">
              <w:rPr>
                <w:lang w:val="en-US"/>
              </w:rPr>
              <w:t xml:space="preserve"> </w:t>
            </w:r>
            <w:proofErr w:type="spellStart"/>
            <w:r w:rsidR="00460653" w:rsidRPr="00464E27">
              <w:rPr>
                <w:lang w:val="en-US"/>
              </w:rPr>
              <w:t>culpabilă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plăti</w:t>
            </w:r>
            <w:proofErr w:type="spellEnd"/>
            <w:r w:rsidR="00460653" w:rsidRPr="00464E27">
              <w:rPr>
                <w:lang w:val="en-US"/>
              </w:rPr>
              <w:t xml:space="preserve"> </w:t>
            </w:r>
            <w:proofErr w:type="spellStart"/>
            <w:r w:rsidR="00460653" w:rsidRPr="00464E27">
              <w:rPr>
                <w:lang w:val="en-US"/>
              </w:rPr>
              <w:t>celeilalte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w:t>
            </w:r>
            <w:proofErr w:type="spellStart"/>
            <w:r w:rsidR="00460653" w:rsidRPr="00464E27">
              <w:rPr>
                <w:lang w:val="en-US"/>
              </w:rPr>
              <w:t>penalizări</w:t>
            </w:r>
            <w:proofErr w:type="spellEnd"/>
            <w:r w:rsidR="0001066E" w:rsidRPr="00464E27">
              <w:rPr>
                <w:lang w:val="en-US"/>
              </w:rPr>
              <w:t xml:space="preserve"> </w:t>
            </w:r>
            <w:proofErr w:type="spellStart"/>
            <w:r w:rsidR="0001066E" w:rsidRPr="00464E27">
              <w:rPr>
                <w:lang w:val="en-US"/>
              </w:rPr>
              <w:t>şi</w:t>
            </w:r>
            <w:proofErr w:type="spellEnd"/>
            <w:r w:rsidR="0001066E" w:rsidRPr="00464E27">
              <w:rPr>
                <w:lang w:val="en-US"/>
              </w:rPr>
              <w:t>/</w:t>
            </w:r>
            <w:proofErr w:type="spellStart"/>
            <w:r w:rsidR="0001066E" w:rsidRPr="00464E27">
              <w:rPr>
                <w:lang w:val="en-US"/>
              </w:rPr>
              <w:t>sau</w:t>
            </w:r>
            <w:proofErr w:type="spellEnd"/>
            <w:r w:rsidR="0001066E" w:rsidRPr="00464E27">
              <w:rPr>
                <w:lang w:val="en-US"/>
              </w:rPr>
              <w:t xml:space="preserve"> </w:t>
            </w:r>
            <w:proofErr w:type="spellStart"/>
            <w:r w:rsidR="0001066E" w:rsidRPr="00464E27">
              <w:rPr>
                <w:lang w:val="en-US"/>
              </w:rPr>
              <w:t>despăgubiri</w:t>
            </w:r>
            <w:proofErr w:type="spellEnd"/>
            <w:r w:rsidR="0001066E" w:rsidRPr="00464E27">
              <w:rPr>
                <w:lang w:val="en-US"/>
              </w:rPr>
              <w:t xml:space="preserve"> </w:t>
            </w:r>
            <w:proofErr w:type="spellStart"/>
            <w:r w:rsidR="0001066E" w:rsidRPr="00464E27">
              <w:rPr>
                <w:lang w:val="en-US"/>
              </w:rPr>
              <w:t>în</w:t>
            </w:r>
            <w:proofErr w:type="spellEnd"/>
            <w:r w:rsidR="0001066E" w:rsidRPr="00464E27">
              <w:rPr>
                <w:lang w:val="en-US"/>
              </w:rPr>
              <w:t xml:space="preserve"> </w:t>
            </w:r>
            <w:proofErr w:type="spellStart"/>
            <w:r w:rsidR="0001066E" w:rsidRPr="00464E27">
              <w:rPr>
                <w:lang w:val="en-US"/>
              </w:rPr>
              <w:t>cuantum</w:t>
            </w:r>
            <w:proofErr w:type="spellEnd"/>
            <w:r w:rsidR="0001066E" w:rsidRPr="00464E27">
              <w:rPr>
                <w:lang w:val="en-US"/>
              </w:rPr>
              <w:t xml:space="preserve"> de la 0,01% </w:t>
            </w:r>
            <w:proofErr w:type="spellStart"/>
            <w:r w:rsidR="0001066E" w:rsidRPr="00464E27">
              <w:rPr>
                <w:lang w:val="en-US"/>
              </w:rPr>
              <w:t>până</w:t>
            </w:r>
            <w:proofErr w:type="spellEnd"/>
            <w:r w:rsidR="0001066E" w:rsidRPr="00464E27">
              <w:rPr>
                <w:lang w:val="en-US"/>
              </w:rPr>
              <w:t xml:space="preserve"> la 0,1%</w:t>
            </w:r>
            <w:r w:rsidR="00460653" w:rsidRPr="00464E27">
              <w:rPr>
                <w:lang w:val="en-US"/>
              </w:rPr>
              <w:t xml:space="preserve"> din </w:t>
            </w:r>
            <w:proofErr w:type="spellStart"/>
            <w:r w:rsidR="00460653" w:rsidRPr="00464E27">
              <w:rPr>
                <w:lang w:val="en-US"/>
              </w:rPr>
              <w:t>valoarea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D74B95" w:rsidRPr="00464E27">
              <w:rPr>
                <w:lang w:val="en-US"/>
              </w:rPr>
              <w:t>rămase</w:t>
            </w:r>
            <w:r w:rsidR="00460653" w:rsidRPr="00464E27">
              <w:rPr>
                <w:lang w:val="en-US"/>
              </w:rPr>
              <w:t>de</w:t>
            </w:r>
            <w:proofErr w:type="spellEnd"/>
            <w:r w:rsidR="00460653" w:rsidRPr="00464E27">
              <w:rPr>
                <w:lang w:val="en-US"/>
              </w:rPr>
              <w:t xml:space="preserve"> </w:t>
            </w:r>
            <w:proofErr w:type="spellStart"/>
            <w:r w:rsidR="00460653" w:rsidRPr="00464E27">
              <w:rPr>
                <w:lang w:val="en-US"/>
              </w:rPr>
              <w:t>executat</w:t>
            </w:r>
            <w:proofErr w:type="spellEnd"/>
            <w:r w:rsidR="00460653" w:rsidRPr="00464E27">
              <w:rPr>
                <w:lang w:val="en-US"/>
              </w:rPr>
              <w:t>/</w:t>
            </w:r>
            <w:proofErr w:type="spellStart"/>
            <w:r w:rsidR="00460653" w:rsidRPr="00464E27">
              <w:rPr>
                <w:lang w:val="en-US"/>
              </w:rPr>
              <w:t>neonorate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fiecare</w:t>
            </w:r>
            <w:proofErr w:type="spellEnd"/>
            <w:r w:rsidR="00460653" w:rsidRPr="00464E27">
              <w:rPr>
                <w:lang w:val="en-US"/>
              </w:rPr>
              <w:t xml:space="preserve"> zi de </w:t>
            </w:r>
            <w:proofErr w:type="spellStart"/>
            <w:r w:rsidR="00460653" w:rsidRPr="00464E27">
              <w:rPr>
                <w:lang w:val="en-US"/>
              </w:rPr>
              <w:t>întârziere</w:t>
            </w:r>
            <w:proofErr w:type="spellEnd"/>
            <w:r w:rsidR="00460653" w:rsidRPr="00464E27">
              <w:rPr>
                <w:lang w:val="en-US"/>
              </w:rPr>
              <w:t xml:space="preserve">. </w:t>
            </w:r>
            <w:proofErr w:type="spellStart"/>
            <w:r w:rsidR="00460653" w:rsidRPr="00464E27">
              <w:rPr>
                <w:lang w:val="en-US"/>
              </w:rPr>
              <w:t>Penalizarea</w:t>
            </w:r>
            <w:proofErr w:type="spellEnd"/>
            <w:r w:rsidR="00460653" w:rsidRPr="00464E27">
              <w:rPr>
                <w:lang w:val="en-US"/>
              </w:rPr>
              <w:t xml:space="preserve"> </w:t>
            </w:r>
            <w:proofErr w:type="spellStart"/>
            <w:r w:rsidR="00460653" w:rsidRPr="00464E27">
              <w:rPr>
                <w:lang w:val="en-US"/>
              </w:rPr>
              <w:t>devine</w:t>
            </w:r>
            <w:proofErr w:type="spellEnd"/>
            <w:r w:rsidR="00460653" w:rsidRPr="00464E27">
              <w:rPr>
                <w:lang w:val="en-US"/>
              </w:rPr>
              <w:t xml:space="preserve"> </w:t>
            </w:r>
            <w:proofErr w:type="spellStart"/>
            <w:r w:rsidR="00460653" w:rsidRPr="00464E27">
              <w:rPr>
                <w:lang w:val="en-US"/>
              </w:rPr>
              <w:t>operantă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momentul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partea</w:t>
            </w:r>
            <w:proofErr w:type="spellEnd"/>
            <w:r w:rsidR="00460653" w:rsidRPr="00464E27">
              <w:rPr>
                <w:lang w:val="en-US"/>
              </w:rPr>
              <w:t xml:space="preserve"> </w:t>
            </w:r>
            <w:proofErr w:type="spellStart"/>
            <w:r w:rsidR="00BB2CB2" w:rsidRPr="00464E27">
              <w:rPr>
                <w:lang w:val="en-US"/>
              </w:rPr>
              <w:t>î</w:t>
            </w:r>
            <w:r w:rsidR="00460653" w:rsidRPr="00464E27">
              <w:rPr>
                <w:lang w:val="en-US"/>
              </w:rPr>
              <w:t>nculpă</w:t>
            </w:r>
            <w:proofErr w:type="spellEnd"/>
            <w:r w:rsidR="00460653" w:rsidRPr="00464E27">
              <w:rPr>
                <w:lang w:val="en-US"/>
              </w:rPr>
              <w:t xml:space="preserve"> a </w:t>
            </w:r>
            <w:proofErr w:type="spellStart"/>
            <w:r w:rsidR="00460653" w:rsidRPr="00464E27">
              <w:rPr>
                <w:lang w:val="en-US"/>
              </w:rPr>
              <w:t>intrat</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întârziere</w:t>
            </w:r>
            <w:proofErr w:type="spellEnd"/>
            <w:r w:rsidR="00460653" w:rsidRPr="00464E27">
              <w:rPr>
                <w:lang w:val="en-US"/>
              </w:rPr>
              <w:t xml:space="preserve">. </w:t>
            </w:r>
          </w:p>
          <w:p w14:paraId="078CF5E9" w14:textId="77777777" w:rsidR="00460653" w:rsidRPr="00464E27" w:rsidRDefault="00D53233" w:rsidP="007C767C">
            <w:pPr>
              <w:pStyle w:val="NormalWeb"/>
              <w:numPr>
                <w:ilvl w:val="1"/>
                <w:numId w:val="15"/>
              </w:numPr>
              <w:tabs>
                <w:tab w:val="left" w:pos="567"/>
                <w:tab w:val="left" w:pos="1890"/>
              </w:tabs>
              <w:spacing w:line="276" w:lineRule="auto"/>
              <w:ind w:left="0" w:hanging="567"/>
              <w:rPr>
                <w:lang w:val="en-US"/>
              </w:rPr>
            </w:pPr>
            <w:r w:rsidRPr="00464E27">
              <w:rPr>
                <w:lang w:val="en-US"/>
              </w:rPr>
              <w:t xml:space="preserve">10.10. </w:t>
            </w:r>
            <w:proofErr w:type="spellStart"/>
            <w:r w:rsidR="00460653" w:rsidRPr="00464E27">
              <w:rPr>
                <w:lang w:val="en-US"/>
              </w:rPr>
              <w:t>Beneficiarul</w:t>
            </w:r>
            <w:proofErr w:type="spellEnd"/>
            <w:r w:rsidR="00460653" w:rsidRPr="00464E27">
              <w:rPr>
                <w:lang w:val="en-US"/>
              </w:rPr>
              <w:t xml:space="preserve"> nu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responsabil</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nici</w:t>
            </w:r>
            <w:proofErr w:type="spellEnd"/>
            <w:r w:rsidR="00460653" w:rsidRPr="00464E27">
              <w:rPr>
                <w:lang w:val="en-US"/>
              </w:rPr>
              <w:t xml:space="preserve"> un </w:t>
            </w:r>
            <w:proofErr w:type="spellStart"/>
            <w:r w:rsidR="00460653" w:rsidRPr="00464E27">
              <w:rPr>
                <w:lang w:val="en-US"/>
              </w:rPr>
              <w:t>fel</w:t>
            </w:r>
            <w:proofErr w:type="spellEnd"/>
            <w:r w:rsidR="00460653" w:rsidRPr="00464E27">
              <w:rPr>
                <w:lang w:val="en-US"/>
              </w:rPr>
              <w:t xml:space="preserve"> de </w:t>
            </w:r>
            <w:proofErr w:type="spellStart"/>
            <w:r w:rsidR="00460653" w:rsidRPr="00464E27">
              <w:rPr>
                <w:lang w:val="en-US"/>
              </w:rPr>
              <w:t>daune</w:t>
            </w:r>
            <w:r w:rsidR="00C33344" w:rsidRPr="00464E27">
              <w:rPr>
                <w:lang w:val="en-US"/>
              </w:rPr>
              <w:t>-</w:t>
            </w:r>
            <w:r w:rsidR="00460653" w:rsidRPr="00464E27">
              <w:rPr>
                <w:lang w:val="en-US"/>
              </w:rPr>
              <w:t>interese</w:t>
            </w:r>
            <w:proofErr w:type="spellEnd"/>
            <w:r w:rsidR="00460653" w:rsidRPr="00464E27">
              <w:rPr>
                <w:lang w:val="en-US"/>
              </w:rPr>
              <w:t xml:space="preserve">, </w:t>
            </w:r>
            <w:proofErr w:type="spellStart"/>
            <w:r w:rsidR="00460653" w:rsidRPr="00464E27">
              <w:rPr>
                <w:lang w:val="en-US"/>
              </w:rPr>
              <w:t>compensaţii</w:t>
            </w:r>
            <w:proofErr w:type="spellEnd"/>
            <w:r w:rsidR="00460653" w:rsidRPr="00464E27">
              <w:rPr>
                <w:lang w:val="en-US"/>
              </w:rPr>
              <w:t xml:space="preserve"> </w:t>
            </w:r>
            <w:proofErr w:type="spellStart"/>
            <w:r w:rsidR="00460653" w:rsidRPr="00464E27">
              <w:rPr>
                <w:lang w:val="en-US"/>
              </w:rPr>
              <w:t>plătibile</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privinţa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ca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unui</w:t>
            </w:r>
            <w:proofErr w:type="spellEnd"/>
            <w:r w:rsidR="00460653" w:rsidRPr="00464E27">
              <w:rPr>
                <w:lang w:val="en-US"/>
              </w:rPr>
              <w:t xml:space="preserve"> accident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prejudiciu</w:t>
            </w:r>
            <w:proofErr w:type="spellEnd"/>
            <w:r w:rsidR="00460653" w:rsidRPr="00464E27">
              <w:rPr>
                <w:lang w:val="en-US"/>
              </w:rPr>
              <w:t xml:space="preserve"> </w:t>
            </w:r>
            <w:proofErr w:type="spellStart"/>
            <w:r w:rsidR="00460653" w:rsidRPr="00464E27">
              <w:rPr>
                <w:lang w:val="en-US"/>
              </w:rPr>
              <w:t>adus</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w:t>
            </w:r>
            <w:proofErr w:type="spellStart"/>
            <w:r w:rsidR="00460653" w:rsidRPr="00464E27">
              <w:rPr>
                <w:lang w:val="en-US"/>
              </w:rPr>
              <w:t>muncitor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altei</w:t>
            </w:r>
            <w:proofErr w:type="spellEnd"/>
            <w:r w:rsidR="00460653" w:rsidRPr="00464E27">
              <w:rPr>
                <w:lang w:val="en-US"/>
              </w:rPr>
              <w:t xml:space="preserve"> </w:t>
            </w:r>
            <w:proofErr w:type="spellStart"/>
            <w:r w:rsidR="00460653" w:rsidRPr="00464E27">
              <w:rPr>
                <w:lang w:val="en-US"/>
              </w:rPr>
              <w:t>persoane</w:t>
            </w:r>
            <w:proofErr w:type="spellEnd"/>
            <w:r w:rsidR="00460653" w:rsidRPr="00464E27">
              <w:rPr>
                <w:lang w:val="en-US"/>
              </w:rPr>
              <w:t xml:space="preserve"> </w:t>
            </w:r>
            <w:proofErr w:type="spellStart"/>
            <w:r w:rsidR="00460653" w:rsidRPr="00464E27">
              <w:rPr>
                <w:lang w:val="en-US"/>
              </w:rPr>
              <w:t>angajate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cu </w:t>
            </w:r>
            <w:proofErr w:type="spellStart"/>
            <w:r w:rsidR="00460653" w:rsidRPr="00464E27">
              <w:rPr>
                <w:lang w:val="en-US"/>
              </w:rPr>
              <w:t>excepţia</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accident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prejudiciu</w:t>
            </w:r>
            <w:proofErr w:type="spellEnd"/>
            <w:r w:rsidR="00460653" w:rsidRPr="00464E27">
              <w:rPr>
                <w:lang w:val="en-US"/>
              </w:rPr>
              <w:t xml:space="preserve"> </w:t>
            </w:r>
            <w:proofErr w:type="spellStart"/>
            <w:r w:rsidR="00460653" w:rsidRPr="00464E27">
              <w:rPr>
                <w:lang w:val="en-US"/>
              </w:rPr>
              <w:t>rezult</w:t>
            </w:r>
            <w:r w:rsidR="00D74B95" w:rsidRPr="00464E27">
              <w:rPr>
                <w:lang w:val="en-US"/>
              </w:rPr>
              <w:t>î</w:t>
            </w:r>
            <w:r w:rsidR="00460653" w:rsidRPr="00464E27">
              <w:rPr>
                <w:lang w:val="en-US"/>
              </w:rPr>
              <w:t>nd</w:t>
            </w:r>
            <w:proofErr w:type="spellEnd"/>
            <w:r w:rsidR="00460653" w:rsidRPr="00464E27">
              <w:rPr>
                <w:lang w:val="en-US"/>
              </w:rPr>
              <w:t xml:space="preserve"> din vina </w:t>
            </w:r>
            <w:proofErr w:type="spellStart"/>
            <w:r w:rsidR="00460653" w:rsidRPr="00464E27">
              <w:rPr>
                <w:lang w:val="en-US"/>
              </w:rPr>
              <w:t>Beneficiarului</w:t>
            </w:r>
            <w:proofErr w:type="spellEnd"/>
            <w:r w:rsidR="00460653" w:rsidRPr="00464E27">
              <w:rPr>
                <w:lang w:val="en-US"/>
              </w:rPr>
              <w:t xml:space="preserve">, a </w:t>
            </w:r>
            <w:proofErr w:type="spellStart"/>
            <w:r w:rsidR="00460653" w:rsidRPr="00464E27">
              <w:rPr>
                <w:lang w:val="en-US"/>
              </w:rPr>
              <w:t>agenţilor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angajaţilor</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w:t>
            </w:r>
          </w:p>
          <w:p w14:paraId="45C2A663" w14:textId="77777777" w:rsidR="00460653" w:rsidRPr="00464E27" w:rsidRDefault="00D53233" w:rsidP="007C767C">
            <w:pPr>
              <w:pStyle w:val="NormalWeb"/>
              <w:numPr>
                <w:ilvl w:val="1"/>
                <w:numId w:val="15"/>
              </w:numPr>
              <w:tabs>
                <w:tab w:val="left" w:pos="567"/>
                <w:tab w:val="left" w:pos="1890"/>
              </w:tabs>
              <w:spacing w:line="276" w:lineRule="auto"/>
              <w:ind w:left="0" w:hanging="567"/>
              <w:rPr>
                <w:lang w:val="en-US"/>
              </w:rPr>
            </w:pPr>
            <w:r w:rsidRPr="00464E27">
              <w:rPr>
                <w:lang w:val="en-US"/>
              </w:rPr>
              <w:t xml:space="preserve">10.11.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subantreprenorii</w:t>
            </w:r>
            <w:proofErr w:type="spellEnd"/>
            <w:r w:rsidR="00460653" w:rsidRPr="00464E27">
              <w:rPr>
                <w:lang w:val="en-US"/>
              </w:rPr>
              <w:t xml:space="preserve"> </w:t>
            </w:r>
            <w:proofErr w:type="spellStart"/>
            <w:r w:rsidR="00460653" w:rsidRPr="00464E27">
              <w:rPr>
                <w:lang w:val="en-US"/>
              </w:rPr>
              <w:t>răspund</w:t>
            </w:r>
            <w:proofErr w:type="spellEnd"/>
            <w:r w:rsidR="00460653" w:rsidRPr="00464E27">
              <w:rPr>
                <w:lang w:val="en-US"/>
              </w:rPr>
              <w:t xml:space="preserve"> </w:t>
            </w:r>
            <w:proofErr w:type="spellStart"/>
            <w:r w:rsidR="00460653" w:rsidRPr="00464E27">
              <w:rPr>
                <w:lang w:val="en-US"/>
              </w:rPr>
              <w:t>soli</w:t>
            </w:r>
            <w:r w:rsidR="00DA1062" w:rsidRPr="00464E27">
              <w:rPr>
                <w:lang w:val="en-US"/>
              </w:rPr>
              <w:t>dar</w:t>
            </w:r>
            <w:proofErr w:type="spellEnd"/>
            <w:r w:rsidR="00DA1062" w:rsidRPr="00464E27">
              <w:rPr>
                <w:lang w:val="en-US"/>
              </w:rPr>
              <w:t xml:space="preserve"> </w:t>
            </w:r>
            <w:proofErr w:type="spellStart"/>
            <w:r w:rsidR="00DA1062" w:rsidRPr="00464E27">
              <w:rPr>
                <w:lang w:val="en-US"/>
              </w:rPr>
              <w:t>pentru</w:t>
            </w:r>
            <w:proofErr w:type="spellEnd"/>
            <w:r w:rsidR="00DA1062" w:rsidRPr="00464E27">
              <w:rPr>
                <w:lang w:val="en-US"/>
              </w:rPr>
              <w:t xml:space="preserve"> </w:t>
            </w:r>
            <w:proofErr w:type="spellStart"/>
            <w:r w:rsidR="00DA1062" w:rsidRPr="00464E27">
              <w:rPr>
                <w:lang w:val="en-US"/>
              </w:rPr>
              <w:t>neexecutarea</w:t>
            </w:r>
            <w:proofErr w:type="spellEnd"/>
            <w:r w:rsidR="00DA1062" w:rsidRPr="00464E27">
              <w:rPr>
                <w:lang w:val="en-US"/>
              </w:rPr>
              <w:t xml:space="preserve"> </w:t>
            </w:r>
            <w:proofErr w:type="spellStart"/>
            <w:r w:rsidR="00DA1062" w:rsidRPr="00464E27">
              <w:rPr>
                <w:lang w:val="en-US"/>
              </w:rPr>
              <w:t>obligaț</w:t>
            </w:r>
            <w:r w:rsidR="00460653" w:rsidRPr="00464E27">
              <w:rPr>
                <w:lang w:val="en-US"/>
              </w:rPr>
              <w:t>iil</w:t>
            </w:r>
            <w:r w:rsidR="00BB2CB2" w:rsidRPr="00464E27">
              <w:rPr>
                <w:lang w:val="en-US"/>
              </w:rPr>
              <w:t>or</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w:t>
            </w:r>
          </w:p>
          <w:p w14:paraId="57760D63" w14:textId="77777777" w:rsidR="00460653" w:rsidRPr="00464E27" w:rsidRDefault="00460653" w:rsidP="00196AB4">
            <w:pPr>
              <w:pStyle w:val="NormalWeb"/>
              <w:tabs>
                <w:tab w:val="left" w:pos="567"/>
                <w:tab w:val="left" w:pos="1890"/>
              </w:tabs>
              <w:spacing w:line="276" w:lineRule="auto"/>
              <w:ind w:firstLine="0"/>
              <w:rPr>
                <w:lang w:val="en-US"/>
              </w:rPr>
            </w:pPr>
          </w:p>
          <w:p w14:paraId="66EC7E9B" w14:textId="77777777" w:rsidR="00460653" w:rsidRPr="00FF430B" w:rsidRDefault="00D53233" w:rsidP="007C767C">
            <w:pPr>
              <w:pStyle w:val="ListParagraph"/>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19C1F2E0" w14:textId="77777777" w:rsidR="00460653" w:rsidRPr="00FF430B" w:rsidRDefault="00D53233" w:rsidP="007C767C">
            <w:pPr>
              <w:pStyle w:val="ListParagraph"/>
              <w:numPr>
                <w:ilvl w:val="1"/>
                <w:numId w:val="15"/>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408F4ACD" w14:textId="77777777" w:rsidR="00460653" w:rsidRPr="00FF430B" w:rsidRDefault="00460653" w:rsidP="00196AB4">
            <w:pPr>
              <w:tabs>
                <w:tab w:val="left" w:pos="567"/>
              </w:tabs>
              <w:jc w:val="both"/>
            </w:pPr>
          </w:p>
          <w:p w14:paraId="543562A1" w14:textId="77777777" w:rsidR="00460653" w:rsidRPr="00FF430B" w:rsidRDefault="00D53233" w:rsidP="007C767C">
            <w:pPr>
              <w:pStyle w:val="ListParagraph"/>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F159142" w14:textId="77777777" w:rsidR="00460653" w:rsidRPr="00464E27" w:rsidRDefault="00D53233" w:rsidP="00D53233">
            <w:pPr>
              <w:pStyle w:val="NormalWeb"/>
              <w:tabs>
                <w:tab w:val="left" w:pos="567"/>
              </w:tabs>
              <w:spacing w:line="276" w:lineRule="auto"/>
              <w:ind w:firstLine="0"/>
              <w:rPr>
                <w:lang w:val="en-US"/>
              </w:rPr>
            </w:pPr>
            <w:r w:rsidRPr="00464E27">
              <w:rPr>
                <w:lang w:val="en-US"/>
              </w:rPr>
              <w:t xml:space="preserve">12.1.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cere </w:t>
            </w:r>
            <w:proofErr w:type="spellStart"/>
            <w:r w:rsidR="00BB2CB2" w:rsidRPr="00464E27">
              <w:rPr>
                <w:lang w:val="en-US"/>
              </w:rPr>
              <w:t>rezoluțiunea</w:t>
            </w:r>
            <w:proofErr w:type="spellEnd"/>
            <w:r w:rsidR="0001066E"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
          <w:p w14:paraId="1972517E"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1AD114F"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77DE8E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45DB526"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12.2.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cere </w:t>
            </w:r>
            <w:proofErr w:type="spellStart"/>
            <w:r w:rsidR="00BB2CB2" w:rsidRPr="00464E27">
              <w:rPr>
                <w:lang w:val="en-US"/>
              </w:rPr>
              <w:t>rezoluțiunea</w:t>
            </w:r>
            <w:proofErr w:type="spellEnd"/>
            <w:r w:rsidR="00C33344"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
          <w:p w14:paraId="09FB3FC2"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6C9BDDC" w14:textId="77777777" w:rsidR="00460653" w:rsidRPr="00FF430B" w:rsidRDefault="00A101F6" w:rsidP="002F556B">
            <w:pPr>
              <w:pStyle w:val="ListParagraph"/>
              <w:numPr>
                <w:ilvl w:val="0"/>
                <w:numId w:val="14"/>
              </w:numPr>
              <w:tabs>
                <w:tab w:val="clear" w:pos="1134"/>
                <w:tab w:val="left" w:pos="1276"/>
              </w:tabs>
              <w:ind w:left="0"/>
              <w:contextualSpacing/>
            </w:pPr>
            <w:r w:rsidRPr="00FF430B">
              <w:lastRenderedPageBreak/>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485663C"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0CAFBFF3"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D6390F0"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12.3. </w:t>
            </w:r>
            <w:proofErr w:type="spellStart"/>
            <w:r w:rsidR="00460653" w:rsidRPr="00464E27">
              <w:rPr>
                <w:lang w:val="en-US"/>
              </w:rPr>
              <w:t>Contractul</w:t>
            </w:r>
            <w:proofErr w:type="spellEnd"/>
            <w:r w:rsidR="00460653" w:rsidRPr="00464E27">
              <w:rPr>
                <w:lang w:val="en-US"/>
              </w:rPr>
              <w:t xml:space="preserve"> se </w:t>
            </w:r>
            <w:proofErr w:type="spellStart"/>
            <w:r w:rsidR="00460653" w:rsidRPr="00464E27">
              <w:rPr>
                <w:lang w:val="en-US"/>
              </w:rPr>
              <w:t>consideră</w:t>
            </w:r>
            <w:proofErr w:type="spellEnd"/>
            <w:r w:rsidR="00460653" w:rsidRPr="00464E27">
              <w:rPr>
                <w:lang w:val="en-US"/>
              </w:rPr>
              <w:t xml:space="preserve"> </w:t>
            </w:r>
            <w:proofErr w:type="spellStart"/>
            <w:r w:rsidR="00BB2CB2" w:rsidRPr="00464E27">
              <w:rPr>
                <w:lang w:val="en-US"/>
              </w:rPr>
              <w:t>rezolvit</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partea</w:t>
            </w:r>
            <w:proofErr w:type="spellEnd"/>
            <w:r w:rsidR="00460653" w:rsidRPr="00464E27">
              <w:rPr>
                <w:lang w:val="en-US"/>
              </w:rPr>
              <w:t xml:space="preserve"> </w:t>
            </w:r>
            <w:proofErr w:type="spellStart"/>
            <w:r w:rsidR="00460653" w:rsidRPr="00464E27">
              <w:rPr>
                <w:lang w:val="en-US"/>
              </w:rPr>
              <w:t>contractantă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comunica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scris</w:t>
            </w:r>
            <w:proofErr w:type="spellEnd"/>
            <w:r w:rsidR="00460653" w:rsidRPr="00464E27">
              <w:rPr>
                <w:lang w:val="en-US"/>
              </w:rPr>
              <w:t xml:space="preserve"> </w:t>
            </w:r>
            <w:proofErr w:type="spellStart"/>
            <w:r w:rsidR="00460653" w:rsidRPr="00464E27">
              <w:rPr>
                <w:lang w:val="en-US"/>
              </w:rPr>
              <w:t>cele</w:t>
            </w:r>
            <w:r w:rsidRPr="00464E27">
              <w:rPr>
                <w:lang w:val="en-US"/>
              </w:rPr>
              <w:t>i</w:t>
            </w:r>
            <w:r w:rsidR="00460653" w:rsidRPr="00464E27">
              <w:rPr>
                <w:lang w:val="en-US"/>
              </w:rPr>
              <w:t>lalte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termen de 15 </w:t>
            </w:r>
            <w:proofErr w:type="spellStart"/>
            <w:r w:rsidR="00460653" w:rsidRPr="00464E27">
              <w:rPr>
                <w:lang w:val="en-US"/>
              </w:rPr>
              <w:t>zile</w:t>
            </w:r>
            <w:proofErr w:type="spellEnd"/>
            <w:r w:rsidR="00460653" w:rsidRPr="00464E27">
              <w:rPr>
                <w:lang w:val="en-US"/>
              </w:rPr>
              <w:t xml:space="preserve"> </w:t>
            </w:r>
            <w:proofErr w:type="spellStart"/>
            <w:r w:rsidR="00460653" w:rsidRPr="00464E27">
              <w:rPr>
                <w:lang w:val="en-US"/>
              </w:rPr>
              <w:t>motivele</w:t>
            </w:r>
            <w:proofErr w:type="spellEnd"/>
            <w:r w:rsidR="00460653" w:rsidRPr="00464E27">
              <w:rPr>
                <w:lang w:val="en-US"/>
              </w:rPr>
              <w:t xml:space="preserve"> indicate la </w:t>
            </w:r>
            <w:proofErr w:type="spellStart"/>
            <w:r w:rsidR="00460653" w:rsidRPr="00464E27">
              <w:rPr>
                <w:lang w:val="en-US"/>
              </w:rPr>
              <w:t>punctele</w:t>
            </w:r>
            <w:proofErr w:type="spellEnd"/>
            <w:r w:rsidR="00460653" w:rsidRPr="00464E27">
              <w:rPr>
                <w:lang w:val="en-US"/>
              </w:rPr>
              <w:t xml:space="preserve"> 1</w:t>
            </w:r>
            <w:r w:rsidR="00D379F6" w:rsidRPr="00464E27">
              <w:rPr>
                <w:lang w:val="en-US"/>
              </w:rPr>
              <w:t>2</w:t>
            </w:r>
            <w:r w:rsidR="00460653" w:rsidRPr="00464E27">
              <w:rPr>
                <w:lang w:val="en-US"/>
              </w:rPr>
              <w:t xml:space="preserve">.1 </w:t>
            </w:r>
            <w:proofErr w:type="spellStart"/>
            <w:r w:rsidR="00460653" w:rsidRPr="00464E27">
              <w:rPr>
                <w:lang w:val="en-US"/>
              </w:rPr>
              <w:t>şi</w:t>
            </w:r>
            <w:proofErr w:type="spellEnd"/>
            <w:r w:rsidR="00460653" w:rsidRPr="00464E27">
              <w:rPr>
                <w:lang w:val="en-US"/>
              </w:rPr>
              <w:t xml:space="preserve"> 1</w:t>
            </w:r>
            <w:r w:rsidR="00D379F6" w:rsidRPr="00464E27">
              <w:rPr>
                <w:lang w:val="en-US"/>
              </w:rPr>
              <w:t>2</w:t>
            </w:r>
            <w:r w:rsidR="00460653" w:rsidRPr="00464E27">
              <w:rPr>
                <w:lang w:val="en-US"/>
              </w:rPr>
              <w:t xml:space="preserve">.2 din </w:t>
            </w:r>
            <w:proofErr w:type="spellStart"/>
            <w:r w:rsidR="00460653" w:rsidRPr="00464E27">
              <w:rPr>
                <w:lang w:val="en-US"/>
              </w:rPr>
              <w:t>prezentul</w:t>
            </w:r>
            <w:proofErr w:type="spellEnd"/>
            <w:r w:rsidR="00460653" w:rsidRPr="00464E27">
              <w:rPr>
                <w:lang w:val="en-US"/>
              </w:rPr>
              <w:t xml:space="preserve"> contract.  </w:t>
            </w:r>
          </w:p>
          <w:p w14:paraId="7FBC21D9"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12.4.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de </w:t>
            </w:r>
            <w:proofErr w:type="spellStart"/>
            <w:r w:rsidR="00BB2CB2" w:rsidRPr="00464E27">
              <w:rPr>
                <w:lang w:val="en-US"/>
              </w:rPr>
              <w:t>rezoluțiune</w:t>
            </w:r>
            <w:r w:rsidR="00460653" w:rsidRPr="00464E27">
              <w:rPr>
                <w:lang w:val="en-US"/>
              </w:rPr>
              <w:t>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convoca</w:t>
            </w:r>
            <w:proofErr w:type="spellEnd"/>
            <w:r w:rsidR="00460653" w:rsidRPr="00464E27">
              <w:rPr>
                <w:lang w:val="en-US"/>
              </w:rPr>
              <w:t xml:space="preserve"> </w:t>
            </w:r>
            <w:proofErr w:type="spellStart"/>
            <w:r w:rsidR="00460653" w:rsidRPr="00464E27">
              <w:rPr>
                <w:lang w:val="en-US"/>
              </w:rPr>
              <w:t>comisia</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care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efectua</w:t>
            </w:r>
            <w:proofErr w:type="spellEnd"/>
            <w:r w:rsidR="00460653" w:rsidRPr="00464E27">
              <w:rPr>
                <w:lang w:val="en-US"/>
              </w:rPr>
              <w:t xml:space="preserve"> </w:t>
            </w:r>
            <w:proofErr w:type="spellStart"/>
            <w:r w:rsidR="00460653" w:rsidRPr="00464E27">
              <w:rPr>
                <w:lang w:val="en-US"/>
              </w:rPr>
              <w:t>recepţia</w:t>
            </w:r>
            <w:proofErr w:type="spellEnd"/>
            <w:r w:rsidR="00460653" w:rsidRPr="00464E27">
              <w:rPr>
                <w:lang w:val="en-US"/>
              </w:rPr>
              <w:t xml:space="preserve"> </w:t>
            </w:r>
            <w:proofErr w:type="spellStart"/>
            <w:r w:rsidR="00460653" w:rsidRPr="00464E27">
              <w:rPr>
                <w:lang w:val="en-US"/>
              </w:rPr>
              <w:t>cantitativă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calitativ</w:t>
            </w:r>
            <w:r w:rsidR="00D74B95" w:rsidRPr="00464E27">
              <w:rPr>
                <w:lang w:val="en-US"/>
              </w:rPr>
              <w:t>ă</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D74B95" w:rsidRPr="00464E27">
              <w:rPr>
                <w:lang w:val="en-US"/>
              </w:rPr>
              <w:t>,</w:t>
            </w:r>
            <w:r w:rsidR="00C33344" w:rsidRPr="00464E27">
              <w:rPr>
                <w:lang w:val="en-US"/>
              </w:rPr>
              <w:t xml:space="preserve"> </w:t>
            </w:r>
            <w:proofErr w:type="spellStart"/>
            <w:r w:rsidR="00D74B95" w:rsidRPr="00464E27">
              <w:rPr>
                <w:lang w:val="en-US"/>
              </w:rPr>
              <w:t>în</w:t>
            </w:r>
            <w:proofErr w:type="spellEnd"/>
            <w:r w:rsidR="00D74B95" w:rsidRPr="00464E27">
              <w:rPr>
                <w:lang w:val="en-US"/>
              </w:rPr>
              <w:t xml:space="preserve"> maximum 15 </w:t>
            </w:r>
            <w:proofErr w:type="spellStart"/>
            <w:r w:rsidR="00D74B95" w:rsidRPr="00464E27">
              <w:rPr>
                <w:lang w:val="en-US"/>
              </w:rPr>
              <w:t>zile</w:t>
            </w:r>
            <w:proofErr w:type="spellEnd"/>
            <w:r w:rsidR="00D74B95" w:rsidRPr="00464E27">
              <w:rPr>
                <w:lang w:val="en-US"/>
              </w:rPr>
              <w:t xml:space="preserve"> de la data </w:t>
            </w:r>
            <w:proofErr w:type="spellStart"/>
            <w:r w:rsidR="00BB2CB2" w:rsidRPr="00464E27">
              <w:rPr>
                <w:lang w:val="en-US"/>
              </w:rPr>
              <w:t>rezoluțiunii</w:t>
            </w:r>
            <w:proofErr w:type="spellEnd"/>
            <w:r w:rsidR="00C33344" w:rsidRPr="00464E27">
              <w:rPr>
                <w:lang w:val="en-US"/>
              </w:rPr>
              <w:t xml:space="preserve"> </w:t>
            </w:r>
            <w:proofErr w:type="spellStart"/>
            <w:r w:rsidR="00D74B95" w:rsidRPr="00464E27">
              <w:rPr>
                <w:lang w:val="en-US"/>
              </w:rPr>
              <w:t>contractului</w:t>
            </w:r>
            <w:proofErr w:type="spellEnd"/>
            <w:r w:rsidR="00D74B95" w:rsidRPr="00464E27">
              <w:rPr>
                <w:lang w:val="en-US"/>
              </w:rPr>
              <w:t>.</w:t>
            </w:r>
          </w:p>
          <w:p w14:paraId="6F6B79CA"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12.5.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BB2CB2" w:rsidRPr="00464E27">
              <w:rPr>
                <w:lang w:val="en-US"/>
              </w:rPr>
              <w:t>rezoluțiunii</w:t>
            </w:r>
            <w:proofErr w:type="spellEnd"/>
            <w:r w:rsidR="00C33344"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întocmi</w:t>
            </w:r>
            <w:proofErr w:type="spellEnd"/>
            <w:r w:rsidR="00460653" w:rsidRPr="00464E27">
              <w:rPr>
                <w:lang w:val="en-US"/>
              </w:rPr>
              <w:t xml:space="preserve"> </w:t>
            </w:r>
            <w:proofErr w:type="spellStart"/>
            <w:r w:rsidR="00460653" w:rsidRPr="00464E27">
              <w:rPr>
                <w:lang w:val="en-US"/>
              </w:rPr>
              <w:t>situaţia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efectiv</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inventarul</w:t>
            </w:r>
            <w:proofErr w:type="spellEnd"/>
            <w:r w:rsidR="00460653" w:rsidRPr="00464E27">
              <w:rPr>
                <w:lang w:val="en-US"/>
              </w:rPr>
              <w:t xml:space="preserve"> </w:t>
            </w:r>
            <w:proofErr w:type="spellStart"/>
            <w:r w:rsidR="00460653" w:rsidRPr="00464E27">
              <w:rPr>
                <w:lang w:val="en-US"/>
              </w:rPr>
              <w:t>materialelor</w:t>
            </w:r>
            <w:proofErr w:type="spellEnd"/>
            <w:r w:rsidR="00460653" w:rsidRPr="00464E27">
              <w:rPr>
                <w:lang w:val="en-US"/>
              </w:rPr>
              <w:t xml:space="preserve">, </w:t>
            </w:r>
            <w:proofErr w:type="spellStart"/>
            <w:r w:rsidR="00460653" w:rsidRPr="00464E27">
              <w:rPr>
                <w:lang w:val="en-US"/>
              </w:rPr>
              <w:t>utilajelor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care se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stabili</w:t>
            </w:r>
            <w:proofErr w:type="spellEnd"/>
            <w:r w:rsidR="00460653" w:rsidRPr="00464E27">
              <w:rPr>
                <w:lang w:val="en-US"/>
              </w:rPr>
              <w:t xml:space="preserve"> </w:t>
            </w:r>
            <w:proofErr w:type="spellStart"/>
            <w:r w:rsidR="00460653" w:rsidRPr="00464E27">
              <w:rPr>
                <w:lang w:val="en-US"/>
              </w:rPr>
              <w:t>sumele</w:t>
            </w:r>
            <w:proofErr w:type="spellEnd"/>
            <w:r w:rsidR="00460653" w:rsidRPr="00464E27">
              <w:rPr>
                <w:lang w:val="en-US"/>
              </w:rPr>
              <w:t xml:space="preserve"> care </w:t>
            </w:r>
            <w:proofErr w:type="spellStart"/>
            <w:r w:rsidR="00460653" w:rsidRPr="00464E27">
              <w:rPr>
                <w:lang w:val="en-US"/>
              </w:rPr>
              <w:t>urmează</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plătească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daunele</w:t>
            </w:r>
            <w:proofErr w:type="spellEnd"/>
            <w:r w:rsidR="00460653" w:rsidRPr="00464E27">
              <w:rPr>
                <w:lang w:val="en-US"/>
              </w:rPr>
              <w:t xml:space="preserve"> pe care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suporte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din vina </w:t>
            </w:r>
            <w:proofErr w:type="spellStart"/>
            <w:r w:rsidR="00460653" w:rsidRPr="00464E27">
              <w:rPr>
                <w:lang w:val="en-US"/>
              </w:rPr>
              <w:t>căruia</w:t>
            </w:r>
            <w:proofErr w:type="spellEnd"/>
            <w:r w:rsidR="00460653" w:rsidRPr="00464E27">
              <w:rPr>
                <w:lang w:val="en-US"/>
              </w:rPr>
              <w:t xml:space="preserve"> s-a </w:t>
            </w:r>
            <w:proofErr w:type="spellStart"/>
            <w:r w:rsidR="00BB2CB2" w:rsidRPr="00464E27">
              <w:rPr>
                <w:lang w:val="en-US"/>
              </w:rPr>
              <w:t>rezolvit</w:t>
            </w:r>
            <w:proofErr w:type="spellEnd"/>
            <w:r w:rsidR="00C33344" w:rsidRPr="00464E27">
              <w:rPr>
                <w:lang w:val="en-US"/>
              </w:rPr>
              <w:t xml:space="preserve"> </w:t>
            </w:r>
            <w:proofErr w:type="spellStart"/>
            <w:r w:rsidR="00460653" w:rsidRPr="00464E27">
              <w:rPr>
                <w:lang w:val="en-US"/>
              </w:rPr>
              <w:t>contractul</w:t>
            </w:r>
            <w:proofErr w:type="spellEnd"/>
            <w:r w:rsidR="00460653" w:rsidRPr="00464E27">
              <w:rPr>
                <w:lang w:val="en-US"/>
              </w:rPr>
              <w:t xml:space="preserve">. </w:t>
            </w:r>
          </w:p>
          <w:p w14:paraId="092C333F"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12.6.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rez</w:t>
            </w:r>
            <w:r w:rsidR="00892A6D" w:rsidRPr="00464E27">
              <w:rPr>
                <w:lang w:val="en-US"/>
              </w:rPr>
              <w:t>oluțiunea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continua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cu </w:t>
            </w:r>
            <w:proofErr w:type="spellStart"/>
            <w:r w:rsidR="00460653" w:rsidRPr="00464E27">
              <w:rPr>
                <w:lang w:val="en-US"/>
              </w:rPr>
              <w:t>respectarea</w:t>
            </w:r>
            <w:proofErr w:type="spellEnd"/>
            <w:r w:rsidR="00460653" w:rsidRPr="00464E27">
              <w:rPr>
                <w:lang w:val="en-US"/>
              </w:rPr>
              <w:t xml:space="preserve">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
          <w:p w14:paraId="7FB6AAE9" w14:textId="77777777" w:rsidR="00E22640" w:rsidRPr="00464E27" w:rsidRDefault="00E22640" w:rsidP="00E22640">
            <w:pPr>
              <w:pStyle w:val="NormalWeb"/>
              <w:tabs>
                <w:tab w:val="left" w:pos="567"/>
                <w:tab w:val="left" w:pos="2070"/>
              </w:tabs>
              <w:ind w:firstLine="0"/>
              <w:rPr>
                <w:lang w:val="en-US"/>
              </w:rPr>
            </w:pPr>
            <w:r w:rsidRPr="00464E27">
              <w:rPr>
                <w:lang w:val="en-US"/>
              </w:rPr>
              <w:t xml:space="preserve">12.7. </w:t>
            </w:r>
            <w:proofErr w:type="spellStart"/>
            <w:r w:rsidRPr="00464E27">
              <w:rPr>
                <w:lang w:val="en-US"/>
              </w:rPr>
              <w:t>Cazuri</w:t>
            </w:r>
            <w:proofErr w:type="spellEnd"/>
            <w:r w:rsidRPr="00464E27">
              <w:rPr>
                <w:lang w:val="en-US"/>
              </w:rPr>
              <w:t xml:space="preserve"> </w:t>
            </w:r>
            <w:proofErr w:type="spellStart"/>
            <w:r w:rsidRPr="00464E27">
              <w:rPr>
                <w:lang w:val="en-US"/>
              </w:rPr>
              <w:t>specifice</w:t>
            </w:r>
            <w:proofErr w:type="spellEnd"/>
            <w:r w:rsidRPr="00464E27">
              <w:rPr>
                <w:lang w:val="en-US"/>
              </w:rPr>
              <w:t xml:space="preserve"> de </w:t>
            </w:r>
            <w:proofErr w:type="spellStart"/>
            <w:r w:rsidRPr="00464E27">
              <w:rPr>
                <w:lang w:val="en-US"/>
              </w:rPr>
              <w:t>încetare</w:t>
            </w:r>
            <w:proofErr w:type="spellEnd"/>
            <w:r w:rsidRPr="00464E27">
              <w:rPr>
                <w:lang w:val="en-US"/>
              </w:rPr>
              <w:t xml:space="preserve"> a </w:t>
            </w:r>
            <w:proofErr w:type="spellStart"/>
            <w:r w:rsidRPr="00464E27">
              <w:rPr>
                <w:lang w:val="en-US"/>
              </w:rPr>
              <w:t>contractului</w:t>
            </w:r>
            <w:proofErr w:type="spellEnd"/>
            <w:r w:rsidRPr="00464E27">
              <w:rPr>
                <w:lang w:val="en-US"/>
              </w:rPr>
              <w:t xml:space="preserve"> de </w:t>
            </w:r>
            <w:proofErr w:type="spellStart"/>
            <w:r w:rsidRPr="00464E27">
              <w:rPr>
                <w:lang w:val="en-US"/>
              </w:rPr>
              <w:t>achiziţii</w:t>
            </w:r>
            <w:proofErr w:type="spellEnd"/>
            <w:r w:rsidRPr="00464E27">
              <w:rPr>
                <w:lang w:val="en-US"/>
              </w:rPr>
              <w:t xml:space="preserve"> </w:t>
            </w:r>
            <w:proofErr w:type="spellStart"/>
            <w:r w:rsidRPr="00464E27">
              <w:rPr>
                <w:lang w:val="en-US"/>
              </w:rPr>
              <w:t>publice</w:t>
            </w:r>
            <w:proofErr w:type="spellEnd"/>
            <w:r w:rsidRPr="00464E27">
              <w:rPr>
                <w:lang w:val="en-US"/>
              </w:rPr>
              <w:t>:</w:t>
            </w:r>
          </w:p>
          <w:p w14:paraId="1DC7A13C" w14:textId="77777777" w:rsidR="00E22640" w:rsidRPr="00464E27" w:rsidRDefault="00E22640" w:rsidP="00E22640">
            <w:pPr>
              <w:pStyle w:val="NormalWeb"/>
              <w:tabs>
                <w:tab w:val="left" w:pos="567"/>
                <w:tab w:val="left" w:pos="2070"/>
              </w:tabs>
              <w:ind w:firstLine="284"/>
              <w:rPr>
                <w:lang w:val="en-US"/>
              </w:rPr>
            </w:pPr>
            <w:r w:rsidRPr="00464E27">
              <w:rPr>
                <w:lang w:val="en-US"/>
              </w:rPr>
              <w:t xml:space="preserve">     </w:t>
            </w:r>
            <w:proofErr w:type="spellStart"/>
            <w:r w:rsidR="00F168DC" w:rsidRPr="00464E27">
              <w:rPr>
                <w:lang w:val="en-US"/>
              </w:rPr>
              <w:t>Beneficiarul</w:t>
            </w:r>
            <w:proofErr w:type="spellEnd"/>
            <w:r w:rsidRPr="00464E27">
              <w:rPr>
                <w:lang w:val="en-US"/>
              </w:rPr>
              <w:t xml:space="preserve"> are </w:t>
            </w:r>
            <w:proofErr w:type="spellStart"/>
            <w:r w:rsidRPr="00464E27">
              <w:rPr>
                <w:lang w:val="en-US"/>
              </w:rPr>
              <w:t>dreptul</w:t>
            </w:r>
            <w:proofErr w:type="spellEnd"/>
            <w:r w:rsidRPr="00464E27">
              <w:rPr>
                <w:lang w:val="en-US"/>
              </w:rPr>
              <w:t xml:space="preserve"> de a </w:t>
            </w:r>
            <w:proofErr w:type="spellStart"/>
            <w:r w:rsidR="0060188C" w:rsidRPr="00464E27">
              <w:rPr>
                <w:lang w:val="en-US"/>
              </w:rPr>
              <w:t>rezolvi</w:t>
            </w:r>
            <w:proofErr w:type="spellEnd"/>
            <w:r w:rsidR="00C33344" w:rsidRPr="00464E27">
              <w:rPr>
                <w:lang w:val="en-US"/>
              </w:rPr>
              <w:t xml:space="preserve"> </w:t>
            </w:r>
            <w:r w:rsidRPr="00464E27">
              <w:rPr>
                <w:lang w:val="en-US"/>
              </w:rPr>
              <w:t xml:space="preserve">unilateral un contract de </w:t>
            </w:r>
            <w:proofErr w:type="spellStart"/>
            <w:r w:rsidRPr="00464E27">
              <w:rPr>
                <w:lang w:val="en-US"/>
              </w:rPr>
              <w:t>achiziţii</w:t>
            </w:r>
            <w:proofErr w:type="spellEnd"/>
            <w:r w:rsidRPr="00464E27">
              <w:rPr>
                <w:lang w:val="en-US"/>
              </w:rPr>
              <w:t xml:space="preserve"> </w:t>
            </w:r>
            <w:proofErr w:type="spellStart"/>
            <w:r w:rsidRPr="00464E27">
              <w:rPr>
                <w:lang w:val="en-US"/>
              </w:rPr>
              <w:t>publice</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perioada</w:t>
            </w:r>
            <w:proofErr w:type="spellEnd"/>
            <w:r w:rsidRPr="00464E27">
              <w:rPr>
                <w:lang w:val="en-US"/>
              </w:rPr>
              <w:t xml:space="preserve"> de </w:t>
            </w:r>
            <w:proofErr w:type="spellStart"/>
            <w:r w:rsidRPr="00464E27">
              <w:rPr>
                <w:lang w:val="en-US"/>
              </w:rPr>
              <w:t>valabilitate</w:t>
            </w:r>
            <w:proofErr w:type="spellEnd"/>
            <w:r w:rsidRPr="00464E27">
              <w:rPr>
                <w:lang w:val="en-US"/>
              </w:rPr>
              <w:t xml:space="preserve"> a </w:t>
            </w:r>
            <w:proofErr w:type="spellStart"/>
            <w:r w:rsidRPr="00464E27">
              <w:rPr>
                <w:lang w:val="en-US"/>
              </w:rPr>
              <w:t>acestuia</w:t>
            </w:r>
            <w:proofErr w:type="spellEnd"/>
            <w:r w:rsidRPr="00464E27">
              <w:rPr>
                <w:lang w:val="en-US"/>
              </w:rPr>
              <w:t xml:space="preserve"> </w:t>
            </w:r>
            <w:proofErr w:type="spellStart"/>
            <w:r w:rsidRPr="00464E27">
              <w:rPr>
                <w:lang w:val="en-US"/>
              </w:rPr>
              <w:t>în</w:t>
            </w:r>
            <w:proofErr w:type="spellEnd"/>
            <w:r w:rsidRPr="00464E27">
              <w:rPr>
                <w:lang w:val="en-US"/>
              </w:rPr>
              <w:t xml:space="preserve"> una </w:t>
            </w:r>
            <w:proofErr w:type="spellStart"/>
            <w:r w:rsidRPr="00464E27">
              <w:rPr>
                <w:lang w:val="en-US"/>
              </w:rPr>
              <w:t>dintre</w:t>
            </w:r>
            <w:proofErr w:type="spellEnd"/>
            <w:r w:rsidRPr="00464E27">
              <w:rPr>
                <w:lang w:val="en-US"/>
              </w:rPr>
              <w:t xml:space="preserve"> </w:t>
            </w:r>
            <w:proofErr w:type="spellStart"/>
            <w:r w:rsidRPr="00464E27">
              <w:rPr>
                <w:lang w:val="en-US"/>
              </w:rPr>
              <w:t>următoarele</w:t>
            </w:r>
            <w:proofErr w:type="spellEnd"/>
            <w:r w:rsidRPr="00464E27">
              <w:rPr>
                <w:lang w:val="en-US"/>
              </w:rPr>
              <w:t xml:space="preserve"> </w:t>
            </w:r>
            <w:proofErr w:type="spellStart"/>
            <w:r w:rsidRPr="00464E27">
              <w:rPr>
                <w:lang w:val="en-US"/>
              </w:rPr>
              <w:t>situaţii</w:t>
            </w:r>
            <w:proofErr w:type="spellEnd"/>
            <w:r w:rsidRPr="00464E27">
              <w:rPr>
                <w:lang w:val="en-US"/>
              </w:rPr>
              <w:t>:</w:t>
            </w:r>
          </w:p>
          <w:p w14:paraId="0E81468D" w14:textId="77777777" w:rsidR="00E22640" w:rsidRPr="00464E27" w:rsidRDefault="00E22640" w:rsidP="00E22640">
            <w:pPr>
              <w:pStyle w:val="NormalWeb"/>
              <w:tabs>
                <w:tab w:val="left" w:pos="567"/>
                <w:tab w:val="left" w:pos="2070"/>
              </w:tabs>
              <w:rPr>
                <w:lang w:val="en-US"/>
              </w:rPr>
            </w:pPr>
            <w:r w:rsidRPr="00464E27">
              <w:rPr>
                <w:lang w:val="en-US"/>
              </w:rPr>
              <w:t xml:space="preserve">    a) </w:t>
            </w:r>
            <w:proofErr w:type="spellStart"/>
            <w:r w:rsidRPr="00464E27">
              <w:rPr>
                <w:lang w:val="en-US"/>
              </w:rPr>
              <w:t>contractantul</w:t>
            </w:r>
            <w:proofErr w:type="spellEnd"/>
            <w:r w:rsidRPr="00464E27">
              <w:rPr>
                <w:lang w:val="en-US"/>
              </w:rPr>
              <w:t xml:space="preserve"> se </w:t>
            </w:r>
            <w:proofErr w:type="spellStart"/>
            <w:r w:rsidRPr="00464E27">
              <w:rPr>
                <w:lang w:val="en-US"/>
              </w:rPr>
              <w:t>afla</w:t>
            </w:r>
            <w:proofErr w:type="spellEnd"/>
            <w:r w:rsidRPr="00464E27">
              <w:rPr>
                <w:lang w:val="en-US"/>
              </w:rPr>
              <w:t xml:space="preserve">, la </w:t>
            </w:r>
            <w:proofErr w:type="spellStart"/>
            <w:r w:rsidRPr="00464E27">
              <w:rPr>
                <w:lang w:val="en-US"/>
              </w:rPr>
              <w:t>momentul</w:t>
            </w:r>
            <w:proofErr w:type="spellEnd"/>
            <w:r w:rsidRPr="00464E27">
              <w:rPr>
                <w:lang w:val="en-US"/>
              </w:rPr>
              <w:t xml:space="preserve"> </w:t>
            </w:r>
            <w:proofErr w:type="spellStart"/>
            <w:r w:rsidRPr="00464E27">
              <w:rPr>
                <w:lang w:val="en-US"/>
              </w:rPr>
              <w:t>atribuirii</w:t>
            </w:r>
            <w:proofErr w:type="spellEnd"/>
            <w:r w:rsidRPr="00464E27">
              <w:rPr>
                <w:lang w:val="en-US"/>
              </w:rPr>
              <w:t xml:space="preserve"> </w:t>
            </w:r>
            <w:proofErr w:type="spellStart"/>
            <w:r w:rsidRPr="00464E27">
              <w:rPr>
                <w:lang w:val="en-US"/>
              </w:rPr>
              <w:t>lui</w:t>
            </w:r>
            <w:proofErr w:type="spellEnd"/>
            <w:r w:rsidRPr="00464E27">
              <w:rPr>
                <w:lang w:val="en-US"/>
              </w:rPr>
              <w:t xml:space="preserve">, </w:t>
            </w:r>
            <w:proofErr w:type="spellStart"/>
            <w:r w:rsidRPr="00464E27">
              <w:rPr>
                <w:lang w:val="en-US"/>
              </w:rPr>
              <w:t>în</w:t>
            </w:r>
            <w:proofErr w:type="spellEnd"/>
            <w:r w:rsidRPr="00464E27">
              <w:rPr>
                <w:lang w:val="en-US"/>
              </w:rPr>
              <w:t xml:space="preserve"> una </w:t>
            </w:r>
            <w:proofErr w:type="spellStart"/>
            <w:r w:rsidRPr="00464E27">
              <w:rPr>
                <w:lang w:val="en-US"/>
              </w:rPr>
              <w:t>dintre</w:t>
            </w:r>
            <w:proofErr w:type="spellEnd"/>
            <w:r w:rsidRPr="00464E27">
              <w:rPr>
                <w:lang w:val="en-US"/>
              </w:rPr>
              <w:t xml:space="preserve"> </w:t>
            </w:r>
            <w:proofErr w:type="spellStart"/>
            <w:r w:rsidRPr="00464E27">
              <w:rPr>
                <w:lang w:val="en-US"/>
              </w:rPr>
              <w:t>situaţiile</w:t>
            </w:r>
            <w:proofErr w:type="spellEnd"/>
            <w:r w:rsidRPr="00464E27">
              <w:rPr>
                <w:lang w:val="en-US"/>
              </w:rPr>
              <w:t xml:space="preserve"> care </w:t>
            </w:r>
            <w:proofErr w:type="spellStart"/>
            <w:r w:rsidRPr="00464E27">
              <w:rPr>
                <w:lang w:val="en-US"/>
              </w:rPr>
              <w:t>ar</w:t>
            </w:r>
            <w:proofErr w:type="spellEnd"/>
            <w:r w:rsidRPr="00464E27">
              <w:rPr>
                <w:lang w:val="en-US"/>
              </w:rPr>
              <w:t xml:space="preserve"> fi </w:t>
            </w:r>
            <w:proofErr w:type="spellStart"/>
            <w:r w:rsidRPr="00464E27">
              <w:rPr>
                <w:lang w:val="en-US"/>
              </w:rPr>
              <w:t>determinat</w:t>
            </w:r>
            <w:proofErr w:type="spellEnd"/>
            <w:r w:rsidRPr="00464E27">
              <w:rPr>
                <w:lang w:val="en-US"/>
              </w:rPr>
              <w:t xml:space="preserve"> </w:t>
            </w:r>
            <w:proofErr w:type="spellStart"/>
            <w:r w:rsidRPr="00464E27">
              <w:rPr>
                <w:lang w:val="en-US"/>
              </w:rPr>
              <w:t>excluderea</w:t>
            </w:r>
            <w:proofErr w:type="spellEnd"/>
            <w:r w:rsidRPr="00464E27">
              <w:rPr>
                <w:lang w:val="en-US"/>
              </w:rPr>
              <w:t xml:space="preserve"> </w:t>
            </w:r>
            <w:proofErr w:type="spellStart"/>
            <w:r w:rsidRPr="00464E27">
              <w:rPr>
                <w:lang w:val="en-US"/>
              </w:rPr>
              <w:t>sa</w:t>
            </w:r>
            <w:proofErr w:type="spellEnd"/>
            <w:r w:rsidRPr="00464E27">
              <w:rPr>
                <w:lang w:val="en-US"/>
              </w:rPr>
              <w:t xml:space="preserve"> din </w:t>
            </w:r>
            <w:proofErr w:type="spellStart"/>
            <w:r w:rsidRPr="00464E27">
              <w:rPr>
                <w:lang w:val="en-US"/>
              </w:rPr>
              <w:t>proce</w:t>
            </w:r>
            <w:r w:rsidR="00C33344" w:rsidRPr="00464E27">
              <w:rPr>
                <w:lang w:val="en-US"/>
              </w:rPr>
              <w:t>dura</w:t>
            </w:r>
            <w:proofErr w:type="spellEnd"/>
            <w:r w:rsidR="00C33344" w:rsidRPr="00464E27">
              <w:rPr>
                <w:lang w:val="en-US"/>
              </w:rPr>
              <w:t xml:space="preserve"> de </w:t>
            </w:r>
            <w:proofErr w:type="spellStart"/>
            <w:r w:rsidR="00C33344" w:rsidRPr="00464E27">
              <w:rPr>
                <w:lang w:val="en-US"/>
              </w:rPr>
              <w:t>atribuire</w:t>
            </w:r>
            <w:proofErr w:type="spellEnd"/>
            <w:r w:rsidR="00C33344" w:rsidRPr="00464E27">
              <w:rPr>
                <w:lang w:val="en-US"/>
              </w:rPr>
              <w:t xml:space="preserve"> </w:t>
            </w:r>
            <w:proofErr w:type="spellStart"/>
            <w:r w:rsidR="00C33344" w:rsidRPr="00464E27">
              <w:rPr>
                <w:lang w:val="en-US"/>
              </w:rPr>
              <w:t>potrivit</w:t>
            </w:r>
            <w:proofErr w:type="spellEnd"/>
            <w:r w:rsidR="00C33344" w:rsidRPr="00464E27">
              <w:rPr>
                <w:lang w:val="en-US"/>
              </w:rPr>
              <w:t xml:space="preserve"> art.</w:t>
            </w:r>
            <w:r w:rsidR="00DF4DCF" w:rsidRPr="00464E27">
              <w:rPr>
                <w:lang w:val="en-US"/>
              </w:rPr>
              <w:t xml:space="preserve"> </w:t>
            </w:r>
            <w:r w:rsidRPr="00464E27">
              <w:rPr>
                <w:lang w:val="en-US"/>
              </w:rPr>
              <w:t>19</w:t>
            </w:r>
            <w:r w:rsidR="00802287" w:rsidRPr="00464E27">
              <w:rPr>
                <w:lang w:val="en-US"/>
              </w:rPr>
              <w:t xml:space="preserve"> al </w:t>
            </w:r>
            <w:proofErr w:type="spellStart"/>
            <w:r w:rsidR="00802287" w:rsidRPr="00464E27">
              <w:rPr>
                <w:lang w:val="en-US"/>
              </w:rPr>
              <w:t>Legii</w:t>
            </w:r>
            <w:proofErr w:type="spellEnd"/>
            <w:r w:rsidR="00802287" w:rsidRPr="00464E27">
              <w:rPr>
                <w:lang w:val="en-US"/>
              </w:rPr>
              <w:t xml:space="preserve"> </w:t>
            </w:r>
            <w:r w:rsidR="0060188C" w:rsidRPr="00464E27">
              <w:rPr>
                <w:lang w:val="en-US"/>
              </w:rPr>
              <w:t>nr.</w:t>
            </w:r>
            <w:r w:rsidR="00FF5CB2" w:rsidRPr="00464E27">
              <w:rPr>
                <w:lang w:val="en-US"/>
              </w:rPr>
              <w:t xml:space="preserve"> </w:t>
            </w:r>
            <w:r w:rsidR="00802287" w:rsidRPr="00464E27">
              <w:rPr>
                <w:lang w:val="en-US"/>
              </w:rPr>
              <w:t xml:space="preserve">131/2015 </w:t>
            </w:r>
            <w:proofErr w:type="spellStart"/>
            <w:r w:rsidR="00802287" w:rsidRPr="00464E27">
              <w:rPr>
                <w:lang w:val="en-US"/>
              </w:rPr>
              <w:t>privind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w:t>
            </w:r>
          </w:p>
          <w:p w14:paraId="107C5B34" w14:textId="77777777" w:rsidR="00E22640" w:rsidRPr="00464E27" w:rsidRDefault="00E22640" w:rsidP="00E22640">
            <w:pPr>
              <w:pStyle w:val="NormalWeb"/>
              <w:tabs>
                <w:tab w:val="left" w:pos="567"/>
                <w:tab w:val="left" w:pos="2070"/>
              </w:tabs>
              <w:rPr>
                <w:lang w:val="en-US"/>
              </w:rPr>
            </w:pPr>
            <w:r w:rsidRPr="00464E27">
              <w:rPr>
                <w:lang w:val="en-US"/>
              </w:rPr>
              <w:t xml:space="preserve">    b) </w:t>
            </w:r>
            <w:proofErr w:type="spellStart"/>
            <w:r w:rsidRPr="00464E27">
              <w:rPr>
                <w:lang w:val="en-US"/>
              </w:rPr>
              <w:t>contractul</w:t>
            </w:r>
            <w:proofErr w:type="spellEnd"/>
            <w:r w:rsidRPr="00464E27">
              <w:rPr>
                <w:lang w:val="en-US"/>
              </w:rPr>
              <w:t xml:space="preserve"> a </w:t>
            </w:r>
            <w:proofErr w:type="spellStart"/>
            <w:r w:rsidRPr="00464E27">
              <w:rPr>
                <w:lang w:val="en-US"/>
              </w:rPr>
              <w:t>făcut</w:t>
            </w:r>
            <w:proofErr w:type="spellEnd"/>
            <w:r w:rsidRPr="00464E27">
              <w:rPr>
                <w:lang w:val="en-US"/>
              </w:rPr>
              <w:t xml:space="preserve"> </w:t>
            </w:r>
            <w:proofErr w:type="spellStart"/>
            <w:r w:rsidRPr="00464E27">
              <w:rPr>
                <w:lang w:val="en-US"/>
              </w:rPr>
              <w:t>obiectul</w:t>
            </w:r>
            <w:proofErr w:type="spellEnd"/>
            <w:r w:rsidRPr="00464E27">
              <w:rPr>
                <w:lang w:val="en-US"/>
              </w:rPr>
              <w:t xml:space="preserve"> </w:t>
            </w:r>
            <w:proofErr w:type="spellStart"/>
            <w:r w:rsidRPr="00464E27">
              <w:rPr>
                <w:lang w:val="en-US"/>
              </w:rPr>
              <w:t>unei</w:t>
            </w:r>
            <w:proofErr w:type="spellEnd"/>
            <w:r w:rsidRPr="00464E27">
              <w:rPr>
                <w:lang w:val="en-US"/>
              </w:rPr>
              <w:t xml:space="preserve"> </w:t>
            </w:r>
            <w:proofErr w:type="spellStart"/>
            <w:r w:rsidRPr="00464E27">
              <w:rPr>
                <w:lang w:val="en-US"/>
              </w:rPr>
              <w:t>modificări</w:t>
            </w:r>
            <w:proofErr w:type="spellEnd"/>
            <w:r w:rsidRPr="00464E27">
              <w:rPr>
                <w:lang w:val="en-US"/>
              </w:rPr>
              <w:t xml:space="preserve"> </w:t>
            </w:r>
            <w:proofErr w:type="spellStart"/>
            <w:r w:rsidRPr="00464E27">
              <w:rPr>
                <w:lang w:val="en-US"/>
              </w:rPr>
              <w:t>substanțiale</w:t>
            </w:r>
            <w:proofErr w:type="spellEnd"/>
            <w:r w:rsidRPr="00464E27">
              <w:rPr>
                <w:lang w:val="en-US"/>
              </w:rPr>
              <w:t xml:space="preserve"> care </w:t>
            </w:r>
            <w:proofErr w:type="spellStart"/>
            <w:r w:rsidRPr="00464E27">
              <w:rPr>
                <w:lang w:val="en-US"/>
              </w:rPr>
              <w:t>necesita</w:t>
            </w:r>
            <w:proofErr w:type="spellEnd"/>
            <w:r w:rsidRPr="00464E27">
              <w:rPr>
                <w:lang w:val="en-US"/>
              </w:rPr>
              <w:t xml:space="preserve"> o </w:t>
            </w:r>
            <w:proofErr w:type="spellStart"/>
            <w:r w:rsidRPr="00464E27">
              <w:rPr>
                <w:lang w:val="en-US"/>
              </w:rPr>
              <w:t>nouă</w:t>
            </w:r>
            <w:proofErr w:type="spellEnd"/>
            <w:r w:rsidRPr="00464E27">
              <w:rPr>
                <w:lang w:val="en-US"/>
              </w:rPr>
              <w:t xml:space="preserve"> </w:t>
            </w:r>
            <w:proofErr w:type="spellStart"/>
            <w:r w:rsidRPr="00464E27">
              <w:rPr>
                <w:lang w:val="en-US"/>
              </w:rPr>
              <w:t>procedură</w:t>
            </w:r>
            <w:proofErr w:type="spellEnd"/>
            <w:r w:rsidRPr="00464E27">
              <w:rPr>
                <w:lang w:val="en-US"/>
              </w:rPr>
              <w:t xml:space="preserve"> de </w:t>
            </w:r>
            <w:proofErr w:type="spellStart"/>
            <w:r w:rsidRPr="00464E27">
              <w:rPr>
                <w:lang w:val="en-US"/>
              </w:rPr>
              <w:t>achiziție</w:t>
            </w:r>
            <w:proofErr w:type="spellEnd"/>
            <w:r w:rsidRPr="00464E27">
              <w:rPr>
                <w:lang w:val="en-US"/>
              </w:rPr>
              <w:t xml:space="preserve"> </w:t>
            </w:r>
            <w:proofErr w:type="spellStart"/>
            <w:r w:rsidRPr="00464E27">
              <w:rPr>
                <w:lang w:val="en-US"/>
              </w:rPr>
              <w:t>publică</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conformitate</w:t>
            </w:r>
            <w:proofErr w:type="spellEnd"/>
            <w:r w:rsidRPr="00464E27">
              <w:rPr>
                <w:lang w:val="en-US"/>
              </w:rPr>
              <w:t xml:space="preserve"> cu art. 76</w:t>
            </w:r>
            <w:r w:rsidR="00802287" w:rsidRPr="00464E27">
              <w:rPr>
                <w:lang w:val="en-US"/>
              </w:rPr>
              <w:t xml:space="preserve"> al </w:t>
            </w:r>
            <w:proofErr w:type="spellStart"/>
            <w:r w:rsidR="00802287" w:rsidRPr="00464E27">
              <w:rPr>
                <w:lang w:val="en-US"/>
              </w:rPr>
              <w:t>Legii</w:t>
            </w:r>
            <w:proofErr w:type="spellEnd"/>
            <w:r w:rsidR="00802287" w:rsidRPr="00464E27">
              <w:rPr>
                <w:lang w:val="en-US"/>
              </w:rPr>
              <w:t xml:space="preserve"> </w:t>
            </w:r>
            <w:r w:rsidR="0060188C" w:rsidRPr="00464E27">
              <w:rPr>
                <w:lang w:val="en-US"/>
              </w:rPr>
              <w:t>nr.</w:t>
            </w:r>
            <w:r w:rsidR="00DF4DCF" w:rsidRPr="00464E27">
              <w:rPr>
                <w:lang w:val="en-US"/>
              </w:rPr>
              <w:t xml:space="preserve"> </w:t>
            </w:r>
            <w:r w:rsidR="00802287" w:rsidRPr="00464E27">
              <w:rPr>
                <w:lang w:val="en-US"/>
              </w:rPr>
              <w:t xml:space="preserve">131/2015 </w:t>
            </w:r>
            <w:proofErr w:type="spellStart"/>
            <w:r w:rsidR="00802287" w:rsidRPr="00464E27">
              <w:rPr>
                <w:lang w:val="en-US"/>
              </w:rPr>
              <w:t>privind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w:t>
            </w:r>
          </w:p>
          <w:p w14:paraId="0DC3946A" w14:textId="77777777" w:rsidR="00E22640" w:rsidRPr="00464E27" w:rsidRDefault="00E22640" w:rsidP="00E22640">
            <w:pPr>
              <w:pStyle w:val="NormalWeb"/>
              <w:tabs>
                <w:tab w:val="left" w:pos="567"/>
                <w:tab w:val="left" w:pos="2070"/>
              </w:tabs>
              <w:rPr>
                <w:lang w:val="en-US"/>
              </w:rPr>
            </w:pPr>
            <w:r w:rsidRPr="00464E27">
              <w:rPr>
                <w:lang w:val="en-US"/>
              </w:rPr>
              <w:t xml:space="preserve">    c) </w:t>
            </w:r>
            <w:proofErr w:type="spellStart"/>
            <w:r w:rsidRPr="00464E27">
              <w:rPr>
                <w:lang w:val="en-US"/>
              </w:rPr>
              <w:t>contractul</w:t>
            </w:r>
            <w:proofErr w:type="spellEnd"/>
            <w:r w:rsidRPr="00464E27">
              <w:rPr>
                <w:lang w:val="en-US"/>
              </w:rPr>
              <w:t xml:space="preserve"> nu </w:t>
            </w:r>
            <w:proofErr w:type="spellStart"/>
            <w:r w:rsidRPr="00464E27">
              <w:rPr>
                <w:lang w:val="en-US"/>
              </w:rPr>
              <w:t>ar</w:t>
            </w:r>
            <w:proofErr w:type="spellEnd"/>
            <w:r w:rsidRPr="00464E27">
              <w:rPr>
                <w:lang w:val="en-US"/>
              </w:rPr>
              <w:t xml:space="preserve"> fi </w:t>
            </w:r>
            <w:proofErr w:type="spellStart"/>
            <w:r w:rsidRPr="00464E27">
              <w:rPr>
                <w:lang w:val="en-US"/>
              </w:rPr>
              <w:t>trebuit</w:t>
            </w:r>
            <w:proofErr w:type="spellEnd"/>
            <w:r w:rsidRPr="00464E27">
              <w:rPr>
                <w:lang w:val="en-US"/>
              </w:rPr>
              <w:t xml:space="preserve"> </w:t>
            </w:r>
            <w:proofErr w:type="spellStart"/>
            <w:r w:rsidRPr="00464E27">
              <w:rPr>
                <w:lang w:val="en-US"/>
              </w:rPr>
              <w:t>să</w:t>
            </w:r>
            <w:proofErr w:type="spellEnd"/>
            <w:r w:rsidRPr="00464E27">
              <w:rPr>
                <w:lang w:val="en-US"/>
              </w:rPr>
              <w:t xml:space="preserve"> fie </w:t>
            </w:r>
            <w:proofErr w:type="spellStart"/>
            <w:r w:rsidRPr="00464E27">
              <w:rPr>
                <w:lang w:val="en-US"/>
              </w:rPr>
              <w:t>atribui</w:t>
            </w:r>
            <w:r w:rsidR="00C33344" w:rsidRPr="00464E27">
              <w:rPr>
                <w:lang w:val="en-US"/>
              </w:rPr>
              <w:t>t</w:t>
            </w:r>
            <w:proofErr w:type="spellEnd"/>
            <w:r w:rsidR="00C33344" w:rsidRPr="00464E27">
              <w:rPr>
                <w:lang w:val="en-US"/>
              </w:rPr>
              <w:t xml:space="preserve"> </w:t>
            </w:r>
            <w:proofErr w:type="spellStart"/>
            <w:r w:rsidR="00C33344" w:rsidRPr="00464E27">
              <w:rPr>
                <w:lang w:val="en-US"/>
              </w:rPr>
              <w:t>contractantului</w:t>
            </w:r>
            <w:proofErr w:type="spellEnd"/>
            <w:r w:rsidR="00C33344" w:rsidRPr="00464E27">
              <w:rPr>
                <w:lang w:val="en-US"/>
              </w:rPr>
              <w:t xml:space="preserve"> </w:t>
            </w:r>
            <w:proofErr w:type="spellStart"/>
            <w:r w:rsidR="00C33344" w:rsidRPr="00464E27">
              <w:rPr>
                <w:lang w:val="en-US"/>
              </w:rPr>
              <w:t>respectiv</w:t>
            </w:r>
            <w:proofErr w:type="spellEnd"/>
            <w:r w:rsidR="00C33344" w:rsidRPr="00464E27">
              <w:rPr>
                <w:lang w:val="en-US"/>
              </w:rPr>
              <w:t xml:space="preserve">, </w:t>
            </w:r>
            <w:proofErr w:type="spellStart"/>
            <w:r w:rsidR="00C33344" w:rsidRPr="00464E27">
              <w:rPr>
                <w:lang w:val="en-US"/>
              </w:rPr>
              <w:t>avâ</w:t>
            </w:r>
            <w:r w:rsidRPr="00464E27">
              <w:rPr>
                <w:lang w:val="en-US"/>
              </w:rPr>
              <w:t>nd</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vedere</w:t>
            </w:r>
            <w:proofErr w:type="spellEnd"/>
            <w:r w:rsidRPr="00464E27">
              <w:rPr>
                <w:lang w:val="en-US"/>
              </w:rPr>
              <w:t xml:space="preserve"> o </w:t>
            </w:r>
            <w:proofErr w:type="spellStart"/>
            <w:r w:rsidRPr="00464E27">
              <w:rPr>
                <w:lang w:val="en-US"/>
              </w:rPr>
              <w:t>încălcare</w:t>
            </w:r>
            <w:proofErr w:type="spellEnd"/>
            <w:r w:rsidRPr="00464E27">
              <w:rPr>
                <w:lang w:val="en-US"/>
              </w:rPr>
              <w:t xml:space="preserve"> </w:t>
            </w:r>
            <w:proofErr w:type="spellStart"/>
            <w:r w:rsidRPr="00464E27">
              <w:rPr>
                <w:lang w:val="en-US"/>
              </w:rPr>
              <w:t>gravă</w:t>
            </w:r>
            <w:proofErr w:type="spellEnd"/>
            <w:r w:rsidRPr="00464E27">
              <w:rPr>
                <w:lang w:val="en-US"/>
              </w:rPr>
              <w:t xml:space="preserve"> a </w:t>
            </w:r>
            <w:proofErr w:type="spellStart"/>
            <w:r w:rsidRPr="00464E27">
              <w:rPr>
                <w:lang w:val="en-US"/>
              </w:rPr>
              <w:t>obligaţiilor</w:t>
            </w:r>
            <w:proofErr w:type="spellEnd"/>
            <w:r w:rsidRPr="00464E27">
              <w:rPr>
                <w:lang w:val="en-US"/>
              </w:rPr>
              <w:t xml:space="preserve"> </w:t>
            </w:r>
            <w:proofErr w:type="spellStart"/>
            <w:r w:rsidRPr="00464E27">
              <w:rPr>
                <w:lang w:val="en-US"/>
              </w:rPr>
              <w:t>ce</w:t>
            </w:r>
            <w:proofErr w:type="spellEnd"/>
            <w:r w:rsidRPr="00464E27">
              <w:rPr>
                <w:lang w:val="en-US"/>
              </w:rPr>
              <w:t xml:space="preserve"> </w:t>
            </w:r>
            <w:proofErr w:type="spellStart"/>
            <w:r w:rsidRPr="00464E27">
              <w:rPr>
                <w:lang w:val="en-US"/>
              </w:rPr>
              <w:t>rezultă</w:t>
            </w:r>
            <w:proofErr w:type="spellEnd"/>
            <w:r w:rsidRPr="00464E27">
              <w:rPr>
                <w:lang w:val="en-US"/>
              </w:rPr>
              <w:t xml:space="preserve"> din </w:t>
            </w:r>
            <w:proofErr w:type="spellStart"/>
            <w:r w:rsidR="00802287" w:rsidRPr="00464E27">
              <w:rPr>
                <w:lang w:val="en-US"/>
              </w:rPr>
              <w:t>Legea</w:t>
            </w:r>
            <w:proofErr w:type="spellEnd"/>
            <w:r w:rsidR="00802287" w:rsidRPr="00464E27">
              <w:rPr>
                <w:lang w:val="en-US"/>
              </w:rPr>
              <w:t xml:space="preserve"> </w:t>
            </w:r>
            <w:r w:rsidR="0060188C" w:rsidRPr="00464E27">
              <w:rPr>
                <w:lang w:val="en-US"/>
              </w:rPr>
              <w:t>nr.</w:t>
            </w:r>
            <w:r w:rsidR="00DF4DCF" w:rsidRPr="00464E27">
              <w:rPr>
                <w:lang w:val="en-US"/>
              </w:rPr>
              <w:t xml:space="preserve"> </w:t>
            </w:r>
            <w:r w:rsidR="00802287" w:rsidRPr="00464E27">
              <w:rPr>
                <w:lang w:val="en-US"/>
              </w:rPr>
              <w:t xml:space="preserve">131/2015 </w:t>
            </w:r>
            <w:proofErr w:type="spellStart"/>
            <w:r w:rsidR="00802287" w:rsidRPr="00464E27">
              <w:rPr>
                <w:lang w:val="en-US"/>
              </w:rPr>
              <w:t>priviind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 xml:space="preserve"> </w:t>
            </w:r>
            <w:proofErr w:type="spellStart"/>
            <w:r w:rsidRPr="00464E27">
              <w:rPr>
                <w:lang w:val="en-US"/>
              </w:rPr>
              <w:t>și</w:t>
            </w:r>
            <w:proofErr w:type="spellEnd"/>
            <w:r w:rsidRPr="00464E27">
              <w:rPr>
                <w:lang w:val="en-US"/>
              </w:rPr>
              <w:t>/</w:t>
            </w:r>
            <w:proofErr w:type="spellStart"/>
            <w:r w:rsidRPr="00464E27">
              <w:rPr>
                <w:lang w:val="en-US"/>
              </w:rPr>
              <w:t>sau</w:t>
            </w:r>
            <w:proofErr w:type="spellEnd"/>
            <w:r w:rsidRPr="00464E27">
              <w:rPr>
                <w:lang w:val="en-US"/>
              </w:rPr>
              <w:t xml:space="preserve"> </w:t>
            </w:r>
            <w:proofErr w:type="spellStart"/>
            <w:r w:rsidRPr="00464E27">
              <w:rPr>
                <w:lang w:val="en-US"/>
              </w:rPr>
              <w:t>tratatele</w:t>
            </w:r>
            <w:proofErr w:type="spellEnd"/>
            <w:r w:rsidRPr="00464E27">
              <w:rPr>
                <w:lang w:val="en-US"/>
              </w:rPr>
              <w:t xml:space="preserve"> </w:t>
            </w:r>
            <w:proofErr w:type="spellStart"/>
            <w:r w:rsidRPr="00464E27">
              <w:rPr>
                <w:lang w:val="en-US"/>
              </w:rPr>
              <w:t>internaţionale</w:t>
            </w:r>
            <w:proofErr w:type="spellEnd"/>
            <w:r w:rsidRPr="00464E27">
              <w:rPr>
                <w:lang w:val="en-US"/>
              </w:rPr>
              <w:t xml:space="preserve"> la care </w:t>
            </w:r>
            <w:proofErr w:type="spellStart"/>
            <w:r w:rsidRPr="00464E27">
              <w:rPr>
                <w:lang w:val="en-US"/>
              </w:rPr>
              <w:t>Republica</w:t>
            </w:r>
            <w:proofErr w:type="spellEnd"/>
            <w:r w:rsidRPr="00464E27">
              <w:rPr>
                <w:lang w:val="en-US"/>
              </w:rPr>
              <w:t xml:space="preserve"> Moldova </w:t>
            </w:r>
            <w:proofErr w:type="spellStart"/>
            <w:r w:rsidRPr="00464E27">
              <w:rPr>
                <w:lang w:val="en-US"/>
              </w:rPr>
              <w:t>este</w:t>
            </w:r>
            <w:proofErr w:type="spellEnd"/>
            <w:r w:rsidRPr="00464E27">
              <w:rPr>
                <w:lang w:val="en-US"/>
              </w:rPr>
              <w:t xml:space="preserve"> </w:t>
            </w:r>
            <w:proofErr w:type="spellStart"/>
            <w:r w:rsidRPr="00464E27">
              <w:rPr>
                <w:lang w:val="en-US"/>
              </w:rPr>
              <w:t>parte</w:t>
            </w:r>
            <w:proofErr w:type="spellEnd"/>
            <w:r w:rsidRPr="00464E27">
              <w:rPr>
                <w:lang w:val="en-US"/>
              </w:rPr>
              <w:t xml:space="preserve">, care a </w:t>
            </w:r>
            <w:proofErr w:type="spellStart"/>
            <w:r w:rsidRPr="00464E27">
              <w:rPr>
                <w:lang w:val="en-US"/>
              </w:rPr>
              <w:t>fost</w:t>
            </w:r>
            <w:proofErr w:type="spellEnd"/>
            <w:r w:rsidRPr="00464E27">
              <w:rPr>
                <w:lang w:val="en-US"/>
              </w:rPr>
              <w:t xml:space="preserve"> </w:t>
            </w:r>
            <w:proofErr w:type="spellStart"/>
            <w:r w:rsidRPr="00464E27">
              <w:rPr>
                <w:lang w:val="en-US"/>
              </w:rPr>
              <w:t>constatată</w:t>
            </w:r>
            <w:proofErr w:type="spellEnd"/>
            <w:r w:rsidRPr="00464E27">
              <w:rPr>
                <w:lang w:val="en-US"/>
              </w:rPr>
              <w:t xml:space="preserve"> </w:t>
            </w:r>
            <w:proofErr w:type="spellStart"/>
            <w:r w:rsidRPr="00464E27">
              <w:rPr>
                <w:lang w:val="en-US"/>
              </w:rPr>
              <w:t>printr</w:t>
            </w:r>
            <w:proofErr w:type="spellEnd"/>
            <w:r w:rsidRPr="00464E27">
              <w:rPr>
                <w:lang w:val="en-US"/>
              </w:rPr>
              <w:t xml:space="preserve">-o </w:t>
            </w:r>
            <w:proofErr w:type="spellStart"/>
            <w:r w:rsidRPr="00464E27">
              <w:rPr>
                <w:lang w:val="en-US"/>
              </w:rPr>
              <w:t>decizie</w:t>
            </w:r>
            <w:proofErr w:type="spellEnd"/>
            <w:r w:rsidRPr="00464E27">
              <w:rPr>
                <w:lang w:val="en-US"/>
              </w:rPr>
              <w:t xml:space="preserve"> a </w:t>
            </w:r>
            <w:proofErr w:type="spellStart"/>
            <w:r w:rsidRPr="00464E27">
              <w:rPr>
                <w:lang w:val="en-US"/>
              </w:rPr>
              <w:t>unei</w:t>
            </w:r>
            <w:proofErr w:type="spellEnd"/>
            <w:r w:rsidRPr="00464E27">
              <w:rPr>
                <w:lang w:val="en-US"/>
              </w:rPr>
              <w:t xml:space="preserve"> </w:t>
            </w:r>
            <w:proofErr w:type="spellStart"/>
            <w:r w:rsidRPr="00464E27">
              <w:rPr>
                <w:lang w:val="en-US"/>
              </w:rPr>
              <w:t>instanțe</w:t>
            </w:r>
            <w:proofErr w:type="spellEnd"/>
            <w:r w:rsidRPr="00464E27">
              <w:rPr>
                <w:lang w:val="en-US"/>
              </w:rPr>
              <w:t xml:space="preserve"> </w:t>
            </w:r>
            <w:proofErr w:type="spellStart"/>
            <w:r w:rsidRPr="00464E27">
              <w:rPr>
                <w:lang w:val="en-US"/>
              </w:rPr>
              <w:t>judecătorești</w:t>
            </w:r>
            <w:proofErr w:type="spellEnd"/>
            <w:r w:rsidRPr="00464E27">
              <w:rPr>
                <w:lang w:val="en-US"/>
              </w:rPr>
              <w:t xml:space="preserve"> </w:t>
            </w:r>
            <w:proofErr w:type="spellStart"/>
            <w:r w:rsidRPr="00464E27">
              <w:rPr>
                <w:lang w:val="en-US"/>
              </w:rPr>
              <w:t>naționale</w:t>
            </w:r>
            <w:proofErr w:type="spellEnd"/>
            <w:r w:rsidRPr="00464E27">
              <w:rPr>
                <w:lang w:val="en-US"/>
              </w:rPr>
              <w:t xml:space="preserve"> </w:t>
            </w:r>
            <w:proofErr w:type="spellStart"/>
            <w:r w:rsidRPr="00464E27">
              <w:rPr>
                <w:lang w:val="en-US"/>
              </w:rPr>
              <w:t>sau</w:t>
            </w:r>
            <w:proofErr w:type="spellEnd"/>
            <w:r w:rsidRPr="00464E27">
              <w:rPr>
                <w:lang w:val="en-US"/>
              </w:rPr>
              <w:t xml:space="preserve">, </w:t>
            </w:r>
            <w:proofErr w:type="spellStart"/>
            <w:r w:rsidRPr="00464E27">
              <w:rPr>
                <w:lang w:val="en-US"/>
              </w:rPr>
              <w:t>după</w:t>
            </w:r>
            <w:proofErr w:type="spellEnd"/>
            <w:r w:rsidRPr="00464E27">
              <w:rPr>
                <w:lang w:val="en-US"/>
              </w:rPr>
              <w:t xml:space="preserve"> </w:t>
            </w:r>
            <w:proofErr w:type="spellStart"/>
            <w:r w:rsidRPr="00464E27">
              <w:rPr>
                <w:lang w:val="en-US"/>
              </w:rPr>
              <w:t>caz</w:t>
            </w:r>
            <w:proofErr w:type="spellEnd"/>
            <w:r w:rsidRPr="00464E27">
              <w:rPr>
                <w:lang w:val="en-US"/>
              </w:rPr>
              <w:t xml:space="preserve">, </w:t>
            </w:r>
            <w:proofErr w:type="spellStart"/>
            <w:r w:rsidRPr="00464E27">
              <w:rPr>
                <w:lang w:val="en-US"/>
              </w:rPr>
              <w:t>internaționale</w:t>
            </w:r>
            <w:proofErr w:type="spellEnd"/>
            <w:r w:rsidRPr="00464E27">
              <w:rPr>
                <w:lang w:val="en-US"/>
              </w:rPr>
              <w:t>.</w:t>
            </w:r>
          </w:p>
          <w:p w14:paraId="232154AA" w14:textId="77777777" w:rsidR="00E22640" w:rsidRPr="00464E27" w:rsidRDefault="00E22640" w:rsidP="00802287">
            <w:pPr>
              <w:pStyle w:val="NormalWeb"/>
              <w:tabs>
                <w:tab w:val="left" w:pos="567"/>
                <w:tab w:val="left" w:pos="2070"/>
              </w:tabs>
              <w:ind w:firstLine="0"/>
              <w:rPr>
                <w:lang w:val="en-US"/>
              </w:rPr>
            </w:pPr>
          </w:p>
          <w:p w14:paraId="50B9D366" w14:textId="77777777" w:rsidR="00460653" w:rsidRPr="00FF430B" w:rsidRDefault="007323B6" w:rsidP="007C767C">
            <w:pPr>
              <w:pStyle w:val="ListParagraph"/>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03EFE180"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13.1. </w:t>
            </w:r>
            <w:proofErr w:type="spellStart"/>
            <w:r w:rsidR="00460653" w:rsidRPr="00464E27">
              <w:rPr>
                <w:lang w:val="en-US"/>
              </w:rPr>
              <w:t>Următoarele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citite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interpretate ca </w:t>
            </w:r>
            <w:proofErr w:type="spellStart"/>
            <w:r w:rsidR="00460653" w:rsidRPr="00464E27">
              <w:rPr>
                <w:lang w:val="en-US"/>
              </w:rPr>
              <w:t>fiind</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integrantă</w:t>
            </w:r>
            <w:proofErr w:type="spellEnd"/>
            <w:r w:rsidR="00460653" w:rsidRPr="00464E27">
              <w:rPr>
                <w:lang w:val="en-US"/>
              </w:rPr>
              <w:t xml:space="preserve"> a </w:t>
            </w:r>
            <w:proofErr w:type="spellStart"/>
            <w:r w:rsidR="00460653" w:rsidRPr="00464E27">
              <w:rPr>
                <w:lang w:val="en-US"/>
              </w:rPr>
              <w:t>prezentului</w:t>
            </w:r>
            <w:proofErr w:type="spellEnd"/>
            <w:r w:rsidR="00460653" w:rsidRPr="00464E27">
              <w:rPr>
                <w:lang w:val="en-US"/>
              </w:rPr>
              <w:t xml:space="preserve"> contract: </w:t>
            </w:r>
          </w:p>
          <w:p w14:paraId="24AA9F21"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40A76E3C"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23CC4F1"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205C46E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0F185DB1" w14:textId="77777777" w:rsidR="00460653"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4CF0001" w14:textId="77777777" w:rsidR="00541F80" w:rsidRPr="00FF430B" w:rsidRDefault="00541F80" w:rsidP="002F556B">
            <w:pPr>
              <w:numPr>
                <w:ilvl w:val="0"/>
                <w:numId w:val="13"/>
              </w:numPr>
              <w:tabs>
                <w:tab w:val="left" w:pos="1276"/>
              </w:tabs>
              <w:ind w:left="0" w:hanging="425"/>
              <w:jc w:val="both"/>
            </w:pPr>
            <w:r>
              <w:t>f)</w:t>
            </w:r>
            <w:r w:rsidRPr="009D0D6C">
              <w:rPr>
                <w:b/>
                <w:sz w:val="28"/>
                <w:szCs w:val="28"/>
                <w:lang w:val="en-US"/>
              </w:rPr>
              <w:t xml:space="preserve"> </w:t>
            </w:r>
            <w:r w:rsidRPr="00541F80">
              <w:rPr>
                <w:b/>
                <w:lang w:val="en-US"/>
              </w:rPr>
              <w:t>Declaratia</w:t>
            </w:r>
            <w:r w:rsidRPr="00541F80">
              <w:rPr>
                <w:lang w:val="en-US"/>
              </w:rPr>
              <w:t>,</w:t>
            </w:r>
            <w:r w:rsidRPr="009D0D6C">
              <w:rPr>
                <w:b/>
                <w:lang w:val="en-US"/>
              </w:rPr>
              <w:t xml:space="preserve"> </w:t>
            </w:r>
            <w:hyperlink r:id="rId15" w:history="1">
              <w:r w:rsidRPr="009D0D6C">
                <w:rPr>
                  <w:rStyle w:val="Strong"/>
                  <w:rFonts w:ascii="inherit" w:hAnsi="inherit" w:cs="Segoe UI"/>
                  <w:b w:val="0"/>
                  <w:bdr w:val="none" w:sz="0" w:space="0" w:color="auto" w:frame="1"/>
                  <w:shd w:val="clear" w:color="auto" w:fill="FFFFFF"/>
                </w:rPr>
                <w:t>privind confirmarea identității beneficiarilor efectivi și neîncadrarea acestora în situația condamnării pentru participarea la activități ale unei organizații sau grupări criminale, pentru corupție, fraudă și/sau spălare de bani</w:t>
              </w:r>
            </w:hyperlink>
            <w:r>
              <w:t>.</w:t>
            </w:r>
          </w:p>
          <w:p w14:paraId="044002C1"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13.2. </w:t>
            </w:r>
            <w:proofErr w:type="spellStart"/>
            <w:r w:rsidR="00460653" w:rsidRPr="00464E27">
              <w:rPr>
                <w:lang w:val="en-US"/>
              </w:rPr>
              <w:t>Documentele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întocmite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limba</w:t>
            </w:r>
            <w:proofErr w:type="spellEnd"/>
            <w:r w:rsidR="00460653" w:rsidRPr="00464E27">
              <w:rPr>
                <w:lang w:val="en-US"/>
              </w:rPr>
              <w:t xml:space="preserve"> </w:t>
            </w:r>
            <w:proofErr w:type="spellStart"/>
            <w:r w:rsidR="00460653" w:rsidRPr="00464E27">
              <w:rPr>
                <w:lang w:val="en-US"/>
              </w:rPr>
              <w:t>română</w:t>
            </w:r>
            <w:proofErr w:type="spellEnd"/>
            <w:r w:rsidR="00460653" w:rsidRPr="00464E27">
              <w:rPr>
                <w:lang w:val="en-US"/>
              </w:rPr>
              <w:t>.</w:t>
            </w:r>
          </w:p>
          <w:p w14:paraId="26B6582B" w14:textId="77777777" w:rsidR="00D379F6" w:rsidRPr="00464E27" w:rsidRDefault="007323B6" w:rsidP="007C767C">
            <w:pPr>
              <w:pStyle w:val="NormalWeb"/>
              <w:numPr>
                <w:ilvl w:val="1"/>
                <w:numId w:val="15"/>
              </w:numPr>
              <w:tabs>
                <w:tab w:val="left" w:pos="567"/>
              </w:tabs>
              <w:ind w:left="0" w:hanging="567"/>
              <w:rPr>
                <w:lang w:val="en-US"/>
              </w:rPr>
            </w:pPr>
            <w:r w:rsidRPr="00464E27">
              <w:rPr>
                <w:lang w:val="en-US"/>
              </w:rPr>
              <w:t>13.</w:t>
            </w:r>
            <w:r w:rsidR="001873A6" w:rsidRPr="00464E27">
              <w:rPr>
                <w:lang w:val="en-US"/>
              </w:rPr>
              <w:t>3</w:t>
            </w:r>
            <w:r w:rsidRPr="00464E27">
              <w:rPr>
                <w:lang w:val="en-US"/>
              </w:rPr>
              <w:t xml:space="preserve">. </w:t>
            </w:r>
            <w:proofErr w:type="spellStart"/>
            <w:r w:rsidR="00D379F6" w:rsidRPr="00464E27">
              <w:rPr>
                <w:lang w:val="en-US"/>
              </w:rPr>
              <w:t>Prezentul</w:t>
            </w:r>
            <w:proofErr w:type="spellEnd"/>
            <w:r w:rsidR="00D379F6" w:rsidRPr="00464E27">
              <w:rPr>
                <w:lang w:val="en-US"/>
              </w:rPr>
              <w:t xml:space="preserve"> Contract </w:t>
            </w:r>
            <w:proofErr w:type="spellStart"/>
            <w:r w:rsidR="00D379F6" w:rsidRPr="00464E27">
              <w:rPr>
                <w:lang w:val="en-US"/>
              </w:rPr>
              <w:t>reprezintă</w:t>
            </w:r>
            <w:proofErr w:type="spellEnd"/>
            <w:r w:rsidR="00D379F6" w:rsidRPr="00464E27">
              <w:rPr>
                <w:lang w:val="en-US"/>
              </w:rPr>
              <w:t xml:space="preserve"> </w:t>
            </w:r>
            <w:proofErr w:type="spellStart"/>
            <w:r w:rsidR="00D379F6" w:rsidRPr="00464E27">
              <w:rPr>
                <w:lang w:val="en-US"/>
              </w:rPr>
              <w:t>acordul</w:t>
            </w:r>
            <w:proofErr w:type="spellEnd"/>
            <w:r w:rsidR="00D379F6" w:rsidRPr="00464E27">
              <w:rPr>
                <w:lang w:val="en-US"/>
              </w:rPr>
              <w:t xml:space="preserve"> de </w:t>
            </w:r>
            <w:proofErr w:type="spellStart"/>
            <w:r w:rsidR="00D379F6" w:rsidRPr="00464E27">
              <w:rPr>
                <w:lang w:val="en-US"/>
              </w:rPr>
              <w:t>voinţă</w:t>
            </w:r>
            <w:proofErr w:type="spellEnd"/>
            <w:r w:rsidR="00D379F6" w:rsidRPr="00464E27">
              <w:rPr>
                <w:lang w:val="en-US"/>
              </w:rPr>
              <w:t xml:space="preserve"> al </w:t>
            </w:r>
            <w:proofErr w:type="spellStart"/>
            <w:r w:rsidR="00D379F6" w:rsidRPr="00464E27">
              <w:rPr>
                <w:lang w:val="en-US"/>
              </w:rPr>
              <w:t>părţilor</w:t>
            </w:r>
            <w:proofErr w:type="spellEnd"/>
            <w:r w:rsidR="00C33344" w:rsidRPr="00464E27">
              <w:rPr>
                <w:lang w:val="en-US"/>
              </w:rPr>
              <w:t xml:space="preserve"> </w:t>
            </w:r>
            <w:proofErr w:type="spellStart"/>
            <w:r w:rsidR="00D379F6" w:rsidRPr="00464E27">
              <w:rPr>
                <w:lang w:val="en-US"/>
              </w:rPr>
              <w:t>şi</w:t>
            </w:r>
            <w:proofErr w:type="spellEnd"/>
            <w:r w:rsidR="00D379F6" w:rsidRPr="00464E27">
              <w:rPr>
                <w:lang w:val="en-US"/>
              </w:rPr>
              <w:t xml:space="preserve"> se </w:t>
            </w:r>
            <w:proofErr w:type="spellStart"/>
            <w:r w:rsidR="00D379F6" w:rsidRPr="00464E27">
              <w:rPr>
                <w:lang w:val="en-US"/>
              </w:rPr>
              <w:t>consideră</w:t>
            </w:r>
            <w:proofErr w:type="spellEnd"/>
            <w:r w:rsidR="00D379F6" w:rsidRPr="00464E27">
              <w:rPr>
                <w:lang w:val="en-US"/>
              </w:rPr>
              <w:t xml:space="preserve"> </w:t>
            </w:r>
            <w:proofErr w:type="spellStart"/>
            <w:r w:rsidR="00D379F6" w:rsidRPr="00464E27">
              <w:rPr>
                <w:lang w:val="en-US"/>
              </w:rPr>
              <w:t>semnat</w:t>
            </w:r>
            <w:proofErr w:type="spellEnd"/>
            <w:r w:rsidR="00D379F6" w:rsidRPr="00464E27">
              <w:rPr>
                <w:lang w:val="en-US"/>
              </w:rPr>
              <w:t xml:space="preserve"> la data </w:t>
            </w:r>
            <w:proofErr w:type="spellStart"/>
            <w:r w:rsidR="00D379F6" w:rsidRPr="00464E27">
              <w:rPr>
                <w:lang w:val="en-US"/>
              </w:rPr>
              <w:t>aplicării</w:t>
            </w:r>
            <w:proofErr w:type="spellEnd"/>
            <w:r w:rsidR="00D379F6" w:rsidRPr="00464E27">
              <w:rPr>
                <w:lang w:val="en-US"/>
              </w:rPr>
              <w:t xml:space="preserve"> </w:t>
            </w:r>
            <w:proofErr w:type="spellStart"/>
            <w:r w:rsidR="00D379F6" w:rsidRPr="00464E27">
              <w:rPr>
                <w:lang w:val="en-US"/>
              </w:rPr>
              <w:t>ultimei</w:t>
            </w:r>
            <w:proofErr w:type="spellEnd"/>
            <w:r w:rsidR="00D379F6" w:rsidRPr="00464E27">
              <w:rPr>
                <w:lang w:val="en-US"/>
              </w:rPr>
              <w:t xml:space="preserve"> </w:t>
            </w:r>
            <w:proofErr w:type="spellStart"/>
            <w:r w:rsidR="00D379F6" w:rsidRPr="00464E27">
              <w:rPr>
                <w:lang w:val="en-US"/>
              </w:rPr>
              <w:t>semnături</w:t>
            </w:r>
            <w:proofErr w:type="spellEnd"/>
            <w:r w:rsidR="00D379F6" w:rsidRPr="00464E27">
              <w:rPr>
                <w:lang w:val="en-US"/>
              </w:rPr>
              <w:t xml:space="preserve"> de </w:t>
            </w:r>
            <w:proofErr w:type="spellStart"/>
            <w:r w:rsidR="00D379F6" w:rsidRPr="00464E27">
              <w:rPr>
                <w:lang w:val="en-US"/>
              </w:rPr>
              <w:t>către</w:t>
            </w:r>
            <w:proofErr w:type="spellEnd"/>
            <w:r w:rsidR="00D379F6" w:rsidRPr="00464E27">
              <w:rPr>
                <w:lang w:val="en-US"/>
              </w:rPr>
              <w:t xml:space="preserve"> una </w:t>
            </w:r>
            <w:proofErr w:type="spellStart"/>
            <w:r w:rsidR="00D379F6" w:rsidRPr="00464E27">
              <w:rPr>
                <w:lang w:val="en-US"/>
              </w:rPr>
              <w:t>dintre</w:t>
            </w:r>
            <w:proofErr w:type="spellEnd"/>
            <w:r w:rsidR="00D379F6" w:rsidRPr="00464E27">
              <w:rPr>
                <w:lang w:val="en-US"/>
              </w:rPr>
              <w:t xml:space="preserve"> </w:t>
            </w:r>
            <w:proofErr w:type="spellStart"/>
            <w:r w:rsidR="00D379F6" w:rsidRPr="00464E27">
              <w:rPr>
                <w:lang w:val="en-US"/>
              </w:rPr>
              <w:t>părți</w:t>
            </w:r>
            <w:proofErr w:type="spellEnd"/>
            <w:r w:rsidR="00D379F6" w:rsidRPr="00464E27">
              <w:rPr>
                <w:lang w:val="en-US"/>
              </w:rPr>
              <w:t>.</w:t>
            </w:r>
          </w:p>
          <w:p w14:paraId="3C6129FC" w14:textId="77777777" w:rsidR="009240DD" w:rsidRDefault="007323B6" w:rsidP="007C767C">
            <w:pPr>
              <w:pStyle w:val="NormalWeb"/>
              <w:numPr>
                <w:ilvl w:val="1"/>
                <w:numId w:val="15"/>
              </w:numPr>
              <w:tabs>
                <w:tab w:val="left" w:pos="567"/>
                <w:tab w:val="left" w:pos="4005"/>
              </w:tabs>
              <w:ind w:left="0" w:hanging="567"/>
              <w:contextualSpacing/>
              <w:rPr>
                <w:lang w:val="en-US"/>
              </w:rPr>
            </w:pPr>
            <w:r w:rsidRPr="00464E27">
              <w:rPr>
                <w:lang w:val="en-US"/>
              </w:rPr>
              <w:t>13.</w:t>
            </w:r>
            <w:r w:rsidR="001873A6" w:rsidRPr="00464E27">
              <w:rPr>
                <w:lang w:val="en-US"/>
              </w:rPr>
              <w:t>4</w:t>
            </w:r>
            <w:r w:rsidRPr="00464E27">
              <w:rPr>
                <w:lang w:val="en-US"/>
              </w:rPr>
              <w:t xml:space="preserve">. </w:t>
            </w:r>
            <w:proofErr w:type="spellStart"/>
            <w:r w:rsidR="00D379F6" w:rsidRPr="00464E27">
              <w:rPr>
                <w:lang w:val="en-US"/>
              </w:rPr>
              <w:t>Pentru</w:t>
            </w:r>
            <w:proofErr w:type="spellEnd"/>
            <w:r w:rsidR="00D379F6" w:rsidRPr="00464E27">
              <w:rPr>
                <w:lang w:val="en-US"/>
              </w:rPr>
              <w:t xml:space="preserve"> </w:t>
            </w:r>
            <w:proofErr w:type="spellStart"/>
            <w:r w:rsidR="00D379F6" w:rsidRPr="00464E27">
              <w:rPr>
                <w:lang w:val="en-US"/>
              </w:rPr>
              <w:t>confirmarea</w:t>
            </w:r>
            <w:proofErr w:type="spellEnd"/>
            <w:r w:rsidR="00D379F6" w:rsidRPr="00464E27">
              <w:rPr>
                <w:lang w:val="en-US"/>
              </w:rPr>
              <w:t xml:space="preserve"> </w:t>
            </w:r>
            <w:proofErr w:type="spellStart"/>
            <w:r w:rsidR="00D379F6" w:rsidRPr="00464E27">
              <w:rPr>
                <w:lang w:val="en-US"/>
              </w:rPr>
              <w:t>celor</w:t>
            </w:r>
            <w:proofErr w:type="spellEnd"/>
            <w:r w:rsidR="00D379F6" w:rsidRPr="00464E27">
              <w:rPr>
                <w:lang w:val="en-US"/>
              </w:rPr>
              <w:t xml:space="preserve"> </w:t>
            </w:r>
            <w:proofErr w:type="spellStart"/>
            <w:r w:rsidR="00D379F6" w:rsidRPr="00464E27">
              <w:rPr>
                <w:lang w:val="en-US"/>
              </w:rPr>
              <w:t>menţionate</w:t>
            </w:r>
            <w:proofErr w:type="spellEnd"/>
            <w:r w:rsidR="00D379F6" w:rsidRPr="00464E27">
              <w:rPr>
                <w:lang w:val="en-US"/>
              </w:rPr>
              <w:t xml:space="preserve">, </w:t>
            </w:r>
            <w:proofErr w:type="spellStart"/>
            <w:r w:rsidR="009D3792" w:rsidRPr="00464E27">
              <w:rPr>
                <w:lang w:val="en-US"/>
              </w:rPr>
              <w:t>p</w:t>
            </w:r>
            <w:r w:rsidR="00D379F6" w:rsidRPr="00464E27">
              <w:rPr>
                <w:lang w:val="en-US"/>
              </w:rPr>
              <w:t>ărţile</w:t>
            </w:r>
            <w:proofErr w:type="spellEnd"/>
            <w:r w:rsidR="00D379F6" w:rsidRPr="00464E27">
              <w:rPr>
                <w:lang w:val="en-US"/>
              </w:rPr>
              <w:t xml:space="preserve"> au </w:t>
            </w:r>
            <w:proofErr w:type="spellStart"/>
            <w:r w:rsidR="00D379F6" w:rsidRPr="00464E27">
              <w:rPr>
                <w:lang w:val="en-US"/>
              </w:rPr>
              <w:t>semnat</w:t>
            </w:r>
            <w:proofErr w:type="spellEnd"/>
            <w:r w:rsidR="00D379F6" w:rsidRPr="00464E27">
              <w:rPr>
                <w:lang w:val="en-US"/>
              </w:rPr>
              <w:t xml:space="preserve"> </w:t>
            </w:r>
            <w:proofErr w:type="spellStart"/>
            <w:r w:rsidR="00D379F6" w:rsidRPr="00464E27">
              <w:rPr>
                <w:lang w:val="en-US"/>
              </w:rPr>
              <w:t>prezentul</w:t>
            </w:r>
            <w:proofErr w:type="spellEnd"/>
            <w:r w:rsidR="00D379F6" w:rsidRPr="00464E27">
              <w:rPr>
                <w:lang w:val="en-US"/>
              </w:rPr>
              <w:t xml:space="preserve"> Contract </w:t>
            </w:r>
            <w:proofErr w:type="spellStart"/>
            <w:r w:rsidR="00D379F6" w:rsidRPr="00464E27">
              <w:rPr>
                <w:lang w:val="en-US"/>
              </w:rPr>
              <w:t>în</w:t>
            </w:r>
            <w:proofErr w:type="spellEnd"/>
            <w:r w:rsidR="00D379F6" w:rsidRPr="00464E27">
              <w:rPr>
                <w:lang w:val="en-US"/>
              </w:rPr>
              <w:t xml:space="preserve"> </w:t>
            </w:r>
            <w:proofErr w:type="spellStart"/>
            <w:r w:rsidR="00D379F6" w:rsidRPr="00464E27">
              <w:rPr>
                <w:lang w:val="en-US"/>
              </w:rPr>
              <w:t>conformitate</w:t>
            </w:r>
            <w:proofErr w:type="spellEnd"/>
            <w:r w:rsidR="00D379F6" w:rsidRPr="00464E27">
              <w:rPr>
                <w:lang w:val="en-US"/>
              </w:rPr>
              <w:t xml:space="preserve"> cu </w:t>
            </w:r>
            <w:proofErr w:type="spellStart"/>
            <w:r w:rsidR="00D379F6" w:rsidRPr="00464E27">
              <w:rPr>
                <w:lang w:val="en-US"/>
              </w:rPr>
              <w:t>legislaţia</w:t>
            </w:r>
            <w:proofErr w:type="spellEnd"/>
            <w:r w:rsidR="00D379F6" w:rsidRPr="00464E27">
              <w:rPr>
                <w:lang w:val="en-US"/>
              </w:rPr>
              <w:t xml:space="preserve"> </w:t>
            </w:r>
            <w:proofErr w:type="spellStart"/>
            <w:r w:rsidR="00D379F6" w:rsidRPr="00464E27">
              <w:rPr>
                <w:lang w:val="en-US"/>
              </w:rPr>
              <w:t>Republicii</w:t>
            </w:r>
            <w:proofErr w:type="spellEnd"/>
            <w:r w:rsidR="00D379F6" w:rsidRPr="00464E27">
              <w:rPr>
                <w:lang w:val="en-US"/>
              </w:rPr>
              <w:t xml:space="preserve"> Moldova, la data </w:t>
            </w:r>
            <w:proofErr w:type="spellStart"/>
            <w:r w:rsidR="00D379F6" w:rsidRPr="00464E27">
              <w:rPr>
                <w:lang w:val="en-US"/>
              </w:rPr>
              <w:t>şi</w:t>
            </w:r>
            <w:proofErr w:type="spellEnd"/>
            <w:r w:rsidR="00D379F6" w:rsidRPr="00464E27">
              <w:rPr>
                <w:lang w:val="en-US"/>
              </w:rPr>
              <w:t xml:space="preserve"> </w:t>
            </w:r>
            <w:proofErr w:type="spellStart"/>
            <w:r w:rsidR="00D379F6" w:rsidRPr="00464E27">
              <w:rPr>
                <w:lang w:val="en-US"/>
              </w:rPr>
              <w:t>anul</w:t>
            </w:r>
            <w:proofErr w:type="spellEnd"/>
            <w:r w:rsidR="00D379F6" w:rsidRPr="00464E27">
              <w:rPr>
                <w:lang w:val="en-US"/>
              </w:rPr>
              <w:t xml:space="preserve"> indicate, </w:t>
            </w:r>
            <w:proofErr w:type="spellStart"/>
            <w:r w:rsidR="00460653" w:rsidRPr="00464E27">
              <w:rPr>
                <w:lang w:val="en-US"/>
              </w:rPr>
              <w:t>fiind</w:t>
            </w:r>
            <w:proofErr w:type="spellEnd"/>
            <w:r w:rsidR="00460653" w:rsidRPr="00464E27">
              <w:rPr>
                <w:lang w:val="en-US"/>
              </w:rPr>
              <w:t xml:space="preserve"> </w:t>
            </w:r>
            <w:proofErr w:type="spellStart"/>
            <w:r w:rsidR="00460653" w:rsidRPr="00313705">
              <w:rPr>
                <w:b/>
                <w:lang w:val="en-US"/>
              </w:rPr>
              <w:t>valabil</w:t>
            </w:r>
            <w:proofErr w:type="spellEnd"/>
            <w:r w:rsidR="00460653" w:rsidRPr="00313705">
              <w:rPr>
                <w:b/>
                <w:lang w:val="en-US"/>
              </w:rPr>
              <w:t xml:space="preserve"> </w:t>
            </w:r>
            <w:proofErr w:type="spellStart"/>
            <w:r w:rsidR="00460653" w:rsidRPr="00313705">
              <w:rPr>
                <w:b/>
                <w:lang w:val="en-US"/>
              </w:rPr>
              <w:t>până</w:t>
            </w:r>
            <w:proofErr w:type="spellEnd"/>
            <w:r w:rsidR="00460653" w:rsidRPr="00313705">
              <w:rPr>
                <w:b/>
                <w:lang w:val="en-US"/>
              </w:rPr>
              <w:t xml:space="preserve"> la </w:t>
            </w:r>
            <w:r w:rsidR="00313705" w:rsidRPr="00313705">
              <w:rPr>
                <w:b/>
                <w:lang w:val="en-US"/>
              </w:rPr>
              <w:t>31.12.202</w:t>
            </w:r>
            <w:r w:rsidR="0033794D">
              <w:rPr>
                <w:b/>
                <w:lang w:val="en-US"/>
              </w:rPr>
              <w:t>5</w:t>
            </w:r>
            <w:r w:rsidR="00684D44" w:rsidRPr="00464E27">
              <w:rPr>
                <w:lang w:val="en-US"/>
              </w:rPr>
              <w:t>/</w:t>
            </w:r>
            <w:proofErr w:type="spellStart"/>
            <w:r w:rsidR="00D379F6" w:rsidRPr="00464E27">
              <w:rPr>
                <w:lang w:val="en-US"/>
              </w:rPr>
              <w:t>recepția</w:t>
            </w:r>
            <w:proofErr w:type="spellEnd"/>
            <w:r w:rsidR="00D379F6" w:rsidRPr="00464E27">
              <w:rPr>
                <w:lang w:val="en-US"/>
              </w:rPr>
              <w:t xml:space="preserve"> </w:t>
            </w:r>
            <w:proofErr w:type="spellStart"/>
            <w:r w:rsidR="00D379F6" w:rsidRPr="00464E27">
              <w:rPr>
                <w:lang w:val="en-US"/>
              </w:rPr>
              <w:t>finală</w:t>
            </w:r>
            <w:proofErr w:type="spellEnd"/>
            <w:r w:rsidR="00D379F6" w:rsidRPr="00464E27">
              <w:rPr>
                <w:lang w:val="en-US"/>
              </w:rPr>
              <w:t xml:space="preserve"> a </w:t>
            </w:r>
            <w:proofErr w:type="spellStart"/>
            <w:r w:rsidR="00D379F6" w:rsidRPr="00464E27">
              <w:rPr>
                <w:lang w:val="en-US"/>
              </w:rPr>
              <w:t>lucrărilor</w:t>
            </w:r>
            <w:proofErr w:type="spellEnd"/>
          </w:p>
          <w:p w14:paraId="76948382" w14:textId="77777777" w:rsidR="004E0528" w:rsidRDefault="004E0528" w:rsidP="004E0528">
            <w:pPr>
              <w:pStyle w:val="NormalWeb"/>
              <w:tabs>
                <w:tab w:val="left" w:pos="567"/>
                <w:tab w:val="left" w:pos="4005"/>
              </w:tabs>
              <w:contextualSpacing/>
              <w:rPr>
                <w:lang w:val="en-US"/>
              </w:rPr>
            </w:pPr>
          </w:p>
          <w:p w14:paraId="3A85FFB3" w14:textId="77777777" w:rsidR="004E0528" w:rsidRDefault="004E0528" w:rsidP="004E0528">
            <w:pPr>
              <w:pStyle w:val="NormalWeb"/>
              <w:tabs>
                <w:tab w:val="left" w:pos="567"/>
                <w:tab w:val="left" w:pos="4005"/>
              </w:tabs>
              <w:contextualSpacing/>
              <w:rPr>
                <w:lang w:val="en-US"/>
              </w:rPr>
            </w:pPr>
          </w:p>
          <w:p w14:paraId="41AF380A" w14:textId="77777777" w:rsidR="004E0528" w:rsidRDefault="004E0528" w:rsidP="004E0528">
            <w:pPr>
              <w:pStyle w:val="NormalWeb"/>
              <w:tabs>
                <w:tab w:val="left" w:pos="567"/>
                <w:tab w:val="left" w:pos="4005"/>
              </w:tabs>
              <w:contextualSpacing/>
              <w:rPr>
                <w:lang w:val="en-US"/>
              </w:rPr>
            </w:pPr>
          </w:p>
          <w:p w14:paraId="7A05B271" w14:textId="77777777" w:rsidR="004E0528" w:rsidRDefault="004E0528" w:rsidP="004E0528">
            <w:pPr>
              <w:pStyle w:val="NormalWeb"/>
              <w:tabs>
                <w:tab w:val="left" w:pos="567"/>
                <w:tab w:val="left" w:pos="4005"/>
              </w:tabs>
              <w:contextualSpacing/>
              <w:rPr>
                <w:lang w:val="en-US"/>
              </w:rPr>
            </w:pPr>
          </w:p>
          <w:p w14:paraId="479B9EF3" w14:textId="77777777" w:rsidR="004E0528" w:rsidRDefault="004E0528" w:rsidP="004E0528">
            <w:pPr>
              <w:pStyle w:val="NormalWeb"/>
              <w:tabs>
                <w:tab w:val="left" w:pos="567"/>
                <w:tab w:val="left" w:pos="4005"/>
              </w:tabs>
              <w:contextualSpacing/>
              <w:rPr>
                <w:lang w:val="en-US"/>
              </w:rPr>
            </w:pPr>
          </w:p>
          <w:p w14:paraId="382D9A88" w14:textId="77777777" w:rsidR="004E0528" w:rsidRDefault="004E0528" w:rsidP="004E0528">
            <w:pPr>
              <w:pStyle w:val="NormalWeb"/>
              <w:tabs>
                <w:tab w:val="left" w:pos="567"/>
                <w:tab w:val="left" w:pos="4005"/>
              </w:tabs>
              <w:contextualSpacing/>
              <w:rPr>
                <w:lang w:val="en-US"/>
              </w:rPr>
            </w:pPr>
          </w:p>
          <w:p w14:paraId="488E2D78" w14:textId="77777777" w:rsidR="004E0528" w:rsidRDefault="004E0528" w:rsidP="00095445">
            <w:pPr>
              <w:pStyle w:val="NormalWeb"/>
              <w:tabs>
                <w:tab w:val="left" w:pos="567"/>
                <w:tab w:val="left" w:pos="4005"/>
              </w:tabs>
              <w:ind w:firstLine="0"/>
              <w:contextualSpacing/>
              <w:rPr>
                <w:lang w:val="en-US"/>
              </w:rPr>
            </w:pPr>
          </w:p>
          <w:p w14:paraId="11733B2C" w14:textId="77777777" w:rsidR="004E0528" w:rsidRDefault="004E0528" w:rsidP="004E0528">
            <w:pPr>
              <w:pStyle w:val="NormalWeb"/>
              <w:tabs>
                <w:tab w:val="left" w:pos="567"/>
                <w:tab w:val="left" w:pos="4005"/>
              </w:tabs>
              <w:contextualSpacing/>
              <w:rPr>
                <w:lang w:val="en-US"/>
              </w:rPr>
            </w:pPr>
          </w:p>
          <w:p w14:paraId="0CB1D404" w14:textId="77777777" w:rsidR="009240DD" w:rsidRDefault="009240DD" w:rsidP="007600D5">
            <w:pPr>
              <w:pStyle w:val="NormalWeb"/>
              <w:tabs>
                <w:tab w:val="left" w:pos="567"/>
                <w:tab w:val="left" w:pos="4005"/>
              </w:tabs>
              <w:ind w:firstLine="0"/>
              <w:contextualSpacing/>
              <w:rPr>
                <w:lang w:val="en-US"/>
              </w:rPr>
            </w:pPr>
          </w:p>
          <w:p w14:paraId="1D1F4671" w14:textId="77777777" w:rsidR="006D6485" w:rsidRPr="00FF430B" w:rsidRDefault="006D6485" w:rsidP="006D6485">
            <w:pPr>
              <w:pStyle w:val="ListParagraph"/>
              <w:numPr>
                <w:ilvl w:val="3"/>
                <w:numId w:val="3"/>
              </w:numPr>
              <w:tabs>
                <w:tab w:val="left" w:pos="2295"/>
              </w:tabs>
            </w:pPr>
            <w:r w:rsidRPr="00FF430B">
              <w:rPr>
                <w:b/>
              </w:rPr>
              <w:t xml:space="preserve">PARTEA CE ȚINE DE CONDIȚIILE </w:t>
            </w:r>
          </w:p>
          <w:p w14:paraId="53DE1E3D" w14:textId="77777777" w:rsidR="006D6485" w:rsidRPr="00FF430B" w:rsidRDefault="006D6485" w:rsidP="006D6485">
            <w:pPr>
              <w:pStyle w:val="ListParagraph"/>
              <w:numPr>
                <w:ilvl w:val="0"/>
                <w:numId w:val="0"/>
              </w:numPr>
              <w:tabs>
                <w:tab w:val="left" w:pos="2295"/>
              </w:tabs>
              <w:ind w:left="3240"/>
            </w:pPr>
            <w:r w:rsidRPr="00FF430B">
              <w:rPr>
                <w:b/>
              </w:rPr>
              <w:t>SPECIALE A CONTRACTULUI</w:t>
            </w:r>
          </w:p>
          <w:p w14:paraId="0B3AE50D" w14:textId="77777777" w:rsidR="006D6485" w:rsidRPr="00FF430B" w:rsidRDefault="006D6485" w:rsidP="006D6485">
            <w:pPr>
              <w:jc w:val="center"/>
            </w:pPr>
            <w:r w:rsidRPr="00FF430B">
              <w:t xml:space="preserve">             (</w:t>
            </w:r>
            <w:r w:rsidRPr="00FF430B">
              <w:rPr>
                <w:sz w:val="20"/>
                <w:szCs w:val="20"/>
              </w:rPr>
              <w:t>LA NECESITATE)</w:t>
            </w:r>
          </w:p>
          <w:p w14:paraId="6D71E3DC" w14:textId="77777777" w:rsidR="006D6485" w:rsidRPr="00FF430B" w:rsidRDefault="006D6485" w:rsidP="006D6485">
            <w:pPr>
              <w:tabs>
                <w:tab w:val="left" w:pos="567"/>
                <w:tab w:val="left" w:pos="4005"/>
              </w:tabs>
              <w:jc w:val="both"/>
            </w:pPr>
          </w:p>
          <w:p w14:paraId="453F5B58" w14:textId="77777777" w:rsidR="006D6485" w:rsidRDefault="006D6485" w:rsidP="006D6485">
            <w:pPr>
              <w:tabs>
                <w:tab w:val="left" w:pos="567"/>
                <w:tab w:val="left" w:pos="4005"/>
              </w:tabs>
              <w:jc w:val="both"/>
            </w:pPr>
          </w:p>
          <w:p w14:paraId="2AA01284" w14:textId="77777777" w:rsidR="006D6485" w:rsidRPr="00FF430B" w:rsidRDefault="006D6485" w:rsidP="006D6485">
            <w:pPr>
              <w:tabs>
                <w:tab w:val="left" w:pos="567"/>
                <w:tab w:val="left" w:pos="4005"/>
              </w:tabs>
              <w:jc w:val="both"/>
            </w:pPr>
          </w:p>
          <w:p w14:paraId="59F319BC" w14:textId="77777777" w:rsidR="006D6485" w:rsidRPr="00FF430B" w:rsidRDefault="006D6485" w:rsidP="006D6485">
            <w:pPr>
              <w:pStyle w:val="ListParagraph"/>
              <w:numPr>
                <w:ilvl w:val="0"/>
                <w:numId w:val="15"/>
              </w:numPr>
              <w:tabs>
                <w:tab w:val="clear" w:pos="1134"/>
              </w:tabs>
              <w:spacing w:line="276" w:lineRule="auto"/>
              <w:ind w:left="0"/>
              <w:contextualSpacing/>
            </w:pPr>
            <w:r w:rsidRPr="00FF430B">
              <w:rPr>
                <w:b/>
              </w:rPr>
              <w:t xml:space="preserve">                 RECHIZITELE JURIDICE, POŞTALE ŞI DE PLĂŢI ALE PĂRŢILOR</w:t>
            </w:r>
          </w:p>
          <w:p w14:paraId="5E2F1B95" w14:textId="77777777" w:rsidR="006D6485" w:rsidRPr="00FF430B" w:rsidRDefault="006D6485" w:rsidP="006D6485">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D6485" w:rsidRPr="00EC30C2" w14:paraId="2E1559D9" w14:textId="77777777" w:rsidTr="0097549E">
              <w:trPr>
                <w:jc w:val="center"/>
              </w:trPr>
              <w:tc>
                <w:tcPr>
                  <w:tcW w:w="5163" w:type="dxa"/>
                  <w:tcBorders>
                    <w:top w:val="nil"/>
                    <w:left w:val="nil"/>
                    <w:bottom w:val="nil"/>
                    <w:right w:val="nil"/>
                  </w:tcBorders>
                </w:tcPr>
                <w:p w14:paraId="50421E9C" w14:textId="77777777" w:rsidR="006D6485" w:rsidRPr="00FF430B" w:rsidRDefault="006D6485" w:rsidP="0097549E">
                  <w:pPr>
                    <w:tabs>
                      <w:tab w:val="left" w:pos="3295"/>
                    </w:tabs>
                    <w:jc w:val="center"/>
                    <w:rPr>
                      <w:b/>
                    </w:rPr>
                  </w:pPr>
                  <w:r w:rsidRPr="00FF430B">
                    <w:rPr>
                      <w:b/>
                      <w:iCs/>
                    </w:rPr>
                    <w:t>ANTREPRENORUL</w:t>
                  </w:r>
                </w:p>
              </w:tc>
              <w:tc>
                <w:tcPr>
                  <w:tcW w:w="4927" w:type="dxa"/>
                  <w:tcBorders>
                    <w:top w:val="nil"/>
                    <w:left w:val="nil"/>
                    <w:bottom w:val="nil"/>
                    <w:right w:val="nil"/>
                  </w:tcBorders>
                </w:tcPr>
                <w:p w14:paraId="139D2DB4" w14:textId="77777777" w:rsidR="006D6485" w:rsidRPr="000014B7" w:rsidRDefault="006D6485" w:rsidP="0097549E">
                  <w:pPr>
                    <w:tabs>
                      <w:tab w:val="left" w:pos="1134"/>
                      <w:tab w:val="left" w:pos="4680"/>
                      <w:tab w:val="left" w:pos="7020"/>
                    </w:tabs>
                    <w:suppressAutoHyphens/>
                    <w:jc w:val="both"/>
                  </w:pPr>
                  <w:r w:rsidRPr="000014B7">
                    <w:rPr>
                      <w:iCs/>
                    </w:rPr>
                    <w:t>BENEFICIARUL</w:t>
                  </w:r>
                  <w:r w:rsidRPr="000014B7">
                    <w:t xml:space="preserve"> </w:t>
                  </w:r>
                </w:p>
                <w:p w14:paraId="0FEEFC81" w14:textId="6D990934" w:rsidR="006D6485" w:rsidRPr="00ED2B4F" w:rsidRDefault="006D6485" w:rsidP="0097549E">
                  <w:pPr>
                    <w:tabs>
                      <w:tab w:val="left" w:pos="1134"/>
                      <w:tab w:val="left" w:pos="4680"/>
                      <w:tab w:val="left" w:pos="7020"/>
                    </w:tabs>
                    <w:suppressAutoHyphens/>
                    <w:jc w:val="both"/>
                    <w:rPr>
                      <w:b/>
                    </w:rPr>
                  </w:pPr>
                  <w:r w:rsidRPr="00ED2B4F">
                    <w:rPr>
                      <w:b/>
                    </w:rPr>
                    <w:t>„</w:t>
                  </w:r>
                  <w:r w:rsidR="00700DDB">
                    <w:rPr>
                      <w:b/>
                    </w:rPr>
                    <w:t>IMSP Centrul de Sănătate Șoldănești</w:t>
                  </w:r>
                  <w:r w:rsidRPr="00ED2B4F">
                    <w:rPr>
                      <w:b/>
                    </w:rPr>
                    <w:t>”</w:t>
                  </w:r>
                </w:p>
                <w:p w14:paraId="5E59977C" w14:textId="77777777" w:rsidR="006D6485" w:rsidRPr="000014B7" w:rsidRDefault="006D6485" w:rsidP="0097549E">
                  <w:pPr>
                    <w:tabs>
                      <w:tab w:val="left" w:pos="3295"/>
                    </w:tabs>
                    <w:jc w:val="center"/>
                  </w:pPr>
                </w:p>
              </w:tc>
            </w:tr>
            <w:tr w:rsidR="006D6485" w:rsidRPr="00EC30C2" w14:paraId="26E8C03A" w14:textId="77777777" w:rsidTr="0097549E">
              <w:trPr>
                <w:jc w:val="center"/>
              </w:trPr>
              <w:tc>
                <w:tcPr>
                  <w:tcW w:w="5163" w:type="dxa"/>
                  <w:tcBorders>
                    <w:top w:val="nil"/>
                    <w:left w:val="nil"/>
                    <w:bottom w:val="nil"/>
                    <w:right w:val="nil"/>
                  </w:tcBorders>
                  <w:vAlign w:val="center"/>
                </w:tcPr>
                <w:p w14:paraId="04249F98" w14:textId="77777777" w:rsidR="006D6485" w:rsidRPr="00FF430B" w:rsidRDefault="006D6485" w:rsidP="0097549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C0B41D2" w14:textId="382CA74D" w:rsidR="006D6485" w:rsidRPr="000014B7" w:rsidRDefault="006D6485" w:rsidP="0097549E">
                  <w:pPr>
                    <w:tabs>
                      <w:tab w:val="left" w:pos="1134"/>
                      <w:tab w:val="left" w:pos="4680"/>
                      <w:tab w:val="left" w:pos="7020"/>
                    </w:tabs>
                    <w:suppressAutoHyphens/>
                    <w:jc w:val="both"/>
                  </w:pPr>
                  <w:r w:rsidRPr="000014B7">
                    <w:t xml:space="preserve">  Adresa poştală: </w:t>
                  </w:r>
                  <w:r w:rsidR="00700DDB">
                    <w:rPr>
                      <w:b/>
                    </w:rPr>
                    <w:t>o</w:t>
                  </w:r>
                  <w:r w:rsidRPr="001A5FF3">
                    <w:rPr>
                      <w:b/>
                    </w:rPr>
                    <w:t>r.</w:t>
                  </w:r>
                  <w:r w:rsidR="00700DDB">
                    <w:rPr>
                      <w:b/>
                    </w:rPr>
                    <w:t xml:space="preserve"> </w:t>
                  </w:r>
                  <w:r w:rsidRPr="001A5FF3">
                    <w:rPr>
                      <w:b/>
                    </w:rPr>
                    <w:t>Şoldăneşti,</w:t>
                  </w:r>
                  <w:r w:rsidR="00700DDB">
                    <w:rPr>
                      <w:b/>
                    </w:rPr>
                    <w:t xml:space="preserve"> str. Testimițeanu nr. 11</w:t>
                  </w:r>
                </w:p>
              </w:tc>
            </w:tr>
            <w:tr w:rsidR="006D6485" w:rsidRPr="00EC30C2" w14:paraId="27229051" w14:textId="77777777" w:rsidTr="0097549E">
              <w:trPr>
                <w:jc w:val="center"/>
              </w:trPr>
              <w:tc>
                <w:tcPr>
                  <w:tcW w:w="5163" w:type="dxa"/>
                  <w:tcBorders>
                    <w:top w:val="nil"/>
                    <w:left w:val="nil"/>
                    <w:bottom w:val="nil"/>
                    <w:right w:val="nil"/>
                  </w:tcBorders>
                  <w:vAlign w:val="center"/>
                </w:tcPr>
                <w:p w14:paraId="4A23279E" w14:textId="77777777" w:rsidR="006D6485" w:rsidRPr="00FF430B" w:rsidRDefault="006D6485" w:rsidP="0097549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41B3BB3B" w14:textId="6DBB2C9F" w:rsidR="006D6485" w:rsidRPr="000014B7" w:rsidRDefault="006D6485" w:rsidP="0097549E">
                  <w:pPr>
                    <w:tabs>
                      <w:tab w:val="left" w:pos="1134"/>
                      <w:tab w:val="left" w:pos="4680"/>
                      <w:tab w:val="left" w:pos="7020"/>
                    </w:tabs>
                    <w:suppressAutoHyphens/>
                    <w:jc w:val="both"/>
                  </w:pPr>
                  <w:r w:rsidRPr="000014B7">
                    <w:t xml:space="preserve">  Telefon: </w:t>
                  </w:r>
                  <w:r w:rsidR="00700DDB" w:rsidRPr="00700DDB">
                    <w:rPr>
                      <w:b/>
                      <w:bCs/>
                      <w:shd w:val="clear" w:color="auto" w:fill="FFFFFF"/>
                    </w:rPr>
                    <w:t>+(373) 027-22-52-66</w:t>
                  </w:r>
                </w:p>
              </w:tc>
            </w:tr>
            <w:tr w:rsidR="006D6485" w:rsidRPr="00EC30C2" w14:paraId="4A4451C7" w14:textId="77777777" w:rsidTr="0097549E">
              <w:trPr>
                <w:jc w:val="center"/>
              </w:trPr>
              <w:tc>
                <w:tcPr>
                  <w:tcW w:w="5163" w:type="dxa"/>
                  <w:tcBorders>
                    <w:top w:val="nil"/>
                    <w:left w:val="nil"/>
                    <w:bottom w:val="nil"/>
                    <w:right w:val="nil"/>
                  </w:tcBorders>
                  <w:vAlign w:val="center"/>
                </w:tcPr>
                <w:p w14:paraId="74072AA5" w14:textId="77777777" w:rsidR="006D6485" w:rsidRPr="00FF430B" w:rsidRDefault="006D6485" w:rsidP="0097549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1FBF71F" w14:textId="6B793167" w:rsidR="006D6485" w:rsidRPr="000014B7" w:rsidRDefault="006D6485" w:rsidP="0097549E">
                  <w:pPr>
                    <w:tabs>
                      <w:tab w:val="left" w:pos="1134"/>
                      <w:tab w:val="left" w:pos="4680"/>
                      <w:tab w:val="left" w:pos="7020"/>
                    </w:tabs>
                    <w:suppressAutoHyphens/>
                    <w:jc w:val="both"/>
                  </w:pPr>
                  <w:r w:rsidRPr="000014B7">
                    <w:t xml:space="preserve">  Cod fiscal: </w:t>
                  </w:r>
                  <w:r w:rsidRPr="00A072C4">
                    <w:rPr>
                      <w:b/>
                    </w:rPr>
                    <w:t>100760</w:t>
                  </w:r>
                  <w:r w:rsidR="00700DDB">
                    <w:rPr>
                      <w:b/>
                    </w:rPr>
                    <w:t>6007418</w:t>
                  </w:r>
                </w:p>
              </w:tc>
            </w:tr>
            <w:tr w:rsidR="006D6485" w:rsidRPr="00EC30C2" w14:paraId="4487AE2F" w14:textId="77777777" w:rsidTr="0097549E">
              <w:trPr>
                <w:jc w:val="center"/>
              </w:trPr>
              <w:tc>
                <w:tcPr>
                  <w:tcW w:w="5163" w:type="dxa"/>
                  <w:tcBorders>
                    <w:top w:val="nil"/>
                    <w:left w:val="nil"/>
                    <w:bottom w:val="nil"/>
                    <w:right w:val="nil"/>
                  </w:tcBorders>
                  <w:vAlign w:val="center"/>
                </w:tcPr>
                <w:p w14:paraId="3A022040" w14:textId="77777777" w:rsidR="006D6485" w:rsidRPr="00FF430B" w:rsidRDefault="006D6485" w:rsidP="0097549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E9C12BC" w14:textId="77777777" w:rsidR="006D6485" w:rsidRPr="000014B7" w:rsidRDefault="006D6485" w:rsidP="0097549E">
                  <w:pPr>
                    <w:tabs>
                      <w:tab w:val="left" w:pos="1134"/>
                      <w:tab w:val="left" w:pos="4680"/>
                      <w:tab w:val="left" w:pos="7020"/>
                    </w:tabs>
                    <w:suppressAutoHyphens/>
                    <w:jc w:val="both"/>
                  </w:pPr>
                  <w:r w:rsidRPr="000014B7">
                    <w:t xml:space="preserve">  Banca: </w:t>
                  </w:r>
                  <w:r w:rsidRPr="001A5FF3">
                    <w:rPr>
                      <w:b/>
                    </w:rPr>
                    <w:t>TREZMD2X</w:t>
                  </w:r>
                </w:p>
              </w:tc>
            </w:tr>
            <w:tr w:rsidR="006D6485" w:rsidRPr="00EC30C2" w14:paraId="30D10598" w14:textId="77777777" w:rsidTr="0097549E">
              <w:trPr>
                <w:jc w:val="center"/>
              </w:trPr>
              <w:tc>
                <w:tcPr>
                  <w:tcW w:w="5163" w:type="dxa"/>
                  <w:tcBorders>
                    <w:top w:val="nil"/>
                    <w:left w:val="nil"/>
                    <w:bottom w:val="nil"/>
                    <w:right w:val="nil"/>
                  </w:tcBorders>
                  <w:vAlign w:val="center"/>
                </w:tcPr>
                <w:p w14:paraId="24320C87" w14:textId="77777777" w:rsidR="006D6485" w:rsidRPr="00FF430B" w:rsidRDefault="006D6485" w:rsidP="0097549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2F176D83" w14:textId="3961C81A" w:rsidR="006D6485" w:rsidRPr="000014B7" w:rsidRDefault="006D6485" w:rsidP="0097549E">
                  <w:pPr>
                    <w:tabs>
                      <w:tab w:val="left" w:pos="1134"/>
                      <w:tab w:val="left" w:pos="4680"/>
                      <w:tab w:val="left" w:pos="7020"/>
                    </w:tabs>
                    <w:suppressAutoHyphens/>
                    <w:jc w:val="both"/>
                  </w:pPr>
                </w:p>
              </w:tc>
            </w:tr>
            <w:tr w:rsidR="006D6485" w:rsidRPr="00EC30C2" w14:paraId="13DC899B" w14:textId="77777777" w:rsidTr="0097549E">
              <w:trPr>
                <w:jc w:val="center"/>
              </w:trPr>
              <w:tc>
                <w:tcPr>
                  <w:tcW w:w="5163" w:type="dxa"/>
                  <w:tcBorders>
                    <w:top w:val="nil"/>
                    <w:left w:val="nil"/>
                    <w:bottom w:val="nil"/>
                    <w:right w:val="nil"/>
                  </w:tcBorders>
                  <w:vAlign w:val="center"/>
                </w:tcPr>
                <w:p w14:paraId="5DD06B3D" w14:textId="77777777" w:rsidR="006D6485" w:rsidRPr="00FF430B" w:rsidRDefault="006D6485" w:rsidP="0097549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FAEE6E4" w14:textId="431F68F2" w:rsidR="006B499D" w:rsidRPr="006B499D" w:rsidRDefault="006D6485" w:rsidP="00F12B51">
                  <w:pPr>
                    <w:tabs>
                      <w:tab w:val="left" w:pos="1134"/>
                      <w:tab w:val="left" w:pos="4680"/>
                      <w:tab w:val="left" w:pos="7020"/>
                    </w:tabs>
                    <w:suppressAutoHyphens/>
                    <w:jc w:val="both"/>
                    <w:rPr>
                      <w:b/>
                    </w:rPr>
                  </w:pPr>
                  <w:r w:rsidRPr="000014B7">
                    <w:t xml:space="preserve">  IBAN</w:t>
                  </w:r>
                  <w:r w:rsidR="00586111">
                    <w:rPr>
                      <w:lang w:val="en-US"/>
                    </w:rPr>
                    <w:t>:</w:t>
                  </w:r>
                  <w:r w:rsidR="00700DDB">
                    <w:rPr>
                      <w:b/>
                      <w:bCs/>
                      <w:i/>
                      <w:iCs/>
                      <w:sz w:val="23"/>
                      <w:szCs w:val="23"/>
                    </w:rPr>
                    <w:t xml:space="preserve"> MD23TRPCBO518430D00089AA</w:t>
                  </w:r>
                </w:p>
              </w:tc>
            </w:tr>
          </w:tbl>
          <w:p w14:paraId="0E97AB72" w14:textId="77777777" w:rsidR="006D6485" w:rsidRDefault="006D6485" w:rsidP="007600D5">
            <w:pPr>
              <w:pStyle w:val="NormalWeb"/>
              <w:tabs>
                <w:tab w:val="left" w:pos="567"/>
                <w:tab w:val="left" w:pos="4005"/>
              </w:tabs>
              <w:ind w:firstLine="0"/>
              <w:contextualSpacing/>
              <w:rPr>
                <w:lang w:val="en-US"/>
              </w:rPr>
            </w:pPr>
          </w:p>
          <w:p w14:paraId="6B98E75D" w14:textId="77777777" w:rsidR="009240DD" w:rsidRDefault="009240DD" w:rsidP="006D6485">
            <w:pPr>
              <w:pStyle w:val="NormalWeb"/>
              <w:tabs>
                <w:tab w:val="left" w:pos="567"/>
                <w:tab w:val="left" w:pos="4005"/>
              </w:tabs>
              <w:ind w:firstLine="0"/>
              <w:contextualSpacing/>
              <w:rPr>
                <w:lang w:val="en-US"/>
              </w:rPr>
            </w:pPr>
          </w:p>
          <w:p w14:paraId="63F0C867" w14:textId="77777777" w:rsidR="009240DD" w:rsidRPr="009240DD" w:rsidRDefault="009240DD" w:rsidP="009240DD">
            <w:pPr>
              <w:pStyle w:val="NormalWeb"/>
              <w:tabs>
                <w:tab w:val="left" w:pos="567"/>
                <w:tab w:val="left" w:pos="4005"/>
              </w:tabs>
              <w:contextualSpacing/>
              <w:rPr>
                <w:lang w:val="en-US"/>
              </w:rPr>
            </w:pPr>
          </w:p>
          <w:p w14:paraId="27450DBB" w14:textId="77777777" w:rsidR="00877B36" w:rsidRPr="00FF430B" w:rsidRDefault="00877B36" w:rsidP="00877B36">
            <w:pPr>
              <w:tabs>
                <w:tab w:val="left" w:pos="2295"/>
              </w:tabs>
              <w:jc w:val="both"/>
            </w:pPr>
          </w:p>
          <w:p w14:paraId="1F2C9182"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3CAE83CD" w14:textId="77777777" w:rsidTr="00021BB8">
              <w:trPr>
                <w:trHeight w:val="357"/>
                <w:jc w:val="center"/>
              </w:trPr>
              <w:tc>
                <w:tcPr>
                  <w:tcW w:w="5188" w:type="dxa"/>
                  <w:vAlign w:val="center"/>
                </w:tcPr>
                <w:p w14:paraId="0BD6E226" w14:textId="77777777" w:rsidR="00460653" w:rsidRPr="00FF430B" w:rsidRDefault="00460653" w:rsidP="00633782">
                  <w:pPr>
                    <w:jc w:val="center"/>
                    <w:rPr>
                      <w:b/>
                    </w:rPr>
                  </w:pPr>
                  <w:r w:rsidRPr="00FF430B">
                    <w:rPr>
                      <w:b/>
                    </w:rPr>
                    <w:t>ANTREPRENOR</w:t>
                  </w:r>
                </w:p>
              </w:tc>
              <w:tc>
                <w:tcPr>
                  <w:tcW w:w="4559" w:type="dxa"/>
                  <w:vAlign w:val="center"/>
                </w:tcPr>
                <w:p w14:paraId="4DAE8EF1" w14:textId="77777777" w:rsidR="00460653" w:rsidRPr="00FF430B" w:rsidRDefault="00460653" w:rsidP="00633782">
                  <w:pPr>
                    <w:jc w:val="center"/>
                    <w:rPr>
                      <w:b/>
                    </w:rPr>
                  </w:pPr>
                  <w:r w:rsidRPr="00FF430B">
                    <w:rPr>
                      <w:b/>
                    </w:rPr>
                    <w:t>BENEFICIAR</w:t>
                  </w:r>
                </w:p>
              </w:tc>
            </w:tr>
            <w:tr w:rsidR="00460653" w:rsidRPr="00EC30C2" w14:paraId="4E539658" w14:textId="77777777" w:rsidTr="00021BB8">
              <w:trPr>
                <w:trHeight w:val="357"/>
                <w:jc w:val="center"/>
              </w:trPr>
              <w:tc>
                <w:tcPr>
                  <w:tcW w:w="5188" w:type="dxa"/>
                  <w:vAlign w:val="center"/>
                </w:tcPr>
                <w:p w14:paraId="0E03178F" w14:textId="77777777" w:rsidR="00B96242" w:rsidRPr="00FF430B" w:rsidRDefault="00B96242" w:rsidP="00196AB4">
                  <w:pPr>
                    <w:jc w:val="both"/>
                    <w:rPr>
                      <w:b/>
                    </w:rPr>
                  </w:pPr>
                </w:p>
                <w:p w14:paraId="27AB7263" w14:textId="77777777" w:rsidR="00B96242" w:rsidRPr="00FF430B" w:rsidRDefault="00B96242" w:rsidP="00196AB4">
                  <w:pPr>
                    <w:jc w:val="both"/>
                    <w:rPr>
                      <w:b/>
                    </w:rPr>
                  </w:pPr>
                </w:p>
                <w:p w14:paraId="77500499" w14:textId="77777777" w:rsidR="00460653" w:rsidRPr="00FF430B" w:rsidRDefault="00460653" w:rsidP="003E7B03">
                  <w:pPr>
                    <w:jc w:val="both"/>
                    <w:rPr>
                      <w:b/>
                    </w:rPr>
                  </w:pPr>
                </w:p>
              </w:tc>
              <w:tc>
                <w:tcPr>
                  <w:tcW w:w="4559" w:type="dxa"/>
                  <w:vAlign w:val="center"/>
                </w:tcPr>
                <w:p w14:paraId="53CD4A1B" w14:textId="77777777" w:rsidR="00460653" w:rsidRPr="00FF430B" w:rsidRDefault="00460653" w:rsidP="00196AB4">
                  <w:pPr>
                    <w:jc w:val="both"/>
                    <w:rPr>
                      <w:b/>
                    </w:rPr>
                  </w:pPr>
                </w:p>
                <w:p w14:paraId="05A0D6A3" w14:textId="77777777" w:rsidR="00460653" w:rsidRPr="00FF430B" w:rsidRDefault="00460653" w:rsidP="00196AB4">
                  <w:pPr>
                    <w:jc w:val="both"/>
                    <w:rPr>
                      <w:b/>
                    </w:rPr>
                  </w:pPr>
                </w:p>
                <w:p w14:paraId="0656E31D" w14:textId="77777777" w:rsidR="00460653" w:rsidRPr="00FF430B" w:rsidRDefault="00460653" w:rsidP="003E7B03">
                  <w:pPr>
                    <w:jc w:val="both"/>
                    <w:rPr>
                      <w:b/>
                    </w:rPr>
                  </w:pPr>
                </w:p>
              </w:tc>
            </w:tr>
          </w:tbl>
          <w:p w14:paraId="77BB7A64" w14:textId="77777777" w:rsidR="007E709D" w:rsidRDefault="007E709D" w:rsidP="009240DD">
            <w:pPr>
              <w:tabs>
                <w:tab w:val="left" w:pos="2295"/>
              </w:tabs>
              <w:jc w:val="both"/>
            </w:pPr>
          </w:p>
          <w:p w14:paraId="6E535905" w14:textId="77777777" w:rsidR="00006D6D" w:rsidRDefault="00006D6D" w:rsidP="007E709D">
            <w:pPr>
              <w:jc w:val="both"/>
              <w:rPr>
                <w:sz w:val="28"/>
                <w:szCs w:val="28"/>
              </w:rPr>
            </w:pPr>
          </w:p>
          <w:p w14:paraId="0E8AF70D" w14:textId="77777777" w:rsidR="00CB5DE6" w:rsidRDefault="00CB5DE6" w:rsidP="007E709D">
            <w:pPr>
              <w:jc w:val="both"/>
              <w:rPr>
                <w:sz w:val="28"/>
                <w:szCs w:val="28"/>
              </w:rPr>
            </w:pPr>
          </w:p>
          <w:p w14:paraId="0434664C" w14:textId="77777777" w:rsidR="00CB5DE6" w:rsidRDefault="00CB5DE6" w:rsidP="007E709D">
            <w:pPr>
              <w:jc w:val="both"/>
              <w:rPr>
                <w:sz w:val="28"/>
                <w:szCs w:val="28"/>
              </w:rPr>
            </w:pPr>
          </w:p>
          <w:p w14:paraId="69452A67" w14:textId="77777777" w:rsidR="00CB5DE6" w:rsidRDefault="00CB5DE6" w:rsidP="007E709D">
            <w:pPr>
              <w:jc w:val="both"/>
              <w:rPr>
                <w:sz w:val="28"/>
                <w:szCs w:val="28"/>
              </w:rPr>
            </w:pPr>
          </w:p>
          <w:p w14:paraId="1D78A57C" w14:textId="77777777" w:rsidR="00CB5DE6" w:rsidRDefault="00CB5DE6" w:rsidP="007E709D">
            <w:pPr>
              <w:jc w:val="both"/>
              <w:rPr>
                <w:sz w:val="28"/>
                <w:szCs w:val="28"/>
              </w:rPr>
            </w:pPr>
          </w:p>
          <w:p w14:paraId="38714763" w14:textId="77777777" w:rsidR="00CB5DE6" w:rsidRDefault="00CB5DE6" w:rsidP="007E709D">
            <w:pPr>
              <w:jc w:val="both"/>
              <w:rPr>
                <w:sz w:val="28"/>
                <w:szCs w:val="28"/>
              </w:rPr>
            </w:pPr>
          </w:p>
          <w:p w14:paraId="6CCC636D" w14:textId="77777777" w:rsidR="00CB5DE6" w:rsidRDefault="00CB5DE6" w:rsidP="007E709D">
            <w:pPr>
              <w:jc w:val="both"/>
              <w:rPr>
                <w:sz w:val="28"/>
                <w:szCs w:val="28"/>
              </w:rPr>
            </w:pPr>
          </w:p>
          <w:p w14:paraId="780F2ADB" w14:textId="77777777" w:rsidR="00CB5DE6" w:rsidRDefault="00CB5DE6" w:rsidP="007E709D">
            <w:pPr>
              <w:jc w:val="both"/>
              <w:rPr>
                <w:sz w:val="28"/>
                <w:szCs w:val="28"/>
              </w:rPr>
            </w:pPr>
          </w:p>
          <w:p w14:paraId="78EC00E0" w14:textId="77777777" w:rsidR="00CB5DE6" w:rsidRDefault="00CB5DE6" w:rsidP="007E709D">
            <w:pPr>
              <w:jc w:val="both"/>
              <w:rPr>
                <w:sz w:val="28"/>
                <w:szCs w:val="28"/>
              </w:rPr>
            </w:pPr>
          </w:p>
          <w:p w14:paraId="10EA922E" w14:textId="77777777" w:rsidR="00CB5DE6" w:rsidRDefault="00CB5DE6" w:rsidP="007E709D">
            <w:pPr>
              <w:jc w:val="both"/>
              <w:rPr>
                <w:sz w:val="28"/>
                <w:szCs w:val="28"/>
              </w:rPr>
            </w:pPr>
          </w:p>
          <w:p w14:paraId="11F6AB7B" w14:textId="77777777" w:rsidR="00CB5DE6" w:rsidRDefault="00CB5DE6" w:rsidP="007E709D">
            <w:pPr>
              <w:jc w:val="both"/>
              <w:rPr>
                <w:sz w:val="28"/>
                <w:szCs w:val="28"/>
              </w:rPr>
            </w:pPr>
          </w:p>
          <w:p w14:paraId="3F1D4D13" w14:textId="77777777" w:rsidR="00CB5DE6" w:rsidRDefault="00CB5DE6" w:rsidP="007E709D">
            <w:pPr>
              <w:jc w:val="both"/>
              <w:rPr>
                <w:sz w:val="28"/>
                <w:szCs w:val="28"/>
              </w:rPr>
            </w:pPr>
          </w:p>
          <w:p w14:paraId="62229F00" w14:textId="77777777" w:rsidR="00CB5DE6" w:rsidRDefault="00CB5DE6" w:rsidP="007E709D">
            <w:pPr>
              <w:jc w:val="both"/>
              <w:rPr>
                <w:sz w:val="28"/>
                <w:szCs w:val="28"/>
              </w:rPr>
            </w:pPr>
          </w:p>
          <w:p w14:paraId="653ABFAE" w14:textId="77777777" w:rsidR="00CB5DE6" w:rsidRDefault="00CB5DE6" w:rsidP="007E709D">
            <w:pPr>
              <w:jc w:val="both"/>
              <w:rPr>
                <w:sz w:val="28"/>
                <w:szCs w:val="28"/>
              </w:rPr>
            </w:pPr>
          </w:p>
          <w:p w14:paraId="19D859A5" w14:textId="77777777" w:rsidR="00CB5DE6" w:rsidRDefault="00CB5DE6" w:rsidP="007E709D">
            <w:pPr>
              <w:jc w:val="both"/>
              <w:rPr>
                <w:sz w:val="28"/>
                <w:szCs w:val="28"/>
              </w:rPr>
            </w:pPr>
          </w:p>
          <w:p w14:paraId="1BF3C3D8" w14:textId="77777777" w:rsidR="006D6485" w:rsidRDefault="006D6485" w:rsidP="007E709D">
            <w:pPr>
              <w:jc w:val="both"/>
              <w:rPr>
                <w:sz w:val="28"/>
                <w:szCs w:val="28"/>
              </w:rPr>
            </w:pPr>
          </w:p>
          <w:p w14:paraId="71ACF215" w14:textId="77777777" w:rsidR="006D6485" w:rsidRDefault="006D6485" w:rsidP="007E709D">
            <w:pPr>
              <w:jc w:val="both"/>
              <w:rPr>
                <w:sz w:val="28"/>
                <w:szCs w:val="28"/>
              </w:rPr>
            </w:pPr>
          </w:p>
          <w:p w14:paraId="12D00DD0" w14:textId="77777777" w:rsidR="006D6485" w:rsidRDefault="006D6485" w:rsidP="007E709D">
            <w:pPr>
              <w:jc w:val="both"/>
              <w:rPr>
                <w:sz w:val="28"/>
                <w:szCs w:val="28"/>
              </w:rPr>
            </w:pPr>
          </w:p>
          <w:p w14:paraId="52AE938B" w14:textId="77777777" w:rsidR="006D6485" w:rsidRDefault="006D6485" w:rsidP="007E709D">
            <w:pPr>
              <w:jc w:val="both"/>
              <w:rPr>
                <w:sz w:val="28"/>
                <w:szCs w:val="28"/>
              </w:rPr>
            </w:pPr>
          </w:p>
          <w:p w14:paraId="0E5F1111" w14:textId="77777777" w:rsidR="00CB5DE6" w:rsidRPr="00FF430B" w:rsidRDefault="00CB5DE6" w:rsidP="007E709D">
            <w:pPr>
              <w:jc w:val="both"/>
              <w:rPr>
                <w:sz w:val="28"/>
                <w:szCs w:val="28"/>
              </w:rPr>
            </w:pPr>
          </w:p>
          <w:p w14:paraId="701E7D48" w14:textId="77777777" w:rsidR="00006D6D" w:rsidRDefault="00006D6D" w:rsidP="00196AB4">
            <w:pPr>
              <w:tabs>
                <w:tab w:val="left" w:pos="2295"/>
              </w:tabs>
              <w:jc w:val="both"/>
            </w:pPr>
          </w:p>
          <w:p w14:paraId="5CB937A1" w14:textId="77777777" w:rsidR="00A14C96" w:rsidRDefault="00A14C96" w:rsidP="00196AB4">
            <w:pPr>
              <w:tabs>
                <w:tab w:val="left" w:pos="2295"/>
              </w:tabs>
              <w:jc w:val="both"/>
            </w:pPr>
          </w:p>
          <w:p w14:paraId="4897FAB9" w14:textId="77777777" w:rsidR="00CB5DE6" w:rsidRDefault="00CB5DE6" w:rsidP="004D7C86">
            <w:pPr>
              <w:jc w:val="right"/>
              <w:rPr>
                <w:noProof w:val="0"/>
              </w:rPr>
            </w:pPr>
          </w:p>
          <w:p w14:paraId="097A5FE1" w14:textId="77777777" w:rsidR="00F94BAD" w:rsidRPr="00FF430B" w:rsidRDefault="00A30B00" w:rsidP="00095445">
            <w:pPr>
              <w:ind w:firstLine="567"/>
              <w:jc w:val="both"/>
              <w:rPr>
                <w:b/>
                <w:bCs/>
              </w:rPr>
            </w:pPr>
            <w:r w:rsidRPr="00FF430B">
              <w:rPr>
                <w:noProof w:val="0"/>
              </w:rPr>
              <w:t> </w:t>
            </w:r>
          </w:p>
          <w:p w14:paraId="36BCF7F5" w14:textId="77777777" w:rsidR="00C6170E" w:rsidRPr="00FF430B" w:rsidRDefault="00C6170E" w:rsidP="007D2982">
            <w:pPr>
              <w:autoSpaceDE w:val="0"/>
              <w:autoSpaceDN w:val="0"/>
              <w:adjustRightInd w:val="0"/>
              <w:ind w:right="23"/>
              <w:jc w:val="center"/>
              <w:rPr>
                <w:b/>
                <w:bCs/>
              </w:rPr>
            </w:pPr>
          </w:p>
          <w:p w14:paraId="0A8134D8" w14:textId="77777777" w:rsidR="00C6170E" w:rsidRPr="00FF430B" w:rsidRDefault="00C6170E" w:rsidP="007D2982">
            <w:pPr>
              <w:autoSpaceDE w:val="0"/>
              <w:autoSpaceDN w:val="0"/>
              <w:adjustRightInd w:val="0"/>
              <w:ind w:right="23"/>
              <w:jc w:val="center"/>
              <w:rPr>
                <w:b/>
                <w:bCs/>
              </w:rPr>
            </w:pPr>
          </w:p>
          <w:p w14:paraId="19D4F6D9" w14:textId="77777777" w:rsidR="00C6170E" w:rsidRPr="00FF430B" w:rsidRDefault="00C6170E" w:rsidP="007D2982">
            <w:pPr>
              <w:autoSpaceDE w:val="0"/>
              <w:autoSpaceDN w:val="0"/>
              <w:adjustRightInd w:val="0"/>
              <w:ind w:right="23"/>
              <w:jc w:val="center"/>
              <w:rPr>
                <w:b/>
                <w:bCs/>
              </w:rPr>
            </w:pPr>
          </w:p>
          <w:p w14:paraId="1A0E9509" w14:textId="77777777" w:rsidR="00C6170E" w:rsidRPr="00FF430B" w:rsidRDefault="00C6170E" w:rsidP="007D2982">
            <w:pPr>
              <w:autoSpaceDE w:val="0"/>
              <w:autoSpaceDN w:val="0"/>
              <w:adjustRightInd w:val="0"/>
              <w:ind w:right="23"/>
              <w:jc w:val="center"/>
              <w:rPr>
                <w:b/>
                <w:bCs/>
              </w:rPr>
            </w:pPr>
          </w:p>
          <w:p w14:paraId="3C784892" w14:textId="77777777" w:rsidR="00C6170E" w:rsidRPr="00FF430B" w:rsidRDefault="00C6170E" w:rsidP="007D2982">
            <w:pPr>
              <w:autoSpaceDE w:val="0"/>
              <w:autoSpaceDN w:val="0"/>
              <w:adjustRightInd w:val="0"/>
              <w:ind w:right="23"/>
              <w:jc w:val="center"/>
              <w:rPr>
                <w:b/>
                <w:bCs/>
              </w:rPr>
            </w:pPr>
          </w:p>
          <w:p w14:paraId="6D84DBC2" w14:textId="77777777" w:rsidR="00C6170E" w:rsidRPr="00FF430B" w:rsidRDefault="00C6170E" w:rsidP="007D2982">
            <w:pPr>
              <w:autoSpaceDE w:val="0"/>
              <w:autoSpaceDN w:val="0"/>
              <w:adjustRightInd w:val="0"/>
              <w:ind w:right="23"/>
              <w:jc w:val="center"/>
              <w:rPr>
                <w:b/>
                <w:bCs/>
              </w:rPr>
            </w:pPr>
          </w:p>
          <w:p w14:paraId="1CEF8FB3" w14:textId="77777777" w:rsidR="00C6170E" w:rsidRPr="00FF430B" w:rsidRDefault="00C6170E" w:rsidP="007D2982">
            <w:pPr>
              <w:autoSpaceDE w:val="0"/>
              <w:autoSpaceDN w:val="0"/>
              <w:adjustRightInd w:val="0"/>
              <w:ind w:right="23"/>
              <w:jc w:val="center"/>
              <w:rPr>
                <w:b/>
                <w:bCs/>
              </w:rPr>
            </w:pPr>
          </w:p>
          <w:p w14:paraId="2D6880FF" w14:textId="77777777" w:rsidR="00C6170E" w:rsidRPr="00FF430B" w:rsidRDefault="00C6170E" w:rsidP="007D2982">
            <w:pPr>
              <w:autoSpaceDE w:val="0"/>
              <w:autoSpaceDN w:val="0"/>
              <w:adjustRightInd w:val="0"/>
              <w:ind w:right="23"/>
              <w:jc w:val="center"/>
              <w:rPr>
                <w:b/>
                <w:bCs/>
              </w:rPr>
            </w:pPr>
          </w:p>
          <w:p w14:paraId="1D298E9B" w14:textId="77777777" w:rsidR="00C6170E" w:rsidRPr="00FF430B" w:rsidRDefault="00C6170E" w:rsidP="007D2982">
            <w:pPr>
              <w:autoSpaceDE w:val="0"/>
              <w:autoSpaceDN w:val="0"/>
              <w:adjustRightInd w:val="0"/>
              <w:ind w:right="23"/>
              <w:jc w:val="center"/>
              <w:rPr>
                <w:b/>
                <w:bCs/>
              </w:rPr>
            </w:pPr>
          </w:p>
          <w:p w14:paraId="5E508D39" w14:textId="77777777" w:rsidR="001F7AEE" w:rsidRDefault="001F7AEE" w:rsidP="00006D6D">
            <w:pPr>
              <w:autoSpaceDE w:val="0"/>
              <w:autoSpaceDN w:val="0"/>
              <w:adjustRightInd w:val="0"/>
              <w:ind w:right="23"/>
              <w:rPr>
                <w:b/>
                <w:bCs/>
              </w:rPr>
            </w:pPr>
          </w:p>
          <w:p w14:paraId="5346B765" w14:textId="77777777" w:rsidR="00006D6D" w:rsidRDefault="00006D6D" w:rsidP="00006D6D">
            <w:pPr>
              <w:autoSpaceDE w:val="0"/>
              <w:autoSpaceDN w:val="0"/>
              <w:adjustRightInd w:val="0"/>
              <w:ind w:right="23"/>
              <w:rPr>
                <w:b/>
                <w:bCs/>
              </w:rPr>
            </w:pPr>
          </w:p>
          <w:p w14:paraId="5AF688EA" w14:textId="77777777" w:rsidR="00A14C96" w:rsidRDefault="00A14C96" w:rsidP="007D2982">
            <w:pPr>
              <w:autoSpaceDE w:val="0"/>
              <w:autoSpaceDN w:val="0"/>
              <w:adjustRightInd w:val="0"/>
              <w:ind w:right="23"/>
              <w:jc w:val="center"/>
              <w:rPr>
                <w:b/>
                <w:bCs/>
              </w:rPr>
            </w:pPr>
          </w:p>
          <w:p w14:paraId="3EEF5013" w14:textId="77777777" w:rsidR="001F7AEE" w:rsidRPr="00FF430B" w:rsidRDefault="001F7AEE" w:rsidP="007D2982">
            <w:pPr>
              <w:autoSpaceDE w:val="0"/>
              <w:autoSpaceDN w:val="0"/>
              <w:adjustRightInd w:val="0"/>
              <w:ind w:right="23"/>
              <w:jc w:val="center"/>
              <w:rPr>
                <w:b/>
                <w:bCs/>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0466CA57" w14:textId="77777777" w:rsidTr="00411C62">
              <w:trPr>
                <w:trHeight w:val="1317"/>
              </w:trPr>
              <w:tc>
                <w:tcPr>
                  <w:tcW w:w="5179" w:type="dxa"/>
                  <w:tcBorders>
                    <w:top w:val="nil"/>
                    <w:left w:val="nil"/>
                    <w:bottom w:val="nil"/>
                    <w:right w:val="nil"/>
                  </w:tcBorders>
                  <w:vAlign w:val="center"/>
                </w:tcPr>
                <w:p w14:paraId="7DDFC549" w14:textId="77777777" w:rsidR="00F94BAD" w:rsidRPr="00FF430B" w:rsidRDefault="00F94BAD" w:rsidP="007600D5">
                  <w:pPr>
                    <w:spacing w:after="160" w:line="259" w:lineRule="auto"/>
                  </w:pPr>
                </w:p>
              </w:tc>
              <w:tc>
                <w:tcPr>
                  <w:tcW w:w="4461" w:type="dxa"/>
                  <w:tcBorders>
                    <w:top w:val="nil"/>
                    <w:left w:val="nil"/>
                    <w:bottom w:val="nil"/>
                    <w:right w:val="nil"/>
                  </w:tcBorders>
                  <w:vAlign w:val="center"/>
                </w:tcPr>
                <w:p w14:paraId="0CA0804D" w14:textId="77777777" w:rsidR="00F94BAD" w:rsidRPr="00FF430B" w:rsidRDefault="00F94BAD" w:rsidP="0067769C"/>
              </w:tc>
            </w:tr>
          </w:tbl>
          <w:p w14:paraId="766D2034" w14:textId="77777777" w:rsidR="00F94BAD" w:rsidRPr="00FF430B" w:rsidRDefault="00F94BAD" w:rsidP="007D2982">
            <w:pPr>
              <w:autoSpaceDE w:val="0"/>
              <w:autoSpaceDN w:val="0"/>
              <w:adjustRightInd w:val="0"/>
              <w:ind w:right="23"/>
              <w:jc w:val="center"/>
              <w:rPr>
                <w:b/>
                <w:color w:val="000000"/>
                <w:w w:val="90"/>
              </w:rPr>
            </w:pPr>
          </w:p>
          <w:p w14:paraId="5379585C" w14:textId="77777777" w:rsidR="002217B0" w:rsidRPr="00FF430B" w:rsidRDefault="002217B0" w:rsidP="007D2982">
            <w:pPr>
              <w:autoSpaceDE w:val="0"/>
              <w:autoSpaceDN w:val="0"/>
              <w:adjustRightInd w:val="0"/>
              <w:ind w:right="23"/>
              <w:jc w:val="center"/>
              <w:rPr>
                <w:b/>
                <w:color w:val="000000"/>
                <w:w w:val="90"/>
              </w:rPr>
            </w:pPr>
          </w:p>
          <w:p w14:paraId="713FA9CB" w14:textId="77777777" w:rsidR="003A40C2" w:rsidRPr="00FF430B" w:rsidRDefault="003A40C2" w:rsidP="007D2982">
            <w:pPr>
              <w:autoSpaceDE w:val="0"/>
              <w:autoSpaceDN w:val="0"/>
              <w:adjustRightInd w:val="0"/>
              <w:ind w:right="23"/>
              <w:jc w:val="center"/>
              <w:rPr>
                <w:b/>
                <w:color w:val="000000"/>
                <w:w w:val="90"/>
              </w:rPr>
            </w:pPr>
          </w:p>
          <w:p w14:paraId="3261D1EC" w14:textId="77777777" w:rsidR="003A40C2" w:rsidRPr="00FF430B" w:rsidRDefault="003A40C2" w:rsidP="007D2982">
            <w:pPr>
              <w:autoSpaceDE w:val="0"/>
              <w:autoSpaceDN w:val="0"/>
              <w:adjustRightInd w:val="0"/>
              <w:ind w:right="23"/>
              <w:jc w:val="center"/>
              <w:rPr>
                <w:b/>
                <w:color w:val="000000"/>
                <w:w w:val="90"/>
              </w:rPr>
            </w:pPr>
          </w:p>
          <w:p w14:paraId="6DBF2A44" w14:textId="77777777" w:rsidR="003A40C2" w:rsidRPr="00FF430B" w:rsidRDefault="003A40C2" w:rsidP="007D2982">
            <w:pPr>
              <w:autoSpaceDE w:val="0"/>
              <w:autoSpaceDN w:val="0"/>
              <w:adjustRightInd w:val="0"/>
              <w:ind w:right="23"/>
              <w:jc w:val="center"/>
              <w:rPr>
                <w:b/>
                <w:color w:val="000000"/>
                <w:w w:val="90"/>
              </w:rPr>
            </w:pPr>
          </w:p>
          <w:p w14:paraId="59C5633F" w14:textId="77777777" w:rsidR="003A40C2" w:rsidRPr="00FF430B" w:rsidRDefault="003A40C2" w:rsidP="007D2982">
            <w:pPr>
              <w:autoSpaceDE w:val="0"/>
              <w:autoSpaceDN w:val="0"/>
              <w:adjustRightInd w:val="0"/>
              <w:ind w:right="23"/>
              <w:jc w:val="center"/>
              <w:rPr>
                <w:b/>
                <w:color w:val="000000"/>
                <w:w w:val="90"/>
              </w:rPr>
            </w:pPr>
          </w:p>
          <w:p w14:paraId="047D3B23" w14:textId="77777777" w:rsidR="003A40C2" w:rsidRPr="00FF430B" w:rsidRDefault="003A40C2" w:rsidP="007D2982">
            <w:pPr>
              <w:autoSpaceDE w:val="0"/>
              <w:autoSpaceDN w:val="0"/>
              <w:adjustRightInd w:val="0"/>
              <w:ind w:right="23"/>
              <w:jc w:val="center"/>
              <w:rPr>
                <w:b/>
                <w:color w:val="000000"/>
                <w:w w:val="90"/>
              </w:rPr>
            </w:pPr>
          </w:p>
          <w:p w14:paraId="5352599F" w14:textId="77777777" w:rsidR="00C6170E" w:rsidRPr="00FF430B" w:rsidRDefault="00C6170E" w:rsidP="007D2982">
            <w:pPr>
              <w:autoSpaceDE w:val="0"/>
              <w:autoSpaceDN w:val="0"/>
              <w:adjustRightInd w:val="0"/>
              <w:ind w:right="23"/>
              <w:jc w:val="center"/>
              <w:rPr>
                <w:b/>
                <w:color w:val="000000"/>
                <w:w w:val="90"/>
              </w:rPr>
            </w:pPr>
          </w:p>
          <w:p w14:paraId="1945138A" w14:textId="77777777" w:rsidR="003A40C2" w:rsidRPr="00FF430B" w:rsidRDefault="003A40C2" w:rsidP="007D2982">
            <w:pPr>
              <w:autoSpaceDE w:val="0"/>
              <w:autoSpaceDN w:val="0"/>
              <w:adjustRightInd w:val="0"/>
              <w:ind w:right="23"/>
              <w:jc w:val="center"/>
              <w:rPr>
                <w:b/>
                <w:color w:val="000000"/>
                <w:w w:val="90"/>
              </w:rPr>
            </w:pPr>
          </w:p>
          <w:p w14:paraId="0A0B4265" w14:textId="77777777" w:rsidR="00BE49DD" w:rsidRPr="00FF430B" w:rsidRDefault="00BE49DD" w:rsidP="007D2982">
            <w:pPr>
              <w:autoSpaceDE w:val="0"/>
              <w:autoSpaceDN w:val="0"/>
              <w:adjustRightInd w:val="0"/>
              <w:ind w:right="23"/>
              <w:jc w:val="center"/>
              <w:rPr>
                <w:b/>
                <w:color w:val="000000"/>
                <w:w w:val="90"/>
              </w:rPr>
            </w:pPr>
          </w:p>
          <w:p w14:paraId="6CFEC513" w14:textId="77777777" w:rsidR="004A5F0C" w:rsidRPr="00FF430B" w:rsidRDefault="004A5F0C" w:rsidP="007D2982">
            <w:pPr>
              <w:autoSpaceDE w:val="0"/>
              <w:autoSpaceDN w:val="0"/>
              <w:adjustRightInd w:val="0"/>
              <w:ind w:right="23"/>
              <w:jc w:val="center"/>
              <w:rPr>
                <w:b/>
                <w:color w:val="000000"/>
                <w:w w:val="90"/>
              </w:rPr>
            </w:pPr>
          </w:p>
          <w:p w14:paraId="04DB6670" w14:textId="77777777" w:rsidR="00BE49DD" w:rsidRPr="00FF430B" w:rsidRDefault="00BE49DD" w:rsidP="007D2982">
            <w:pPr>
              <w:autoSpaceDE w:val="0"/>
              <w:autoSpaceDN w:val="0"/>
              <w:adjustRightInd w:val="0"/>
              <w:ind w:right="23"/>
              <w:jc w:val="center"/>
              <w:rPr>
                <w:b/>
                <w:color w:val="000000"/>
                <w:w w:val="90"/>
              </w:rPr>
            </w:pPr>
          </w:p>
          <w:p w14:paraId="6FF585F7" w14:textId="77777777" w:rsidR="003A40C2" w:rsidRPr="00FF430B" w:rsidRDefault="003A40C2" w:rsidP="007D2982">
            <w:pPr>
              <w:autoSpaceDE w:val="0"/>
              <w:autoSpaceDN w:val="0"/>
              <w:adjustRightInd w:val="0"/>
              <w:ind w:right="23"/>
              <w:jc w:val="center"/>
              <w:rPr>
                <w:b/>
                <w:color w:val="000000"/>
                <w:w w:val="90"/>
              </w:rPr>
            </w:pPr>
          </w:p>
          <w:p w14:paraId="3921462C" w14:textId="77777777" w:rsidR="00233538" w:rsidRPr="00FF430B" w:rsidRDefault="00233538" w:rsidP="00196AB4">
            <w:pPr>
              <w:jc w:val="both"/>
            </w:pPr>
          </w:p>
          <w:p w14:paraId="4C8DE01F" w14:textId="77777777" w:rsidR="00233538" w:rsidRPr="00FF430B" w:rsidRDefault="00233538" w:rsidP="00196AB4">
            <w:pPr>
              <w:jc w:val="both"/>
            </w:pPr>
          </w:p>
        </w:tc>
      </w:tr>
    </w:tbl>
    <w:p w14:paraId="05FEB81C"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6AF96" w14:textId="77777777" w:rsidR="00DA2D78" w:rsidRDefault="00DA2D78" w:rsidP="00A20ACF">
      <w:r>
        <w:separator/>
      </w:r>
    </w:p>
  </w:endnote>
  <w:endnote w:type="continuationSeparator" w:id="0">
    <w:p w14:paraId="57BAD9E2" w14:textId="77777777" w:rsidR="00DA2D78" w:rsidRDefault="00DA2D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13D2" w14:textId="77777777" w:rsidR="004C49EF" w:rsidRDefault="004C49EF"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545BC07" w14:textId="77777777" w:rsidR="004C49EF" w:rsidRDefault="00E32C42">
        <w:pPr>
          <w:pStyle w:val="Footer"/>
          <w:jc w:val="right"/>
        </w:pPr>
        <w:r>
          <w:fldChar w:fldCharType="begin"/>
        </w:r>
        <w:r>
          <w:instrText xml:space="preserve"> PAGE   \* MERGEFORMAT </w:instrText>
        </w:r>
        <w:r>
          <w:fldChar w:fldCharType="separate"/>
        </w:r>
        <w:r w:rsidR="00833596">
          <w:t>49</w:t>
        </w:r>
        <w:r>
          <w:fldChar w:fldCharType="end"/>
        </w:r>
      </w:p>
    </w:sdtContent>
  </w:sdt>
  <w:p w14:paraId="2F4B03A1" w14:textId="77777777" w:rsidR="004C49EF" w:rsidRDefault="004C4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472A5" w14:textId="77777777" w:rsidR="00DA2D78" w:rsidRDefault="00DA2D78" w:rsidP="00A20ACF">
      <w:r>
        <w:separator/>
      </w:r>
    </w:p>
  </w:footnote>
  <w:footnote w:type="continuationSeparator" w:id="0">
    <w:p w14:paraId="5DECB125" w14:textId="77777777" w:rsidR="00DA2D78" w:rsidRDefault="00DA2D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7F3E91"/>
    <w:multiLevelType w:val="hybridMultilevel"/>
    <w:tmpl w:val="C11E1580"/>
    <w:lvl w:ilvl="0" w:tplc="C2DE63D8">
      <w:start w:val="18"/>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0CB6F7DA"/>
    <w:lvl w:ilvl="0" w:tplc="E892BC7E">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487345"/>
    <w:multiLevelType w:val="hybridMultilevel"/>
    <w:tmpl w:val="4B741282"/>
    <w:lvl w:ilvl="0" w:tplc="52F4D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23"/>
  </w:num>
  <w:num w:numId="16">
    <w:abstractNumId w:val="9"/>
  </w:num>
  <w:num w:numId="17">
    <w:abstractNumId w:val="35"/>
  </w:num>
  <w:num w:numId="18">
    <w:abstractNumId w:val="30"/>
  </w:num>
  <w:num w:numId="19">
    <w:abstractNumId w:val="10"/>
  </w:num>
  <w:num w:numId="20">
    <w:abstractNumId w:val="29"/>
  </w:num>
  <w:num w:numId="21">
    <w:abstractNumId w:val="18"/>
  </w:num>
  <w:num w:numId="22">
    <w:abstractNumId w:val="24"/>
  </w:num>
  <w:num w:numId="23">
    <w:abstractNumId w:val="19"/>
  </w:num>
  <w:num w:numId="24">
    <w:abstractNumId w:val="34"/>
  </w:num>
  <w:num w:numId="25">
    <w:abstractNumId w:val="12"/>
  </w:num>
  <w:num w:numId="26">
    <w:abstractNumId w:val="8"/>
  </w:num>
  <w:num w:numId="27">
    <w:abstractNumId w:val="6"/>
  </w:num>
  <w:num w:numId="28">
    <w:abstractNumId w:val="16"/>
  </w:num>
  <w:num w:numId="29">
    <w:abstractNumId w:val="36"/>
  </w:num>
  <w:num w:numId="30">
    <w:abstractNumId w:val="37"/>
  </w:num>
  <w:num w:numId="31">
    <w:abstractNumId w:val="14"/>
  </w:num>
  <w:num w:numId="32">
    <w:abstractNumId w:val="20"/>
  </w:num>
  <w:num w:numId="33">
    <w:abstractNumId w:val="31"/>
  </w:num>
  <w:num w:numId="34">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37A"/>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19F"/>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5B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1C3"/>
    <w:rsid w:val="000943CB"/>
    <w:rsid w:val="00095445"/>
    <w:rsid w:val="00096009"/>
    <w:rsid w:val="000960C1"/>
    <w:rsid w:val="00097617"/>
    <w:rsid w:val="000A123F"/>
    <w:rsid w:val="000A13B8"/>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2AD"/>
    <w:rsid w:val="000D5968"/>
    <w:rsid w:val="000D6DCD"/>
    <w:rsid w:val="000E35E3"/>
    <w:rsid w:val="000E3A83"/>
    <w:rsid w:val="000E3E29"/>
    <w:rsid w:val="000E4AEA"/>
    <w:rsid w:val="000E4D7D"/>
    <w:rsid w:val="000E518B"/>
    <w:rsid w:val="000E53CE"/>
    <w:rsid w:val="000F13FE"/>
    <w:rsid w:val="000F36A9"/>
    <w:rsid w:val="000F52DC"/>
    <w:rsid w:val="000F5924"/>
    <w:rsid w:val="000F5A5D"/>
    <w:rsid w:val="000F650B"/>
    <w:rsid w:val="000F6CDC"/>
    <w:rsid w:val="000F7FA0"/>
    <w:rsid w:val="001000D9"/>
    <w:rsid w:val="00101CBC"/>
    <w:rsid w:val="001034CC"/>
    <w:rsid w:val="00103B7C"/>
    <w:rsid w:val="00104432"/>
    <w:rsid w:val="00104A00"/>
    <w:rsid w:val="00106AE6"/>
    <w:rsid w:val="001100B1"/>
    <w:rsid w:val="00110784"/>
    <w:rsid w:val="0011134B"/>
    <w:rsid w:val="00111546"/>
    <w:rsid w:val="00112F50"/>
    <w:rsid w:val="00113AB8"/>
    <w:rsid w:val="00113B5E"/>
    <w:rsid w:val="00115188"/>
    <w:rsid w:val="00115B7D"/>
    <w:rsid w:val="00116C35"/>
    <w:rsid w:val="00116CF2"/>
    <w:rsid w:val="00116F7E"/>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AB2"/>
    <w:rsid w:val="00154B34"/>
    <w:rsid w:val="00156CFC"/>
    <w:rsid w:val="0015798C"/>
    <w:rsid w:val="00160A28"/>
    <w:rsid w:val="00160DF3"/>
    <w:rsid w:val="0016369C"/>
    <w:rsid w:val="00164565"/>
    <w:rsid w:val="001701DE"/>
    <w:rsid w:val="001704FB"/>
    <w:rsid w:val="00170AA9"/>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09C0"/>
    <w:rsid w:val="00195966"/>
    <w:rsid w:val="0019642D"/>
    <w:rsid w:val="00196AB4"/>
    <w:rsid w:val="001A14FC"/>
    <w:rsid w:val="001A192A"/>
    <w:rsid w:val="001A19FD"/>
    <w:rsid w:val="001A1A16"/>
    <w:rsid w:val="001A2344"/>
    <w:rsid w:val="001A4150"/>
    <w:rsid w:val="001A4DB4"/>
    <w:rsid w:val="001A5517"/>
    <w:rsid w:val="001A58C5"/>
    <w:rsid w:val="001A6043"/>
    <w:rsid w:val="001A78E4"/>
    <w:rsid w:val="001B0C7C"/>
    <w:rsid w:val="001B1B6D"/>
    <w:rsid w:val="001B1E45"/>
    <w:rsid w:val="001B630A"/>
    <w:rsid w:val="001C03B0"/>
    <w:rsid w:val="001C32E9"/>
    <w:rsid w:val="001C3DC4"/>
    <w:rsid w:val="001C439F"/>
    <w:rsid w:val="001C4B99"/>
    <w:rsid w:val="001C4DFD"/>
    <w:rsid w:val="001C5A47"/>
    <w:rsid w:val="001C5FBE"/>
    <w:rsid w:val="001C6D83"/>
    <w:rsid w:val="001D0242"/>
    <w:rsid w:val="001D0651"/>
    <w:rsid w:val="001D3039"/>
    <w:rsid w:val="001D5966"/>
    <w:rsid w:val="001D5BBA"/>
    <w:rsid w:val="001D7219"/>
    <w:rsid w:val="001E29F8"/>
    <w:rsid w:val="001E6D0D"/>
    <w:rsid w:val="001E7956"/>
    <w:rsid w:val="001F1E25"/>
    <w:rsid w:val="001F2101"/>
    <w:rsid w:val="001F24FD"/>
    <w:rsid w:val="001F309E"/>
    <w:rsid w:val="001F420F"/>
    <w:rsid w:val="001F489D"/>
    <w:rsid w:val="001F6E5A"/>
    <w:rsid w:val="001F7AEE"/>
    <w:rsid w:val="00200047"/>
    <w:rsid w:val="002002AE"/>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8FB"/>
    <w:rsid w:val="00225942"/>
    <w:rsid w:val="00226535"/>
    <w:rsid w:val="00227207"/>
    <w:rsid w:val="00227348"/>
    <w:rsid w:val="002301B1"/>
    <w:rsid w:val="00231831"/>
    <w:rsid w:val="00232D6D"/>
    <w:rsid w:val="00233538"/>
    <w:rsid w:val="00233954"/>
    <w:rsid w:val="00234775"/>
    <w:rsid w:val="00234A81"/>
    <w:rsid w:val="002359F7"/>
    <w:rsid w:val="002365BD"/>
    <w:rsid w:val="00236F50"/>
    <w:rsid w:val="002374F7"/>
    <w:rsid w:val="00240432"/>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822"/>
    <w:rsid w:val="00266F98"/>
    <w:rsid w:val="00267805"/>
    <w:rsid w:val="00267E8E"/>
    <w:rsid w:val="00271282"/>
    <w:rsid w:val="00271D21"/>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E69"/>
    <w:rsid w:val="00302287"/>
    <w:rsid w:val="0030652C"/>
    <w:rsid w:val="00311239"/>
    <w:rsid w:val="0031215E"/>
    <w:rsid w:val="003129A3"/>
    <w:rsid w:val="00313025"/>
    <w:rsid w:val="0031370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94D"/>
    <w:rsid w:val="00341210"/>
    <w:rsid w:val="0034142A"/>
    <w:rsid w:val="00341514"/>
    <w:rsid w:val="00341C8C"/>
    <w:rsid w:val="003427FE"/>
    <w:rsid w:val="0034315B"/>
    <w:rsid w:val="00343395"/>
    <w:rsid w:val="003465DA"/>
    <w:rsid w:val="00350122"/>
    <w:rsid w:val="003506C9"/>
    <w:rsid w:val="0035258F"/>
    <w:rsid w:val="00352B05"/>
    <w:rsid w:val="003534BD"/>
    <w:rsid w:val="00355106"/>
    <w:rsid w:val="00355211"/>
    <w:rsid w:val="00356E1C"/>
    <w:rsid w:val="0035743B"/>
    <w:rsid w:val="00357B7D"/>
    <w:rsid w:val="0036016A"/>
    <w:rsid w:val="0036022B"/>
    <w:rsid w:val="00360232"/>
    <w:rsid w:val="00361092"/>
    <w:rsid w:val="00361D56"/>
    <w:rsid w:val="0036564A"/>
    <w:rsid w:val="00366B72"/>
    <w:rsid w:val="00371806"/>
    <w:rsid w:val="003731FD"/>
    <w:rsid w:val="00373336"/>
    <w:rsid w:val="00373AF9"/>
    <w:rsid w:val="003779F2"/>
    <w:rsid w:val="00377CE0"/>
    <w:rsid w:val="0038163C"/>
    <w:rsid w:val="00381EF2"/>
    <w:rsid w:val="0038237B"/>
    <w:rsid w:val="0038240D"/>
    <w:rsid w:val="0038275D"/>
    <w:rsid w:val="00384C2A"/>
    <w:rsid w:val="003854DB"/>
    <w:rsid w:val="00385891"/>
    <w:rsid w:val="00385C85"/>
    <w:rsid w:val="00387023"/>
    <w:rsid w:val="00387171"/>
    <w:rsid w:val="003935CB"/>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95F"/>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A69"/>
    <w:rsid w:val="0041009B"/>
    <w:rsid w:val="00411C62"/>
    <w:rsid w:val="0041210D"/>
    <w:rsid w:val="00413058"/>
    <w:rsid w:val="00413218"/>
    <w:rsid w:val="004140DE"/>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3E0"/>
    <w:rsid w:val="00464994"/>
    <w:rsid w:val="00464A19"/>
    <w:rsid w:val="00464E27"/>
    <w:rsid w:val="00467A64"/>
    <w:rsid w:val="004702B5"/>
    <w:rsid w:val="0047776F"/>
    <w:rsid w:val="00477FD2"/>
    <w:rsid w:val="00482E77"/>
    <w:rsid w:val="00483C4C"/>
    <w:rsid w:val="00484113"/>
    <w:rsid w:val="004856C0"/>
    <w:rsid w:val="00491A8B"/>
    <w:rsid w:val="00492882"/>
    <w:rsid w:val="004967CB"/>
    <w:rsid w:val="00496AFA"/>
    <w:rsid w:val="004A1C90"/>
    <w:rsid w:val="004A2D32"/>
    <w:rsid w:val="004A463F"/>
    <w:rsid w:val="004A4AF2"/>
    <w:rsid w:val="004A4CB4"/>
    <w:rsid w:val="004A582E"/>
    <w:rsid w:val="004A5F0C"/>
    <w:rsid w:val="004A69C2"/>
    <w:rsid w:val="004A7BEB"/>
    <w:rsid w:val="004A7FEE"/>
    <w:rsid w:val="004B0051"/>
    <w:rsid w:val="004B097F"/>
    <w:rsid w:val="004B0F2F"/>
    <w:rsid w:val="004B16DD"/>
    <w:rsid w:val="004B315E"/>
    <w:rsid w:val="004B349A"/>
    <w:rsid w:val="004B36EF"/>
    <w:rsid w:val="004B3BFB"/>
    <w:rsid w:val="004C12F5"/>
    <w:rsid w:val="004C1BEE"/>
    <w:rsid w:val="004C23A8"/>
    <w:rsid w:val="004C30A2"/>
    <w:rsid w:val="004C499F"/>
    <w:rsid w:val="004C49EF"/>
    <w:rsid w:val="004C59A0"/>
    <w:rsid w:val="004C7DFB"/>
    <w:rsid w:val="004D0DD1"/>
    <w:rsid w:val="004D0F47"/>
    <w:rsid w:val="004D2738"/>
    <w:rsid w:val="004D3522"/>
    <w:rsid w:val="004D3D43"/>
    <w:rsid w:val="004D4433"/>
    <w:rsid w:val="004D4673"/>
    <w:rsid w:val="004D49FA"/>
    <w:rsid w:val="004D511B"/>
    <w:rsid w:val="004D579F"/>
    <w:rsid w:val="004D6702"/>
    <w:rsid w:val="004D6DBE"/>
    <w:rsid w:val="004D7107"/>
    <w:rsid w:val="004D7C86"/>
    <w:rsid w:val="004E0528"/>
    <w:rsid w:val="004E1B4E"/>
    <w:rsid w:val="004E25FB"/>
    <w:rsid w:val="004E4A66"/>
    <w:rsid w:val="004E5EBB"/>
    <w:rsid w:val="004E625D"/>
    <w:rsid w:val="004F0C98"/>
    <w:rsid w:val="004F38AE"/>
    <w:rsid w:val="004F77F1"/>
    <w:rsid w:val="004F7F09"/>
    <w:rsid w:val="004F7FF9"/>
    <w:rsid w:val="005005A8"/>
    <w:rsid w:val="00502EFF"/>
    <w:rsid w:val="00507348"/>
    <w:rsid w:val="005076B6"/>
    <w:rsid w:val="00510C5F"/>
    <w:rsid w:val="005113AD"/>
    <w:rsid w:val="005124FD"/>
    <w:rsid w:val="0051370B"/>
    <w:rsid w:val="005139AA"/>
    <w:rsid w:val="005157B4"/>
    <w:rsid w:val="00516840"/>
    <w:rsid w:val="00516A3C"/>
    <w:rsid w:val="005212EA"/>
    <w:rsid w:val="005229B2"/>
    <w:rsid w:val="00522B45"/>
    <w:rsid w:val="00523447"/>
    <w:rsid w:val="00525A96"/>
    <w:rsid w:val="00530124"/>
    <w:rsid w:val="005309C1"/>
    <w:rsid w:val="0053238B"/>
    <w:rsid w:val="00532A46"/>
    <w:rsid w:val="00535F9E"/>
    <w:rsid w:val="00536403"/>
    <w:rsid w:val="00537904"/>
    <w:rsid w:val="00541DCC"/>
    <w:rsid w:val="00541F80"/>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111"/>
    <w:rsid w:val="00586C8D"/>
    <w:rsid w:val="00590C16"/>
    <w:rsid w:val="00590EDE"/>
    <w:rsid w:val="00590F43"/>
    <w:rsid w:val="00592775"/>
    <w:rsid w:val="00593D34"/>
    <w:rsid w:val="00595A63"/>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ED1"/>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0FE2"/>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AD3"/>
    <w:rsid w:val="006A6FDA"/>
    <w:rsid w:val="006A7C1C"/>
    <w:rsid w:val="006A7DEC"/>
    <w:rsid w:val="006B014B"/>
    <w:rsid w:val="006B1C7D"/>
    <w:rsid w:val="006B2729"/>
    <w:rsid w:val="006B38DA"/>
    <w:rsid w:val="006B499D"/>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8DC"/>
    <w:rsid w:val="006C60AD"/>
    <w:rsid w:val="006C7008"/>
    <w:rsid w:val="006C7F79"/>
    <w:rsid w:val="006D10BA"/>
    <w:rsid w:val="006D18BA"/>
    <w:rsid w:val="006D20F4"/>
    <w:rsid w:val="006D2A20"/>
    <w:rsid w:val="006D4EE2"/>
    <w:rsid w:val="006D4F02"/>
    <w:rsid w:val="006D63A4"/>
    <w:rsid w:val="006D6485"/>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C9C"/>
    <w:rsid w:val="006F5CBB"/>
    <w:rsid w:val="007001BE"/>
    <w:rsid w:val="00700318"/>
    <w:rsid w:val="00700DDB"/>
    <w:rsid w:val="00702304"/>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0D5"/>
    <w:rsid w:val="0076054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09C"/>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67C"/>
    <w:rsid w:val="007D2250"/>
    <w:rsid w:val="007D2982"/>
    <w:rsid w:val="007D355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366"/>
    <w:rsid w:val="007F38A0"/>
    <w:rsid w:val="007F3964"/>
    <w:rsid w:val="007F59A3"/>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C44"/>
    <w:rsid w:val="008260DA"/>
    <w:rsid w:val="0082679F"/>
    <w:rsid w:val="0083019C"/>
    <w:rsid w:val="00833155"/>
    <w:rsid w:val="00833596"/>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186"/>
    <w:rsid w:val="00892692"/>
    <w:rsid w:val="00892A6D"/>
    <w:rsid w:val="00893327"/>
    <w:rsid w:val="0089355B"/>
    <w:rsid w:val="008944D9"/>
    <w:rsid w:val="00894D60"/>
    <w:rsid w:val="0089513B"/>
    <w:rsid w:val="00895A89"/>
    <w:rsid w:val="00896119"/>
    <w:rsid w:val="008967F0"/>
    <w:rsid w:val="008973A5"/>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F59"/>
    <w:rsid w:val="00905255"/>
    <w:rsid w:val="00905325"/>
    <w:rsid w:val="009056E5"/>
    <w:rsid w:val="00905A43"/>
    <w:rsid w:val="00905E0C"/>
    <w:rsid w:val="00907166"/>
    <w:rsid w:val="00907908"/>
    <w:rsid w:val="0091097A"/>
    <w:rsid w:val="00911AC8"/>
    <w:rsid w:val="00913C97"/>
    <w:rsid w:val="009157BF"/>
    <w:rsid w:val="00916065"/>
    <w:rsid w:val="009174E1"/>
    <w:rsid w:val="00920A78"/>
    <w:rsid w:val="00920D85"/>
    <w:rsid w:val="00922793"/>
    <w:rsid w:val="00922F8A"/>
    <w:rsid w:val="009240DD"/>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4E40"/>
    <w:rsid w:val="0097549E"/>
    <w:rsid w:val="00977FDF"/>
    <w:rsid w:val="00980A78"/>
    <w:rsid w:val="00980FD6"/>
    <w:rsid w:val="00981529"/>
    <w:rsid w:val="00981C6E"/>
    <w:rsid w:val="00983C29"/>
    <w:rsid w:val="00984FA2"/>
    <w:rsid w:val="00991F7C"/>
    <w:rsid w:val="00992766"/>
    <w:rsid w:val="0099381E"/>
    <w:rsid w:val="00993E98"/>
    <w:rsid w:val="00993F1D"/>
    <w:rsid w:val="009947AD"/>
    <w:rsid w:val="009958BD"/>
    <w:rsid w:val="00995AF6"/>
    <w:rsid w:val="009960A5"/>
    <w:rsid w:val="0099678E"/>
    <w:rsid w:val="00997198"/>
    <w:rsid w:val="009A293B"/>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37E"/>
    <w:rsid w:val="009B5D91"/>
    <w:rsid w:val="009B636D"/>
    <w:rsid w:val="009C106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AEC"/>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4B4"/>
    <w:rsid w:val="00A55E28"/>
    <w:rsid w:val="00A56DD7"/>
    <w:rsid w:val="00A56E57"/>
    <w:rsid w:val="00A57290"/>
    <w:rsid w:val="00A60292"/>
    <w:rsid w:val="00A605FC"/>
    <w:rsid w:val="00A60BDD"/>
    <w:rsid w:val="00A61C31"/>
    <w:rsid w:val="00A64A36"/>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F80"/>
    <w:rsid w:val="00AA1251"/>
    <w:rsid w:val="00AA1372"/>
    <w:rsid w:val="00AA3E12"/>
    <w:rsid w:val="00AA4C46"/>
    <w:rsid w:val="00AA633F"/>
    <w:rsid w:val="00AA698F"/>
    <w:rsid w:val="00AA712F"/>
    <w:rsid w:val="00AA7E9A"/>
    <w:rsid w:val="00AB1EC3"/>
    <w:rsid w:val="00AB4776"/>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991"/>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332"/>
    <w:rsid w:val="00B14173"/>
    <w:rsid w:val="00B16D7C"/>
    <w:rsid w:val="00B16FE4"/>
    <w:rsid w:val="00B20484"/>
    <w:rsid w:val="00B204B0"/>
    <w:rsid w:val="00B22031"/>
    <w:rsid w:val="00B228FC"/>
    <w:rsid w:val="00B22C9B"/>
    <w:rsid w:val="00B25D85"/>
    <w:rsid w:val="00B262BA"/>
    <w:rsid w:val="00B2679B"/>
    <w:rsid w:val="00B27C25"/>
    <w:rsid w:val="00B27D8B"/>
    <w:rsid w:val="00B27DE0"/>
    <w:rsid w:val="00B27F3A"/>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E2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DE0"/>
    <w:rsid w:val="00C02E10"/>
    <w:rsid w:val="00C055EE"/>
    <w:rsid w:val="00C06A3D"/>
    <w:rsid w:val="00C10538"/>
    <w:rsid w:val="00C10B7C"/>
    <w:rsid w:val="00C121F1"/>
    <w:rsid w:val="00C154E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2C"/>
    <w:rsid w:val="00C55FC5"/>
    <w:rsid w:val="00C562C2"/>
    <w:rsid w:val="00C57430"/>
    <w:rsid w:val="00C60F8F"/>
    <w:rsid w:val="00C6170E"/>
    <w:rsid w:val="00C617B0"/>
    <w:rsid w:val="00C6589F"/>
    <w:rsid w:val="00C663DF"/>
    <w:rsid w:val="00C6699A"/>
    <w:rsid w:val="00C66C71"/>
    <w:rsid w:val="00C670F2"/>
    <w:rsid w:val="00C6763D"/>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489"/>
    <w:rsid w:val="00CA4AEF"/>
    <w:rsid w:val="00CA55D4"/>
    <w:rsid w:val="00CA5A85"/>
    <w:rsid w:val="00CA5AF4"/>
    <w:rsid w:val="00CA6004"/>
    <w:rsid w:val="00CA60CC"/>
    <w:rsid w:val="00CA7EF1"/>
    <w:rsid w:val="00CB0AEA"/>
    <w:rsid w:val="00CB0CC6"/>
    <w:rsid w:val="00CB0DDA"/>
    <w:rsid w:val="00CB30D8"/>
    <w:rsid w:val="00CB392C"/>
    <w:rsid w:val="00CB4A20"/>
    <w:rsid w:val="00CB5DE6"/>
    <w:rsid w:val="00CB5DEC"/>
    <w:rsid w:val="00CB60C6"/>
    <w:rsid w:val="00CB71A4"/>
    <w:rsid w:val="00CC114D"/>
    <w:rsid w:val="00CC3A09"/>
    <w:rsid w:val="00CC5DF4"/>
    <w:rsid w:val="00CC6514"/>
    <w:rsid w:val="00CC6536"/>
    <w:rsid w:val="00CC7293"/>
    <w:rsid w:val="00CD0EA7"/>
    <w:rsid w:val="00CD278A"/>
    <w:rsid w:val="00CD31E8"/>
    <w:rsid w:val="00CD550F"/>
    <w:rsid w:val="00CD74C4"/>
    <w:rsid w:val="00CE0062"/>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5C00"/>
    <w:rsid w:val="00D10AC2"/>
    <w:rsid w:val="00D11588"/>
    <w:rsid w:val="00D12FD7"/>
    <w:rsid w:val="00D14071"/>
    <w:rsid w:val="00D1419B"/>
    <w:rsid w:val="00D15B26"/>
    <w:rsid w:val="00D15EF5"/>
    <w:rsid w:val="00D17011"/>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308"/>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5C2"/>
    <w:rsid w:val="00DA1062"/>
    <w:rsid w:val="00DA1153"/>
    <w:rsid w:val="00DA2348"/>
    <w:rsid w:val="00DA2D78"/>
    <w:rsid w:val="00DA331F"/>
    <w:rsid w:val="00DA3C87"/>
    <w:rsid w:val="00DA3F74"/>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50B"/>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7B"/>
    <w:rsid w:val="00E2154F"/>
    <w:rsid w:val="00E218E2"/>
    <w:rsid w:val="00E22640"/>
    <w:rsid w:val="00E26A0E"/>
    <w:rsid w:val="00E27B27"/>
    <w:rsid w:val="00E27E68"/>
    <w:rsid w:val="00E31263"/>
    <w:rsid w:val="00E319CD"/>
    <w:rsid w:val="00E31EDF"/>
    <w:rsid w:val="00E322C9"/>
    <w:rsid w:val="00E32C42"/>
    <w:rsid w:val="00E34F88"/>
    <w:rsid w:val="00E35037"/>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DFE"/>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1A6"/>
    <w:rsid w:val="00EA3452"/>
    <w:rsid w:val="00EA3C96"/>
    <w:rsid w:val="00EA50A9"/>
    <w:rsid w:val="00EA5B3E"/>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EDB"/>
    <w:rsid w:val="00F0107F"/>
    <w:rsid w:val="00F023B2"/>
    <w:rsid w:val="00F02902"/>
    <w:rsid w:val="00F029BB"/>
    <w:rsid w:val="00F0331D"/>
    <w:rsid w:val="00F059B8"/>
    <w:rsid w:val="00F07EDA"/>
    <w:rsid w:val="00F12593"/>
    <w:rsid w:val="00F12B51"/>
    <w:rsid w:val="00F13224"/>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D54"/>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3A4"/>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C34"/>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C854"/>
  <w15:docId w15:val="{9E295F3E-F829-42E7-B4C0-1AF8B92A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FollowedHyperlink">
    <w:name w:val="FollowedHyperlink"/>
    <w:basedOn w:val="DefaultParagraphFont"/>
    <w:uiPriority w:val="99"/>
    <w:semiHidden/>
    <w:unhideWhenUsed/>
    <w:rsid w:val="00A64A36"/>
    <w:rPr>
      <w:color w:val="800080"/>
      <w:u w:val="single"/>
    </w:rPr>
  </w:style>
  <w:style w:type="paragraph" w:customStyle="1" w:styleId="xl63">
    <w:name w:val="xl63"/>
    <w:basedOn w:val="Normal"/>
    <w:rsid w:val="00A64A36"/>
    <w:pPr>
      <w:spacing w:before="100" w:beforeAutospacing="1" w:after="100" w:afterAutospacing="1"/>
      <w:jc w:val="right"/>
    </w:pPr>
    <w:rPr>
      <w:b/>
      <w:bCs/>
      <w:noProof w:val="0"/>
      <w:lang w:val="ru-RU" w:eastAsia="ru-RU"/>
    </w:rPr>
  </w:style>
  <w:style w:type="paragraph" w:customStyle="1" w:styleId="xl64">
    <w:name w:val="xl64"/>
    <w:basedOn w:val="Normal"/>
    <w:rsid w:val="00A64A36"/>
    <w:pPr>
      <w:spacing w:before="100" w:beforeAutospacing="1" w:after="100" w:afterAutospacing="1"/>
    </w:pPr>
    <w:rPr>
      <w:b/>
      <w:bCs/>
      <w:noProof w:val="0"/>
      <w:lang w:val="ru-RU" w:eastAsia="ru-RU"/>
    </w:rPr>
  </w:style>
  <w:style w:type="paragraph" w:customStyle="1" w:styleId="xl65">
    <w:name w:val="xl65"/>
    <w:basedOn w:val="Normal"/>
    <w:rsid w:val="00A64A36"/>
    <w:pPr>
      <w:spacing w:before="100" w:beforeAutospacing="1" w:after="100" w:afterAutospacing="1"/>
      <w:jc w:val="right"/>
    </w:pPr>
    <w:rPr>
      <w:noProof w:val="0"/>
      <w:lang w:val="ru-RU" w:eastAsia="ru-RU"/>
    </w:rPr>
  </w:style>
  <w:style w:type="paragraph" w:customStyle="1" w:styleId="xl66">
    <w:name w:val="xl66"/>
    <w:basedOn w:val="Normal"/>
    <w:rsid w:val="00A64A36"/>
    <w:pPr>
      <w:spacing w:before="100" w:beforeAutospacing="1" w:after="100" w:afterAutospacing="1"/>
      <w:jc w:val="center"/>
    </w:pPr>
    <w:rPr>
      <w:b/>
      <w:bCs/>
      <w:noProof w:val="0"/>
      <w:lang w:val="ru-RU" w:eastAsia="ru-RU"/>
    </w:rPr>
  </w:style>
  <w:style w:type="paragraph" w:customStyle="1" w:styleId="xl67">
    <w:name w:val="xl67"/>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8">
    <w:name w:val="xl68"/>
    <w:basedOn w:val="Normal"/>
    <w:rsid w:val="00A64A36"/>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Normal"/>
    <w:rsid w:val="00A64A36"/>
    <w:pPr>
      <w:pBdr>
        <w:top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0">
    <w:name w:val="xl70"/>
    <w:basedOn w:val="Normal"/>
    <w:rsid w:val="00A64A36"/>
    <w:pPr>
      <w:pBdr>
        <w:top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71">
    <w:name w:val="xl71"/>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72">
    <w:name w:val="xl72"/>
    <w:basedOn w:val="Normal"/>
    <w:rsid w:val="00A64A36"/>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73">
    <w:name w:val="xl73"/>
    <w:basedOn w:val="Normal"/>
    <w:rsid w:val="00A64A36"/>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74">
    <w:name w:val="xl74"/>
    <w:basedOn w:val="Normal"/>
    <w:rsid w:val="00A64A36"/>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75">
    <w:name w:val="xl75"/>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76">
    <w:name w:val="xl76"/>
    <w:basedOn w:val="Normal"/>
    <w:rsid w:val="00A64A36"/>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77">
    <w:name w:val="xl77"/>
    <w:basedOn w:val="Normal"/>
    <w:rsid w:val="00A64A36"/>
    <w:pPr>
      <w:pBdr>
        <w:top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78">
    <w:name w:val="xl78"/>
    <w:basedOn w:val="Normal"/>
    <w:rsid w:val="00A64A36"/>
    <w:pPr>
      <w:pBdr>
        <w:top w:val="single" w:sz="4" w:space="0" w:color="000000"/>
        <w:bottom w:val="single" w:sz="4" w:space="0" w:color="000000"/>
      </w:pBdr>
      <w:spacing w:before="100" w:beforeAutospacing="1" w:after="100" w:afterAutospacing="1"/>
    </w:pPr>
    <w:rPr>
      <w:noProof w:val="0"/>
      <w:lang w:val="ru-RU" w:eastAsia="ru-RU"/>
    </w:rPr>
  </w:style>
  <w:style w:type="paragraph" w:customStyle="1" w:styleId="xl79">
    <w:name w:val="xl79"/>
    <w:basedOn w:val="Normal"/>
    <w:rsid w:val="00A64A36"/>
    <w:pPr>
      <w:pBdr>
        <w:bottom w:val="single" w:sz="4" w:space="0" w:color="000000"/>
      </w:pBdr>
      <w:spacing w:before="100" w:beforeAutospacing="1" w:after="100" w:afterAutospacing="1"/>
    </w:pPr>
    <w:rPr>
      <w:noProof w:val="0"/>
      <w:lang w:val="ru-RU" w:eastAsia="ru-RU"/>
    </w:rPr>
  </w:style>
  <w:style w:type="paragraph" w:customStyle="1" w:styleId="xl80">
    <w:name w:val="xl80"/>
    <w:basedOn w:val="Normal"/>
    <w:rsid w:val="00A64A36"/>
    <w:pPr>
      <w:spacing w:before="100" w:beforeAutospacing="1" w:after="100" w:afterAutospacing="1"/>
    </w:pPr>
    <w:rPr>
      <w:noProof w:val="0"/>
      <w:lang w:val="ru-RU" w:eastAsia="ru-RU"/>
    </w:rPr>
  </w:style>
  <w:style w:type="paragraph" w:customStyle="1" w:styleId="xl81">
    <w:name w:val="xl81"/>
    <w:basedOn w:val="Normal"/>
    <w:rsid w:val="00A64A36"/>
    <w:pPr>
      <w:spacing w:before="100" w:beforeAutospacing="1" w:after="100" w:afterAutospacing="1"/>
    </w:pPr>
    <w:rPr>
      <w:noProof w:val="0"/>
      <w:sz w:val="16"/>
      <w:szCs w:val="16"/>
      <w:lang w:val="ru-RU" w:eastAsia="ru-RU"/>
    </w:rPr>
  </w:style>
  <w:style w:type="character" w:customStyle="1" w:styleId="a0">
    <w:name w:val="Подпись к таблице"/>
    <w:basedOn w:val="DefaultParagraphFont"/>
    <w:rsid w:val="00B27DE0"/>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2">
    <w:name w:val="Основной текст (2)"/>
    <w:basedOn w:val="DefaultParagraphFont"/>
    <w:rsid w:val="00B27DE0"/>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05320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tender.gov.md/ro/content/declara%C8%9Bie-privind-confirmarea-identit%C4%83%C8%9Bii-beneficiarilor-efectivi-%C8%99i-ne%C3%AEncadrarea-acestor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oldanesti.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tender.gov.md/ro/content/declara%C8%9Bie-privind-confirmarea-identit%C4%83%C8%9Bii-beneficiarilor-efectivi-%C8%99i-ne%C3%AEncadrarea-acestora"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EC76A-AFC2-4523-9E36-CBB9AA55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48</Pages>
  <Words>19645</Words>
  <Characters>111983</Characters>
  <Application>Microsoft Office Word</Application>
  <DocSecurity>0</DocSecurity>
  <Lines>933</Lines>
  <Paragraphs>262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88</cp:revision>
  <cp:lastPrinted>2024-02-27T07:55:00Z</cp:lastPrinted>
  <dcterms:created xsi:type="dcterms:W3CDTF">2021-06-14T10:00:00Z</dcterms:created>
  <dcterms:modified xsi:type="dcterms:W3CDTF">2026-04-24T06:06:00Z</dcterms:modified>
</cp:coreProperties>
</file>